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8a56" w14:textId="1428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Председателя Комитета государственного имущества и приватизации Министерства финансов Республики Казахстан от 27 сентября 2018 года № 934 "Об утверждении положений о территориальных органах Комитета государственного имущества и приватизации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государственного имущества и приватизации Министерства финансов Республики Казахстан от 16 июня 2022 года № 335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государственного имущества и приватизации Министерства финансов Республики Казахстан от 27 сентября 2018 года № 934 "Об утверждении положений о территориальных органах Комитета государственного имущества и приватизации Министерства финансов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"Акмолинский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, 26-5), </w:t>
      </w:r>
      <w:r>
        <w:rPr>
          <w:rFonts w:ascii="Times New Roman"/>
          <w:b w:val="false"/>
          <w:i w:val="false"/>
          <w:color w:val="000000"/>
          <w:sz w:val="28"/>
        </w:rPr>
        <w:t>26-6)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осуществление по согласованию с уполномоченным органом соответствующей отрасли изъятия или перераспределения республиканского имущества за исключением имущества центрального исполнительного органа и его ведомства, республиканского государственного предприятия;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изъятия излишнего, неиспользуемого либо используемого не по назначению республиканского имущества, выявленного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учреждений, в пользование;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26-5) согласование передачи имущества коммунального юридического лица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26-6) закрепление имущества, обращенного (поступившего) в республиканскую собственность по отдельным основаниям,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"Актюбинский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осуществление по согласованию с уполномоченным органом соответствующей отрасли изъятия или перераспределения республиканского имущества за исключением имущества центрального исполнительного органа и его ведомства, республиканского государственного предприятия;";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изъятия излишнего, неиспользуемого либо используемого не по назначению республиканского имущества, выявленного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учреждений, в пользование;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26-5) согласование передачи имущества коммунального юридического лица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26-6) закрепление имущества, обращенного (поступившего) в республиканскую собственность по отдельным основаниям,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"Алматинский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осуществление по согласованию с уполномоченным органом соответствующей отрасли изъятия или перераспределения республиканского имущества за исключением имущества центрального исполнительного органа и его ведомства, республиканского государственного предприятия;";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изъятия излишнего, неиспользуемого либо используемого не по назначению республиканского имущества, выявленного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учреждений, в пользование;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26-5) согласование передачи имущества коммунального юридического лица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26-6) закрепление имущества, обращенного (поступившего) в республиканскую собственность по отдельным основаниям,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учреждений;";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"Атырауский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осуществление по согласованию с уполномоченным органом соответствующей отрасли изъятия или перераспределения республиканского имущества за исключением имущества центрального исполнительного органа и его ведомства, республиканского государственного предприятия;";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изъятия излишнего, неиспользуемого либо используемого не по назначению республиканского имущества, выявленного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учреждений, в пользование;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26-5) согласование передачи имущества коммунального юридического лица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26-6) закрепление имущества, обращенного (поступившего) в республиканскую собственность по отдельным основаниям,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учреждений;";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"Восточно-Казахстанский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осуществление по согласованию с уполномоченным органом соответствующей отрасли изъятия или перераспределения республиканского имущества за исключением имущества центрального исполнительного органа и его ведомства, республиканского государственного предприятия;";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изъятия излишнего, неиспользуемого либо используемого не по назначению республиканского имущества, выявленного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учреждений, в пользование;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26-5) согласование передачи имущества коммунального юридического лица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26-6) закрепление имущества, обращенного (поступившего) в республиканскую собственность по отдельным основаниям,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учреждений;";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"Жамбылский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осуществление по согласованию с уполномоченным органом соответствующей отрасли изъятия или перераспределения республиканского имущества за исключением имущества центрального исполнительного органа и его ведомства, республиканского государственного предприятия;";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изъятия излишнего, неиспользуемого либо используемого не по назначению республиканского имущества, выявленного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учреждений, в пользование;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26-5) согласование передачи имущества коммунального юридического лица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26-6) закрепление имущества, обращенного (поступившего) в республиканскую собственность по отдельным основаниям,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учреждений;";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"Западно-Казахстанский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осуществление по согласованию с уполномоченным органом соответствующей отрасли изъятия или перераспределения республиканского имущества за исключением имущества центрального исполнительного органа и его ведомства, республиканского государственного предприятия;";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изъятия излишнего, неиспользуемого либо используемого не по назначению республиканского имущества, выявленного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учреждений, в пользование;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26-5) согласование передачи имущества коммунального юридического лица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26-6) закрепление имущества, обращенного (поступившего) в республиканскую собственность по отдельным основаниям,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учреждений;";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"Карагандинский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осуществление по согласованию с уполномоченным органом соответствующей отрасли изъятия или перераспределения республиканского имущества за исключением имущества центрального исполнительного органа и его ведомства, республиканского государственного предприятия;";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изъятия излишнего, неиспользуемого либо используемого не по назначению республиканского имущества, выявленного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учреждений, в пользование;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26-5) согласование передачи имущества коммунального юридического лица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26-6) закрепление имущества, обращенного (поступившего) в республиканскую собственность по отдельным основаниям,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учреждений;";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"Костанайский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осуществление по согласованию с уполномоченным органом соответствующей отрасли изъятия или перераспределения республиканского имущества за исключением имущества центрального исполнительного органа и его ведомства, республиканского государственного предприятия;";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изъятия излишнего, неиспользуемого либо используемого не по назначению республиканского имущества, выявленного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учреждений, в пользование;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26-5) согласование передачи имущества коммунального юридического лица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26-6) закрепление имущества, обращенного (поступившего) в республиканскую собственность по отдельным основаниям,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учреждений;";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"Кызылординский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осуществление по согласованию с уполномоченным органом соответствующей отрасли изъятия или перераспределения республиканского имущества за исключением имущества центрального исполнительного органа и его ведомства, республиканского государственного предприятия;";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изъятия излишнего, неиспользуемого либо используемого не по назначению республиканского имущества, выявленного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учреждений, в пользование;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26-5) согласование передачи имущества коммунального юридического лица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26-6) закрепление имущества, обращенного (поступившего) в республиканскую собственность по отдельным основаниям,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учреждений;";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"Мангистауский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осуществление по согласованию с уполномоченным органом соответствующей отрасли изъятия или перераспределения республиканского имущества за исключением имущества центрального исполнительного органа и его ведомства, республиканского государственного предприятия;";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изъятия излишнего, неиспользуемого либо используемого не по назначению республиканского имущества, выявленного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учреждений, в пользование;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26-5) согласование передачи имущества коммунального юридического лица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26-6) закрепление имущества, обращенного (поступившего) в республиканскую собственность по отдельным основаниям,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учреждений;";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"Туркестанский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осуществление по согласованию с уполномоченным органом соответствующей отрасли изъятия или перераспределения республиканского имущества за исключением имущества центрального исполнительного органа и его ведомства, республиканского государственного предприятия;";</w:t>
      </w:r>
    </w:p>
    <w:bookmarkEnd w:id="92"/>
    <w:bookmarkStart w:name="z1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изъятия излишнего, неиспользуемого либо используемого не по назначению республиканского имущества, выявленного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</w:p>
    <w:bookmarkEnd w:id="93"/>
    <w:bookmarkStart w:name="z1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учреждений, в пользование;</w:t>
      </w:r>
    </w:p>
    <w:bookmarkEnd w:id="94"/>
    <w:bookmarkStart w:name="z1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26-5) согласование передачи имущества коммунального юридического лица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95"/>
    <w:bookmarkStart w:name="z1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26-6) закрепление имущества, обращенного (поступившего) в республиканскую собственность по отдельным основаниям,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96"/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учреждений;";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"Павлодарский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98"/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осуществление по согласованию с уполномоченным органом соответствующей отрасли изъятия или перераспределения республиканского имущества за исключением имущества центрального исполнительного органа и его ведомства, республиканского государственного предприятия;";</w:t>
      </w:r>
    </w:p>
    <w:bookmarkEnd w:id="100"/>
    <w:bookmarkStart w:name="z13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изъятия излишнего, неиспользуемого либо используемого не по назначению республиканского имущества, выявленного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</w:p>
    <w:bookmarkEnd w:id="101"/>
    <w:bookmarkStart w:name="z1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учреждений, в пользование;</w:t>
      </w:r>
    </w:p>
    <w:bookmarkEnd w:id="102"/>
    <w:bookmarkStart w:name="z13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26-5) согласование передачи имущества коммунального юридического лица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103"/>
    <w:bookmarkStart w:name="z13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26-6) закрепление имущества, обращенного (поступившего) в республиканскую собственность по отдельным основаниям,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104"/>
    <w:bookmarkStart w:name="z13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учреждений;";</w:t>
      </w:r>
    </w:p>
    <w:bookmarkEnd w:id="105"/>
    <w:bookmarkStart w:name="z13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"Северо-Казахстанский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106"/>
    <w:bookmarkStart w:name="z13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осуществление по согласованию с уполномоченным органом соответствующей отрасли изъятия или перераспределения республиканского имущества за исключением имущества центрального исполнительного органа и его ведомства, республиканского государственного предприятия;";</w:t>
      </w:r>
    </w:p>
    <w:bookmarkEnd w:id="108"/>
    <w:bookmarkStart w:name="z14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изъятия излишнего, неиспользуемого либо используемого не по назначению республиканского имущества, выявленного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</w:p>
    <w:bookmarkEnd w:id="109"/>
    <w:bookmarkStart w:name="z14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учреждений, в пользование;</w:t>
      </w:r>
    </w:p>
    <w:bookmarkEnd w:id="110"/>
    <w:bookmarkStart w:name="z14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26-5) согласование передачи имущества коммунального юридического лица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111"/>
    <w:bookmarkStart w:name="z14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26-6) закрепление имущества, обращенного (поступившего) в республиканскую собственность по отдельным основаниям,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112"/>
    <w:bookmarkStart w:name="z14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учреждений;";</w:t>
      </w:r>
    </w:p>
    <w:bookmarkEnd w:id="113"/>
    <w:bookmarkStart w:name="z14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"Департамент государственного имущества и приватизации города Нур-Султана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114"/>
    <w:bookmarkStart w:name="z14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осуществление по согласованию с уполномоченным органом соответствующей отрасли изъятия или перераспределения республиканского имущества за исключением имущества центрального исполнительного органа и его ведомства, республиканского государственного предприятия;";</w:t>
      </w:r>
    </w:p>
    <w:bookmarkEnd w:id="116"/>
    <w:bookmarkStart w:name="z15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изъятия излишнего, неиспользуемого либо используемого не по назначению республиканского имущества, выявленного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</w:p>
    <w:bookmarkEnd w:id="117"/>
    <w:bookmarkStart w:name="z15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учреждений, в пользование;</w:t>
      </w:r>
    </w:p>
    <w:bookmarkEnd w:id="118"/>
    <w:bookmarkStart w:name="z15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26-5) согласование передачи имущества коммунального юридического лица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119"/>
    <w:bookmarkStart w:name="z15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26-6) закрепление имущества, обращенного (поступившего) в республиканскую собственность по отдельным основаниям,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120"/>
    <w:bookmarkStart w:name="z15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учреждений;";</w:t>
      </w:r>
    </w:p>
    <w:bookmarkEnd w:id="121"/>
    <w:bookmarkStart w:name="z15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"Департамент государственного имущества и приватизации города Алматы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122"/>
    <w:bookmarkStart w:name="z15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осуществление по согласованию с уполномоченным органом соответствующей отрасли изъятия или перераспределения республиканского имущества за исключением имущества центрального исполнительного органа и его ведомства, республиканского государственного предприятия;";</w:t>
      </w:r>
    </w:p>
    <w:bookmarkEnd w:id="124"/>
    <w:bookmarkStart w:name="z16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изъятия излишнего, неиспользуемого либо используемого не по назначению республиканского имущества, выявленного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</w:p>
    <w:bookmarkEnd w:id="125"/>
    <w:bookmarkStart w:name="z16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учреждений, в пользование;</w:t>
      </w:r>
    </w:p>
    <w:bookmarkEnd w:id="126"/>
    <w:bookmarkStart w:name="z16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26-5) согласование передачи имущества коммунального юридического лица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127"/>
    <w:bookmarkStart w:name="z16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26-6) закрепление имущества, обращенного (поступившего) в республиканскую собственность по отдельным основаниям,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128"/>
    <w:bookmarkStart w:name="z16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учреждений;";</w:t>
      </w:r>
    </w:p>
    <w:bookmarkEnd w:id="129"/>
    <w:bookmarkStart w:name="z16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"Департамент государственного имущества и приватизации города Шымкент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130"/>
    <w:bookmarkStart w:name="z16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осуществление по согласованию с уполномоченным органом соответствующей отрасли изъятия или перераспределения республиканского имущества за исключением имущества центрального исполнительного органа и его ведомства, республиканского государственного предприятия;";</w:t>
      </w:r>
    </w:p>
    <w:bookmarkEnd w:id="132"/>
    <w:bookmarkStart w:name="z17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изъятия излишнего, неиспользуемого либо используемого не по назначению республиканского имущества, выявленного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</w:p>
    <w:bookmarkEnd w:id="133"/>
    <w:bookmarkStart w:name="z17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учреждений, в пользование;</w:t>
      </w:r>
    </w:p>
    <w:bookmarkEnd w:id="134"/>
    <w:bookmarkStart w:name="z17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26-5) согласование передачи имущества коммунального юридического лица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135"/>
    <w:bookmarkStart w:name="z17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26-6) закрепление имущества, обращенного (поступившего) в республиканскую собственность по отдельным основаниям,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136"/>
    <w:bookmarkStart w:name="z17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учреждений;";</w:t>
      </w:r>
    </w:p>
    <w:bookmarkEnd w:id="137"/>
    <w:bookmarkStart w:name="z17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"Байконырский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138"/>
    <w:bookmarkStart w:name="z17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осуществление по согласованию с уполномоченным органом соответствующей отрасли изъятия или перераспределения республиканского имущества за исключением имущества центрального исполнительного органа и его ведомства, республиканского государственного предприятия;";</w:t>
      </w:r>
    </w:p>
    <w:bookmarkEnd w:id="140"/>
    <w:bookmarkStart w:name="z18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изъятия излишнего, неиспользуемого либо используемого не по назначению республиканского имущества, выявленного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</w:p>
    <w:bookmarkEnd w:id="141"/>
    <w:bookmarkStart w:name="z18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учреждений, в пользование;</w:t>
      </w:r>
    </w:p>
    <w:bookmarkEnd w:id="142"/>
    <w:bookmarkStart w:name="z18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26-1), 26-2), 26-3), 26-4), 26-5) следующего содержания:</w:t>
      </w:r>
    </w:p>
    <w:bookmarkEnd w:id="143"/>
    <w:bookmarkStart w:name="z18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"26-1) передача имущества республиканских государственных учреждений, за исключением имущества центральных государственных органов и их ведомств, в коммунальную собственность;</w:t>
      </w:r>
    </w:p>
    <w:bookmarkEnd w:id="144"/>
    <w:bookmarkStart w:name="z18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согласование передачи имущества коммунального юридического лица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145"/>
    <w:bookmarkStart w:name="z18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закрепление имущества, обращенного (поступившего) в республиканскую собственность по отдельным основаниям,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146"/>
    <w:bookmarkStart w:name="z18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26-4) передача имущества, обращенного (поступившего) в республиканскую собственность по отдельным основаниям, в коммунальную собственность;</w:t>
      </w:r>
    </w:p>
    <w:bookmarkEnd w:id="147"/>
    <w:bookmarkStart w:name="z18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учреждений;";</w:t>
      </w:r>
    </w:p>
    <w:bookmarkEnd w:id="148"/>
    <w:bookmarkStart w:name="z18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подпункты 29-1)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29-3)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9"/>
    <w:bookmarkStart w:name="z19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Руководителям территориальных органов Комитета государственного имущества и приватизации Министерства финансов Республики Казахстан обеспечить:</w:t>
      </w:r>
    </w:p>
    <w:bookmarkEnd w:id="150"/>
    <w:bookmarkStart w:name="z19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представительств";</w:t>
      </w:r>
    </w:p>
    <w:bookmarkEnd w:id="151"/>
    <w:bookmarkStart w:name="z19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приказа.</w:t>
      </w:r>
    </w:p>
    <w:bookmarkEnd w:id="152"/>
    <w:bookmarkStart w:name="z19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53"/>
    <w:bookmarkStart w:name="z19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54"/>
    <w:bookmarkStart w:name="z19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155"/>
    <w:bookmarkStart w:name="z19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