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79db" w14:textId="ea57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 522 "Об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 городам республиканского значения и столицы и их территориальных органов"</w:t>
      </w:r>
    </w:p>
    <w:p>
      <w:pPr>
        <w:spacing w:after="0"/>
        <w:ind w:left="0"/>
        <w:jc w:val="both"/>
      </w:pPr>
      <w:r>
        <w:rPr>
          <w:rFonts w:ascii="Times New Roman"/>
          <w:b w:val="false"/>
          <w:i w:val="false"/>
          <w:color w:val="000000"/>
          <w:sz w:val="28"/>
        </w:rPr>
        <w:t>Приказ и.о. Председателя Комитета государственных доходов Министерства финансов Республики Казахстан от 12 июля 2022 года № 496.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государственных доходов Министерства финансов Республики Казахстан от 7 сентября 2016 года № 522 "Об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 городам республиканского значения и столицы и их территориальных органов"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"23) Положение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подпункт 23-1) исключить;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xml:space="preserve">
      "38) Положение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66)</w:t>
      </w:r>
      <w:r>
        <w:rPr>
          <w:rFonts w:ascii="Times New Roman"/>
          <w:b w:val="false"/>
          <w:i w:val="false"/>
          <w:color w:val="000000"/>
          <w:sz w:val="28"/>
        </w:rPr>
        <w:t xml:space="preserve"> изложить в новой редакции:</w:t>
      </w:r>
    </w:p>
    <w:bookmarkStart w:name="z16" w:id="6"/>
    <w:p>
      <w:pPr>
        <w:spacing w:after="0"/>
        <w:ind w:left="0"/>
        <w:jc w:val="both"/>
      </w:pPr>
      <w:r>
        <w:rPr>
          <w:rFonts w:ascii="Times New Roman"/>
          <w:b w:val="false"/>
          <w:i w:val="false"/>
          <w:color w:val="000000"/>
          <w:sz w:val="28"/>
        </w:rPr>
        <w:t xml:space="preserve">
      "66) Положение об Управлении государственных доходов по городу Усть-Каменогорску Департамента государственных доходов по Восточно- 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68)</w:t>
      </w:r>
      <w:r>
        <w:rPr>
          <w:rFonts w:ascii="Times New Roman"/>
          <w:b w:val="false"/>
          <w:i w:val="false"/>
          <w:color w:val="000000"/>
          <w:sz w:val="28"/>
        </w:rPr>
        <w:t xml:space="preserve"> изложить в новой редакции:</w:t>
      </w:r>
    </w:p>
    <w:bookmarkStart w:name="z18" w:id="7"/>
    <w:p>
      <w:pPr>
        <w:spacing w:after="0"/>
        <w:ind w:left="0"/>
        <w:jc w:val="both"/>
      </w:pPr>
      <w:r>
        <w:rPr>
          <w:rFonts w:ascii="Times New Roman"/>
          <w:b w:val="false"/>
          <w:i w:val="false"/>
          <w:color w:val="000000"/>
          <w:sz w:val="28"/>
        </w:rPr>
        <w:t xml:space="preserve">
      "68) Положение об Управлении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70)</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82)</w:t>
      </w:r>
      <w:r>
        <w:rPr>
          <w:rFonts w:ascii="Times New Roman"/>
          <w:b w:val="false"/>
          <w:i w:val="false"/>
          <w:color w:val="000000"/>
          <w:sz w:val="28"/>
        </w:rPr>
        <w:t xml:space="preserve"> изложить в новой редакции:</w:t>
      </w:r>
    </w:p>
    <w:bookmarkStart w:name="z21" w:id="8"/>
    <w:p>
      <w:pPr>
        <w:spacing w:after="0"/>
        <w:ind w:left="0"/>
        <w:jc w:val="both"/>
      </w:pPr>
      <w:r>
        <w:rPr>
          <w:rFonts w:ascii="Times New Roman"/>
          <w:b w:val="false"/>
          <w:i w:val="false"/>
          <w:color w:val="000000"/>
          <w:sz w:val="28"/>
        </w:rPr>
        <w:t xml:space="preserve">
      "82) Положение об Управлении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83)</w:t>
      </w:r>
      <w:r>
        <w:rPr>
          <w:rFonts w:ascii="Times New Roman"/>
          <w:b w:val="false"/>
          <w:i w:val="false"/>
          <w:color w:val="000000"/>
          <w:sz w:val="28"/>
        </w:rPr>
        <w:t xml:space="preserve"> исключить;</w:t>
      </w:r>
    </w:p>
    <w:bookmarkStart w:name="z23" w:id="9"/>
    <w:p>
      <w:pPr>
        <w:spacing w:after="0"/>
        <w:ind w:left="0"/>
        <w:jc w:val="both"/>
      </w:pPr>
      <w:r>
        <w:rPr>
          <w:rFonts w:ascii="Times New Roman"/>
          <w:b w:val="false"/>
          <w:i w:val="false"/>
          <w:color w:val="000000"/>
          <w:sz w:val="28"/>
        </w:rPr>
        <w:t>
      подпункты 113) исключить;</w:t>
      </w:r>
    </w:p>
    <w:bookmarkEnd w:id="9"/>
    <w:bookmarkStart w:name="z24" w:id="10"/>
    <w:p>
      <w:pPr>
        <w:spacing w:after="0"/>
        <w:ind w:left="0"/>
        <w:jc w:val="both"/>
      </w:pPr>
      <w:r>
        <w:rPr>
          <w:rFonts w:ascii="Times New Roman"/>
          <w:b w:val="false"/>
          <w:i w:val="false"/>
          <w:color w:val="000000"/>
          <w:sz w:val="28"/>
        </w:rPr>
        <w:t>
      подпункт 114) изложить в новой редакции:</w:t>
      </w:r>
    </w:p>
    <w:bookmarkEnd w:id="10"/>
    <w:bookmarkStart w:name="z25" w:id="11"/>
    <w:p>
      <w:pPr>
        <w:spacing w:after="0"/>
        <w:ind w:left="0"/>
        <w:jc w:val="both"/>
      </w:pPr>
      <w:r>
        <w:rPr>
          <w:rFonts w:ascii="Times New Roman"/>
          <w:b w:val="false"/>
          <w:i w:val="false"/>
          <w:color w:val="000000"/>
          <w:sz w:val="28"/>
        </w:rPr>
        <w:t xml:space="preserve">
      "114) Положение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новой редакции:</w:t>
      </w:r>
    </w:p>
    <w:bookmarkStart w:name="z27" w:id="12"/>
    <w:p>
      <w:pPr>
        <w:spacing w:after="0"/>
        <w:ind w:left="0"/>
        <w:jc w:val="both"/>
      </w:pPr>
      <w:r>
        <w:rPr>
          <w:rFonts w:ascii="Times New Roman"/>
          <w:b w:val="false"/>
          <w:i w:val="false"/>
          <w:color w:val="000000"/>
          <w:sz w:val="28"/>
        </w:rPr>
        <w:t xml:space="preserve">
      "117) Положение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настоящему приказу;</w:t>
      </w:r>
    </w:p>
    <w:bookmarkEnd w:id="12"/>
    <w:bookmarkStart w:name="z28" w:id="13"/>
    <w:p>
      <w:pPr>
        <w:spacing w:after="0"/>
        <w:ind w:left="0"/>
        <w:jc w:val="both"/>
      </w:pPr>
      <w:r>
        <w:rPr>
          <w:rFonts w:ascii="Times New Roman"/>
          <w:b w:val="false"/>
          <w:i w:val="false"/>
          <w:color w:val="000000"/>
          <w:sz w:val="28"/>
        </w:rPr>
        <w:t xml:space="preserve">
      118) Положение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и </w:t>
      </w:r>
      <w:r>
        <w:rPr>
          <w:rFonts w:ascii="Times New Roman"/>
          <w:b w:val="false"/>
          <w:i w:val="false"/>
          <w:color w:val="000000"/>
          <w:sz w:val="28"/>
        </w:rPr>
        <w:t>120)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122)</w:t>
      </w:r>
      <w:r>
        <w:rPr>
          <w:rFonts w:ascii="Times New Roman"/>
          <w:b w:val="false"/>
          <w:i w:val="false"/>
          <w:color w:val="000000"/>
          <w:sz w:val="28"/>
        </w:rPr>
        <w:t xml:space="preserve"> изложить в новой редакции:</w:t>
      </w:r>
    </w:p>
    <w:bookmarkStart w:name="z31" w:id="14"/>
    <w:p>
      <w:pPr>
        <w:spacing w:after="0"/>
        <w:ind w:left="0"/>
        <w:jc w:val="both"/>
      </w:pPr>
      <w:r>
        <w:rPr>
          <w:rFonts w:ascii="Times New Roman"/>
          <w:b w:val="false"/>
          <w:i w:val="false"/>
          <w:color w:val="000000"/>
          <w:sz w:val="28"/>
        </w:rPr>
        <w:t xml:space="preserve">
      "122) Положение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142)</w:t>
      </w:r>
      <w:r>
        <w:rPr>
          <w:rFonts w:ascii="Times New Roman"/>
          <w:b w:val="false"/>
          <w:i w:val="false"/>
          <w:color w:val="000000"/>
          <w:sz w:val="28"/>
        </w:rPr>
        <w:t xml:space="preserve"> изложить в новой редакции:</w:t>
      </w:r>
    </w:p>
    <w:bookmarkStart w:name="z34" w:id="15"/>
    <w:p>
      <w:pPr>
        <w:spacing w:after="0"/>
        <w:ind w:left="0"/>
        <w:jc w:val="both"/>
      </w:pPr>
      <w:r>
        <w:rPr>
          <w:rFonts w:ascii="Times New Roman"/>
          <w:b w:val="false"/>
          <w:i w:val="false"/>
          <w:color w:val="000000"/>
          <w:sz w:val="28"/>
        </w:rPr>
        <w:t xml:space="preserve">
      "142) Положение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приказу;";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172)</w:t>
      </w:r>
      <w:r>
        <w:rPr>
          <w:rFonts w:ascii="Times New Roman"/>
          <w:b w:val="false"/>
          <w:i w:val="false"/>
          <w:color w:val="000000"/>
          <w:sz w:val="28"/>
        </w:rPr>
        <w:t xml:space="preserve"> изложить в новой редакции:</w:t>
      </w:r>
    </w:p>
    <w:bookmarkStart w:name="z36" w:id="16"/>
    <w:p>
      <w:pPr>
        <w:spacing w:after="0"/>
        <w:ind w:left="0"/>
        <w:jc w:val="both"/>
      </w:pPr>
      <w:r>
        <w:rPr>
          <w:rFonts w:ascii="Times New Roman"/>
          <w:b w:val="false"/>
          <w:i w:val="false"/>
          <w:color w:val="000000"/>
          <w:sz w:val="28"/>
        </w:rPr>
        <w:t xml:space="preserve">
      "172) Положение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172</w:t>
      </w:r>
      <w:r>
        <w:rPr>
          <w:rFonts w:ascii="Times New Roman"/>
          <w:b w:val="false"/>
          <w:i w:val="false"/>
          <w:color w:val="000000"/>
          <w:sz w:val="28"/>
        </w:rPr>
        <w:t xml:space="preserve"> к настоящему приказу;";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174)</w:t>
      </w:r>
      <w:r>
        <w:rPr>
          <w:rFonts w:ascii="Times New Roman"/>
          <w:b w:val="false"/>
          <w:i w:val="false"/>
          <w:color w:val="000000"/>
          <w:sz w:val="28"/>
        </w:rPr>
        <w:t xml:space="preserve"> изложить в новой редакции:</w:t>
      </w:r>
    </w:p>
    <w:bookmarkStart w:name="z38" w:id="17"/>
    <w:p>
      <w:pPr>
        <w:spacing w:after="0"/>
        <w:ind w:left="0"/>
        <w:jc w:val="both"/>
      </w:pPr>
      <w:r>
        <w:rPr>
          <w:rFonts w:ascii="Times New Roman"/>
          <w:b w:val="false"/>
          <w:i w:val="false"/>
          <w:color w:val="000000"/>
          <w:sz w:val="28"/>
        </w:rPr>
        <w:t xml:space="preserve">
      "174) Положение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174</w:t>
      </w:r>
      <w:r>
        <w:rPr>
          <w:rFonts w:ascii="Times New Roman"/>
          <w:b w:val="false"/>
          <w:i w:val="false"/>
          <w:color w:val="000000"/>
          <w:sz w:val="28"/>
        </w:rPr>
        <w:t xml:space="preserve"> к настоящему приказу;";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202)</w:t>
      </w:r>
      <w:r>
        <w:rPr>
          <w:rFonts w:ascii="Times New Roman"/>
          <w:b w:val="false"/>
          <w:i w:val="false"/>
          <w:color w:val="000000"/>
          <w:sz w:val="28"/>
        </w:rPr>
        <w:t xml:space="preserve"> изложить в новой редакции:</w:t>
      </w:r>
    </w:p>
    <w:bookmarkStart w:name="z40" w:id="18"/>
    <w:p>
      <w:pPr>
        <w:spacing w:after="0"/>
        <w:ind w:left="0"/>
        <w:jc w:val="both"/>
      </w:pPr>
      <w:r>
        <w:rPr>
          <w:rFonts w:ascii="Times New Roman"/>
          <w:b w:val="false"/>
          <w:i w:val="false"/>
          <w:color w:val="000000"/>
          <w:sz w:val="28"/>
        </w:rPr>
        <w:t xml:space="preserve">
      "202) Положение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202</w:t>
      </w:r>
      <w:r>
        <w:rPr>
          <w:rFonts w:ascii="Times New Roman"/>
          <w:b w:val="false"/>
          <w:i w:val="false"/>
          <w:color w:val="000000"/>
          <w:sz w:val="28"/>
        </w:rPr>
        <w:t xml:space="preserve"> к настоящему приказу;";</w:t>
      </w:r>
    </w:p>
    <w:bookmarkEnd w:id="18"/>
    <w:bookmarkStart w:name="z41" w:id="19"/>
    <w:p>
      <w:pPr>
        <w:spacing w:after="0"/>
        <w:ind w:left="0"/>
        <w:jc w:val="both"/>
      </w:pPr>
      <w:r>
        <w:rPr>
          <w:rFonts w:ascii="Times New Roman"/>
          <w:b w:val="false"/>
          <w:i w:val="false"/>
          <w:color w:val="000000"/>
          <w:sz w:val="28"/>
        </w:rPr>
        <w:t>
      подпункты 237), 239), 240), 241), 242) и 243) изложить в новой редакции:</w:t>
      </w:r>
    </w:p>
    <w:bookmarkEnd w:id="19"/>
    <w:bookmarkStart w:name="z42" w:id="20"/>
    <w:p>
      <w:pPr>
        <w:spacing w:after="0"/>
        <w:ind w:left="0"/>
        <w:jc w:val="both"/>
      </w:pPr>
      <w:r>
        <w:rPr>
          <w:rFonts w:ascii="Times New Roman"/>
          <w:b w:val="false"/>
          <w:i w:val="false"/>
          <w:color w:val="000000"/>
          <w:sz w:val="28"/>
        </w:rPr>
        <w:t xml:space="preserve">
      "237) Положение о Департаменте государственных доходов по городу Шымкенту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237</w:t>
      </w:r>
      <w:r>
        <w:rPr>
          <w:rFonts w:ascii="Times New Roman"/>
          <w:b w:val="false"/>
          <w:i w:val="false"/>
          <w:color w:val="000000"/>
          <w:sz w:val="28"/>
        </w:rPr>
        <w:t xml:space="preserve"> к настоящему приказу;</w:t>
      </w:r>
    </w:p>
    <w:bookmarkEnd w:id="20"/>
    <w:bookmarkStart w:name="z43" w:id="21"/>
    <w:p>
      <w:pPr>
        <w:spacing w:after="0"/>
        <w:ind w:left="0"/>
        <w:jc w:val="both"/>
      </w:pPr>
      <w:r>
        <w:rPr>
          <w:rFonts w:ascii="Times New Roman"/>
          <w:b w:val="false"/>
          <w:i w:val="false"/>
          <w:color w:val="000000"/>
          <w:sz w:val="28"/>
        </w:rPr>
        <w:t xml:space="preserve">
      239) Положение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239</w:t>
      </w:r>
      <w:r>
        <w:rPr>
          <w:rFonts w:ascii="Times New Roman"/>
          <w:b w:val="false"/>
          <w:i w:val="false"/>
          <w:color w:val="000000"/>
          <w:sz w:val="28"/>
        </w:rPr>
        <w:t xml:space="preserve"> к настоящему приказу;</w:t>
      </w:r>
    </w:p>
    <w:bookmarkEnd w:id="21"/>
    <w:bookmarkStart w:name="z44" w:id="22"/>
    <w:p>
      <w:pPr>
        <w:spacing w:after="0"/>
        <w:ind w:left="0"/>
        <w:jc w:val="both"/>
      </w:pPr>
      <w:r>
        <w:rPr>
          <w:rFonts w:ascii="Times New Roman"/>
          <w:b w:val="false"/>
          <w:i w:val="false"/>
          <w:color w:val="000000"/>
          <w:sz w:val="28"/>
        </w:rPr>
        <w:t xml:space="preserve">
      240) Положение об Управлении государствен пых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240</w:t>
      </w:r>
      <w:r>
        <w:rPr>
          <w:rFonts w:ascii="Times New Roman"/>
          <w:b w:val="false"/>
          <w:i w:val="false"/>
          <w:color w:val="000000"/>
          <w:sz w:val="28"/>
        </w:rPr>
        <w:t xml:space="preserve"> к настоящему приказу;</w:t>
      </w:r>
    </w:p>
    <w:bookmarkEnd w:id="22"/>
    <w:bookmarkStart w:name="z45" w:id="23"/>
    <w:p>
      <w:pPr>
        <w:spacing w:after="0"/>
        <w:ind w:left="0"/>
        <w:jc w:val="both"/>
      </w:pPr>
      <w:r>
        <w:rPr>
          <w:rFonts w:ascii="Times New Roman"/>
          <w:b w:val="false"/>
          <w:i w:val="false"/>
          <w:color w:val="000000"/>
          <w:sz w:val="28"/>
        </w:rPr>
        <w:t xml:space="preserve">
      241) Положение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241</w:t>
      </w:r>
      <w:r>
        <w:rPr>
          <w:rFonts w:ascii="Times New Roman"/>
          <w:b w:val="false"/>
          <w:i w:val="false"/>
          <w:color w:val="000000"/>
          <w:sz w:val="28"/>
        </w:rPr>
        <w:t xml:space="preserve"> к настоящему приказу;</w:t>
      </w:r>
    </w:p>
    <w:bookmarkEnd w:id="23"/>
    <w:bookmarkStart w:name="z46" w:id="24"/>
    <w:p>
      <w:pPr>
        <w:spacing w:after="0"/>
        <w:ind w:left="0"/>
        <w:jc w:val="both"/>
      </w:pPr>
      <w:r>
        <w:rPr>
          <w:rFonts w:ascii="Times New Roman"/>
          <w:b w:val="false"/>
          <w:i w:val="false"/>
          <w:color w:val="000000"/>
          <w:sz w:val="28"/>
        </w:rPr>
        <w:t xml:space="preserve">
      242) Положение об Управлении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242</w:t>
      </w:r>
      <w:r>
        <w:rPr>
          <w:rFonts w:ascii="Times New Roman"/>
          <w:b w:val="false"/>
          <w:i w:val="false"/>
          <w:color w:val="000000"/>
          <w:sz w:val="28"/>
        </w:rPr>
        <w:t xml:space="preserve"> к настоящему приказу;</w:t>
      </w:r>
    </w:p>
    <w:bookmarkEnd w:id="24"/>
    <w:bookmarkStart w:name="z47" w:id="25"/>
    <w:p>
      <w:pPr>
        <w:spacing w:after="0"/>
        <w:ind w:left="0"/>
        <w:jc w:val="both"/>
      </w:pPr>
      <w:r>
        <w:rPr>
          <w:rFonts w:ascii="Times New Roman"/>
          <w:b w:val="false"/>
          <w:i w:val="false"/>
          <w:color w:val="000000"/>
          <w:sz w:val="28"/>
        </w:rPr>
        <w:t xml:space="preserve">
      243) Положение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243</w:t>
      </w:r>
      <w:r>
        <w:rPr>
          <w:rFonts w:ascii="Times New Roman"/>
          <w:b w:val="false"/>
          <w:i w:val="false"/>
          <w:color w:val="000000"/>
          <w:sz w:val="28"/>
        </w:rPr>
        <w:t xml:space="preserve"> к настоящему приказу;";</w:t>
      </w:r>
    </w:p>
    <w:bookmarkEnd w:id="25"/>
    <w:bookmarkStart w:name="z48" w:id="26"/>
    <w:p>
      <w:pPr>
        <w:spacing w:after="0"/>
        <w:ind w:left="0"/>
        <w:jc w:val="both"/>
      </w:pPr>
      <w:r>
        <w:rPr>
          <w:rFonts w:ascii="Times New Roman"/>
          <w:b w:val="false"/>
          <w:i w:val="false"/>
          <w:color w:val="000000"/>
          <w:sz w:val="28"/>
        </w:rPr>
        <w:t>
      дополнить подпунктами 245), 246), 247), 248), 249), 250), 252), 253), 254), 255), 256), 257), 258), 259), 260), 261), 262), 263), 264), 265), 265), 267), 268), 269), 270), 271) и 272) следующего содержания:</w:t>
      </w:r>
    </w:p>
    <w:bookmarkEnd w:id="26"/>
    <w:bookmarkStart w:name="z49" w:id="27"/>
    <w:p>
      <w:pPr>
        <w:spacing w:after="0"/>
        <w:ind w:left="0"/>
        <w:jc w:val="both"/>
      </w:pPr>
      <w:r>
        <w:rPr>
          <w:rFonts w:ascii="Times New Roman"/>
          <w:b w:val="false"/>
          <w:i w:val="false"/>
          <w:color w:val="000000"/>
          <w:sz w:val="28"/>
        </w:rPr>
        <w:t>
      "245) Положение о Департаменте государственных доходов по области Жетісу Комитета государственных доходов Министерства финансов Республики Казахстан согласно приложению 245 к настоящему приказу;</w:t>
      </w:r>
    </w:p>
    <w:bookmarkEnd w:id="27"/>
    <w:bookmarkStart w:name="z50" w:id="28"/>
    <w:p>
      <w:pPr>
        <w:spacing w:after="0"/>
        <w:ind w:left="0"/>
        <w:jc w:val="both"/>
      </w:pPr>
      <w:r>
        <w:rPr>
          <w:rFonts w:ascii="Times New Roman"/>
          <w:b w:val="false"/>
          <w:i w:val="false"/>
          <w:color w:val="000000"/>
          <w:sz w:val="28"/>
        </w:rPr>
        <w:t>
      246) Положение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246 к настоящему приказу;</w:t>
      </w:r>
    </w:p>
    <w:bookmarkEnd w:id="28"/>
    <w:bookmarkStart w:name="z51" w:id="29"/>
    <w:p>
      <w:pPr>
        <w:spacing w:after="0"/>
        <w:ind w:left="0"/>
        <w:jc w:val="both"/>
      </w:pPr>
      <w:r>
        <w:rPr>
          <w:rFonts w:ascii="Times New Roman"/>
          <w:b w:val="false"/>
          <w:i w:val="false"/>
          <w:color w:val="000000"/>
          <w:sz w:val="28"/>
        </w:rPr>
        <w:t>
      247) Положение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247 к настоящему приказу;</w:t>
      </w:r>
    </w:p>
    <w:bookmarkEnd w:id="29"/>
    <w:bookmarkStart w:name="z52" w:id="30"/>
    <w:p>
      <w:pPr>
        <w:spacing w:after="0"/>
        <w:ind w:left="0"/>
        <w:jc w:val="both"/>
      </w:pPr>
      <w:r>
        <w:rPr>
          <w:rFonts w:ascii="Times New Roman"/>
          <w:b w:val="false"/>
          <w:i w:val="false"/>
          <w:color w:val="000000"/>
          <w:sz w:val="28"/>
        </w:rPr>
        <w:t>
      248) Положение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248 к настоящему приказу;</w:t>
      </w:r>
    </w:p>
    <w:bookmarkEnd w:id="30"/>
    <w:bookmarkStart w:name="z53" w:id="31"/>
    <w:p>
      <w:pPr>
        <w:spacing w:after="0"/>
        <w:ind w:left="0"/>
        <w:jc w:val="both"/>
      </w:pPr>
      <w:r>
        <w:rPr>
          <w:rFonts w:ascii="Times New Roman"/>
          <w:b w:val="false"/>
          <w:i w:val="false"/>
          <w:color w:val="000000"/>
          <w:sz w:val="28"/>
        </w:rPr>
        <w:t>
      249) Положение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49 к настоящему приказу;</w:t>
      </w:r>
    </w:p>
    <w:bookmarkEnd w:id="31"/>
    <w:bookmarkStart w:name="z54" w:id="32"/>
    <w:p>
      <w:pPr>
        <w:spacing w:after="0"/>
        <w:ind w:left="0"/>
        <w:jc w:val="both"/>
      </w:pPr>
      <w:r>
        <w:rPr>
          <w:rFonts w:ascii="Times New Roman"/>
          <w:b w:val="false"/>
          <w:i w:val="false"/>
          <w:color w:val="000000"/>
          <w:sz w:val="28"/>
        </w:rPr>
        <w:t>
      250) Положение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250 к настоящему приказу;</w:t>
      </w:r>
    </w:p>
    <w:bookmarkEnd w:id="32"/>
    <w:bookmarkStart w:name="z55" w:id="33"/>
    <w:p>
      <w:pPr>
        <w:spacing w:after="0"/>
        <w:ind w:left="0"/>
        <w:jc w:val="both"/>
      </w:pPr>
      <w:r>
        <w:rPr>
          <w:rFonts w:ascii="Times New Roman"/>
          <w:b w:val="false"/>
          <w:i w:val="false"/>
          <w:color w:val="000000"/>
          <w:sz w:val="28"/>
        </w:rPr>
        <w:t>
      251) Положение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251 к настоящему приказу;</w:t>
      </w:r>
    </w:p>
    <w:bookmarkEnd w:id="33"/>
    <w:bookmarkStart w:name="z56" w:id="34"/>
    <w:p>
      <w:pPr>
        <w:spacing w:after="0"/>
        <w:ind w:left="0"/>
        <w:jc w:val="both"/>
      </w:pPr>
      <w:r>
        <w:rPr>
          <w:rFonts w:ascii="Times New Roman"/>
          <w:b w:val="false"/>
          <w:i w:val="false"/>
          <w:color w:val="000000"/>
          <w:sz w:val="28"/>
        </w:rPr>
        <w:t>
      252) Положение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252 к настоящему приказу;</w:t>
      </w:r>
    </w:p>
    <w:bookmarkEnd w:id="34"/>
    <w:bookmarkStart w:name="z57" w:id="35"/>
    <w:p>
      <w:pPr>
        <w:spacing w:after="0"/>
        <w:ind w:left="0"/>
        <w:jc w:val="both"/>
      </w:pPr>
      <w:r>
        <w:rPr>
          <w:rFonts w:ascii="Times New Roman"/>
          <w:b w:val="false"/>
          <w:i w:val="false"/>
          <w:color w:val="000000"/>
          <w:sz w:val="28"/>
        </w:rPr>
        <w:t>
      253) Положение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253 к настоящему приказу;</w:t>
      </w:r>
    </w:p>
    <w:bookmarkEnd w:id="35"/>
    <w:bookmarkStart w:name="z58" w:id="36"/>
    <w:p>
      <w:pPr>
        <w:spacing w:after="0"/>
        <w:ind w:left="0"/>
        <w:jc w:val="both"/>
      </w:pPr>
      <w:r>
        <w:rPr>
          <w:rFonts w:ascii="Times New Roman"/>
          <w:b w:val="false"/>
          <w:i w:val="false"/>
          <w:color w:val="000000"/>
          <w:sz w:val="28"/>
        </w:rPr>
        <w:t>
      254) Положение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254 к настоящему приказу;</w:t>
      </w:r>
    </w:p>
    <w:bookmarkEnd w:id="36"/>
    <w:bookmarkStart w:name="z59" w:id="37"/>
    <w:p>
      <w:pPr>
        <w:spacing w:after="0"/>
        <w:ind w:left="0"/>
        <w:jc w:val="both"/>
      </w:pPr>
      <w:r>
        <w:rPr>
          <w:rFonts w:ascii="Times New Roman"/>
          <w:b w:val="false"/>
          <w:i w:val="false"/>
          <w:color w:val="000000"/>
          <w:sz w:val="28"/>
        </w:rPr>
        <w:t>
      255) Положение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 согласно приложению 255 к настоящему приказу;</w:t>
      </w:r>
    </w:p>
    <w:bookmarkEnd w:id="37"/>
    <w:bookmarkStart w:name="z60" w:id="38"/>
    <w:p>
      <w:pPr>
        <w:spacing w:after="0"/>
        <w:ind w:left="0"/>
        <w:jc w:val="both"/>
      </w:pPr>
      <w:r>
        <w:rPr>
          <w:rFonts w:ascii="Times New Roman"/>
          <w:b w:val="false"/>
          <w:i w:val="false"/>
          <w:color w:val="000000"/>
          <w:sz w:val="28"/>
        </w:rPr>
        <w:t>
      256) Положение о Департаменте государственных доходов по области Абай Комитета государственных доходов Министерства финансов Республики Казахстан согласно приложению 65 к настоящему приказу;</w:t>
      </w:r>
    </w:p>
    <w:bookmarkEnd w:id="38"/>
    <w:bookmarkStart w:name="z61" w:id="39"/>
    <w:p>
      <w:pPr>
        <w:spacing w:after="0"/>
        <w:ind w:left="0"/>
        <w:jc w:val="both"/>
      </w:pPr>
      <w:r>
        <w:rPr>
          <w:rFonts w:ascii="Times New Roman"/>
          <w:b w:val="false"/>
          <w:i w:val="false"/>
          <w:color w:val="000000"/>
          <w:sz w:val="28"/>
        </w:rPr>
        <w:t>
      257) Положение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257 к настоящему приказу;</w:t>
      </w:r>
    </w:p>
    <w:bookmarkEnd w:id="39"/>
    <w:bookmarkStart w:name="z62" w:id="40"/>
    <w:p>
      <w:pPr>
        <w:spacing w:after="0"/>
        <w:ind w:left="0"/>
        <w:jc w:val="both"/>
      </w:pPr>
      <w:r>
        <w:rPr>
          <w:rFonts w:ascii="Times New Roman"/>
          <w:b w:val="false"/>
          <w:i w:val="false"/>
          <w:color w:val="000000"/>
          <w:sz w:val="28"/>
        </w:rPr>
        <w:t>
      258) Положение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258 к настоящему приказу;</w:t>
      </w:r>
    </w:p>
    <w:bookmarkEnd w:id="40"/>
    <w:bookmarkStart w:name="z63" w:id="41"/>
    <w:p>
      <w:pPr>
        <w:spacing w:after="0"/>
        <w:ind w:left="0"/>
        <w:jc w:val="both"/>
      </w:pPr>
      <w:r>
        <w:rPr>
          <w:rFonts w:ascii="Times New Roman"/>
          <w:b w:val="false"/>
          <w:i w:val="false"/>
          <w:color w:val="000000"/>
          <w:sz w:val="28"/>
        </w:rPr>
        <w:t>
      259) Положение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259 к настоящему приказу:</w:t>
      </w:r>
    </w:p>
    <w:bookmarkEnd w:id="41"/>
    <w:bookmarkStart w:name="z64" w:id="42"/>
    <w:p>
      <w:pPr>
        <w:spacing w:after="0"/>
        <w:ind w:left="0"/>
        <w:jc w:val="both"/>
      </w:pPr>
      <w:r>
        <w:rPr>
          <w:rFonts w:ascii="Times New Roman"/>
          <w:b w:val="false"/>
          <w:i w:val="false"/>
          <w:color w:val="000000"/>
          <w:sz w:val="28"/>
        </w:rPr>
        <w:t>
      260) Положение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260 к настоящему приказу:</w:t>
      </w:r>
    </w:p>
    <w:bookmarkEnd w:id="42"/>
    <w:bookmarkStart w:name="z65" w:id="43"/>
    <w:p>
      <w:pPr>
        <w:spacing w:after="0"/>
        <w:ind w:left="0"/>
        <w:jc w:val="both"/>
      </w:pPr>
      <w:r>
        <w:rPr>
          <w:rFonts w:ascii="Times New Roman"/>
          <w:b w:val="false"/>
          <w:i w:val="false"/>
          <w:color w:val="000000"/>
          <w:sz w:val="28"/>
        </w:rPr>
        <w:t>
      261) Положение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261 к настоящему приказу;</w:t>
      </w:r>
    </w:p>
    <w:bookmarkEnd w:id="43"/>
    <w:bookmarkStart w:name="z66" w:id="44"/>
    <w:p>
      <w:pPr>
        <w:spacing w:after="0"/>
        <w:ind w:left="0"/>
        <w:jc w:val="both"/>
      </w:pPr>
      <w:r>
        <w:rPr>
          <w:rFonts w:ascii="Times New Roman"/>
          <w:b w:val="false"/>
          <w:i w:val="false"/>
          <w:color w:val="000000"/>
          <w:sz w:val="28"/>
        </w:rPr>
        <w:t>
      262) Положение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262 к настоящему приказу;</w:t>
      </w:r>
    </w:p>
    <w:bookmarkEnd w:id="44"/>
    <w:bookmarkStart w:name="z67" w:id="45"/>
    <w:p>
      <w:pPr>
        <w:spacing w:after="0"/>
        <w:ind w:left="0"/>
        <w:jc w:val="both"/>
      </w:pPr>
      <w:r>
        <w:rPr>
          <w:rFonts w:ascii="Times New Roman"/>
          <w:b w:val="false"/>
          <w:i w:val="false"/>
          <w:color w:val="000000"/>
          <w:sz w:val="28"/>
        </w:rPr>
        <w:t>
      263) Положение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263 к настоящему приказу;</w:t>
      </w:r>
    </w:p>
    <w:bookmarkEnd w:id="45"/>
    <w:bookmarkStart w:name="z68" w:id="46"/>
    <w:p>
      <w:pPr>
        <w:spacing w:after="0"/>
        <w:ind w:left="0"/>
        <w:jc w:val="both"/>
      </w:pPr>
      <w:r>
        <w:rPr>
          <w:rFonts w:ascii="Times New Roman"/>
          <w:b w:val="false"/>
          <w:i w:val="false"/>
          <w:color w:val="000000"/>
          <w:sz w:val="28"/>
        </w:rPr>
        <w:t>
      264) Положение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264 к настоящему приказу;</w:t>
      </w:r>
    </w:p>
    <w:bookmarkEnd w:id="46"/>
    <w:bookmarkStart w:name="z69" w:id="47"/>
    <w:p>
      <w:pPr>
        <w:spacing w:after="0"/>
        <w:ind w:left="0"/>
        <w:jc w:val="both"/>
      </w:pPr>
      <w:r>
        <w:rPr>
          <w:rFonts w:ascii="Times New Roman"/>
          <w:b w:val="false"/>
          <w:i w:val="false"/>
          <w:color w:val="000000"/>
          <w:sz w:val="28"/>
        </w:rPr>
        <w:t>
      265) Положение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265 к настоящему приказу;</w:t>
      </w:r>
    </w:p>
    <w:bookmarkEnd w:id="47"/>
    <w:bookmarkStart w:name="z70" w:id="48"/>
    <w:p>
      <w:pPr>
        <w:spacing w:after="0"/>
        <w:ind w:left="0"/>
        <w:jc w:val="both"/>
      </w:pPr>
      <w:r>
        <w:rPr>
          <w:rFonts w:ascii="Times New Roman"/>
          <w:b w:val="false"/>
          <w:i w:val="false"/>
          <w:color w:val="000000"/>
          <w:sz w:val="28"/>
        </w:rPr>
        <w:t>
      266) Положение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 согласно приложению 266 к настоящему приказу;</w:t>
      </w:r>
    </w:p>
    <w:bookmarkEnd w:id="48"/>
    <w:bookmarkStart w:name="z71" w:id="49"/>
    <w:p>
      <w:pPr>
        <w:spacing w:after="0"/>
        <w:ind w:left="0"/>
        <w:jc w:val="both"/>
      </w:pPr>
      <w:r>
        <w:rPr>
          <w:rFonts w:ascii="Times New Roman"/>
          <w:b w:val="false"/>
          <w:i w:val="false"/>
          <w:color w:val="000000"/>
          <w:sz w:val="28"/>
        </w:rPr>
        <w:t>
      267) Положение о Департаменте государственных доходов по области Ұлытау Комитета государственных доходов Министерства финансов Республики Казахстан согласно приложению 267 к настоящему приказу;</w:t>
      </w:r>
    </w:p>
    <w:bookmarkEnd w:id="49"/>
    <w:bookmarkStart w:name="z72" w:id="50"/>
    <w:p>
      <w:pPr>
        <w:spacing w:after="0"/>
        <w:ind w:left="0"/>
        <w:jc w:val="both"/>
      </w:pPr>
      <w:r>
        <w:rPr>
          <w:rFonts w:ascii="Times New Roman"/>
          <w:b w:val="false"/>
          <w:i w:val="false"/>
          <w:color w:val="000000"/>
          <w:sz w:val="28"/>
        </w:rPr>
        <w:t>
      268) Положение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 согласно приложению 268 к настоящему приказу;</w:t>
      </w:r>
    </w:p>
    <w:bookmarkEnd w:id="50"/>
    <w:bookmarkStart w:name="z73" w:id="51"/>
    <w:p>
      <w:pPr>
        <w:spacing w:after="0"/>
        <w:ind w:left="0"/>
        <w:jc w:val="both"/>
      </w:pPr>
      <w:r>
        <w:rPr>
          <w:rFonts w:ascii="Times New Roman"/>
          <w:b w:val="false"/>
          <w:i w:val="false"/>
          <w:color w:val="000000"/>
          <w:sz w:val="28"/>
        </w:rPr>
        <w:t>
      269) Положение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 согласно приложению 269 к настоящему приказу;</w:t>
      </w:r>
    </w:p>
    <w:bookmarkEnd w:id="51"/>
    <w:bookmarkStart w:name="z74" w:id="52"/>
    <w:p>
      <w:pPr>
        <w:spacing w:after="0"/>
        <w:ind w:left="0"/>
        <w:jc w:val="both"/>
      </w:pPr>
      <w:r>
        <w:rPr>
          <w:rFonts w:ascii="Times New Roman"/>
          <w:b w:val="false"/>
          <w:i w:val="false"/>
          <w:color w:val="000000"/>
          <w:sz w:val="28"/>
        </w:rPr>
        <w:t>
      270) Положение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 согласно приложению 270 к настоящему приказу;</w:t>
      </w:r>
    </w:p>
    <w:bookmarkEnd w:id="52"/>
    <w:bookmarkStart w:name="z75" w:id="53"/>
    <w:p>
      <w:pPr>
        <w:spacing w:after="0"/>
        <w:ind w:left="0"/>
        <w:jc w:val="both"/>
      </w:pPr>
      <w:r>
        <w:rPr>
          <w:rFonts w:ascii="Times New Roman"/>
          <w:b w:val="false"/>
          <w:i w:val="false"/>
          <w:color w:val="000000"/>
          <w:sz w:val="28"/>
        </w:rPr>
        <w:t>
      271) Положение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 согласно приложению 271 к настоящему приказу;</w:t>
      </w:r>
    </w:p>
    <w:bookmarkEnd w:id="53"/>
    <w:bookmarkStart w:name="z76" w:id="54"/>
    <w:p>
      <w:pPr>
        <w:spacing w:after="0"/>
        <w:ind w:left="0"/>
        <w:jc w:val="both"/>
      </w:pPr>
      <w:r>
        <w:rPr>
          <w:rFonts w:ascii="Times New Roman"/>
          <w:b w:val="false"/>
          <w:i w:val="false"/>
          <w:color w:val="000000"/>
          <w:sz w:val="28"/>
        </w:rPr>
        <w:t>
      272) Положение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 согласно приложению 272 к настоящему приказу."</w:t>
      </w:r>
    </w:p>
    <w:bookmarkEnd w:id="54"/>
    <w:bookmarkStart w:name="z77" w:id="55"/>
    <w:p>
      <w:pPr>
        <w:spacing w:after="0"/>
        <w:ind w:left="0"/>
        <w:jc w:val="both"/>
      </w:pPr>
      <w:r>
        <w:rPr>
          <w:rFonts w:ascii="Times New Roman"/>
          <w:b w:val="false"/>
          <w:i w:val="false"/>
          <w:color w:val="000000"/>
          <w:sz w:val="28"/>
        </w:rPr>
        <w:t xml:space="preserve">
      Положение о Департаменте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5"/>
    <w:bookmarkStart w:name="z78" w:id="56"/>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6"/>
    <w:bookmarkStart w:name="z79" w:id="57"/>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7"/>
    <w:bookmarkStart w:name="z80" w:id="58"/>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8"/>
    <w:bookmarkStart w:name="z81" w:id="59"/>
    <w:p>
      <w:pPr>
        <w:spacing w:after="0"/>
        <w:ind w:left="0"/>
        <w:jc w:val="both"/>
      </w:pPr>
      <w:r>
        <w:rPr>
          <w:rFonts w:ascii="Times New Roman"/>
          <w:b w:val="false"/>
          <w:i w:val="false"/>
          <w:color w:val="000000"/>
          <w:sz w:val="28"/>
        </w:rPr>
        <w:t xml:space="preserve">
      Положение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9"/>
    <w:bookmarkStart w:name="z82" w:id="60"/>
    <w:p>
      <w:pPr>
        <w:spacing w:after="0"/>
        <w:ind w:left="0"/>
        <w:jc w:val="both"/>
      </w:pPr>
      <w:r>
        <w:rPr>
          <w:rFonts w:ascii="Times New Roman"/>
          <w:b w:val="false"/>
          <w:i w:val="false"/>
          <w:color w:val="000000"/>
          <w:sz w:val="28"/>
        </w:rPr>
        <w:t xml:space="preserve">
      Положение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0"/>
    <w:bookmarkStart w:name="z83" w:id="61"/>
    <w:p>
      <w:pPr>
        <w:spacing w:after="0"/>
        <w:ind w:left="0"/>
        <w:jc w:val="both"/>
      </w:pPr>
      <w:r>
        <w:rPr>
          <w:rFonts w:ascii="Times New Roman"/>
          <w:b w:val="false"/>
          <w:i w:val="false"/>
          <w:color w:val="000000"/>
          <w:sz w:val="28"/>
        </w:rPr>
        <w:t xml:space="preserve">
      Положение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1"/>
    <w:bookmarkStart w:name="z84" w:id="62"/>
    <w:p>
      <w:pPr>
        <w:spacing w:after="0"/>
        <w:ind w:left="0"/>
        <w:jc w:val="both"/>
      </w:pPr>
      <w:r>
        <w:rPr>
          <w:rFonts w:ascii="Times New Roman"/>
          <w:b w:val="false"/>
          <w:i w:val="false"/>
          <w:color w:val="000000"/>
          <w:sz w:val="28"/>
        </w:rPr>
        <w:t xml:space="preserve">
      Положение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2"/>
    <w:bookmarkStart w:name="z85" w:id="63"/>
    <w:p>
      <w:pPr>
        <w:spacing w:after="0"/>
        <w:ind w:left="0"/>
        <w:jc w:val="both"/>
      </w:pPr>
      <w:r>
        <w:rPr>
          <w:rFonts w:ascii="Times New Roman"/>
          <w:b w:val="false"/>
          <w:i w:val="false"/>
          <w:color w:val="000000"/>
          <w:sz w:val="28"/>
        </w:rPr>
        <w:t xml:space="preserve">
      Положение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63"/>
    <w:bookmarkStart w:name="z86" w:id="64"/>
    <w:p>
      <w:pPr>
        <w:spacing w:after="0"/>
        <w:ind w:left="0"/>
        <w:jc w:val="both"/>
      </w:pPr>
      <w:r>
        <w:rPr>
          <w:rFonts w:ascii="Times New Roman"/>
          <w:b w:val="false"/>
          <w:i w:val="false"/>
          <w:color w:val="000000"/>
          <w:sz w:val="28"/>
        </w:rPr>
        <w:t xml:space="preserve">
      Положение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64"/>
    <w:bookmarkStart w:name="z87" w:id="65"/>
    <w:p>
      <w:pPr>
        <w:spacing w:after="0"/>
        <w:ind w:left="0"/>
        <w:jc w:val="both"/>
      </w:pPr>
      <w:r>
        <w:rPr>
          <w:rFonts w:ascii="Times New Roman"/>
          <w:b w:val="false"/>
          <w:i w:val="false"/>
          <w:color w:val="000000"/>
          <w:sz w:val="28"/>
        </w:rPr>
        <w:t xml:space="preserve">
      Положение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65"/>
    <w:bookmarkStart w:name="z88" w:id="66"/>
    <w:p>
      <w:pPr>
        <w:spacing w:after="0"/>
        <w:ind w:left="0"/>
        <w:jc w:val="both"/>
      </w:pPr>
      <w:r>
        <w:rPr>
          <w:rFonts w:ascii="Times New Roman"/>
          <w:b w:val="false"/>
          <w:i w:val="false"/>
          <w:color w:val="000000"/>
          <w:sz w:val="28"/>
        </w:rPr>
        <w:t xml:space="preserve">
      Положение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66"/>
    <w:bookmarkStart w:name="z89" w:id="67"/>
    <w:p>
      <w:pPr>
        <w:spacing w:after="0"/>
        <w:ind w:left="0"/>
        <w:jc w:val="both"/>
      </w:pPr>
      <w:r>
        <w:rPr>
          <w:rFonts w:ascii="Times New Roman"/>
          <w:b w:val="false"/>
          <w:i w:val="false"/>
          <w:color w:val="000000"/>
          <w:sz w:val="28"/>
        </w:rPr>
        <w:t xml:space="preserve">
      Положение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67"/>
    <w:bookmarkStart w:name="z90" w:id="68"/>
    <w:p>
      <w:pPr>
        <w:spacing w:after="0"/>
        <w:ind w:left="0"/>
        <w:jc w:val="both"/>
      </w:pPr>
      <w:r>
        <w:rPr>
          <w:rFonts w:ascii="Times New Roman"/>
          <w:b w:val="false"/>
          <w:i w:val="false"/>
          <w:color w:val="000000"/>
          <w:sz w:val="28"/>
        </w:rPr>
        <w:t xml:space="preserve">
      Положение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68"/>
    <w:bookmarkStart w:name="z91" w:id="69"/>
    <w:p>
      <w:pPr>
        <w:spacing w:after="0"/>
        <w:ind w:left="0"/>
        <w:jc w:val="both"/>
      </w:pPr>
      <w:r>
        <w:rPr>
          <w:rFonts w:ascii="Times New Roman"/>
          <w:b w:val="false"/>
          <w:i w:val="false"/>
          <w:color w:val="000000"/>
          <w:sz w:val="28"/>
        </w:rPr>
        <w:t xml:space="preserve">
      Положение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69"/>
    <w:bookmarkStart w:name="z92" w:id="70"/>
    <w:p>
      <w:pPr>
        <w:spacing w:after="0"/>
        <w:ind w:left="0"/>
        <w:jc w:val="both"/>
      </w:pPr>
      <w:r>
        <w:rPr>
          <w:rFonts w:ascii="Times New Roman"/>
          <w:b w:val="false"/>
          <w:i w:val="false"/>
          <w:color w:val="000000"/>
          <w:sz w:val="28"/>
        </w:rPr>
        <w:t xml:space="preserve">
      Положение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70"/>
    <w:bookmarkStart w:name="z93" w:id="71"/>
    <w:p>
      <w:pPr>
        <w:spacing w:after="0"/>
        <w:ind w:left="0"/>
        <w:jc w:val="both"/>
      </w:pPr>
      <w:r>
        <w:rPr>
          <w:rFonts w:ascii="Times New Roman"/>
          <w:b w:val="false"/>
          <w:i w:val="false"/>
          <w:color w:val="000000"/>
          <w:sz w:val="28"/>
        </w:rPr>
        <w:t xml:space="preserve">
      Положение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71"/>
    <w:bookmarkStart w:name="z94" w:id="72"/>
    <w:p>
      <w:pPr>
        <w:spacing w:after="0"/>
        <w:ind w:left="0"/>
        <w:jc w:val="both"/>
      </w:pPr>
      <w:r>
        <w:rPr>
          <w:rFonts w:ascii="Times New Roman"/>
          <w:b w:val="false"/>
          <w:i w:val="false"/>
          <w:color w:val="000000"/>
          <w:sz w:val="28"/>
        </w:rPr>
        <w:t xml:space="preserve">
      Положение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72"/>
    <w:bookmarkStart w:name="z95" w:id="73"/>
    <w:p>
      <w:pPr>
        <w:spacing w:after="0"/>
        <w:ind w:left="0"/>
        <w:jc w:val="both"/>
      </w:pPr>
      <w:r>
        <w:rPr>
          <w:rFonts w:ascii="Times New Roman"/>
          <w:b w:val="false"/>
          <w:i w:val="false"/>
          <w:color w:val="000000"/>
          <w:sz w:val="28"/>
        </w:rPr>
        <w:t xml:space="preserve">
      Положение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73"/>
    <w:bookmarkStart w:name="z96" w:id="74"/>
    <w:p>
      <w:pPr>
        <w:spacing w:after="0"/>
        <w:ind w:left="0"/>
        <w:jc w:val="both"/>
      </w:pPr>
      <w:r>
        <w:rPr>
          <w:rFonts w:ascii="Times New Roman"/>
          <w:b w:val="false"/>
          <w:i w:val="false"/>
          <w:color w:val="000000"/>
          <w:sz w:val="28"/>
        </w:rPr>
        <w:t xml:space="preserve">
      Положение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74"/>
    <w:bookmarkStart w:name="z97" w:id="75"/>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75"/>
    <w:bookmarkStart w:name="z98" w:id="76"/>
    <w:p>
      <w:pPr>
        <w:spacing w:after="0"/>
        <w:ind w:left="0"/>
        <w:jc w:val="both"/>
      </w:pPr>
      <w:r>
        <w:rPr>
          <w:rFonts w:ascii="Times New Roman"/>
          <w:b w:val="false"/>
          <w:i w:val="false"/>
          <w:color w:val="000000"/>
          <w:sz w:val="28"/>
        </w:rPr>
        <w:t xml:space="preserve">
      Положение о Департаменте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76"/>
    <w:bookmarkStart w:name="z99" w:id="77"/>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77"/>
    <w:bookmarkStart w:name="z100" w:id="78"/>
    <w:p>
      <w:pPr>
        <w:spacing w:after="0"/>
        <w:ind w:left="0"/>
        <w:jc w:val="both"/>
      </w:pPr>
      <w:r>
        <w:rPr>
          <w:rFonts w:ascii="Times New Roman"/>
          <w:b w:val="false"/>
          <w:i w:val="false"/>
          <w:color w:val="000000"/>
          <w:sz w:val="28"/>
        </w:rPr>
        <w:t xml:space="preserve">
      Положение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78"/>
    <w:bookmarkStart w:name="z101" w:id="79"/>
    <w:p>
      <w:pPr>
        <w:spacing w:after="0"/>
        <w:ind w:left="0"/>
        <w:jc w:val="both"/>
      </w:pPr>
      <w:r>
        <w:rPr>
          <w:rFonts w:ascii="Times New Roman"/>
          <w:b w:val="false"/>
          <w:i w:val="false"/>
          <w:color w:val="000000"/>
          <w:sz w:val="28"/>
        </w:rPr>
        <w:t xml:space="preserve">
      Положение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79"/>
    <w:bookmarkStart w:name="z102" w:id="80"/>
    <w:p>
      <w:pPr>
        <w:spacing w:after="0"/>
        <w:ind w:left="0"/>
        <w:jc w:val="both"/>
      </w:pPr>
      <w:r>
        <w:rPr>
          <w:rFonts w:ascii="Times New Roman"/>
          <w:b w:val="false"/>
          <w:i w:val="false"/>
          <w:color w:val="000000"/>
          <w:sz w:val="28"/>
        </w:rPr>
        <w:t xml:space="preserve">
      Положение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80"/>
    <w:bookmarkStart w:name="z103" w:id="81"/>
    <w:p>
      <w:pPr>
        <w:spacing w:after="0"/>
        <w:ind w:left="0"/>
        <w:jc w:val="both"/>
      </w:pPr>
      <w:r>
        <w:rPr>
          <w:rFonts w:ascii="Times New Roman"/>
          <w:b w:val="false"/>
          <w:i w:val="false"/>
          <w:color w:val="000000"/>
          <w:sz w:val="28"/>
        </w:rPr>
        <w:t xml:space="preserve">
      Положение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81"/>
    <w:bookmarkStart w:name="z104" w:id="82"/>
    <w:p>
      <w:pPr>
        <w:spacing w:after="0"/>
        <w:ind w:left="0"/>
        <w:jc w:val="both"/>
      </w:pPr>
      <w:r>
        <w:rPr>
          <w:rFonts w:ascii="Times New Roman"/>
          <w:b w:val="false"/>
          <w:i w:val="false"/>
          <w:color w:val="000000"/>
          <w:sz w:val="28"/>
        </w:rPr>
        <w:t xml:space="preserve">
      Положение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82"/>
    <w:bookmarkStart w:name="z105" w:id="83"/>
    <w:p>
      <w:pPr>
        <w:spacing w:after="0"/>
        <w:ind w:left="0"/>
        <w:jc w:val="both"/>
      </w:pPr>
      <w:r>
        <w:rPr>
          <w:rFonts w:ascii="Times New Roman"/>
          <w:b w:val="false"/>
          <w:i w:val="false"/>
          <w:color w:val="000000"/>
          <w:sz w:val="28"/>
        </w:rPr>
        <w:t xml:space="preserve">
      Положение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83"/>
    <w:bookmarkStart w:name="z106" w:id="84"/>
    <w:p>
      <w:pPr>
        <w:spacing w:after="0"/>
        <w:ind w:left="0"/>
        <w:jc w:val="both"/>
      </w:pPr>
      <w:r>
        <w:rPr>
          <w:rFonts w:ascii="Times New Roman"/>
          <w:b w:val="false"/>
          <w:i w:val="false"/>
          <w:color w:val="000000"/>
          <w:sz w:val="28"/>
        </w:rPr>
        <w:t xml:space="preserve">
      Положение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84"/>
    <w:bookmarkStart w:name="z107" w:id="85"/>
    <w:p>
      <w:pPr>
        <w:spacing w:after="0"/>
        <w:ind w:left="0"/>
        <w:jc w:val="both"/>
      </w:pPr>
      <w:r>
        <w:rPr>
          <w:rFonts w:ascii="Times New Roman"/>
          <w:b w:val="false"/>
          <w:i w:val="false"/>
          <w:color w:val="000000"/>
          <w:sz w:val="28"/>
        </w:rPr>
        <w:t xml:space="preserve">
      Положение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85"/>
    <w:bookmarkStart w:name="z108" w:id="86"/>
    <w:p>
      <w:pPr>
        <w:spacing w:after="0"/>
        <w:ind w:left="0"/>
        <w:jc w:val="both"/>
      </w:pPr>
      <w:r>
        <w:rPr>
          <w:rFonts w:ascii="Times New Roman"/>
          <w:b w:val="false"/>
          <w:i w:val="false"/>
          <w:color w:val="000000"/>
          <w:sz w:val="28"/>
        </w:rPr>
        <w:t xml:space="preserve">
      Положение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86"/>
    <w:bookmarkStart w:name="z109" w:id="87"/>
    <w:p>
      <w:pPr>
        <w:spacing w:after="0"/>
        <w:ind w:left="0"/>
        <w:jc w:val="both"/>
      </w:pPr>
      <w:r>
        <w:rPr>
          <w:rFonts w:ascii="Times New Roman"/>
          <w:b w:val="false"/>
          <w:i w:val="false"/>
          <w:color w:val="000000"/>
          <w:sz w:val="28"/>
        </w:rPr>
        <w:t xml:space="preserve">
      Положение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87"/>
    <w:bookmarkStart w:name="z110" w:id="88"/>
    <w:p>
      <w:pPr>
        <w:spacing w:after="0"/>
        <w:ind w:left="0"/>
        <w:jc w:val="both"/>
      </w:pPr>
      <w:r>
        <w:rPr>
          <w:rFonts w:ascii="Times New Roman"/>
          <w:b w:val="false"/>
          <w:i w:val="false"/>
          <w:color w:val="000000"/>
          <w:sz w:val="28"/>
        </w:rPr>
        <w:t xml:space="preserve">
      Положение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88"/>
    <w:bookmarkStart w:name="z111" w:id="89"/>
    <w:p>
      <w:pPr>
        <w:spacing w:after="0"/>
        <w:ind w:left="0"/>
        <w:jc w:val="both"/>
      </w:pPr>
      <w:r>
        <w:rPr>
          <w:rFonts w:ascii="Times New Roman"/>
          <w:b w:val="false"/>
          <w:i w:val="false"/>
          <w:color w:val="000000"/>
          <w:sz w:val="28"/>
        </w:rPr>
        <w:t xml:space="preserve">
      Положение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89"/>
    <w:bookmarkStart w:name="z112" w:id="90"/>
    <w:p>
      <w:pPr>
        <w:spacing w:after="0"/>
        <w:ind w:left="0"/>
        <w:jc w:val="both"/>
      </w:pPr>
      <w:r>
        <w:rPr>
          <w:rFonts w:ascii="Times New Roman"/>
          <w:b w:val="false"/>
          <w:i w:val="false"/>
          <w:color w:val="000000"/>
          <w:sz w:val="28"/>
        </w:rPr>
        <w:t xml:space="preserve">
      Положение о Департаменте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90"/>
    <w:bookmarkStart w:name="z113" w:id="91"/>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91"/>
    <w:bookmarkStart w:name="z114" w:id="92"/>
    <w:p>
      <w:pPr>
        <w:spacing w:after="0"/>
        <w:ind w:left="0"/>
        <w:jc w:val="both"/>
      </w:pPr>
      <w:r>
        <w:rPr>
          <w:rFonts w:ascii="Times New Roman"/>
          <w:b w:val="false"/>
          <w:i w:val="false"/>
          <w:color w:val="000000"/>
          <w:sz w:val="28"/>
        </w:rPr>
        <w:t xml:space="preserve">
      Положение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92"/>
    <w:bookmarkStart w:name="z115" w:id="93"/>
    <w:p>
      <w:pPr>
        <w:spacing w:after="0"/>
        <w:ind w:left="0"/>
        <w:jc w:val="both"/>
      </w:pPr>
      <w:r>
        <w:rPr>
          <w:rFonts w:ascii="Times New Roman"/>
          <w:b w:val="false"/>
          <w:i w:val="false"/>
          <w:color w:val="000000"/>
          <w:sz w:val="28"/>
        </w:rPr>
        <w:t xml:space="preserve">
      Положение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93"/>
    <w:bookmarkStart w:name="z116" w:id="94"/>
    <w:p>
      <w:pPr>
        <w:spacing w:after="0"/>
        <w:ind w:left="0"/>
        <w:jc w:val="both"/>
      </w:pPr>
      <w:r>
        <w:rPr>
          <w:rFonts w:ascii="Times New Roman"/>
          <w:b w:val="false"/>
          <w:i w:val="false"/>
          <w:color w:val="000000"/>
          <w:sz w:val="28"/>
        </w:rPr>
        <w:t xml:space="preserve">
      Положение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94"/>
    <w:bookmarkStart w:name="z117" w:id="95"/>
    <w:p>
      <w:pPr>
        <w:spacing w:after="0"/>
        <w:ind w:left="0"/>
        <w:jc w:val="both"/>
      </w:pPr>
      <w:r>
        <w:rPr>
          <w:rFonts w:ascii="Times New Roman"/>
          <w:b w:val="false"/>
          <w:i w:val="false"/>
          <w:color w:val="000000"/>
          <w:sz w:val="28"/>
        </w:rPr>
        <w:t xml:space="preserve">
      Положение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95"/>
    <w:bookmarkStart w:name="z118" w:id="96"/>
    <w:p>
      <w:pPr>
        <w:spacing w:after="0"/>
        <w:ind w:left="0"/>
        <w:jc w:val="both"/>
      </w:pPr>
      <w:r>
        <w:rPr>
          <w:rFonts w:ascii="Times New Roman"/>
          <w:b w:val="false"/>
          <w:i w:val="false"/>
          <w:color w:val="000000"/>
          <w:sz w:val="28"/>
        </w:rPr>
        <w:t xml:space="preserve">
      Положение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96"/>
    <w:bookmarkStart w:name="z119" w:id="97"/>
    <w:p>
      <w:pPr>
        <w:spacing w:after="0"/>
        <w:ind w:left="0"/>
        <w:jc w:val="both"/>
      </w:pPr>
      <w:r>
        <w:rPr>
          <w:rFonts w:ascii="Times New Roman"/>
          <w:b w:val="false"/>
          <w:i w:val="false"/>
          <w:color w:val="000000"/>
          <w:sz w:val="28"/>
        </w:rPr>
        <w:t xml:space="preserve">
      Положение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97"/>
    <w:bookmarkStart w:name="z120" w:id="98"/>
    <w:p>
      <w:pPr>
        <w:spacing w:after="0"/>
        <w:ind w:left="0"/>
        <w:jc w:val="both"/>
      </w:pPr>
      <w:r>
        <w:rPr>
          <w:rFonts w:ascii="Times New Roman"/>
          <w:b w:val="false"/>
          <w:i w:val="false"/>
          <w:color w:val="000000"/>
          <w:sz w:val="28"/>
        </w:rPr>
        <w:t xml:space="preserve">
      Положение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98"/>
    <w:bookmarkStart w:name="z121" w:id="99"/>
    <w:p>
      <w:pPr>
        <w:spacing w:after="0"/>
        <w:ind w:left="0"/>
        <w:jc w:val="both"/>
      </w:pPr>
      <w:r>
        <w:rPr>
          <w:rFonts w:ascii="Times New Roman"/>
          <w:b w:val="false"/>
          <w:i w:val="false"/>
          <w:color w:val="000000"/>
          <w:sz w:val="28"/>
        </w:rPr>
        <w:t xml:space="preserve">
      Положение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99"/>
    <w:bookmarkStart w:name="z122" w:id="100"/>
    <w:p>
      <w:pPr>
        <w:spacing w:after="0"/>
        <w:ind w:left="0"/>
        <w:jc w:val="both"/>
      </w:pPr>
      <w:r>
        <w:rPr>
          <w:rFonts w:ascii="Times New Roman"/>
          <w:b w:val="false"/>
          <w:i w:val="false"/>
          <w:color w:val="000000"/>
          <w:sz w:val="28"/>
        </w:rPr>
        <w:t xml:space="preserve">
      Положение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100"/>
    <w:bookmarkStart w:name="z123" w:id="101"/>
    <w:p>
      <w:pPr>
        <w:spacing w:after="0"/>
        <w:ind w:left="0"/>
        <w:jc w:val="both"/>
      </w:pPr>
      <w:r>
        <w:rPr>
          <w:rFonts w:ascii="Times New Roman"/>
          <w:b w:val="false"/>
          <w:i w:val="false"/>
          <w:color w:val="000000"/>
          <w:sz w:val="28"/>
        </w:rPr>
        <w:t xml:space="preserve">
      Положение о Департаменте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101"/>
    <w:bookmarkStart w:name="z124" w:id="102"/>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102"/>
    <w:bookmarkStart w:name="z125" w:id="103"/>
    <w:p>
      <w:pPr>
        <w:spacing w:after="0"/>
        <w:ind w:left="0"/>
        <w:jc w:val="both"/>
      </w:pPr>
      <w:r>
        <w:rPr>
          <w:rFonts w:ascii="Times New Roman"/>
          <w:b w:val="false"/>
          <w:i w:val="false"/>
          <w:color w:val="000000"/>
          <w:sz w:val="28"/>
        </w:rPr>
        <w:t xml:space="preserve">
      Положение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103"/>
    <w:bookmarkStart w:name="z126" w:id="104"/>
    <w:p>
      <w:pPr>
        <w:spacing w:after="0"/>
        <w:ind w:left="0"/>
        <w:jc w:val="both"/>
      </w:pPr>
      <w:r>
        <w:rPr>
          <w:rFonts w:ascii="Times New Roman"/>
          <w:b w:val="false"/>
          <w:i w:val="false"/>
          <w:color w:val="000000"/>
          <w:sz w:val="28"/>
        </w:rPr>
        <w:t xml:space="preserve">
      Положение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104"/>
    <w:bookmarkStart w:name="z127" w:id="105"/>
    <w:p>
      <w:pPr>
        <w:spacing w:after="0"/>
        <w:ind w:left="0"/>
        <w:jc w:val="both"/>
      </w:pPr>
      <w:r>
        <w:rPr>
          <w:rFonts w:ascii="Times New Roman"/>
          <w:b w:val="false"/>
          <w:i w:val="false"/>
          <w:color w:val="000000"/>
          <w:sz w:val="28"/>
        </w:rPr>
        <w:t xml:space="preserve">
      Положение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105"/>
    <w:bookmarkStart w:name="z128" w:id="106"/>
    <w:p>
      <w:pPr>
        <w:spacing w:after="0"/>
        <w:ind w:left="0"/>
        <w:jc w:val="both"/>
      </w:pPr>
      <w:r>
        <w:rPr>
          <w:rFonts w:ascii="Times New Roman"/>
          <w:b w:val="false"/>
          <w:i w:val="false"/>
          <w:color w:val="000000"/>
          <w:sz w:val="28"/>
        </w:rPr>
        <w:t xml:space="preserve">
      Положение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106"/>
    <w:bookmarkStart w:name="z129" w:id="107"/>
    <w:p>
      <w:pPr>
        <w:spacing w:after="0"/>
        <w:ind w:left="0"/>
        <w:jc w:val="both"/>
      </w:pPr>
      <w:r>
        <w:rPr>
          <w:rFonts w:ascii="Times New Roman"/>
          <w:b w:val="false"/>
          <w:i w:val="false"/>
          <w:color w:val="000000"/>
          <w:sz w:val="28"/>
        </w:rPr>
        <w:t xml:space="preserve">
      Положение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107"/>
    <w:bookmarkStart w:name="z130" w:id="108"/>
    <w:p>
      <w:pPr>
        <w:spacing w:after="0"/>
        <w:ind w:left="0"/>
        <w:jc w:val="both"/>
      </w:pPr>
      <w:r>
        <w:rPr>
          <w:rFonts w:ascii="Times New Roman"/>
          <w:b w:val="false"/>
          <w:i w:val="false"/>
          <w:color w:val="000000"/>
          <w:sz w:val="28"/>
        </w:rPr>
        <w:t xml:space="preserve">
      Положение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108"/>
    <w:bookmarkStart w:name="z131" w:id="109"/>
    <w:p>
      <w:pPr>
        <w:spacing w:after="0"/>
        <w:ind w:left="0"/>
        <w:jc w:val="both"/>
      </w:pPr>
      <w:r>
        <w:rPr>
          <w:rFonts w:ascii="Times New Roman"/>
          <w:b w:val="false"/>
          <w:i w:val="false"/>
          <w:color w:val="000000"/>
          <w:sz w:val="28"/>
        </w:rPr>
        <w:t xml:space="preserve">
      Положение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109"/>
    <w:bookmarkStart w:name="z132" w:id="110"/>
    <w:p>
      <w:pPr>
        <w:spacing w:after="0"/>
        <w:ind w:left="0"/>
        <w:jc w:val="both"/>
      </w:pPr>
      <w:r>
        <w:rPr>
          <w:rFonts w:ascii="Times New Roman"/>
          <w:b w:val="false"/>
          <w:i w:val="false"/>
          <w:color w:val="000000"/>
          <w:sz w:val="28"/>
        </w:rPr>
        <w:t xml:space="preserve">
      Положение о Департаменте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110"/>
    <w:bookmarkStart w:name="z133" w:id="111"/>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Усть-Каменогорск Департамента государственных доходов по Восточно- 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111"/>
    <w:bookmarkStart w:name="z134" w:id="112"/>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112"/>
    <w:bookmarkStart w:name="z135" w:id="113"/>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113"/>
    <w:bookmarkStart w:name="z136" w:id="114"/>
    <w:p>
      <w:pPr>
        <w:spacing w:after="0"/>
        <w:ind w:left="0"/>
        <w:jc w:val="both"/>
      </w:pPr>
      <w:r>
        <w:rPr>
          <w:rFonts w:ascii="Times New Roman"/>
          <w:b w:val="false"/>
          <w:i w:val="false"/>
          <w:color w:val="000000"/>
          <w:sz w:val="28"/>
        </w:rPr>
        <w:t xml:space="preserve">
      Положение об Управлении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114"/>
    <w:bookmarkStart w:name="z137" w:id="115"/>
    <w:p>
      <w:pPr>
        <w:spacing w:after="0"/>
        <w:ind w:left="0"/>
        <w:jc w:val="both"/>
      </w:pPr>
      <w:r>
        <w:rPr>
          <w:rFonts w:ascii="Times New Roman"/>
          <w:b w:val="false"/>
          <w:i w:val="false"/>
          <w:color w:val="000000"/>
          <w:sz w:val="28"/>
        </w:rPr>
        <w:t xml:space="preserve">
      Положение об Управлении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115"/>
    <w:bookmarkStart w:name="z138" w:id="116"/>
    <w:p>
      <w:pPr>
        <w:spacing w:after="0"/>
        <w:ind w:left="0"/>
        <w:jc w:val="both"/>
      </w:pPr>
      <w:r>
        <w:rPr>
          <w:rFonts w:ascii="Times New Roman"/>
          <w:b w:val="false"/>
          <w:i w:val="false"/>
          <w:color w:val="000000"/>
          <w:sz w:val="28"/>
        </w:rPr>
        <w:t xml:space="preserve">
      Положение об Управлении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116"/>
    <w:bookmarkStart w:name="z139" w:id="117"/>
    <w:p>
      <w:pPr>
        <w:spacing w:after="0"/>
        <w:ind w:left="0"/>
        <w:jc w:val="both"/>
      </w:pPr>
      <w:r>
        <w:rPr>
          <w:rFonts w:ascii="Times New Roman"/>
          <w:b w:val="false"/>
          <w:i w:val="false"/>
          <w:color w:val="000000"/>
          <w:sz w:val="28"/>
        </w:rPr>
        <w:t xml:space="preserve">
      Положение об Управлении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117"/>
    <w:bookmarkStart w:name="z140" w:id="118"/>
    <w:p>
      <w:pPr>
        <w:spacing w:after="0"/>
        <w:ind w:left="0"/>
        <w:jc w:val="both"/>
      </w:pPr>
      <w:r>
        <w:rPr>
          <w:rFonts w:ascii="Times New Roman"/>
          <w:b w:val="false"/>
          <w:i w:val="false"/>
          <w:color w:val="000000"/>
          <w:sz w:val="28"/>
        </w:rPr>
        <w:t xml:space="preserve">
      Положение об Управлении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118"/>
    <w:bookmarkStart w:name="z141" w:id="119"/>
    <w:p>
      <w:pPr>
        <w:spacing w:after="0"/>
        <w:ind w:left="0"/>
        <w:jc w:val="both"/>
      </w:pPr>
      <w:r>
        <w:rPr>
          <w:rFonts w:ascii="Times New Roman"/>
          <w:b w:val="false"/>
          <w:i w:val="false"/>
          <w:color w:val="000000"/>
          <w:sz w:val="28"/>
        </w:rPr>
        <w:t xml:space="preserve">
      Положение об Управлении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119"/>
    <w:bookmarkStart w:name="z142" w:id="120"/>
    <w:p>
      <w:pPr>
        <w:spacing w:after="0"/>
        <w:ind w:left="0"/>
        <w:jc w:val="both"/>
      </w:pPr>
      <w:r>
        <w:rPr>
          <w:rFonts w:ascii="Times New Roman"/>
          <w:b w:val="false"/>
          <w:i w:val="false"/>
          <w:color w:val="000000"/>
          <w:sz w:val="28"/>
        </w:rPr>
        <w:t xml:space="preserve">
      Положение об Управлении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120"/>
    <w:bookmarkStart w:name="z143" w:id="121"/>
    <w:p>
      <w:pPr>
        <w:spacing w:after="0"/>
        <w:ind w:left="0"/>
        <w:jc w:val="both"/>
      </w:pPr>
      <w:r>
        <w:rPr>
          <w:rFonts w:ascii="Times New Roman"/>
          <w:b w:val="false"/>
          <w:i w:val="false"/>
          <w:color w:val="000000"/>
          <w:sz w:val="28"/>
        </w:rPr>
        <w:t xml:space="preserve">
      Положение об Управлении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121"/>
    <w:bookmarkStart w:name="z144" w:id="122"/>
    <w:p>
      <w:pPr>
        <w:spacing w:after="0"/>
        <w:ind w:left="0"/>
        <w:jc w:val="both"/>
      </w:pPr>
      <w:r>
        <w:rPr>
          <w:rFonts w:ascii="Times New Roman"/>
          <w:b w:val="false"/>
          <w:i w:val="false"/>
          <w:color w:val="000000"/>
          <w:sz w:val="28"/>
        </w:rPr>
        <w:t xml:space="preserve">
      Положение о Департаменте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122"/>
    <w:bookmarkStart w:name="z145" w:id="123"/>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123"/>
    <w:bookmarkStart w:name="z146" w:id="124"/>
    <w:p>
      <w:pPr>
        <w:spacing w:after="0"/>
        <w:ind w:left="0"/>
        <w:jc w:val="both"/>
      </w:pPr>
      <w:r>
        <w:rPr>
          <w:rFonts w:ascii="Times New Roman"/>
          <w:b w:val="false"/>
          <w:i w:val="false"/>
          <w:color w:val="000000"/>
          <w:sz w:val="28"/>
        </w:rPr>
        <w:t xml:space="preserve">
      Положение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124"/>
    <w:bookmarkStart w:name="z147" w:id="125"/>
    <w:p>
      <w:pPr>
        <w:spacing w:after="0"/>
        <w:ind w:left="0"/>
        <w:jc w:val="both"/>
      </w:pPr>
      <w:r>
        <w:rPr>
          <w:rFonts w:ascii="Times New Roman"/>
          <w:b w:val="false"/>
          <w:i w:val="false"/>
          <w:color w:val="000000"/>
          <w:sz w:val="28"/>
        </w:rPr>
        <w:t xml:space="preserve">
      Положение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125"/>
    <w:bookmarkStart w:name="z148" w:id="126"/>
    <w:p>
      <w:pPr>
        <w:spacing w:after="0"/>
        <w:ind w:left="0"/>
        <w:jc w:val="both"/>
      </w:pPr>
      <w:r>
        <w:rPr>
          <w:rFonts w:ascii="Times New Roman"/>
          <w:b w:val="false"/>
          <w:i w:val="false"/>
          <w:color w:val="000000"/>
          <w:sz w:val="28"/>
        </w:rPr>
        <w:t xml:space="preserve">
      Положение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126"/>
    <w:bookmarkStart w:name="z149" w:id="127"/>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127"/>
    <w:bookmarkStart w:name="z150" w:id="128"/>
    <w:p>
      <w:pPr>
        <w:spacing w:after="0"/>
        <w:ind w:left="0"/>
        <w:jc w:val="both"/>
      </w:pPr>
      <w:r>
        <w:rPr>
          <w:rFonts w:ascii="Times New Roman"/>
          <w:b w:val="false"/>
          <w:i w:val="false"/>
          <w:color w:val="000000"/>
          <w:sz w:val="28"/>
        </w:rPr>
        <w:t xml:space="preserve">
      Положение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128"/>
    <w:bookmarkStart w:name="z151" w:id="129"/>
    <w:p>
      <w:pPr>
        <w:spacing w:after="0"/>
        <w:ind w:left="0"/>
        <w:jc w:val="both"/>
      </w:pPr>
      <w:r>
        <w:rPr>
          <w:rFonts w:ascii="Times New Roman"/>
          <w:b w:val="false"/>
          <w:i w:val="false"/>
          <w:color w:val="000000"/>
          <w:sz w:val="28"/>
        </w:rPr>
        <w:t xml:space="preserve">
      Положение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129"/>
    <w:bookmarkStart w:name="z152" w:id="130"/>
    <w:p>
      <w:pPr>
        <w:spacing w:after="0"/>
        <w:ind w:left="0"/>
        <w:jc w:val="both"/>
      </w:pPr>
      <w:r>
        <w:rPr>
          <w:rFonts w:ascii="Times New Roman"/>
          <w:b w:val="false"/>
          <w:i w:val="false"/>
          <w:color w:val="000000"/>
          <w:sz w:val="28"/>
        </w:rPr>
        <w:t xml:space="preserve">
      Положение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130"/>
    <w:bookmarkStart w:name="z153" w:id="131"/>
    <w:p>
      <w:pPr>
        <w:spacing w:after="0"/>
        <w:ind w:left="0"/>
        <w:jc w:val="both"/>
      </w:pPr>
      <w:r>
        <w:rPr>
          <w:rFonts w:ascii="Times New Roman"/>
          <w:b w:val="false"/>
          <w:i w:val="false"/>
          <w:color w:val="000000"/>
          <w:sz w:val="28"/>
        </w:rPr>
        <w:t xml:space="preserve">
      Положение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131"/>
    <w:bookmarkStart w:name="z154" w:id="132"/>
    <w:p>
      <w:pPr>
        <w:spacing w:after="0"/>
        <w:ind w:left="0"/>
        <w:jc w:val="both"/>
      </w:pPr>
      <w:r>
        <w:rPr>
          <w:rFonts w:ascii="Times New Roman"/>
          <w:b w:val="false"/>
          <w:i w:val="false"/>
          <w:color w:val="000000"/>
          <w:sz w:val="28"/>
        </w:rPr>
        <w:t xml:space="preserve">
      Положение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132"/>
    <w:bookmarkStart w:name="z155" w:id="133"/>
    <w:p>
      <w:pPr>
        <w:spacing w:after="0"/>
        <w:ind w:left="0"/>
        <w:jc w:val="both"/>
      </w:pPr>
      <w:r>
        <w:rPr>
          <w:rFonts w:ascii="Times New Roman"/>
          <w:b w:val="false"/>
          <w:i w:val="false"/>
          <w:color w:val="000000"/>
          <w:sz w:val="28"/>
        </w:rPr>
        <w:t xml:space="preserve">
      Положение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133"/>
    <w:bookmarkStart w:name="z156" w:id="134"/>
    <w:p>
      <w:pPr>
        <w:spacing w:after="0"/>
        <w:ind w:left="0"/>
        <w:jc w:val="both"/>
      </w:pPr>
      <w:r>
        <w:rPr>
          <w:rFonts w:ascii="Times New Roman"/>
          <w:b w:val="false"/>
          <w:i w:val="false"/>
          <w:color w:val="000000"/>
          <w:sz w:val="28"/>
        </w:rPr>
        <w:t xml:space="preserve">
      Положение о Департаменте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134"/>
    <w:bookmarkStart w:name="z157" w:id="135"/>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135"/>
    <w:bookmarkStart w:name="z158" w:id="136"/>
    <w:p>
      <w:pPr>
        <w:spacing w:after="0"/>
        <w:ind w:left="0"/>
        <w:jc w:val="both"/>
      </w:pPr>
      <w:r>
        <w:rPr>
          <w:rFonts w:ascii="Times New Roman"/>
          <w:b w:val="false"/>
          <w:i w:val="false"/>
          <w:color w:val="000000"/>
          <w:sz w:val="28"/>
        </w:rPr>
        <w:t xml:space="preserve">
      Положение об Управлении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136"/>
    <w:bookmarkStart w:name="z159" w:id="137"/>
    <w:p>
      <w:pPr>
        <w:spacing w:after="0"/>
        <w:ind w:left="0"/>
        <w:jc w:val="both"/>
      </w:pPr>
      <w:r>
        <w:rPr>
          <w:rFonts w:ascii="Times New Roman"/>
          <w:b w:val="false"/>
          <w:i w:val="false"/>
          <w:color w:val="000000"/>
          <w:sz w:val="28"/>
        </w:rPr>
        <w:t xml:space="preserve">
      Положение об Управлении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137"/>
    <w:bookmarkStart w:name="z160" w:id="138"/>
    <w:p>
      <w:pPr>
        <w:spacing w:after="0"/>
        <w:ind w:left="0"/>
        <w:jc w:val="both"/>
      </w:pPr>
      <w:r>
        <w:rPr>
          <w:rFonts w:ascii="Times New Roman"/>
          <w:b w:val="false"/>
          <w:i w:val="false"/>
          <w:color w:val="000000"/>
          <w:sz w:val="28"/>
        </w:rPr>
        <w:t xml:space="preserve">
      Положение об Управлении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138"/>
    <w:bookmarkStart w:name="z161" w:id="139"/>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139"/>
    <w:bookmarkStart w:name="z162" w:id="140"/>
    <w:p>
      <w:pPr>
        <w:spacing w:after="0"/>
        <w:ind w:left="0"/>
        <w:jc w:val="both"/>
      </w:pPr>
      <w:r>
        <w:rPr>
          <w:rFonts w:ascii="Times New Roman"/>
          <w:b w:val="false"/>
          <w:i w:val="false"/>
          <w:color w:val="000000"/>
          <w:sz w:val="28"/>
        </w:rPr>
        <w:t xml:space="preserve">
      Положение об Управлении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140"/>
    <w:bookmarkStart w:name="z163" w:id="141"/>
    <w:p>
      <w:pPr>
        <w:spacing w:after="0"/>
        <w:ind w:left="0"/>
        <w:jc w:val="both"/>
      </w:pPr>
      <w:r>
        <w:rPr>
          <w:rFonts w:ascii="Times New Roman"/>
          <w:b w:val="false"/>
          <w:i w:val="false"/>
          <w:color w:val="000000"/>
          <w:sz w:val="28"/>
        </w:rPr>
        <w:t xml:space="preserve">
      Положение об Управлении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141"/>
    <w:bookmarkStart w:name="z164" w:id="142"/>
    <w:p>
      <w:pPr>
        <w:spacing w:after="0"/>
        <w:ind w:left="0"/>
        <w:jc w:val="both"/>
      </w:pPr>
      <w:r>
        <w:rPr>
          <w:rFonts w:ascii="Times New Roman"/>
          <w:b w:val="false"/>
          <w:i w:val="false"/>
          <w:color w:val="000000"/>
          <w:sz w:val="28"/>
        </w:rPr>
        <w:t xml:space="preserve">
      Положение об Управлении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142"/>
    <w:bookmarkStart w:name="z165" w:id="143"/>
    <w:p>
      <w:pPr>
        <w:spacing w:after="0"/>
        <w:ind w:left="0"/>
        <w:jc w:val="both"/>
      </w:pPr>
      <w:r>
        <w:rPr>
          <w:rFonts w:ascii="Times New Roman"/>
          <w:b w:val="false"/>
          <w:i w:val="false"/>
          <w:color w:val="000000"/>
          <w:sz w:val="28"/>
        </w:rPr>
        <w:t xml:space="preserve">
      Положение об Управлении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143"/>
    <w:bookmarkStart w:name="z166" w:id="144"/>
    <w:p>
      <w:pPr>
        <w:spacing w:after="0"/>
        <w:ind w:left="0"/>
        <w:jc w:val="both"/>
      </w:pPr>
      <w:r>
        <w:rPr>
          <w:rFonts w:ascii="Times New Roman"/>
          <w:b w:val="false"/>
          <w:i w:val="false"/>
          <w:color w:val="000000"/>
          <w:sz w:val="28"/>
        </w:rPr>
        <w:t xml:space="preserve">
      Положение об Управлении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144"/>
    <w:bookmarkStart w:name="z167" w:id="145"/>
    <w:p>
      <w:pPr>
        <w:spacing w:after="0"/>
        <w:ind w:left="0"/>
        <w:jc w:val="both"/>
      </w:pPr>
      <w:r>
        <w:rPr>
          <w:rFonts w:ascii="Times New Roman"/>
          <w:b w:val="false"/>
          <w:i w:val="false"/>
          <w:color w:val="000000"/>
          <w:sz w:val="28"/>
        </w:rPr>
        <w:t xml:space="preserve">
      Положение об Управлении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145"/>
    <w:bookmarkStart w:name="z168" w:id="146"/>
    <w:p>
      <w:pPr>
        <w:spacing w:after="0"/>
        <w:ind w:left="0"/>
        <w:jc w:val="both"/>
      </w:pPr>
      <w:r>
        <w:rPr>
          <w:rFonts w:ascii="Times New Roman"/>
          <w:b w:val="false"/>
          <w:i w:val="false"/>
          <w:color w:val="000000"/>
          <w:sz w:val="28"/>
        </w:rPr>
        <w:t xml:space="preserve">
      Положение об Управлении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146"/>
    <w:bookmarkStart w:name="z169" w:id="147"/>
    <w:p>
      <w:pPr>
        <w:spacing w:after="0"/>
        <w:ind w:left="0"/>
        <w:jc w:val="both"/>
      </w:pPr>
      <w:r>
        <w:rPr>
          <w:rFonts w:ascii="Times New Roman"/>
          <w:b w:val="false"/>
          <w:i w:val="false"/>
          <w:color w:val="000000"/>
          <w:sz w:val="28"/>
        </w:rPr>
        <w:t xml:space="preserve">
      Положение об Управлении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147"/>
    <w:bookmarkStart w:name="z170" w:id="148"/>
    <w:p>
      <w:pPr>
        <w:spacing w:after="0"/>
        <w:ind w:left="0"/>
        <w:jc w:val="both"/>
      </w:pPr>
      <w:r>
        <w:rPr>
          <w:rFonts w:ascii="Times New Roman"/>
          <w:b w:val="false"/>
          <w:i w:val="false"/>
          <w:color w:val="000000"/>
          <w:sz w:val="28"/>
        </w:rPr>
        <w:t xml:space="preserve">
      Положение о Департаменте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148"/>
    <w:bookmarkStart w:name="z171" w:id="149"/>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149"/>
    <w:bookmarkStart w:name="z172" w:id="150"/>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150"/>
    <w:bookmarkStart w:name="z173" w:id="151"/>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151"/>
    <w:bookmarkStart w:name="z174" w:id="152"/>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настоящему приказу:</w:t>
      </w:r>
    </w:p>
    <w:bookmarkEnd w:id="152"/>
    <w:bookmarkStart w:name="z175" w:id="153"/>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53"/>
    <w:bookmarkStart w:name="z176" w:id="154"/>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приказу;</w:t>
      </w:r>
    </w:p>
    <w:bookmarkEnd w:id="154"/>
    <w:bookmarkStart w:name="z177" w:id="155"/>
    <w:p>
      <w:pPr>
        <w:spacing w:after="0"/>
        <w:ind w:left="0"/>
        <w:jc w:val="both"/>
      </w:pPr>
      <w:r>
        <w:rPr>
          <w:rFonts w:ascii="Times New Roman"/>
          <w:b w:val="false"/>
          <w:i w:val="false"/>
          <w:color w:val="000000"/>
          <w:sz w:val="28"/>
        </w:rPr>
        <w:t xml:space="preserve">
      Положение об Управлении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End w:id="155"/>
    <w:bookmarkStart w:name="z178" w:id="156"/>
    <w:p>
      <w:pPr>
        <w:spacing w:after="0"/>
        <w:ind w:left="0"/>
        <w:jc w:val="both"/>
      </w:pPr>
      <w:r>
        <w:rPr>
          <w:rFonts w:ascii="Times New Roman"/>
          <w:b w:val="false"/>
          <w:i w:val="false"/>
          <w:color w:val="000000"/>
          <w:sz w:val="28"/>
        </w:rPr>
        <w:t xml:space="preserve">
      Положение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приказу;</w:t>
      </w:r>
    </w:p>
    <w:bookmarkEnd w:id="156"/>
    <w:bookmarkStart w:name="z179" w:id="157"/>
    <w:p>
      <w:pPr>
        <w:spacing w:after="0"/>
        <w:ind w:left="0"/>
        <w:jc w:val="both"/>
      </w:pPr>
      <w:r>
        <w:rPr>
          <w:rFonts w:ascii="Times New Roman"/>
          <w:b w:val="false"/>
          <w:i w:val="false"/>
          <w:color w:val="000000"/>
          <w:sz w:val="28"/>
        </w:rPr>
        <w:t xml:space="preserve">
      Положение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End w:id="157"/>
    <w:bookmarkStart w:name="z180" w:id="158"/>
    <w:p>
      <w:pPr>
        <w:spacing w:after="0"/>
        <w:ind w:left="0"/>
        <w:jc w:val="both"/>
      </w:pPr>
      <w:r>
        <w:rPr>
          <w:rFonts w:ascii="Times New Roman"/>
          <w:b w:val="false"/>
          <w:i w:val="false"/>
          <w:color w:val="000000"/>
          <w:sz w:val="28"/>
        </w:rPr>
        <w:t xml:space="preserve">
      Положение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настоящему приказу;</w:t>
      </w:r>
    </w:p>
    <w:bookmarkEnd w:id="158"/>
    <w:bookmarkStart w:name="z181" w:id="159"/>
    <w:p>
      <w:pPr>
        <w:spacing w:after="0"/>
        <w:ind w:left="0"/>
        <w:jc w:val="both"/>
      </w:pPr>
      <w:r>
        <w:rPr>
          <w:rFonts w:ascii="Times New Roman"/>
          <w:b w:val="false"/>
          <w:i w:val="false"/>
          <w:color w:val="000000"/>
          <w:sz w:val="28"/>
        </w:rPr>
        <w:t xml:space="preserve">
      Положение об Управлении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настоящему приказу;</w:t>
      </w:r>
    </w:p>
    <w:bookmarkEnd w:id="159"/>
    <w:bookmarkStart w:name="z182" w:id="160"/>
    <w:p>
      <w:pPr>
        <w:spacing w:after="0"/>
        <w:ind w:left="0"/>
        <w:jc w:val="both"/>
      </w:pPr>
      <w:r>
        <w:rPr>
          <w:rFonts w:ascii="Times New Roman"/>
          <w:b w:val="false"/>
          <w:i w:val="false"/>
          <w:color w:val="000000"/>
          <w:sz w:val="28"/>
        </w:rPr>
        <w:t xml:space="preserve">
      Положение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настоящему приказу;</w:t>
      </w:r>
    </w:p>
    <w:bookmarkEnd w:id="160"/>
    <w:bookmarkStart w:name="z183" w:id="161"/>
    <w:p>
      <w:pPr>
        <w:spacing w:after="0"/>
        <w:ind w:left="0"/>
        <w:jc w:val="both"/>
      </w:pPr>
      <w:r>
        <w:rPr>
          <w:rFonts w:ascii="Times New Roman"/>
          <w:b w:val="false"/>
          <w:i w:val="false"/>
          <w:color w:val="000000"/>
          <w:sz w:val="28"/>
        </w:rPr>
        <w:t xml:space="preserve">
      Положение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настоящему приказу;</w:t>
      </w:r>
    </w:p>
    <w:bookmarkEnd w:id="161"/>
    <w:bookmarkStart w:name="z184" w:id="162"/>
    <w:p>
      <w:pPr>
        <w:spacing w:after="0"/>
        <w:ind w:left="0"/>
        <w:jc w:val="both"/>
      </w:pPr>
      <w:r>
        <w:rPr>
          <w:rFonts w:ascii="Times New Roman"/>
          <w:b w:val="false"/>
          <w:i w:val="false"/>
          <w:color w:val="000000"/>
          <w:sz w:val="28"/>
        </w:rPr>
        <w:t xml:space="preserve">
      Положение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настоящему приказу;</w:t>
      </w:r>
    </w:p>
    <w:bookmarkEnd w:id="162"/>
    <w:bookmarkStart w:name="z185" w:id="163"/>
    <w:p>
      <w:pPr>
        <w:spacing w:after="0"/>
        <w:ind w:left="0"/>
        <w:jc w:val="both"/>
      </w:pPr>
      <w:r>
        <w:rPr>
          <w:rFonts w:ascii="Times New Roman"/>
          <w:b w:val="false"/>
          <w:i w:val="false"/>
          <w:color w:val="000000"/>
          <w:sz w:val="28"/>
        </w:rPr>
        <w:t xml:space="preserve">
      Положение о Департаменте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настоящему приказу;</w:t>
      </w:r>
    </w:p>
    <w:bookmarkEnd w:id="163"/>
    <w:bookmarkStart w:name="z186" w:id="164"/>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настоящему приказу;</w:t>
      </w:r>
    </w:p>
    <w:bookmarkEnd w:id="164"/>
    <w:bookmarkStart w:name="z187" w:id="165"/>
    <w:p>
      <w:pPr>
        <w:spacing w:after="0"/>
        <w:ind w:left="0"/>
        <w:jc w:val="both"/>
      </w:pPr>
      <w:r>
        <w:rPr>
          <w:rFonts w:ascii="Times New Roman"/>
          <w:b w:val="false"/>
          <w:i w:val="false"/>
          <w:color w:val="000000"/>
          <w:sz w:val="28"/>
        </w:rPr>
        <w:t xml:space="preserve">
      Положение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настоящему приказу;</w:t>
      </w:r>
    </w:p>
    <w:bookmarkEnd w:id="165"/>
    <w:bookmarkStart w:name="z188" w:id="166"/>
    <w:p>
      <w:pPr>
        <w:spacing w:after="0"/>
        <w:ind w:left="0"/>
        <w:jc w:val="both"/>
      </w:pPr>
      <w:r>
        <w:rPr>
          <w:rFonts w:ascii="Times New Roman"/>
          <w:b w:val="false"/>
          <w:i w:val="false"/>
          <w:color w:val="000000"/>
          <w:sz w:val="28"/>
        </w:rPr>
        <w:t xml:space="preserve">
      Положение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настоящему приказу;</w:t>
      </w:r>
    </w:p>
    <w:bookmarkEnd w:id="166"/>
    <w:bookmarkStart w:name="z189" w:id="167"/>
    <w:p>
      <w:pPr>
        <w:spacing w:after="0"/>
        <w:ind w:left="0"/>
        <w:jc w:val="both"/>
      </w:pPr>
      <w:r>
        <w:rPr>
          <w:rFonts w:ascii="Times New Roman"/>
          <w:b w:val="false"/>
          <w:i w:val="false"/>
          <w:color w:val="000000"/>
          <w:sz w:val="28"/>
        </w:rPr>
        <w:t xml:space="preserve">
      Положение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настоящему приказу;</w:t>
      </w:r>
    </w:p>
    <w:bookmarkEnd w:id="167"/>
    <w:bookmarkStart w:name="z190" w:id="168"/>
    <w:p>
      <w:pPr>
        <w:spacing w:after="0"/>
        <w:ind w:left="0"/>
        <w:jc w:val="both"/>
      </w:pPr>
      <w:r>
        <w:rPr>
          <w:rFonts w:ascii="Times New Roman"/>
          <w:b w:val="false"/>
          <w:i w:val="false"/>
          <w:color w:val="000000"/>
          <w:sz w:val="28"/>
        </w:rPr>
        <w:t xml:space="preserve">
      Положение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168"/>
    <w:bookmarkStart w:name="z191" w:id="169"/>
    <w:p>
      <w:pPr>
        <w:spacing w:after="0"/>
        <w:ind w:left="0"/>
        <w:jc w:val="both"/>
      </w:pPr>
      <w:r>
        <w:rPr>
          <w:rFonts w:ascii="Times New Roman"/>
          <w:b w:val="false"/>
          <w:i w:val="false"/>
          <w:color w:val="000000"/>
          <w:sz w:val="28"/>
        </w:rPr>
        <w:t xml:space="preserve">
      Положение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настоящему приказу;</w:t>
      </w:r>
    </w:p>
    <w:bookmarkEnd w:id="169"/>
    <w:bookmarkStart w:name="z192" w:id="170"/>
    <w:p>
      <w:pPr>
        <w:spacing w:after="0"/>
        <w:ind w:left="0"/>
        <w:jc w:val="both"/>
      </w:pPr>
      <w:r>
        <w:rPr>
          <w:rFonts w:ascii="Times New Roman"/>
          <w:b w:val="false"/>
          <w:i w:val="false"/>
          <w:color w:val="000000"/>
          <w:sz w:val="28"/>
        </w:rPr>
        <w:t xml:space="preserve">
      Положение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116</w:t>
      </w:r>
      <w:r>
        <w:rPr>
          <w:rFonts w:ascii="Times New Roman"/>
          <w:b w:val="false"/>
          <w:i w:val="false"/>
          <w:color w:val="000000"/>
          <w:sz w:val="28"/>
        </w:rPr>
        <w:t xml:space="preserve"> к настоящему приказу;</w:t>
      </w:r>
    </w:p>
    <w:bookmarkEnd w:id="170"/>
    <w:bookmarkStart w:name="z193" w:id="171"/>
    <w:p>
      <w:pPr>
        <w:spacing w:after="0"/>
        <w:ind w:left="0"/>
        <w:jc w:val="both"/>
      </w:pPr>
      <w:r>
        <w:rPr>
          <w:rFonts w:ascii="Times New Roman"/>
          <w:b w:val="false"/>
          <w:i w:val="false"/>
          <w:color w:val="000000"/>
          <w:sz w:val="28"/>
        </w:rPr>
        <w:t xml:space="preserve">
      Положение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настоящему приказу;</w:t>
      </w:r>
    </w:p>
    <w:bookmarkEnd w:id="171"/>
    <w:bookmarkStart w:name="z194" w:id="172"/>
    <w:p>
      <w:pPr>
        <w:spacing w:after="0"/>
        <w:ind w:left="0"/>
        <w:jc w:val="both"/>
      </w:pPr>
      <w:r>
        <w:rPr>
          <w:rFonts w:ascii="Times New Roman"/>
          <w:b w:val="false"/>
          <w:i w:val="false"/>
          <w:color w:val="000000"/>
          <w:sz w:val="28"/>
        </w:rPr>
        <w:t xml:space="preserve">
      Положение о Департаменте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End w:id="172"/>
    <w:bookmarkStart w:name="z195" w:id="173"/>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настоящему приказу;</w:t>
      </w:r>
    </w:p>
    <w:bookmarkEnd w:id="173"/>
    <w:bookmarkStart w:name="z196" w:id="174"/>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настоящему приказу;</w:t>
      </w:r>
    </w:p>
    <w:bookmarkEnd w:id="174"/>
    <w:bookmarkStart w:name="z197" w:id="175"/>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настоящему приказу;</w:t>
      </w:r>
    </w:p>
    <w:bookmarkEnd w:id="175"/>
    <w:bookmarkStart w:name="z198" w:id="176"/>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настоящему приказу;</w:t>
      </w:r>
    </w:p>
    <w:bookmarkEnd w:id="176"/>
    <w:bookmarkStart w:name="z199" w:id="177"/>
    <w:p>
      <w:pPr>
        <w:spacing w:after="0"/>
        <w:ind w:left="0"/>
        <w:jc w:val="both"/>
      </w:pPr>
      <w:r>
        <w:rPr>
          <w:rFonts w:ascii="Times New Roman"/>
          <w:b w:val="false"/>
          <w:i w:val="false"/>
          <w:color w:val="000000"/>
          <w:sz w:val="28"/>
        </w:rPr>
        <w:t xml:space="preserve">
      Положение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bookmarkEnd w:id="177"/>
    <w:bookmarkStart w:name="z200" w:id="178"/>
    <w:p>
      <w:pPr>
        <w:spacing w:after="0"/>
        <w:ind w:left="0"/>
        <w:jc w:val="both"/>
      </w:pPr>
      <w:r>
        <w:rPr>
          <w:rFonts w:ascii="Times New Roman"/>
          <w:b w:val="false"/>
          <w:i w:val="false"/>
          <w:color w:val="000000"/>
          <w:sz w:val="28"/>
        </w:rPr>
        <w:t xml:space="preserve">
      Положение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bookmarkEnd w:id="178"/>
    <w:bookmarkStart w:name="z201" w:id="179"/>
    <w:p>
      <w:pPr>
        <w:spacing w:after="0"/>
        <w:ind w:left="0"/>
        <w:jc w:val="both"/>
      </w:pPr>
      <w:r>
        <w:rPr>
          <w:rFonts w:ascii="Times New Roman"/>
          <w:b w:val="false"/>
          <w:i w:val="false"/>
          <w:color w:val="000000"/>
          <w:sz w:val="28"/>
        </w:rPr>
        <w:t xml:space="preserve">
      Положение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bookmarkEnd w:id="179"/>
    <w:bookmarkStart w:name="z202" w:id="180"/>
    <w:p>
      <w:pPr>
        <w:spacing w:after="0"/>
        <w:ind w:left="0"/>
        <w:jc w:val="both"/>
      </w:pPr>
      <w:r>
        <w:rPr>
          <w:rFonts w:ascii="Times New Roman"/>
          <w:b w:val="false"/>
          <w:i w:val="false"/>
          <w:color w:val="000000"/>
          <w:sz w:val="28"/>
        </w:rPr>
        <w:t xml:space="preserve">
      Положение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настоящему приказу;</w:t>
      </w:r>
    </w:p>
    <w:bookmarkEnd w:id="180"/>
    <w:bookmarkStart w:name="z203" w:id="181"/>
    <w:p>
      <w:pPr>
        <w:spacing w:after="0"/>
        <w:ind w:left="0"/>
        <w:jc w:val="both"/>
      </w:pPr>
      <w:r>
        <w:rPr>
          <w:rFonts w:ascii="Times New Roman"/>
          <w:b w:val="false"/>
          <w:i w:val="false"/>
          <w:color w:val="000000"/>
          <w:sz w:val="28"/>
        </w:rPr>
        <w:t xml:space="preserve">
      Положение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настоящему приказу;</w:t>
      </w:r>
    </w:p>
    <w:bookmarkEnd w:id="181"/>
    <w:bookmarkStart w:name="z204" w:id="182"/>
    <w:p>
      <w:pPr>
        <w:spacing w:after="0"/>
        <w:ind w:left="0"/>
        <w:jc w:val="both"/>
      </w:pPr>
      <w:r>
        <w:rPr>
          <w:rFonts w:ascii="Times New Roman"/>
          <w:b w:val="false"/>
          <w:i w:val="false"/>
          <w:color w:val="000000"/>
          <w:sz w:val="28"/>
        </w:rPr>
        <w:t xml:space="preserve">
      Положение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настоящему приказу;</w:t>
      </w:r>
    </w:p>
    <w:bookmarkEnd w:id="182"/>
    <w:bookmarkStart w:name="z205" w:id="183"/>
    <w:p>
      <w:pPr>
        <w:spacing w:after="0"/>
        <w:ind w:left="0"/>
        <w:jc w:val="both"/>
      </w:pPr>
      <w:r>
        <w:rPr>
          <w:rFonts w:ascii="Times New Roman"/>
          <w:b w:val="false"/>
          <w:i w:val="false"/>
          <w:color w:val="000000"/>
          <w:sz w:val="28"/>
        </w:rPr>
        <w:t xml:space="preserve">
      Положение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настоящему приказу:</w:t>
      </w:r>
    </w:p>
    <w:bookmarkEnd w:id="183"/>
    <w:bookmarkStart w:name="z206" w:id="184"/>
    <w:p>
      <w:pPr>
        <w:spacing w:after="0"/>
        <w:ind w:left="0"/>
        <w:jc w:val="both"/>
      </w:pPr>
      <w:r>
        <w:rPr>
          <w:rFonts w:ascii="Times New Roman"/>
          <w:b w:val="false"/>
          <w:i w:val="false"/>
          <w:color w:val="000000"/>
          <w:sz w:val="28"/>
        </w:rPr>
        <w:t xml:space="preserve">
      Положение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настоящему приказу;</w:t>
      </w:r>
    </w:p>
    <w:bookmarkEnd w:id="184"/>
    <w:bookmarkStart w:name="z207" w:id="185"/>
    <w:p>
      <w:pPr>
        <w:spacing w:after="0"/>
        <w:ind w:left="0"/>
        <w:jc w:val="both"/>
      </w:pPr>
      <w:r>
        <w:rPr>
          <w:rFonts w:ascii="Times New Roman"/>
          <w:b w:val="false"/>
          <w:i w:val="false"/>
          <w:color w:val="000000"/>
          <w:sz w:val="28"/>
        </w:rPr>
        <w:t xml:space="preserve">
      Положение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настоящему приказу;</w:t>
      </w:r>
    </w:p>
    <w:bookmarkEnd w:id="185"/>
    <w:bookmarkStart w:name="z208" w:id="186"/>
    <w:p>
      <w:pPr>
        <w:spacing w:after="0"/>
        <w:ind w:left="0"/>
        <w:jc w:val="both"/>
      </w:pPr>
      <w:r>
        <w:rPr>
          <w:rFonts w:ascii="Times New Roman"/>
          <w:b w:val="false"/>
          <w:i w:val="false"/>
          <w:color w:val="000000"/>
          <w:sz w:val="28"/>
        </w:rPr>
        <w:t xml:space="preserve">
      Положение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настоящему приказу;</w:t>
      </w:r>
    </w:p>
    <w:bookmarkEnd w:id="186"/>
    <w:bookmarkStart w:name="z209" w:id="187"/>
    <w:p>
      <w:pPr>
        <w:spacing w:after="0"/>
        <w:ind w:left="0"/>
        <w:jc w:val="both"/>
      </w:pPr>
      <w:r>
        <w:rPr>
          <w:rFonts w:ascii="Times New Roman"/>
          <w:b w:val="false"/>
          <w:i w:val="false"/>
          <w:color w:val="000000"/>
          <w:sz w:val="28"/>
        </w:rPr>
        <w:t xml:space="preserve">
      Положение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настоящему приказу;</w:t>
      </w:r>
    </w:p>
    <w:bookmarkEnd w:id="187"/>
    <w:bookmarkStart w:name="z210" w:id="188"/>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настоящему приказу;</w:t>
      </w:r>
    </w:p>
    <w:bookmarkEnd w:id="188"/>
    <w:bookmarkStart w:name="z211" w:id="189"/>
    <w:p>
      <w:pPr>
        <w:spacing w:after="0"/>
        <w:ind w:left="0"/>
        <w:jc w:val="both"/>
      </w:pPr>
      <w:r>
        <w:rPr>
          <w:rFonts w:ascii="Times New Roman"/>
          <w:b w:val="false"/>
          <w:i w:val="false"/>
          <w:color w:val="000000"/>
          <w:sz w:val="28"/>
        </w:rPr>
        <w:t xml:space="preserve">
      Положение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135</w:t>
      </w:r>
      <w:r>
        <w:rPr>
          <w:rFonts w:ascii="Times New Roman"/>
          <w:b w:val="false"/>
          <w:i w:val="false"/>
          <w:color w:val="000000"/>
          <w:sz w:val="28"/>
        </w:rPr>
        <w:t xml:space="preserve"> к настоящему приказу;</w:t>
      </w:r>
    </w:p>
    <w:bookmarkEnd w:id="189"/>
    <w:bookmarkStart w:name="z212" w:id="190"/>
    <w:p>
      <w:pPr>
        <w:spacing w:after="0"/>
        <w:ind w:left="0"/>
        <w:jc w:val="both"/>
      </w:pPr>
      <w:r>
        <w:rPr>
          <w:rFonts w:ascii="Times New Roman"/>
          <w:b w:val="false"/>
          <w:i w:val="false"/>
          <w:color w:val="000000"/>
          <w:sz w:val="28"/>
        </w:rPr>
        <w:t xml:space="preserve">
      Положение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настоящему приказу;</w:t>
      </w:r>
    </w:p>
    <w:bookmarkEnd w:id="190"/>
    <w:bookmarkStart w:name="z213" w:id="191"/>
    <w:p>
      <w:pPr>
        <w:spacing w:after="0"/>
        <w:ind w:left="0"/>
        <w:jc w:val="both"/>
      </w:pPr>
      <w:r>
        <w:rPr>
          <w:rFonts w:ascii="Times New Roman"/>
          <w:b w:val="false"/>
          <w:i w:val="false"/>
          <w:color w:val="000000"/>
          <w:sz w:val="28"/>
        </w:rPr>
        <w:t xml:space="preserve">
      Положение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137</w:t>
      </w:r>
      <w:r>
        <w:rPr>
          <w:rFonts w:ascii="Times New Roman"/>
          <w:b w:val="false"/>
          <w:i w:val="false"/>
          <w:color w:val="000000"/>
          <w:sz w:val="28"/>
        </w:rPr>
        <w:t xml:space="preserve"> к настоящему приказу;</w:t>
      </w:r>
    </w:p>
    <w:bookmarkEnd w:id="191"/>
    <w:bookmarkStart w:name="z214" w:id="192"/>
    <w:p>
      <w:pPr>
        <w:spacing w:after="0"/>
        <w:ind w:left="0"/>
        <w:jc w:val="both"/>
      </w:pPr>
      <w:r>
        <w:rPr>
          <w:rFonts w:ascii="Times New Roman"/>
          <w:b w:val="false"/>
          <w:i w:val="false"/>
          <w:color w:val="000000"/>
          <w:sz w:val="28"/>
        </w:rPr>
        <w:t xml:space="preserve">
      Положение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настоящему приказу;</w:t>
      </w:r>
    </w:p>
    <w:bookmarkEnd w:id="192"/>
    <w:bookmarkStart w:name="z215" w:id="193"/>
    <w:p>
      <w:pPr>
        <w:spacing w:after="0"/>
        <w:ind w:left="0"/>
        <w:jc w:val="both"/>
      </w:pPr>
      <w:r>
        <w:rPr>
          <w:rFonts w:ascii="Times New Roman"/>
          <w:b w:val="false"/>
          <w:i w:val="false"/>
          <w:color w:val="000000"/>
          <w:sz w:val="28"/>
        </w:rPr>
        <w:t xml:space="preserve">
      Положение о Департаменте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настоящему приказу;</w:t>
      </w:r>
    </w:p>
    <w:bookmarkEnd w:id="193"/>
    <w:bookmarkStart w:name="z216" w:id="194"/>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140</w:t>
      </w:r>
      <w:r>
        <w:rPr>
          <w:rFonts w:ascii="Times New Roman"/>
          <w:b w:val="false"/>
          <w:i w:val="false"/>
          <w:color w:val="000000"/>
          <w:sz w:val="28"/>
        </w:rPr>
        <w:t xml:space="preserve"> к настоящему приказу;</w:t>
      </w:r>
    </w:p>
    <w:bookmarkEnd w:id="194"/>
    <w:bookmarkStart w:name="z217" w:id="195"/>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приказу;</w:t>
      </w:r>
    </w:p>
    <w:bookmarkEnd w:id="195"/>
    <w:bookmarkStart w:name="z218" w:id="196"/>
    <w:p>
      <w:pPr>
        <w:spacing w:after="0"/>
        <w:ind w:left="0"/>
        <w:jc w:val="both"/>
      </w:pPr>
      <w:r>
        <w:rPr>
          <w:rFonts w:ascii="Times New Roman"/>
          <w:b w:val="false"/>
          <w:i w:val="false"/>
          <w:color w:val="000000"/>
          <w:sz w:val="28"/>
        </w:rPr>
        <w:t xml:space="preserve">
      Положение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приказу;</w:t>
      </w:r>
    </w:p>
    <w:bookmarkEnd w:id="196"/>
    <w:bookmarkStart w:name="z219" w:id="197"/>
    <w:p>
      <w:pPr>
        <w:spacing w:after="0"/>
        <w:ind w:left="0"/>
        <w:jc w:val="both"/>
      </w:pPr>
      <w:r>
        <w:rPr>
          <w:rFonts w:ascii="Times New Roman"/>
          <w:b w:val="false"/>
          <w:i w:val="false"/>
          <w:color w:val="000000"/>
          <w:sz w:val="28"/>
        </w:rPr>
        <w:t xml:space="preserve">
      Положение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143</w:t>
      </w:r>
      <w:r>
        <w:rPr>
          <w:rFonts w:ascii="Times New Roman"/>
          <w:b w:val="false"/>
          <w:i w:val="false"/>
          <w:color w:val="000000"/>
          <w:sz w:val="28"/>
        </w:rPr>
        <w:t xml:space="preserve"> к настоящему приказу;</w:t>
      </w:r>
    </w:p>
    <w:bookmarkEnd w:id="197"/>
    <w:bookmarkStart w:name="z220" w:id="198"/>
    <w:p>
      <w:pPr>
        <w:spacing w:after="0"/>
        <w:ind w:left="0"/>
        <w:jc w:val="both"/>
      </w:pPr>
      <w:r>
        <w:rPr>
          <w:rFonts w:ascii="Times New Roman"/>
          <w:b w:val="false"/>
          <w:i w:val="false"/>
          <w:color w:val="000000"/>
          <w:sz w:val="28"/>
        </w:rPr>
        <w:t xml:space="preserve">
      Положение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144</w:t>
      </w:r>
      <w:r>
        <w:rPr>
          <w:rFonts w:ascii="Times New Roman"/>
          <w:b w:val="false"/>
          <w:i w:val="false"/>
          <w:color w:val="000000"/>
          <w:sz w:val="28"/>
        </w:rPr>
        <w:t xml:space="preserve"> к настоящему приказу;</w:t>
      </w:r>
    </w:p>
    <w:bookmarkEnd w:id="198"/>
    <w:bookmarkStart w:name="z221" w:id="199"/>
    <w:p>
      <w:pPr>
        <w:spacing w:after="0"/>
        <w:ind w:left="0"/>
        <w:jc w:val="both"/>
      </w:pPr>
      <w:r>
        <w:rPr>
          <w:rFonts w:ascii="Times New Roman"/>
          <w:b w:val="false"/>
          <w:i w:val="false"/>
          <w:color w:val="000000"/>
          <w:sz w:val="28"/>
        </w:rPr>
        <w:t xml:space="preserve">
      Положение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настоящему приказу;</w:t>
      </w:r>
    </w:p>
    <w:bookmarkEnd w:id="199"/>
    <w:bookmarkStart w:name="z222" w:id="200"/>
    <w:p>
      <w:pPr>
        <w:spacing w:after="0"/>
        <w:ind w:left="0"/>
        <w:jc w:val="both"/>
      </w:pPr>
      <w:r>
        <w:rPr>
          <w:rFonts w:ascii="Times New Roman"/>
          <w:b w:val="false"/>
          <w:i w:val="false"/>
          <w:color w:val="000000"/>
          <w:sz w:val="28"/>
        </w:rPr>
        <w:t xml:space="preserve">
      Положение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146</w:t>
      </w:r>
      <w:r>
        <w:rPr>
          <w:rFonts w:ascii="Times New Roman"/>
          <w:b w:val="false"/>
          <w:i w:val="false"/>
          <w:color w:val="000000"/>
          <w:sz w:val="28"/>
        </w:rPr>
        <w:t xml:space="preserve"> к настоящему приказу;</w:t>
      </w:r>
    </w:p>
    <w:bookmarkEnd w:id="200"/>
    <w:bookmarkStart w:name="z223" w:id="201"/>
    <w:p>
      <w:pPr>
        <w:spacing w:after="0"/>
        <w:ind w:left="0"/>
        <w:jc w:val="both"/>
      </w:pPr>
      <w:r>
        <w:rPr>
          <w:rFonts w:ascii="Times New Roman"/>
          <w:b w:val="false"/>
          <w:i w:val="false"/>
          <w:color w:val="000000"/>
          <w:sz w:val="28"/>
        </w:rPr>
        <w:t xml:space="preserve">
      Положение об Управлении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147</w:t>
      </w:r>
      <w:r>
        <w:rPr>
          <w:rFonts w:ascii="Times New Roman"/>
          <w:b w:val="false"/>
          <w:i w:val="false"/>
          <w:color w:val="000000"/>
          <w:sz w:val="28"/>
        </w:rPr>
        <w:t xml:space="preserve"> к настоящему приказу;</w:t>
      </w:r>
    </w:p>
    <w:bookmarkEnd w:id="201"/>
    <w:bookmarkStart w:name="z224" w:id="202"/>
    <w:p>
      <w:pPr>
        <w:spacing w:after="0"/>
        <w:ind w:left="0"/>
        <w:jc w:val="both"/>
      </w:pPr>
      <w:r>
        <w:rPr>
          <w:rFonts w:ascii="Times New Roman"/>
          <w:b w:val="false"/>
          <w:i w:val="false"/>
          <w:color w:val="000000"/>
          <w:sz w:val="28"/>
        </w:rPr>
        <w:t xml:space="preserve">
      Положение о Департаменте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148</w:t>
      </w:r>
      <w:r>
        <w:rPr>
          <w:rFonts w:ascii="Times New Roman"/>
          <w:b w:val="false"/>
          <w:i w:val="false"/>
          <w:color w:val="000000"/>
          <w:sz w:val="28"/>
        </w:rPr>
        <w:t xml:space="preserve"> к настоящему приказу;</w:t>
      </w:r>
    </w:p>
    <w:bookmarkEnd w:id="202"/>
    <w:bookmarkStart w:name="z225" w:id="203"/>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149</w:t>
      </w:r>
      <w:r>
        <w:rPr>
          <w:rFonts w:ascii="Times New Roman"/>
          <w:b w:val="false"/>
          <w:i w:val="false"/>
          <w:color w:val="000000"/>
          <w:sz w:val="28"/>
        </w:rPr>
        <w:t xml:space="preserve"> к настоящему приказу;</w:t>
      </w:r>
    </w:p>
    <w:bookmarkEnd w:id="203"/>
    <w:bookmarkStart w:name="z226" w:id="204"/>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150</w:t>
      </w:r>
      <w:r>
        <w:rPr>
          <w:rFonts w:ascii="Times New Roman"/>
          <w:b w:val="false"/>
          <w:i w:val="false"/>
          <w:color w:val="000000"/>
          <w:sz w:val="28"/>
        </w:rPr>
        <w:t xml:space="preserve"> к настоящему приказу;</w:t>
      </w:r>
    </w:p>
    <w:bookmarkEnd w:id="204"/>
    <w:bookmarkStart w:name="z227" w:id="205"/>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настоящему приказу;</w:t>
      </w:r>
    </w:p>
    <w:bookmarkEnd w:id="205"/>
    <w:bookmarkStart w:name="z228" w:id="206"/>
    <w:p>
      <w:pPr>
        <w:spacing w:after="0"/>
        <w:ind w:left="0"/>
        <w:jc w:val="both"/>
      </w:pPr>
      <w:r>
        <w:rPr>
          <w:rFonts w:ascii="Times New Roman"/>
          <w:b w:val="false"/>
          <w:i w:val="false"/>
          <w:color w:val="000000"/>
          <w:sz w:val="28"/>
        </w:rPr>
        <w:t xml:space="preserve">
      Положение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152</w:t>
      </w:r>
      <w:r>
        <w:rPr>
          <w:rFonts w:ascii="Times New Roman"/>
          <w:b w:val="false"/>
          <w:i w:val="false"/>
          <w:color w:val="000000"/>
          <w:sz w:val="28"/>
        </w:rPr>
        <w:t xml:space="preserve"> к настоящему приказу;</w:t>
      </w:r>
    </w:p>
    <w:bookmarkEnd w:id="206"/>
    <w:bookmarkStart w:name="z229" w:id="207"/>
    <w:p>
      <w:pPr>
        <w:spacing w:after="0"/>
        <w:ind w:left="0"/>
        <w:jc w:val="both"/>
      </w:pPr>
      <w:r>
        <w:rPr>
          <w:rFonts w:ascii="Times New Roman"/>
          <w:b w:val="false"/>
          <w:i w:val="false"/>
          <w:color w:val="000000"/>
          <w:sz w:val="28"/>
        </w:rPr>
        <w:t xml:space="preserve">
      Положение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153</w:t>
      </w:r>
      <w:r>
        <w:rPr>
          <w:rFonts w:ascii="Times New Roman"/>
          <w:b w:val="false"/>
          <w:i w:val="false"/>
          <w:color w:val="000000"/>
          <w:sz w:val="28"/>
        </w:rPr>
        <w:t xml:space="preserve"> к настоящему приказу:</w:t>
      </w:r>
    </w:p>
    <w:bookmarkEnd w:id="207"/>
    <w:bookmarkStart w:name="z230" w:id="208"/>
    <w:p>
      <w:pPr>
        <w:spacing w:after="0"/>
        <w:ind w:left="0"/>
        <w:jc w:val="both"/>
      </w:pPr>
      <w:r>
        <w:rPr>
          <w:rFonts w:ascii="Times New Roman"/>
          <w:b w:val="false"/>
          <w:i w:val="false"/>
          <w:color w:val="000000"/>
          <w:sz w:val="28"/>
        </w:rPr>
        <w:t xml:space="preserve">
      Положение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154</w:t>
      </w:r>
      <w:r>
        <w:rPr>
          <w:rFonts w:ascii="Times New Roman"/>
          <w:b w:val="false"/>
          <w:i w:val="false"/>
          <w:color w:val="000000"/>
          <w:sz w:val="28"/>
        </w:rPr>
        <w:t xml:space="preserve"> к настоящему приказу;</w:t>
      </w:r>
    </w:p>
    <w:bookmarkEnd w:id="208"/>
    <w:bookmarkStart w:name="z231" w:id="209"/>
    <w:p>
      <w:pPr>
        <w:spacing w:after="0"/>
        <w:ind w:left="0"/>
        <w:jc w:val="both"/>
      </w:pPr>
      <w:r>
        <w:rPr>
          <w:rFonts w:ascii="Times New Roman"/>
          <w:b w:val="false"/>
          <w:i w:val="false"/>
          <w:color w:val="000000"/>
          <w:sz w:val="28"/>
        </w:rPr>
        <w:t xml:space="preserve">
      Положение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155</w:t>
      </w:r>
      <w:r>
        <w:rPr>
          <w:rFonts w:ascii="Times New Roman"/>
          <w:b w:val="false"/>
          <w:i w:val="false"/>
          <w:color w:val="000000"/>
          <w:sz w:val="28"/>
        </w:rPr>
        <w:t xml:space="preserve"> к настоящему приказу;</w:t>
      </w:r>
    </w:p>
    <w:bookmarkEnd w:id="209"/>
    <w:bookmarkStart w:name="z232" w:id="210"/>
    <w:p>
      <w:pPr>
        <w:spacing w:after="0"/>
        <w:ind w:left="0"/>
        <w:jc w:val="both"/>
      </w:pPr>
      <w:r>
        <w:rPr>
          <w:rFonts w:ascii="Times New Roman"/>
          <w:b w:val="false"/>
          <w:i w:val="false"/>
          <w:color w:val="000000"/>
          <w:sz w:val="28"/>
        </w:rPr>
        <w:t xml:space="preserve">
      Положение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156</w:t>
      </w:r>
      <w:r>
        <w:rPr>
          <w:rFonts w:ascii="Times New Roman"/>
          <w:b w:val="false"/>
          <w:i w:val="false"/>
          <w:color w:val="000000"/>
          <w:sz w:val="28"/>
        </w:rPr>
        <w:t xml:space="preserve"> к настоящему приказу;</w:t>
      </w:r>
    </w:p>
    <w:bookmarkEnd w:id="210"/>
    <w:bookmarkStart w:name="z233" w:id="211"/>
    <w:p>
      <w:pPr>
        <w:spacing w:after="0"/>
        <w:ind w:left="0"/>
        <w:jc w:val="both"/>
      </w:pPr>
      <w:r>
        <w:rPr>
          <w:rFonts w:ascii="Times New Roman"/>
          <w:b w:val="false"/>
          <w:i w:val="false"/>
          <w:color w:val="000000"/>
          <w:sz w:val="28"/>
        </w:rPr>
        <w:t xml:space="preserve">
      Положение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157</w:t>
      </w:r>
      <w:r>
        <w:rPr>
          <w:rFonts w:ascii="Times New Roman"/>
          <w:b w:val="false"/>
          <w:i w:val="false"/>
          <w:color w:val="000000"/>
          <w:sz w:val="28"/>
        </w:rPr>
        <w:t xml:space="preserve"> к настоящему приказу;</w:t>
      </w:r>
    </w:p>
    <w:bookmarkEnd w:id="211"/>
    <w:bookmarkStart w:name="z234" w:id="212"/>
    <w:p>
      <w:pPr>
        <w:spacing w:after="0"/>
        <w:ind w:left="0"/>
        <w:jc w:val="both"/>
      </w:pPr>
      <w:r>
        <w:rPr>
          <w:rFonts w:ascii="Times New Roman"/>
          <w:b w:val="false"/>
          <w:i w:val="false"/>
          <w:color w:val="000000"/>
          <w:sz w:val="28"/>
        </w:rPr>
        <w:t xml:space="preserve">
      Положение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158</w:t>
      </w:r>
      <w:r>
        <w:rPr>
          <w:rFonts w:ascii="Times New Roman"/>
          <w:b w:val="false"/>
          <w:i w:val="false"/>
          <w:color w:val="000000"/>
          <w:sz w:val="28"/>
        </w:rPr>
        <w:t xml:space="preserve"> к настоящему приказу;</w:t>
      </w:r>
    </w:p>
    <w:bookmarkEnd w:id="212"/>
    <w:bookmarkStart w:name="z235" w:id="213"/>
    <w:p>
      <w:pPr>
        <w:spacing w:after="0"/>
        <w:ind w:left="0"/>
        <w:jc w:val="both"/>
      </w:pPr>
      <w:r>
        <w:rPr>
          <w:rFonts w:ascii="Times New Roman"/>
          <w:b w:val="false"/>
          <w:i w:val="false"/>
          <w:color w:val="000000"/>
          <w:sz w:val="28"/>
        </w:rPr>
        <w:t xml:space="preserve">
      Положение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159</w:t>
      </w:r>
      <w:r>
        <w:rPr>
          <w:rFonts w:ascii="Times New Roman"/>
          <w:b w:val="false"/>
          <w:i w:val="false"/>
          <w:color w:val="000000"/>
          <w:sz w:val="28"/>
        </w:rPr>
        <w:t xml:space="preserve"> к настоящему приказу;</w:t>
      </w:r>
    </w:p>
    <w:bookmarkEnd w:id="213"/>
    <w:bookmarkStart w:name="z236" w:id="214"/>
    <w:p>
      <w:pPr>
        <w:spacing w:after="0"/>
        <w:ind w:left="0"/>
        <w:jc w:val="both"/>
      </w:pPr>
      <w:r>
        <w:rPr>
          <w:rFonts w:ascii="Times New Roman"/>
          <w:b w:val="false"/>
          <w:i w:val="false"/>
          <w:color w:val="000000"/>
          <w:sz w:val="28"/>
        </w:rPr>
        <w:t xml:space="preserve">
      Положение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160</w:t>
      </w:r>
      <w:r>
        <w:rPr>
          <w:rFonts w:ascii="Times New Roman"/>
          <w:b w:val="false"/>
          <w:i w:val="false"/>
          <w:color w:val="000000"/>
          <w:sz w:val="28"/>
        </w:rPr>
        <w:t xml:space="preserve"> к настоящему приказу;</w:t>
      </w:r>
    </w:p>
    <w:bookmarkEnd w:id="214"/>
    <w:bookmarkStart w:name="z237" w:id="215"/>
    <w:p>
      <w:pPr>
        <w:spacing w:after="0"/>
        <w:ind w:left="0"/>
        <w:jc w:val="both"/>
      </w:pPr>
      <w:r>
        <w:rPr>
          <w:rFonts w:ascii="Times New Roman"/>
          <w:b w:val="false"/>
          <w:i w:val="false"/>
          <w:color w:val="000000"/>
          <w:sz w:val="28"/>
        </w:rPr>
        <w:t xml:space="preserve">
      Положение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настоящему приказу;</w:t>
      </w:r>
    </w:p>
    <w:bookmarkEnd w:id="215"/>
    <w:bookmarkStart w:name="z238" w:id="216"/>
    <w:p>
      <w:pPr>
        <w:spacing w:after="0"/>
        <w:ind w:left="0"/>
        <w:jc w:val="both"/>
      </w:pPr>
      <w:r>
        <w:rPr>
          <w:rFonts w:ascii="Times New Roman"/>
          <w:b w:val="false"/>
          <w:i w:val="false"/>
          <w:color w:val="000000"/>
          <w:sz w:val="28"/>
        </w:rPr>
        <w:t xml:space="preserve">
      Положение о Департаменте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162</w:t>
      </w:r>
      <w:r>
        <w:rPr>
          <w:rFonts w:ascii="Times New Roman"/>
          <w:b w:val="false"/>
          <w:i w:val="false"/>
          <w:color w:val="000000"/>
          <w:sz w:val="28"/>
        </w:rPr>
        <w:t xml:space="preserve"> к настоящему приказу;</w:t>
      </w:r>
    </w:p>
    <w:bookmarkEnd w:id="216"/>
    <w:bookmarkStart w:name="z239" w:id="217"/>
    <w:p>
      <w:pPr>
        <w:spacing w:after="0"/>
        <w:ind w:left="0"/>
        <w:jc w:val="both"/>
      </w:pPr>
      <w:r>
        <w:rPr>
          <w:rFonts w:ascii="Times New Roman"/>
          <w:b w:val="false"/>
          <w:i w:val="false"/>
          <w:color w:val="000000"/>
          <w:sz w:val="28"/>
        </w:rPr>
        <w:t xml:space="preserve">
      Положение об Управлении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163</w:t>
      </w:r>
      <w:r>
        <w:rPr>
          <w:rFonts w:ascii="Times New Roman"/>
          <w:b w:val="false"/>
          <w:i w:val="false"/>
          <w:color w:val="000000"/>
          <w:sz w:val="28"/>
        </w:rPr>
        <w:t xml:space="preserve"> к настоящему приказу;</w:t>
      </w:r>
    </w:p>
    <w:bookmarkEnd w:id="217"/>
    <w:bookmarkStart w:name="z240" w:id="218"/>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164</w:t>
      </w:r>
      <w:r>
        <w:rPr>
          <w:rFonts w:ascii="Times New Roman"/>
          <w:b w:val="false"/>
          <w:i w:val="false"/>
          <w:color w:val="000000"/>
          <w:sz w:val="28"/>
        </w:rPr>
        <w:t xml:space="preserve"> к настоящему приказу;</w:t>
      </w:r>
    </w:p>
    <w:bookmarkEnd w:id="218"/>
    <w:bookmarkStart w:name="z241" w:id="219"/>
    <w:p>
      <w:pPr>
        <w:spacing w:after="0"/>
        <w:ind w:left="0"/>
        <w:jc w:val="both"/>
      </w:pPr>
      <w:r>
        <w:rPr>
          <w:rFonts w:ascii="Times New Roman"/>
          <w:b w:val="false"/>
          <w:i w:val="false"/>
          <w:color w:val="000000"/>
          <w:sz w:val="28"/>
        </w:rPr>
        <w:t xml:space="preserve">
      Положение об Управлении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165</w:t>
      </w:r>
      <w:r>
        <w:rPr>
          <w:rFonts w:ascii="Times New Roman"/>
          <w:b w:val="false"/>
          <w:i w:val="false"/>
          <w:color w:val="000000"/>
          <w:sz w:val="28"/>
        </w:rPr>
        <w:t xml:space="preserve"> к настоящему приказу;</w:t>
      </w:r>
    </w:p>
    <w:bookmarkEnd w:id="219"/>
    <w:bookmarkStart w:name="z242" w:id="220"/>
    <w:p>
      <w:pPr>
        <w:spacing w:after="0"/>
        <w:ind w:left="0"/>
        <w:jc w:val="both"/>
      </w:pPr>
      <w:r>
        <w:rPr>
          <w:rFonts w:ascii="Times New Roman"/>
          <w:b w:val="false"/>
          <w:i w:val="false"/>
          <w:color w:val="000000"/>
          <w:sz w:val="28"/>
        </w:rPr>
        <w:t xml:space="preserve">
      Положение об Управлении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166</w:t>
      </w:r>
      <w:r>
        <w:rPr>
          <w:rFonts w:ascii="Times New Roman"/>
          <w:b w:val="false"/>
          <w:i w:val="false"/>
          <w:color w:val="000000"/>
          <w:sz w:val="28"/>
        </w:rPr>
        <w:t xml:space="preserve"> к настоящему приказу;</w:t>
      </w:r>
    </w:p>
    <w:bookmarkEnd w:id="220"/>
    <w:bookmarkStart w:name="z243" w:id="221"/>
    <w:p>
      <w:pPr>
        <w:spacing w:after="0"/>
        <w:ind w:left="0"/>
        <w:jc w:val="both"/>
      </w:pPr>
      <w:r>
        <w:rPr>
          <w:rFonts w:ascii="Times New Roman"/>
          <w:b w:val="false"/>
          <w:i w:val="false"/>
          <w:color w:val="000000"/>
          <w:sz w:val="28"/>
        </w:rPr>
        <w:t xml:space="preserve">
      Положение об Управлении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167</w:t>
      </w:r>
      <w:r>
        <w:rPr>
          <w:rFonts w:ascii="Times New Roman"/>
          <w:b w:val="false"/>
          <w:i w:val="false"/>
          <w:color w:val="000000"/>
          <w:sz w:val="28"/>
        </w:rPr>
        <w:t xml:space="preserve"> к настоящему приказу;</w:t>
      </w:r>
    </w:p>
    <w:bookmarkEnd w:id="221"/>
    <w:bookmarkStart w:name="z244" w:id="222"/>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168</w:t>
      </w:r>
      <w:r>
        <w:rPr>
          <w:rFonts w:ascii="Times New Roman"/>
          <w:b w:val="false"/>
          <w:i w:val="false"/>
          <w:color w:val="000000"/>
          <w:sz w:val="28"/>
        </w:rPr>
        <w:t xml:space="preserve"> к настоящему приказу;</w:t>
      </w:r>
    </w:p>
    <w:bookmarkEnd w:id="222"/>
    <w:bookmarkStart w:name="z245" w:id="223"/>
    <w:p>
      <w:pPr>
        <w:spacing w:after="0"/>
        <w:ind w:left="0"/>
        <w:jc w:val="both"/>
      </w:pPr>
      <w:r>
        <w:rPr>
          <w:rFonts w:ascii="Times New Roman"/>
          <w:b w:val="false"/>
          <w:i w:val="false"/>
          <w:color w:val="000000"/>
          <w:sz w:val="28"/>
        </w:rPr>
        <w:t xml:space="preserve">
      Положение об Управлении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169</w:t>
      </w:r>
      <w:r>
        <w:rPr>
          <w:rFonts w:ascii="Times New Roman"/>
          <w:b w:val="false"/>
          <w:i w:val="false"/>
          <w:color w:val="000000"/>
          <w:sz w:val="28"/>
        </w:rPr>
        <w:t xml:space="preserve"> к настоящему приказу;</w:t>
      </w:r>
    </w:p>
    <w:bookmarkEnd w:id="223"/>
    <w:bookmarkStart w:name="z246" w:id="224"/>
    <w:p>
      <w:pPr>
        <w:spacing w:after="0"/>
        <w:ind w:left="0"/>
        <w:jc w:val="both"/>
      </w:pPr>
      <w:r>
        <w:rPr>
          <w:rFonts w:ascii="Times New Roman"/>
          <w:b w:val="false"/>
          <w:i w:val="false"/>
          <w:color w:val="000000"/>
          <w:sz w:val="28"/>
        </w:rPr>
        <w:t xml:space="preserve">
      Положение об Управлении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170</w:t>
      </w:r>
      <w:r>
        <w:rPr>
          <w:rFonts w:ascii="Times New Roman"/>
          <w:b w:val="false"/>
          <w:i w:val="false"/>
          <w:color w:val="000000"/>
          <w:sz w:val="28"/>
        </w:rPr>
        <w:t xml:space="preserve"> к настоящему приказу;</w:t>
      </w:r>
    </w:p>
    <w:bookmarkEnd w:id="224"/>
    <w:bookmarkStart w:name="z247" w:id="225"/>
    <w:p>
      <w:pPr>
        <w:spacing w:after="0"/>
        <w:ind w:left="0"/>
        <w:jc w:val="both"/>
      </w:pPr>
      <w:r>
        <w:rPr>
          <w:rFonts w:ascii="Times New Roman"/>
          <w:b w:val="false"/>
          <w:i w:val="false"/>
          <w:color w:val="000000"/>
          <w:sz w:val="28"/>
        </w:rPr>
        <w:t xml:space="preserve">
      Положение об Управлении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настоящему приказу;</w:t>
      </w:r>
    </w:p>
    <w:bookmarkEnd w:id="225"/>
    <w:bookmarkStart w:name="z248" w:id="226"/>
    <w:p>
      <w:pPr>
        <w:spacing w:after="0"/>
        <w:ind w:left="0"/>
        <w:jc w:val="both"/>
      </w:pPr>
      <w:r>
        <w:rPr>
          <w:rFonts w:ascii="Times New Roman"/>
          <w:b w:val="false"/>
          <w:i w:val="false"/>
          <w:color w:val="000000"/>
          <w:sz w:val="28"/>
        </w:rPr>
        <w:t xml:space="preserve">
      Положение об Управлении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172</w:t>
      </w:r>
      <w:r>
        <w:rPr>
          <w:rFonts w:ascii="Times New Roman"/>
          <w:b w:val="false"/>
          <w:i w:val="false"/>
          <w:color w:val="000000"/>
          <w:sz w:val="28"/>
        </w:rPr>
        <w:t xml:space="preserve"> к настоящему приказу;</w:t>
      </w:r>
    </w:p>
    <w:bookmarkEnd w:id="226"/>
    <w:bookmarkStart w:name="z249" w:id="227"/>
    <w:p>
      <w:pPr>
        <w:spacing w:after="0"/>
        <w:ind w:left="0"/>
        <w:jc w:val="both"/>
      </w:pPr>
      <w:r>
        <w:rPr>
          <w:rFonts w:ascii="Times New Roman"/>
          <w:b w:val="false"/>
          <w:i w:val="false"/>
          <w:color w:val="000000"/>
          <w:sz w:val="28"/>
        </w:rPr>
        <w:t xml:space="preserve">
      Положение об Управлении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173</w:t>
      </w:r>
      <w:r>
        <w:rPr>
          <w:rFonts w:ascii="Times New Roman"/>
          <w:b w:val="false"/>
          <w:i w:val="false"/>
          <w:color w:val="000000"/>
          <w:sz w:val="28"/>
        </w:rPr>
        <w:t xml:space="preserve"> к настоящему приказу;</w:t>
      </w:r>
    </w:p>
    <w:bookmarkEnd w:id="227"/>
    <w:bookmarkStart w:name="z250" w:id="228"/>
    <w:p>
      <w:pPr>
        <w:spacing w:after="0"/>
        <w:ind w:left="0"/>
        <w:jc w:val="both"/>
      </w:pPr>
      <w:r>
        <w:rPr>
          <w:rFonts w:ascii="Times New Roman"/>
          <w:b w:val="false"/>
          <w:i w:val="false"/>
          <w:color w:val="000000"/>
          <w:sz w:val="28"/>
        </w:rPr>
        <w:t xml:space="preserve">
      Положение об Управлении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174</w:t>
      </w:r>
      <w:r>
        <w:rPr>
          <w:rFonts w:ascii="Times New Roman"/>
          <w:b w:val="false"/>
          <w:i w:val="false"/>
          <w:color w:val="000000"/>
          <w:sz w:val="28"/>
        </w:rPr>
        <w:t xml:space="preserve"> к настоящему приказу;</w:t>
      </w:r>
    </w:p>
    <w:bookmarkEnd w:id="228"/>
    <w:bookmarkStart w:name="z251" w:id="229"/>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175</w:t>
      </w:r>
      <w:r>
        <w:rPr>
          <w:rFonts w:ascii="Times New Roman"/>
          <w:b w:val="false"/>
          <w:i w:val="false"/>
          <w:color w:val="000000"/>
          <w:sz w:val="28"/>
        </w:rPr>
        <w:t xml:space="preserve"> к настоящему приказу;</w:t>
      </w:r>
    </w:p>
    <w:bookmarkEnd w:id="229"/>
    <w:bookmarkStart w:name="z252" w:id="230"/>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176</w:t>
      </w:r>
      <w:r>
        <w:rPr>
          <w:rFonts w:ascii="Times New Roman"/>
          <w:b w:val="false"/>
          <w:i w:val="false"/>
          <w:color w:val="000000"/>
          <w:sz w:val="28"/>
        </w:rPr>
        <w:t xml:space="preserve"> к настоящему приказу;</w:t>
      </w:r>
    </w:p>
    <w:bookmarkEnd w:id="230"/>
    <w:bookmarkStart w:name="z253" w:id="231"/>
    <w:p>
      <w:pPr>
        <w:spacing w:after="0"/>
        <w:ind w:left="0"/>
        <w:jc w:val="both"/>
      </w:pPr>
      <w:r>
        <w:rPr>
          <w:rFonts w:ascii="Times New Roman"/>
          <w:b w:val="false"/>
          <w:i w:val="false"/>
          <w:color w:val="000000"/>
          <w:sz w:val="28"/>
        </w:rPr>
        <w:t xml:space="preserve">
      Положение о Департаменте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177</w:t>
      </w:r>
      <w:r>
        <w:rPr>
          <w:rFonts w:ascii="Times New Roman"/>
          <w:b w:val="false"/>
          <w:i w:val="false"/>
          <w:color w:val="000000"/>
          <w:sz w:val="28"/>
        </w:rPr>
        <w:t xml:space="preserve"> к настоящему приказу;</w:t>
      </w:r>
    </w:p>
    <w:bookmarkEnd w:id="231"/>
    <w:bookmarkStart w:name="z254" w:id="232"/>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178</w:t>
      </w:r>
      <w:r>
        <w:rPr>
          <w:rFonts w:ascii="Times New Roman"/>
          <w:b w:val="false"/>
          <w:i w:val="false"/>
          <w:color w:val="000000"/>
          <w:sz w:val="28"/>
        </w:rPr>
        <w:t xml:space="preserve"> к настоящему приказу;</w:t>
      </w:r>
    </w:p>
    <w:bookmarkEnd w:id="232"/>
    <w:bookmarkStart w:name="z255" w:id="233"/>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179</w:t>
      </w:r>
      <w:r>
        <w:rPr>
          <w:rFonts w:ascii="Times New Roman"/>
          <w:b w:val="false"/>
          <w:i w:val="false"/>
          <w:color w:val="000000"/>
          <w:sz w:val="28"/>
        </w:rPr>
        <w:t xml:space="preserve"> к настоящему приказу;</w:t>
      </w:r>
    </w:p>
    <w:bookmarkEnd w:id="233"/>
    <w:bookmarkStart w:name="z256" w:id="234"/>
    <w:p>
      <w:pPr>
        <w:spacing w:after="0"/>
        <w:ind w:left="0"/>
        <w:jc w:val="both"/>
      </w:pPr>
      <w:r>
        <w:rPr>
          <w:rFonts w:ascii="Times New Roman"/>
          <w:b w:val="false"/>
          <w:i w:val="false"/>
          <w:color w:val="000000"/>
          <w:sz w:val="28"/>
        </w:rPr>
        <w:t xml:space="preserve">
      Положение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180</w:t>
      </w:r>
      <w:r>
        <w:rPr>
          <w:rFonts w:ascii="Times New Roman"/>
          <w:b w:val="false"/>
          <w:i w:val="false"/>
          <w:color w:val="000000"/>
          <w:sz w:val="28"/>
        </w:rPr>
        <w:t xml:space="preserve"> к настоящему приказу;</w:t>
      </w:r>
    </w:p>
    <w:bookmarkEnd w:id="234"/>
    <w:bookmarkStart w:name="z257" w:id="235"/>
    <w:p>
      <w:pPr>
        <w:spacing w:after="0"/>
        <w:ind w:left="0"/>
        <w:jc w:val="both"/>
      </w:pPr>
      <w:r>
        <w:rPr>
          <w:rFonts w:ascii="Times New Roman"/>
          <w:b w:val="false"/>
          <w:i w:val="false"/>
          <w:color w:val="000000"/>
          <w:sz w:val="28"/>
        </w:rPr>
        <w:t xml:space="preserve">
      Положение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настоящему приказу;</w:t>
      </w:r>
    </w:p>
    <w:bookmarkEnd w:id="235"/>
    <w:bookmarkStart w:name="z258" w:id="236"/>
    <w:p>
      <w:pPr>
        <w:spacing w:after="0"/>
        <w:ind w:left="0"/>
        <w:jc w:val="both"/>
      </w:pPr>
      <w:r>
        <w:rPr>
          <w:rFonts w:ascii="Times New Roman"/>
          <w:b w:val="false"/>
          <w:i w:val="false"/>
          <w:color w:val="000000"/>
          <w:sz w:val="28"/>
        </w:rPr>
        <w:t xml:space="preserve">
      Положение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182</w:t>
      </w:r>
      <w:r>
        <w:rPr>
          <w:rFonts w:ascii="Times New Roman"/>
          <w:b w:val="false"/>
          <w:i w:val="false"/>
          <w:color w:val="000000"/>
          <w:sz w:val="28"/>
        </w:rPr>
        <w:t xml:space="preserve"> к настоящему приказу;</w:t>
      </w:r>
    </w:p>
    <w:bookmarkEnd w:id="236"/>
    <w:bookmarkStart w:name="z259" w:id="237"/>
    <w:p>
      <w:pPr>
        <w:spacing w:after="0"/>
        <w:ind w:left="0"/>
        <w:jc w:val="both"/>
      </w:pPr>
      <w:r>
        <w:rPr>
          <w:rFonts w:ascii="Times New Roman"/>
          <w:b w:val="false"/>
          <w:i w:val="false"/>
          <w:color w:val="000000"/>
          <w:sz w:val="28"/>
        </w:rPr>
        <w:t xml:space="preserve">
      Положение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183</w:t>
      </w:r>
      <w:r>
        <w:rPr>
          <w:rFonts w:ascii="Times New Roman"/>
          <w:b w:val="false"/>
          <w:i w:val="false"/>
          <w:color w:val="000000"/>
          <w:sz w:val="28"/>
        </w:rPr>
        <w:t xml:space="preserve"> к настоящему приказу;</w:t>
      </w:r>
    </w:p>
    <w:bookmarkEnd w:id="237"/>
    <w:bookmarkStart w:name="z260" w:id="238"/>
    <w:p>
      <w:pPr>
        <w:spacing w:after="0"/>
        <w:ind w:left="0"/>
        <w:jc w:val="both"/>
      </w:pPr>
      <w:r>
        <w:rPr>
          <w:rFonts w:ascii="Times New Roman"/>
          <w:b w:val="false"/>
          <w:i w:val="false"/>
          <w:color w:val="000000"/>
          <w:sz w:val="28"/>
        </w:rPr>
        <w:t xml:space="preserve">
      Положение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184</w:t>
      </w:r>
      <w:r>
        <w:rPr>
          <w:rFonts w:ascii="Times New Roman"/>
          <w:b w:val="false"/>
          <w:i w:val="false"/>
          <w:color w:val="000000"/>
          <w:sz w:val="28"/>
        </w:rPr>
        <w:t xml:space="preserve"> к настоящему приказу;</w:t>
      </w:r>
    </w:p>
    <w:bookmarkEnd w:id="238"/>
    <w:bookmarkStart w:name="z261" w:id="239"/>
    <w:p>
      <w:pPr>
        <w:spacing w:after="0"/>
        <w:ind w:left="0"/>
        <w:jc w:val="both"/>
      </w:pPr>
      <w:r>
        <w:rPr>
          <w:rFonts w:ascii="Times New Roman"/>
          <w:b w:val="false"/>
          <w:i w:val="false"/>
          <w:color w:val="000000"/>
          <w:sz w:val="28"/>
        </w:rPr>
        <w:t xml:space="preserve">
      Положение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185</w:t>
      </w:r>
      <w:r>
        <w:rPr>
          <w:rFonts w:ascii="Times New Roman"/>
          <w:b w:val="false"/>
          <w:i w:val="false"/>
          <w:color w:val="000000"/>
          <w:sz w:val="28"/>
        </w:rPr>
        <w:t xml:space="preserve"> к настоящему приказу;</w:t>
      </w:r>
    </w:p>
    <w:bookmarkEnd w:id="239"/>
    <w:bookmarkStart w:name="z262" w:id="240"/>
    <w:p>
      <w:pPr>
        <w:spacing w:after="0"/>
        <w:ind w:left="0"/>
        <w:jc w:val="both"/>
      </w:pPr>
      <w:r>
        <w:rPr>
          <w:rFonts w:ascii="Times New Roman"/>
          <w:b w:val="false"/>
          <w:i w:val="false"/>
          <w:color w:val="000000"/>
          <w:sz w:val="28"/>
        </w:rPr>
        <w:t xml:space="preserve">
      Положение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186</w:t>
      </w:r>
      <w:r>
        <w:rPr>
          <w:rFonts w:ascii="Times New Roman"/>
          <w:b w:val="false"/>
          <w:i w:val="false"/>
          <w:color w:val="000000"/>
          <w:sz w:val="28"/>
        </w:rPr>
        <w:t xml:space="preserve"> к настоящему приказу;</w:t>
      </w:r>
    </w:p>
    <w:bookmarkEnd w:id="240"/>
    <w:bookmarkStart w:name="z263" w:id="241"/>
    <w:p>
      <w:pPr>
        <w:spacing w:after="0"/>
        <w:ind w:left="0"/>
        <w:jc w:val="both"/>
      </w:pPr>
      <w:r>
        <w:rPr>
          <w:rFonts w:ascii="Times New Roman"/>
          <w:b w:val="false"/>
          <w:i w:val="false"/>
          <w:color w:val="000000"/>
          <w:sz w:val="28"/>
        </w:rPr>
        <w:t xml:space="preserve">
      Положение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187</w:t>
      </w:r>
      <w:r>
        <w:rPr>
          <w:rFonts w:ascii="Times New Roman"/>
          <w:b w:val="false"/>
          <w:i w:val="false"/>
          <w:color w:val="000000"/>
          <w:sz w:val="28"/>
        </w:rPr>
        <w:t xml:space="preserve"> к настоящему приказу;</w:t>
      </w:r>
    </w:p>
    <w:bookmarkEnd w:id="241"/>
    <w:bookmarkStart w:name="z264" w:id="242"/>
    <w:p>
      <w:pPr>
        <w:spacing w:after="0"/>
        <w:ind w:left="0"/>
        <w:jc w:val="both"/>
      </w:pPr>
      <w:r>
        <w:rPr>
          <w:rFonts w:ascii="Times New Roman"/>
          <w:b w:val="false"/>
          <w:i w:val="false"/>
          <w:color w:val="000000"/>
          <w:sz w:val="28"/>
        </w:rPr>
        <w:t xml:space="preserve">
      Положение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188</w:t>
      </w:r>
      <w:r>
        <w:rPr>
          <w:rFonts w:ascii="Times New Roman"/>
          <w:b w:val="false"/>
          <w:i w:val="false"/>
          <w:color w:val="000000"/>
          <w:sz w:val="28"/>
        </w:rPr>
        <w:t xml:space="preserve"> к настоящему приказу;</w:t>
      </w:r>
    </w:p>
    <w:bookmarkEnd w:id="242"/>
    <w:bookmarkStart w:name="z265" w:id="243"/>
    <w:p>
      <w:pPr>
        <w:spacing w:after="0"/>
        <w:ind w:left="0"/>
        <w:jc w:val="both"/>
      </w:pPr>
      <w:r>
        <w:rPr>
          <w:rFonts w:ascii="Times New Roman"/>
          <w:b w:val="false"/>
          <w:i w:val="false"/>
          <w:color w:val="000000"/>
          <w:sz w:val="28"/>
        </w:rPr>
        <w:t xml:space="preserve">
      Положение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189</w:t>
      </w:r>
      <w:r>
        <w:rPr>
          <w:rFonts w:ascii="Times New Roman"/>
          <w:b w:val="false"/>
          <w:i w:val="false"/>
          <w:color w:val="000000"/>
          <w:sz w:val="28"/>
        </w:rPr>
        <w:t xml:space="preserve"> к настоящему приказу;</w:t>
      </w:r>
    </w:p>
    <w:bookmarkEnd w:id="243"/>
    <w:bookmarkStart w:name="z266" w:id="244"/>
    <w:p>
      <w:pPr>
        <w:spacing w:after="0"/>
        <w:ind w:left="0"/>
        <w:jc w:val="both"/>
      </w:pPr>
      <w:r>
        <w:rPr>
          <w:rFonts w:ascii="Times New Roman"/>
          <w:b w:val="false"/>
          <w:i w:val="false"/>
          <w:color w:val="000000"/>
          <w:sz w:val="28"/>
        </w:rPr>
        <w:t xml:space="preserve">
      Положение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190</w:t>
      </w:r>
      <w:r>
        <w:rPr>
          <w:rFonts w:ascii="Times New Roman"/>
          <w:b w:val="false"/>
          <w:i w:val="false"/>
          <w:color w:val="000000"/>
          <w:sz w:val="28"/>
        </w:rPr>
        <w:t xml:space="preserve"> к настоящему приказу;</w:t>
      </w:r>
    </w:p>
    <w:bookmarkEnd w:id="244"/>
    <w:bookmarkStart w:name="z267" w:id="245"/>
    <w:p>
      <w:pPr>
        <w:spacing w:after="0"/>
        <w:ind w:left="0"/>
        <w:jc w:val="both"/>
      </w:pPr>
      <w:r>
        <w:rPr>
          <w:rFonts w:ascii="Times New Roman"/>
          <w:b w:val="false"/>
          <w:i w:val="false"/>
          <w:color w:val="000000"/>
          <w:sz w:val="28"/>
        </w:rPr>
        <w:t xml:space="preserve">
      Положение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191</w:t>
      </w:r>
      <w:r>
        <w:rPr>
          <w:rFonts w:ascii="Times New Roman"/>
          <w:b w:val="false"/>
          <w:i w:val="false"/>
          <w:color w:val="000000"/>
          <w:sz w:val="28"/>
        </w:rPr>
        <w:t xml:space="preserve"> к настоящему приказу;</w:t>
      </w:r>
    </w:p>
    <w:bookmarkEnd w:id="245"/>
    <w:bookmarkStart w:name="z268" w:id="246"/>
    <w:p>
      <w:pPr>
        <w:spacing w:after="0"/>
        <w:ind w:left="0"/>
        <w:jc w:val="both"/>
      </w:pPr>
      <w:r>
        <w:rPr>
          <w:rFonts w:ascii="Times New Roman"/>
          <w:b w:val="false"/>
          <w:i w:val="false"/>
          <w:color w:val="000000"/>
          <w:sz w:val="28"/>
        </w:rPr>
        <w:t xml:space="preserve">
      Положение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192</w:t>
      </w:r>
      <w:r>
        <w:rPr>
          <w:rFonts w:ascii="Times New Roman"/>
          <w:b w:val="false"/>
          <w:i w:val="false"/>
          <w:color w:val="000000"/>
          <w:sz w:val="28"/>
        </w:rPr>
        <w:t xml:space="preserve"> к настоящему приказу;</w:t>
      </w:r>
    </w:p>
    <w:bookmarkEnd w:id="246"/>
    <w:bookmarkStart w:name="z269" w:id="247"/>
    <w:p>
      <w:pPr>
        <w:spacing w:after="0"/>
        <w:ind w:left="0"/>
        <w:jc w:val="both"/>
      </w:pPr>
      <w:r>
        <w:rPr>
          <w:rFonts w:ascii="Times New Roman"/>
          <w:b w:val="false"/>
          <w:i w:val="false"/>
          <w:color w:val="000000"/>
          <w:sz w:val="28"/>
        </w:rPr>
        <w:t xml:space="preserve">
      Положение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193</w:t>
      </w:r>
      <w:r>
        <w:rPr>
          <w:rFonts w:ascii="Times New Roman"/>
          <w:b w:val="false"/>
          <w:i w:val="false"/>
          <w:color w:val="000000"/>
          <w:sz w:val="28"/>
        </w:rPr>
        <w:t xml:space="preserve"> к настоящему приказу;</w:t>
      </w:r>
    </w:p>
    <w:bookmarkEnd w:id="247"/>
    <w:bookmarkStart w:name="z270" w:id="248"/>
    <w:p>
      <w:pPr>
        <w:spacing w:after="0"/>
        <w:ind w:left="0"/>
        <w:jc w:val="both"/>
      </w:pPr>
      <w:r>
        <w:rPr>
          <w:rFonts w:ascii="Times New Roman"/>
          <w:b w:val="false"/>
          <w:i w:val="false"/>
          <w:color w:val="000000"/>
          <w:sz w:val="28"/>
        </w:rPr>
        <w:t xml:space="preserve">
      Положение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194</w:t>
      </w:r>
      <w:r>
        <w:rPr>
          <w:rFonts w:ascii="Times New Roman"/>
          <w:b w:val="false"/>
          <w:i w:val="false"/>
          <w:color w:val="000000"/>
          <w:sz w:val="28"/>
        </w:rPr>
        <w:t xml:space="preserve"> к настоящему приказу;</w:t>
      </w:r>
    </w:p>
    <w:bookmarkEnd w:id="248"/>
    <w:bookmarkStart w:name="z271" w:id="249"/>
    <w:p>
      <w:pPr>
        <w:spacing w:after="0"/>
        <w:ind w:left="0"/>
        <w:jc w:val="both"/>
      </w:pPr>
      <w:r>
        <w:rPr>
          <w:rFonts w:ascii="Times New Roman"/>
          <w:b w:val="false"/>
          <w:i w:val="false"/>
          <w:color w:val="000000"/>
          <w:sz w:val="28"/>
        </w:rPr>
        <w:t xml:space="preserve">
      Положение о Департаменте государственных доходов по городу Нур-Султану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195</w:t>
      </w:r>
      <w:r>
        <w:rPr>
          <w:rFonts w:ascii="Times New Roman"/>
          <w:b w:val="false"/>
          <w:i w:val="false"/>
          <w:color w:val="000000"/>
          <w:sz w:val="28"/>
        </w:rPr>
        <w:t xml:space="preserve"> к настоящему приказу;</w:t>
      </w:r>
    </w:p>
    <w:bookmarkEnd w:id="249"/>
    <w:bookmarkStart w:name="z272" w:id="250"/>
    <w:p>
      <w:pPr>
        <w:spacing w:after="0"/>
        <w:ind w:left="0"/>
        <w:jc w:val="both"/>
      </w:pPr>
      <w:r>
        <w:rPr>
          <w:rFonts w:ascii="Times New Roman"/>
          <w:b w:val="false"/>
          <w:i w:val="false"/>
          <w:color w:val="000000"/>
          <w:sz w:val="28"/>
        </w:rPr>
        <w:t xml:space="preserve">
      Положение об Управлении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196</w:t>
      </w:r>
      <w:r>
        <w:rPr>
          <w:rFonts w:ascii="Times New Roman"/>
          <w:b w:val="false"/>
          <w:i w:val="false"/>
          <w:color w:val="000000"/>
          <w:sz w:val="28"/>
        </w:rPr>
        <w:t xml:space="preserve"> к настоящему приказу;</w:t>
      </w:r>
    </w:p>
    <w:bookmarkEnd w:id="250"/>
    <w:bookmarkStart w:name="z273" w:id="251"/>
    <w:p>
      <w:pPr>
        <w:spacing w:after="0"/>
        <w:ind w:left="0"/>
        <w:jc w:val="both"/>
      </w:pPr>
      <w:r>
        <w:rPr>
          <w:rFonts w:ascii="Times New Roman"/>
          <w:b w:val="false"/>
          <w:i w:val="false"/>
          <w:color w:val="000000"/>
          <w:sz w:val="28"/>
        </w:rPr>
        <w:t xml:space="preserve">
      Положение об Управлении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197</w:t>
      </w:r>
      <w:r>
        <w:rPr>
          <w:rFonts w:ascii="Times New Roman"/>
          <w:b w:val="false"/>
          <w:i w:val="false"/>
          <w:color w:val="000000"/>
          <w:sz w:val="28"/>
        </w:rPr>
        <w:t xml:space="preserve"> к настоящему приказу;</w:t>
      </w:r>
    </w:p>
    <w:bookmarkEnd w:id="251"/>
    <w:bookmarkStart w:name="z274" w:id="252"/>
    <w:p>
      <w:pPr>
        <w:spacing w:after="0"/>
        <w:ind w:left="0"/>
        <w:jc w:val="both"/>
      </w:pPr>
      <w:r>
        <w:rPr>
          <w:rFonts w:ascii="Times New Roman"/>
          <w:b w:val="false"/>
          <w:i w:val="false"/>
          <w:color w:val="000000"/>
          <w:sz w:val="28"/>
        </w:rPr>
        <w:t xml:space="preserve">
      Положение об Управлении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198</w:t>
      </w:r>
      <w:r>
        <w:rPr>
          <w:rFonts w:ascii="Times New Roman"/>
          <w:b w:val="false"/>
          <w:i w:val="false"/>
          <w:color w:val="000000"/>
          <w:sz w:val="28"/>
        </w:rPr>
        <w:t xml:space="preserve"> к настоящему приказу;</w:t>
      </w:r>
    </w:p>
    <w:bookmarkEnd w:id="252"/>
    <w:bookmarkStart w:name="z275" w:id="253"/>
    <w:p>
      <w:pPr>
        <w:spacing w:after="0"/>
        <w:ind w:left="0"/>
        <w:jc w:val="both"/>
      </w:pPr>
      <w:r>
        <w:rPr>
          <w:rFonts w:ascii="Times New Roman"/>
          <w:b w:val="false"/>
          <w:i w:val="false"/>
          <w:color w:val="000000"/>
          <w:sz w:val="28"/>
        </w:rPr>
        <w:t xml:space="preserve">
      Положение об Управлении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199</w:t>
      </w:r>
      <w:r>
        <w:rPr>
          <w:rFonts w:ascii="Times New Roman"/>
          <w:b w:val="false"/>
          <w:i w:val="false"/>
          <w:color w:val="000000"/>
          <w:sz w:val="28"/>
        </w:rPr>
        <w:t xml:space="preserve"> к настоящему приказу;</w:t>
      </w:r>
    </w:p>
    <w:bookmarkEnd w:id="253"/>
    <w:bookmarkStart w:name="z276" w:id="254"/>
    <w:p>
      <w:pPr>
        <w:spacing w:after="0"/>
        <w:ind w:left="0"/>
        <w:jc w:val="both"/>
      </w:pPr>
      <w:r>
        <w:rPr>
          <w:rFonts w:ascii="Times New Roman"/>
          <w:b w:val="false"/>
          <w:i w:val="false"/>
          <w:color w:val="000000"/>
          <w:sz w:val="28"/>
        </w:rPr>
        <w:t xml:space="preserve">
      Положение об Управлении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200</w:t>
      </w:r>
      <w:r>
        <w:rPr>
          <w:rFonts w:ascii="Times New Roman"/>
          <w:b w:val="false"/>
          <w:i w:val="false"/>
          <w:color w:val="000000"/>
          <w:sz w:val="28"/>
        </w:rPr>
        <w:t xml:space="preserve"> к настоящему приказу;</w:t>
      </w:r>
    </w:p>
    <w:bookmarkEnd w:id="254"/>
    <w:bookmarkStart w:name="z277" w:id="255"/>
    <w:p>
      <w:pPr>
        <w:spacing w:after="0"/>
        <w:ind w:left="0"/>
        <w:jc w:val="both"/>
      </w:pPr>
      <w:r>
        <w:rPr>
          <w:rFonts w:ascii="Times New Roman"/>
          <w:b w:val="false"/>
          <w:i w:val="false"/>
          <w:color w:val="000000"/>
          <w:sz w:val="28"/>
        </w:rPr>
        <w:t xml:space="preserve">
      Положение о Департаменте государственных доходов по городу Алматы Комитета государственных доходов Министерства финансов Республики, утвержденное настоящим приказом, изложить в новой редакции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приказу;</w:t>
      </w:r>
    </w:p>
    <w:bookmarkEnd w:id="255"/>
    <w:bookmarkStart w:name="z278" w:id="256"/>
    <w:p>
      <w:pPr>
        <w:spacing w:after="0"/>
        <w:ind w:left="0"/>
        <w:jc w:val="both"/>
      </w:pPr>
      <w:r>
        <w:rPr>
          <w:rFonts w:ascii="Times New Roman"/>
          <w:b w:val="false"/>
          <w:i w:val="false"/>
          <w:color w:val="000000"/>
          <w:sz w:val="28"/>
        </w:rPr>
        <w:t xml:space="preserve">
      Положение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202</w:t>
      </w:r>
      <w:r>
        <w:rPr>
          <w:rFonts w:ascii="Times New Roman"/>
          <w:b w:val="false"/>
          <w:i w:val="false"/>
          <w:color w:val="000000"/>
          <w:sz w:val="28"/>
        </w:rPr>
        <w:t xml:space="preserve"> к настоящему приказу;</w:t>
      </w:r>
    </w:p>
    <w:bookmarkEnd w:id="256"/>
    <w:bookmarkStart w:name="z279" w:id="257"/>
    <w:p>
      <w:pPr>
        <w:spacing w:after="0"/>
        <w:ind w:left="0"/>
        <w:jc w:val="both"/>
      </w:pPr>
      <w:r>
        <w:rPr>
          <w:rFonts w:ascii="Times New Roman"/>
          <w:b w:val="false"/>
          <w:i w:val="false"/>
          <w:color w:val="000000"/>
          <w:sz w:val="28"/>
        </w:rPr>
        <w:t xml:space="preserve">
      Положение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203</w:t>
      </w:r>
      <w:r>
        <w:rPr>
          <w:rFonts w:ascii="Times New Roman"/>
          <w:b w:val="false"/>
          <w:i w:val="false"/>
          <w:color w:val="000000"/>
          <w:sz w:val="28"/>
        </w:rPr>
        <w:t xml:space="preserve"> к настоящему приказу;</w:t>
      </w:r>
    </w:p>
    <w:bookmarkEnd w:id="257"/>
    <w:bookmarkStart w:name="z280" w:id="258"/>
    <w:p>
      <w:pPr>
        <w:spacing w:after="0"/>
        <w:ind w:left="0"/>
        <w:jc w:val="both"/>
      </w:pPr>
      <w:r>
        <w:rPr>
          <w:rFonts w:ascii="Times New Roman"/>
          <w:b w:val="false"/>
          <w:i w:val="false"/>
          <w:color w:val="000000"/>
          <w:sz w:val="28"/>
        </w:rPr>
        <w:t xml:space="preserve">
      Положение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204</w:t>
      </w:r>
      <w:r>
        <w:rPr>
          <w:rFonts w:ascii="Times New Roman"/>
          <w:b w:val="false"/>
          <w:i w:val="false"/>
          <w:color w:val="000000"/>
          <w:sz w:val="28"/>
        </w:rPr>
        <w:t xml:space="preserve"> к настоящему приказу;</w:t>
      </w:r>
    </w:p>
    <w:bookmarkEnd w:id="258"/>
    <w:bookmarkStart w:name="z281" w:id="259"/>
    <w:p>
      <w:pPr>
        <w:spacing w:after="0"/>
        <w:ind w:left="0"/>
        <w:jc w:val="both"/>
      </w:pPr>
      <w:r>
        <w:rPr>
          <w:rFonts w:ascii="Times New Roman"/>
          <w:b w:val="false"/>
          <w:i w:val="false"/>
          <w:color w:val="000000"/>
          <w:sz w:val="28"/>
        </w:rPr>
        <w:t xml:space="preserve">
      Положение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205</w:t>
      </w:r>
      <w:r>
        <w:rPr>
          <w:rFonts w:ascii="Times New Roman"/>
          <w:b w:val="false"/>
          <w:i w:val="false"/>
          <w:color w:val="000000"/>
          <w:sz w:val="28"/>
        </w:rPr>
        <w:t xml:space="preserve"> к настоящему приказу;</w:t>
      </w:r>
    </w:p>
    <w:bookmarkEnd w:id="259"/>
    <w:bookmarkStart w:name="z282" w:id="260"/>
    <w:p>
      <w:pPr>
        <w:spacing w:after="0"/>
        <w:ind w:left="0"/>
        <w:jc w:val="both"/>
      </w:pPr>
      <w:r>
        <w:rPr>
          <w:rFonts w:ascii="Times New Roman"/>
          <w:b w:val="false"/>
          <w:i w:val="false"/>
          <w:color w:val="000000"/>
          <w:sz w:val="28"/>
        </w:rPr>
        <w:t xml:space="preserve">
      Положение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206</w:t>
      </w:r>
      <w:r>
        <w:rPr>
          <w:rFonts w:ascii="Times New Roman"/>
          <w:b w:val="false"/>
          <w:i w:val="false"/>
          <w:color w:val="000000"/>
          <w:sz w:val="28"/>
        </w:rPr>
        <w:t xml:space="preserve"> к настоящему приказу;</w:t>
      </w:r>
    </w:p>
    <w:bookmarkEnd w:id="260"/>
    <w:bookmarkStart w:name="z283" w:id="261"/>
    <w:p>
      <w:pPr>
        <w:spacing w:after="0"/>
        <w:ind w:left="0"/>
        <w:jc w:val="both"/>
      </w:pPr>
      <w:r>
        <w:rPr>
          <w:rFonts w:ascii="Times New Roman"/>
          <w:b w:val="false"/>
          <w:i w:val="false"/>
          <w:color w:val="000000"/>
          <w:sz w:val="28"/>
        </w:rPr>
        <w:t xml:space="preserve">
      Положение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207</w:t>
      </w:r>
      <w:r>
        <w:rPr>
          <w:rFonts w:ascii="Times New Roman"/>
          <w:b w:val="false"/>
          <w:i w:val="false"/>
          <w:color w:val="000000"/>
          <w:sz w:val="28"/>
        </w:rPr>
        <w:t xml:space="preserve"> к настоящему приказу;</w:t>
      </w:r>
    </w:p>
    <w:bookmarkEnd w:id="261"/>
    <w:bookmarkStart w:name="z284" w:id="262"/>
    <w:p>
      <w:pPr>
        <w:spacing w:after="0"/>
        <w:ind w:left="0"/>
        <w:jc w:val="both"/>
      </w:pPr>
      <w:r>
        <w:rPr>
          <w:rFonts w:ascii="Times New Roman"/>
          <w:b w:val="false"/>
          <w:i w:val="false"/>
          <w:color w:val="000000"/>
          <w:sz w:val="28"/>
        </w:rPr>
        <w:t xml:space="preserve">
      Положение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208</w:t>
      </w:r>
      <w:r>
        <w:rPr>
          <w:rFonts w:ascii="Times New Roman"/>
          <w:b w:val="false"/>
          <w:i w:val="false"/>
          <w:color w:val="000000"/>
          <w:sz w:val="28"/>
        </w:rPr>
        <w:t xml:space="preserve"> к настоящему приказу;</w:t>
      </w:r>
    </w:p>
    <w:bookmarkEnd w:id="262"/>
    <w:bookmarkStart w:name="z285" w:id="263"/>
    <w:p>
      <w:pPr>
        <w:spacing w:after="0"/>
        <w:ind w:left="0"/>
        <w:jc w:val="both"/>
      </w:pPr>
      <w:r>
        <w:rPr>
          <w:rFonts w:ascii="Times New Roman"/>
          <w:b w:val="false"/>
          <w:i w:val="false"/>
          <w:color w:val="000000"/>
          <w:sz w:val="28"/>
        </w:rPr>
        <w:t xml:space="preserve">
      Положение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209</w:t>
      </w:r>
      <w:r>
        <w:rPr>
          <w:rFonts w:ascii="Times New Roman"/>
          <w:b w:val="false"/>
          <w:i w:val="false"/>
          <w:color w:val="000000"/>
          <w:sz w:val="28"/>
        </w:rPr>
        <w:t xml:space="preserve"> к настоящему приказу;</w:t>
      </w:r>
    </w:p>
    <w:bookmarkEnd w:id="263"/>
    <w:bookmarkStart w:name="z286" w:id="264"/>
    <w:p>
      <w:pPr>
        <w:spacing w:after="0"/>
        <w:ind w:left="0"/>
        <w:jc w:val="both"/>
      </w:pPr>
      <w:r>
        <w:rPr>
          <w:rFonts w:ascii="Times New Roman"/>
          <w:b w:val="false"/>
          <w:i w:val="false"/>
          <w:color w:val="000000"/>
          <w:sz w:val="28"/>
        </w:rPr>
        <w:t xml:space="preserve">
      Положение об Управлении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утвержденное настоящим приказом, изложить в новой редакции согласно </w:t>
      </w:r>
      <w:r>
        <w:rPr>
          <w:rFonts w:ascii="Times New Roman"/>
          <w:b w:val="false"/>
          <w:i w:val="false"/>
          <w:color w:val="000000"/>
          <w:sz w:val="28"/>
        </w:rPr>
        <w:t>приложению 210</w:t>
      </w:r>
      <w:r>
        <w:rPr>
          <w:rFonts w:ascii="Times New Roman"/>
          <w:b w:val="false"/>
          <w:i w:val="false"/>
          <w:color w:val="000000"/>
          <w:sz w:val="28"/>
        </w:rPr>
        <w:t xml:space="preserve"> к настоящему приказу;</w:t>
      </w:r>
    </w:p>
    <w:bookmarkEnd w:id="264"/>
    <w:bookmarkStart w:name="z287" w:id="265"/>
    <w:p>
      <w:pPr>
        <w:spacing w:after="0"/>
        <w:ind w:left="0"/>
        <w:jc w:val="both"/>
      </w:pPr>
      <w:r>
        <w:rPr>
          <w:rFonts w:ascii="Times New Roman"/>
          <w:b w:val="false"/>
          <w:i w:val="false"/>
          <w:color w:val="000000"/>
          <w:sz w:val="28"/>
        </w:rPr>
        <w:t xml:space="preserve">
      Положение о Департаменте государственных доходов по городу Шымкент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настоящему приказу;</w:t>
      </w:r>
    </w:p>
    <w:bookmarkEnd w:id="265"/>
    <w:bookmarkStart w:name="z288" w:id="266"/>
    <w:p>
      <w:pPr>
        <w:spacing w:after="0"/>
        <w:ind w:left="0"/>
        <w:jc w:val="both"/>
      </w:pPr>
      <w:r>
        <w:rPr>
          <w:rFonts w:ascii="Times New Roman"/>
          <w:b w:val="false"/>
          <w:i w:val="false"/>
          <w:color w:val="000000"/>
          <w:sz w:val="28"/>
        </w:rPr>
        <w:t xml:space="preserve">
      Положение об Управлении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212</w:t>
      </w:r>
      <w:r>
        <w:rPr>
          <w:rFonts w:ascii="Times New Roman"/>
          <w:b w:val="false"/>
          <w:i w:val="false"/>
          <w:color w:val="000000"/>
          <w:sz w:val="28"/>
        </w:rPr>
        <w:t xml:space="preserve"> к настоящему приказу;</w:t>
      </w:r>
    </w:p>
    <w:bookmarkEnd w:id="266"/>
    <w:bookmarkStart w:name="z289" w:id="267"/>
    <w:p>
      <w:pPr>
        <w:spacing w:after="0"/>
        <w:ind w:left="0"/>
        <w:jc w:val="both"/>
      </w:pPr>
      <w:r>
        <w:rPr>
          <w:rFonts w:ascii="Times New Roman"/>
          <w:b w:val="false"/>
          <w:i w:val="false"/>
          <w:color w:val="000000"/>
          <w:sz w:val="28"/>
        </w:rPr>
        <w:t xml:space="preserve">
      Положение об Управлении государствен пых доходов по Аль-Фарабийскому району Департамента государственных доходов по городу Шымкент 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213</w:t>
      </w:r>
      <w:r>
        <w:rPr>
          <w:rFonts w:ascii="Times New Roman"/>
          <w:b w:val="false"/>
          <w:i w:val="false"/>
          <w:color w:val="000000"/>
          <w:sz w:val="28"/>
        </w:rPr>
        <w:t xml:space="preserve"> к настоящему приказу;</w:t>
      </w:r>
    </w:p>
    <w:bookmarkEnd w:id="267"/>
    <w:bookmarkStart w:name="z290" w:id="268"/>
    <w:p>
      <w:pPr>
        <w:spacing w:after="0"/>
        <w:ind w:left="0"/>
        <w:jc w:val="both"/>
      </w:pPr>
      <w:r>
        <w:rPr>
          <w:rFonts w:ascii="Times New Roman"/>
          <w:b w:val="false"/>
          <w:i w:val="false"/>
          <w:color w:val="000000"/>
          <w:sz w:val="28"/>
        </w:rPr>
        <w:t xml:space="preserve">
      Положение об Управлении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214</w:t>
      </w:r>
      <w:r>
        <w:rPr>
          <w:rFonts w:ascii="Times New Roman"/>
          <w:b w:val="false"/>
          <w:i w:val="false"/>
          <w:color w:val="000000"/>
          <w:sz w:val="28"/>
        </w:rPr>
        <w:t xml:space="preserve"> к настоящему приказу;</w:t>
      </w:r>
    </w:p>
    <w:bookmarkEnd w:id="268"/>
    <w:bookmarkStart w:name="z291" w:id="269"/>
    <w:p>
      <w:pPr>
        <w:spacing w:after="0"/>
        <w:ind w:left="0"/>
        <w:jc w:val="both"/>
      </w:pPr>
      <w:r>
        <w:rPr>
          <w:rFonts w:ascii="Times New Roman"/>
          <w:b w:val="false"/>
          <w:i w:val="false"/>
          <w:color w:val="000000"/>
          <w:sz w:val="28"/>
        </w:rPr>
        <w:t xml:space="preserve">
      Положение об Управлении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215</w:t>
      </w:r>
      <w:r>
        <w:rPr>
          <w:rFonts w:ascii="Times New Roman"/>
          <w:b w:val="false"/>
          <w:i w:val="false"/>
          <w:color w:val="000000"/>
          <w:sz w:val="28"/>
        </w:rPr>
        <w:t xml:space="preserve"> к настоящему приказу;</w:t>
      </w:r>
    </w:p>
    <w:bookmarkEnd w:id="269"/>
    <w:bookmarkStart w:name="z292" w:id="270"/>
    <w:p>
      <w:pPr>
        <w:spacing w:after="0"/>
        <w:ind w:left="0"/>
        <w:jc w:val="both"/>
      </w:pPr>
      <w:r>
        <w:rPr>
          <w:rFonts w:ascii="Times New Roman"/>
          <w:b w:val="false"/>
          <w:i w:val="false"/>
          <w:color w:val="000000"/>
          <w:sz w:val="28"/>
        </w:rPr>
        <w:t xml:space="preserve">
      Положение об Управлении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216</w:t>
      </w:r>
      <w:r>
        <w:rPr>
          <w:rFonts w:ascii="Times New Roman"/>
          <w:b w:val="false"/>
          <w:i w:val="false"/>
          <w:color w:val="000000"/>
          <w:sz w:val="28"/>
        </w:rPr>
        <w:t xml:space="preserve"> к настоящему приказу;</w:t>
      </w:r>
    </w:p>
    <w:bookmarkEnd w:id="270"/>
    <w:bookmarkStart w:name="z293" w:id="271"/>
    <w:p>
      <w:pPr>
        <w:spacing w:after="0"/>
        <w:ind w:left="0"/>
        <w:jc w:val="both"/>
      </w:pPr>
      <w:r>
        <w:rPr>
          <w:rFonts w:ascii="Times New Roman"/>
          <w:b w:val="false"/>
          <w:i w:val="false"/>
          <w:color w:val="000000"/>
          <w:sz w:val="28"/>
        </w:rPr>
        <w:t xml:space="preserve">
      Положение о Главном диспетчерском управлении Комитета государственных доходов Министерства финансов Республики Казахстан, утвержденное настоящим приказом, изложить в новой редакции согласно </w:t>
      </w:r>
      <w:r>
        <w:rPr>
          <w:rFonts w:ascii="Times New Roman"/>
          <w:b w:val="false"/>
          <w:i w:val="false"/>
          <w:color w:val="000000"/>
          <w:sz w:val="28"/>
        </w:rPr>
        <w:t>приложению 217</w:t>
      </w:r>
      <w:r>
        <w:rPr>
          <w:rFonts w:ascii="Times New Roman"/>
          <w:b w:val="false"/>
          <w:i w:val="false"/>
          <w:color w:val="000000"/>
          <w:sz w:val="28"/>
        </w:rPr>
        <w:t xml:space="preserve"> к настоящему приказу;</w:t>
      </w:r>
    </w:p>
    <w:bookmarkEnd w:id="271"/>
    <w:bookmarkStart w:name="z294" w:id="272"/>
    <w:p>
      <w:pPr>
        <w:spacing w:after="0"/>
        <w:ind w:left="0"/>
        <w:jc w:val="both"/>
      </w:pPr>
      <w:r>
        <w:rPr>
          <w:rFonts w:ascii="Times New Roman"/>
          <w:b w:val="false"/>
          <w:i w:val="false"/>
          <w:color w:val="000000"/>
          <w:sz w:val="28"/>
        </w:rPr>
        <w:t xml:space="preserve">
      дополнить приложениями 245, 246, 247, 248, 249, 250, 251, 252, 253, 254, 255, 256, 257, 258, 259, 260, 261, 262, 263, 264, 265, 265, 267, 268, 269, 270, 271 и 272 согласно </w:t>
      </w:r>
      <w:r>
        <w:rPr>
          <w:rFonts w:ascii="Times New Roman"/>
          <w:b w:val="false"/>
          <w:i w:val="false"/>
          <w:color w:val="000000"/>
          <w:sz w:val="28"/>
        </w:rPr>
        <w:t>приложениям 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к настоящему приказу.</w:t>
      </w:r>
    </w:p>
    <w:bookmarkEnd w:id="272"/>
    <w:bookmarkStart w:name="z295" w:id="273"/>
    <w:p>
      <w:pPr>
        <w:spacing w:after="0"/>
        <w:ind w:left="0"/>
        <w:jc w:val="both"/>
      </w:pPr>
      <w:r>
        <w:rPr>
          <w:rFonts w:ascii="Times New Roman"/>
          <w:b w:val="false"/>
          <w:i w:val="false"/>
          <w:color w:val="000000"/>
          <w:sz w:val="28"/>
        </w:rPr>
        <w:t>
      2. Юридическому управлению Комитета государственных доходов Министерства финансов Республики Казахстан (Абдрахманов О.А.)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3"/>
    <w:bookmarkStart w:name="z296" w:id="274"/>
    <w:p>
      <w:pPr>
        <w:spacing w:after="0"/>
        <w:ind w:left="0"/>
        <w:jc w:val="both"/>
      </w:pPr>
      <w:r>
        <w:rPr>
          <w:rFonts w:ascii="Times New Roman"/>
          <w:b w:val="false"/>
          <w:i w:val="false"/>
          <w:color w:val="000000"/>
          <w:sz w:val="28"/>
        </w:rPr>
        <w:t>
      3. Руководителям Департаментов государственных доходов по областям, городам республиканского значения и столице (далее – Департаменты) и их территориальных органов в установленном законодательством порядке:</w:t>
      </w:r>
    </w:p>
    <w:bookmarkEnd w:id="274"/>
    <w:bookmarkStart w:name="z297" w:id="275"/>
    <w:p>
      <w:pPr>
        <w:spacing w:after="0"/>
        <w:ind w:left="0"/>
        <w:jc w:val="both"/>
      </w:pPr>
      <w:r>
        <w:rPr>
          <w:rFonts w:ascii="Times New Roman"/>
          <w:b w:val="false"/>
          <w:i w:val="false"/>
          <w:color w:val="000000"/>
          <w:sz w:val="28"/>
        </w:rPr>
        <w:t>
      1) принять меры, необходимые для реализации настоящего приказа;</w:t>
      </w:r>
    </w:p>
    <w:bookmarkEnd w:id="275"/>
    <w:bookmarkStart w:name="z298" w:id="276"/>
    <w:p>
      <w:pPr>
        <w:spacing w:after="0"/>
        <w:ind w:left="0"/>
        <w:jc w:val="both"/>
      </w:pPr>
      <w:r>
        <w:rPr>
          <w:rFonts w:ascii="Times New Roman"/>
          <w:b w:val="false"/>
          <w:i w:val="false"/>
          <w:color w:val="000000"/>
          <w:sz w:val="28"/>
        </w:rPr>
        <w:t>
      2) обеспечить размещение настоящего приказа на интернет-ресурсе Департаментов и их территориальных органов.</w:t>
      </w:r>
    </w:p>
    <w:bookmarkEnd w:id="276"/>
    <w:bookmarkStart w:name="z299" w:id="277"/>
    <w:p>
      <w:pPr>
        <w:spacing w:after="0"/>
        <w:ind w:left="0"/>
        <w:jc w:val="both"/>
      </w:pPr>
      <w:r>
        <w:rPr>
          <w:rFonts w:ascii="Times New Roman"/>
          <w:b w:val="false"/>
          <w:i w:val="false"/>
          <w:color w:val="000000"/>
          <w:sz w:val="28"/>
        </w:rPr>
        <w:t>
      4. Организационно-контрольному управлению Департамента кадров и внутреннего администрирования (Кыстаубаева М.С.) настоящий приказ довести до сведения Департаментов и их территориальных органов.</w:t>
      </w:r>
    </w:p>
    <w:bookmarkEnd w:id="277"/>
    <w:bookmarkStart w:name="z300" w:id="278"/>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2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Председателя Комитета</w:t>
            </w:r>
          </w:p>
          <w:p>
            <w:pPr>
              <w:spacing w:after="20"/>
              <w:ind w:left="20"/>
              <w:jc w:val="both"/>
            </w:pPr>
          </w:p>
          <w:p>
            <w:pPr>
              <w:spacing w:after="20"/>
              <w:ind w:left="20"/>
              <w:jc w:val="both"/>
            </w:pPr>
            <w:r>
              <w:rPr>
                <w:rFonts w:ascii="Times New Roman"/>
                <w:b w:val="false"/>
                <w:i/>
                <w:color w:val="000000"/>
                <w:sz w:val="20"/>
              </w:rPr>
              <w:t>государственных доходов</w:t>
            </w:r>
          </w:p>
          <w:p>
            <w:pPr>
              <w:spacing w:after="20"/>
              <w:ind w:left="20"/>
              <w:jc w:val="both"/>
            </w:pPr>
            <w:r>
              <w:rPr>
                <w:rFonts w:ascii="Times New Roman"/>
                <w:b w:val="false"/>
                <w:i/>
                <w:color w:val="000000"/>
                <w:sz w:val="20"/>
              </w:rPr>
              <w:t>Министерства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Миятов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4" w:id="279"/>
    <w:p>
      <w:pPr>
        <w:spacing w:after="0"/>
        <w:ind w:left="0"/>
        <w:jc w:val="left"/>
      </w:pPr>
      <w:r>
        <w:rPr>
          <w:rFonts w:ascii="Times New Roman"/>
          <w:b/>
          <w:i w:val="false"/>
          <w:color w:val="000000"/>
        </w:rPr>
        <w:t xml:space="preserve"> Положение о Департаменте государственных доходов по Акмолинской области Комитета государственных доходов Министерства финансов Республики Казахстан</w:t>
      </w:r>
    </w:p>
    <w:bookmarkEnd w:id="279"/>
    <w:bookmarkStart w:name="z305" w:id="280"/>
    <w:p>
      <w:pPr>
        <w:spacing w:after="0"/>
        <w:ind w:left="0"/>
        <w:jc w:val="left"/>
      </w:pPr>
      <w:r>
        <w:rPr>
          <w:rFonts w:ascii="Times New Roman"/>
          <w:b/>
          <w:i w:val="false"/>
          <w:color w:val="000000"/>
        </w:rPr>
        <w:t xml:space="preserve"> Глава 1. Общие положения</w:t>
      </w:r>
    </w:p>
    <w:bookmarkEnd w:id="280"/>
    <w:bookmarkStart w:name="z306" w:id="281"/>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281"/>
    <w:bookmarkStart w:name="z307" w:id="282"/>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282"/>
    <w:bookmarkStart w:name="z308" w:id="28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3"/>
    <w:bookmarkStart w:name="z309" w:id="284"/>
    <w:p>
      <w:pPr>
        <w:spacing w:after="0"/>
        <w:ind w:left="0"/>
        <w:jc w:val="both"/>
      </w:pPr>
      <w:r>
        <w:rPr>
          <w:rFonts w:ascii="Times New Roman"/>
          <w:b w:val="false"/>
          <w:i w:val="false"/>
          <w:color w:val="000000"/>
          <w:sz w:val="28"/>
        </w:rPr>
        <w:t xml:space="preserve">
      3) оборота нефтепродуктов и биотоплива; </w:t>
      </w:r>
    </w:p>
    <w:bookmarkEnd w:id="284"/>
    <w:bookmarkStart w:name="z310" w:id="285"/>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285"/>
    <w:bookmarkStart w:name="z311" w:id="286"/>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6"/>
    <w:bookmarkStart w:name="z312" w:id="287"/>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287"/>
    <w:bookmarkStart w:name="z313" w:id="28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8"/>
    <w:bookmarkStart w:name="z314" w:id="28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9"/>
    <w:bookmarkStart w:name="z315" w:id="290"/>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90"/>
    <w:bookmarkStart w:name="z316" w:id="291"/>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1"/>
    <w:bookmarkStart w:name="z317" w:id="29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92"/>
    <w:bookmarkStart w:name="z318" w:id="293"/>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293"/>
    <w:bookmarkStart w:name="z319" w:id="294"/>
    <w:p>
      <w:pPr>
        <w:spacing w:after="0"/>
        <w:ind w:left="0"/>
        <w:jc w:val="both"/>
      </w:pPr>
      <w:r>
        <w:rPr>
          <w:rFonts w:ascii="Times New Roman"/>
          <w:b w:val="false"/>
          <w:i w:val="false"/>
          <w:color w:val="000000"/>
          <w:sz w:val="28"/>
        </w:rPr>
        <w:t xml:space="preserve">
      8. Местонахождение Департамента: почтовый индекс 020000, Республика Казахстан, Акмолинская область, город Кокшетау, проспект Нурсултана Назарбаева 21 "А". </w:t>
      </w:r>
    </w:p>
    <w:bookmarkEnd w:id="294"/>
    <w:bookmarkStart w:name="z320" w:id="295"/>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295"/>
    <w:bookmarkStart w:name="z321" w:id="29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96"/>
    <w:bookmarkStart w:name="z322" w:id="29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97"/>
    <w:bookmarkStart w:name="z323" w:id="29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98"/>
    <w:bookmarkStart w:name="z324" w:id="29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9"/>
    <w:bookmarkStart w:name="z325" w:id="300"/>
    <w:p>
      <w:pPr>
        <w:spacing w:after="0"/>
        <w:ind w:left="0"/>
        <w:jc w:val="left"/>
      </w:pPr>
      <w:r>
        <w:rPr>
          <w:rFonts w:ascii="Times New Roman"/>
          <w:b/>
          <w:i w:val="false"/>
          <w:color w:val="000000"/>
        </w:rPr>
        <w:t xml:space="preserve"> Глава 2. Задачи, права и обязанности Департамента</w:t>
      </w:r>
    </w:p>
    <w:bookmarkEnd w:id="300"/>
    <w:bookmarkStart w:name="z326" w:id="301"/>
    <w:p>
      <w:pPr>
        <w:spacing w:after="0"/>
        <w:ind w:left="0"/>
        <w:jc w:val="both"/>
      </w:pPr>
      <w:r>
        <w:rPr>
          <w:rFonts w:ascii="Times New Roman"/>
          <w:b w:val="false"/>
          <w:i w:val="false"/>
          <w:color w:val="000000"/>
          <w:sz w:val="28"/>
        </w:rPr>
        <w:t>
      13. Задачи:</w:t>
      </w:r>
    </w:p>
    <w:bookmarkEnd w:id="301"/>
    <w:bookmarkStart w:name="z327" w:id="302"/>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2"/>
    <w:bookmarkStart w:name="z328" w:id="30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03"/>
    <w:bookmarkStart w:name="z329" w:id="30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4"/>
    <w:bookmarkStart w:name="z330" w:id="30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5"/>
    <w:bookmarkStart w:name="z331" w:id="306"/>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06"/>
    <w:bookmarkStart w:name="z332" w:id="307"/>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07"/>
    <w:bookmarkStart w:name="z333" w:id="308"/>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08"/>
    <w:bookmarkStart w:name="z334" w:id="309"/>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9"/>
    <w:bookmarkStart w:name="z335" w:id="310"/>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10"/>
    <w:bookmarkStart w:name="z336" w:id="311"/>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11"/>
    <w:bookmarkStart w:name="z337" w:id="312"/>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12"/>
    <w:bookmarkStart w:name="z338" w:id="313"/>
    <w:p>
      <w:pPr>
        <w:spacing w:after="0"/>
        <w:ind w:left="0"/>
        <w:jc w:val="both"/>
      </w:pPr>
      <w:r>
        <w:rPr>
          <w:rFonts w:ascii="Times New Roman"/>
          <w:b w:val="false"/>
          <w:i w:val="false"/>
          <w:color w:val="000000"/>
          <w:sz w:val="28"/>
        </w:rPr>
        <w:t>
      14. Права и обязанности Департамента:</w:t>
      </w:r>
    </w:p>
    <w:bookmarkEnd w:id="313"/>
    <w:bookmarkStart w:name="z339" w:id="314"/>
    <w:p>
      <w:pPr>
        <w:spacing w:after="0"/>
        <w:ind w:left="0"/>
        <w:jc w:val="both"/>
      </w:pPr>
      <w:r>
        <w:rPr>
          <w:rFonts w:ascii="Times New Roman"/>
          <w:b w:val="false"/>
          <w:i w:val="false"/>
          <w:color w:val="000000"/>
          <w:sz w:val="28"/>
        </w:rPr>
        <w:t>
      1) права:</w:t>
      </w:r>
    </w:p>
    <w:bookmarkEnd w:id="314"/>
    <w:bookmarkStart w:name="z340" w:id="315"/>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15"/>
    <w:bookmarkStart w:name="z341" w:id="31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6"/>
    <w:bookmarkStart w:name="z342" w:id="317"/>
    <w:p>
      <w:pPr>
        <w:spacing w:after="0"/>
        <w:ind w:left="0"/>
        <w:jc w:val="both"/>
      </w:pPr>
      <w:r>
        <w:rPr>
          <w:rFonts w:ascii="Times New Roman"/>
          <w:b w:val="false"/>
          <w:i w:val="false"/>
          <w:color w:val="000000"/>
          <w:sz w:val="28"/>
        </w:rPr>
        <w:t>
      требовать от налогоплательщика (налогового агента):</w:t>
      </w:r>
    </w:p>
    <w:bookmarkEnd w:id="317"/>
    <w:bookmarkStart w:name="z343" w:id="31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8"/>
    <w:bookmarkStart w:name="z344" w:id="31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9"/>
    <w:bookmarkStart w:name="z345" w:id="32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0"/>
    <w:bookmarkStart w:name="z346" w:id="32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1"/>
    <w:bookmarkStart w:name="z347" w:id="32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2"/>
    <w:bookmarkStart w:name="z348" w:id="32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3"/>
    <w:bookmarkStart w:name="z349" w:id="32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4"/>
    <w:bookmarkStart w:name="z350" w:id="32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5"/>
    <w:bookmarkStart w:name="z351" w:id="32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6"/>
    <w:bookmarkStart w:name="z352" w:id="327"/>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27"/>
    <w:bookmarkStart w:name="z353" w:id="328"/>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28"/>
    <w:bookmarkStart w:name="z354" w:id="329"/>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29"/>
    <w:bookmarkStart w:name="z355" w:id="330"/>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30"/>
    <w:bookmarkStart w:name="z356" w:id="331"/>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31"/>
    <w:bookmarkStart w:name="z357" w:id="33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2"/>
    <w:bookmarkStart w:name="z358" w:id="333"/>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33"/>
    <w:bookmarkStart w:name="z359" w:id="334"/>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34"/>
    <w:bookmarkStart w:name="z360" w:id="335"/>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35"/>
    <w:bookmarkStart w:name="z361" w:id="33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36"/>
    <w:bookmarkStart w:name="z362" w:id="33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7"/>
    <w:bookmarkStart w:name="z363" w:id="338"/>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38"/>
    <w:bookmarkStart w:name="z364" w:id="339"/>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39"/>
    <w:bookmarkStart w:name="z365" w:id="34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0"/>
    <w:bookmarkStart w:name="z366" w:id="341"/>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41"/>
    <w:bookmarkStart w:name="z367" w:id="342"/>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42"/>
    <w:bookmarkStart w:name="z368" w:id="343"/>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43"/>
    <w:bookmarkStart w:name="z369" w:id="344"/>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44"/>
    <w:bookmarkStart w:name="z370" w:id="34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5"/>
    <w:bookmarkStart w:name="z371" w:id="34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6"/>
    <w:bookmarkStart w:name="z372" w:id="34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7"/>
    <w:bookmarkStart w:name="z373" w:id="34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8"/>
    <w:bookmarkStart w:name="z374" w:id="34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9"/>
    <w:bookmarkStart w:name="z375" w:id="35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50"/>
    <w:bookmarkStart w:name="z376" w:id="351"/>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51"/>
    <w:bookmarkStart w:name="z377" w:id="35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2"/>
    <w:bookmarkStart w:name="z378" w:id="353"/>
    <w:p>
      <w:pPr>
        <w:spacing w:after="0"/>
        <w:ind w:left="0"/>
        <w:jc w:val="both"/>
      </w:pPr>
      <w:r>
        <w:rPr>
          <w:rFonts w:ascii="Times New Roman"/>
          <w:b w:val="false"/>
          <w:i w:val="false"/>
          <w:color w:val="000000"/>
          <w:sz w:val="28"/>
        </w:rPr>
        <w:t>
      2) обязанности:</w:t>
      </w:r>
    </w:p>
    <w:bookmarkEnd w:id="353"/>
    <w:bookmarkStart w:name="z379" w:id="35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4"/>
    <w:bookmarkStart w:name="z380" w:id="35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5"/>
    <w:bookmarkStart w:name="z381" w:id="35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6"/>
    <w:bookmarkStart w:name="z382" w:id="35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7"/>
    <w:bookmarkStart w:name="z383" w:id="35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8"/>
    <w:bookmarkStart w:name="z384" w:id="359"/>
    <w:p>
      <w:pPr>
        <w:spacing w:after="0"/>
        <w:ind w:left="0"/>
        <w:jc w:val="both"/>
      </w:pPr>
      <w:r>
        <w:rPr>
          <w:rFonts w:ascii="Times New Roman"/>
          <w:b w:val="false"/>
          <w:i w:val="false"/>
          <w:color w:val="000000"/>
          <w:sz w:val="28"/>
        </w:rPr>
        <w:t>
      имеющих налоговую задолженность;</w:t>
      </w:r>
    </w:p>
    <w:bookmarkEnd w:id="359"/>
    <w:bookmarkStart w:name="z385" w:id="36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0"/>
    <w:bookmarkStart w:name="z386" w:id="36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1"/>
    <w:bookmarkStart w:name="z387" w:id="36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2"/>
    <w:bookmarkStart w:name="z388" w:id="36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3"/>
    <w:bookmarkStart w:name="z389" w:id="36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4"/>
    <w:bookmarkStart w:name="z390" w:id="36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5"/>
    <w:bookmarkStart w:name="z391" w:id="36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6"/>
    <w:bookmarkStart w:name="z392" w:id="36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7"/>
    <w:bookmarkStart w:name="z393" w:id="368"/>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68"/>
    <w:bookmarkStart w:name="z394" w:id="36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9"/>
    <w:bookmarkStart w:name="z395" w:id="37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0"/>
    <w:bookmarkStart w:name="z396" w:id="37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1"/>
    <w:bookmarkStart w:name="z397" w:id="372"/>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72"/>
    <w:bookmarkStart w:name="z398" w:id="373"/>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73"/>
    <w:bookmarkStart w:name="z399" w:id="374"/>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74"/>
    <w:bookmarkStart w:name="z400" w:id="375"/>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75"/>
    <w:bookmarkStart w:name="z401" w:id="376"/>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76"/>
    <w:bookmarkStart w:name="z402" w:id="377"/>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77"/>
    <w:bookmarkStart w:name="z403" w:id="378"/>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78"/>
    <w:bookmarkStart w:name="z404" w:id="379"/>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79"/>
    <w:bookmarkStart w:name="z405" w:id="380"/>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80"/>
    <w:bookmarkStart w:name="z406" w:id="381"/>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81"/>
    <w:bookmarkStart w:name="z407" w:id="38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2"/>
    <w:bookmarkStart w:name="z408" w:id="383"/>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83"/>
    <w:bookmarkStart w:name="z409" w:id="384"/>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84"/>
    <w:bookmarkStart w:name="z410" w:id="38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5"/>
    <w:bookmarkStart w:name="z411" w:id="38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6"/>
    <w:bookmarkStart w:name="z412" w:id="387"/>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87"/>
    <w:bookmarkStart w:name="z413" w:id="388"/>
    <w:p>
      <w:pPr>
        <w:spacing w:after="0"/>
        <w:ind w:left="0"/>
        <w:jc w:val="both"/>
      </w:pPr>
      <w:r>
        <w:rPr>
          <w:rFonts w:ascii="Times New Roman"/>
          <w:b w:val="false"/>
          <w:i w:val="false"/>
          <w:color w:val="000000"/>
          <w:sz w:val="28"/>
        </w:rPr>
        <w:t>
      защищать интересы государства;</w:t>
      </w:r>
    </w:p>
    <w:bookmarkEnd w:id="388"/>
    <w:bookmarkStart w:name="z414" w:id="38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9"/>
    <w:bookmarkStart w:name="z415" w:id="39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90"/>
    <w:bookmarkStart w:name="z416" w:id="391"/>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91"/>
    <w:bookmarkStart w:name="z417" w:id="39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92"/>
    <w:bookmarkStart w:name="z418" w:id="39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93"/>
    <w:bookmarkStart w:name="z419" w:id="394"/>
    <w:p>
      <w:pPr>
        <w:spacing w:after="0"/>
        <w:ind w:left="0"/>
        <w:jc w:val="both"/>
      </w:pPr>
      <w:r>
        <w:rPr>
          <w:rFonts w:ascii="Times New Roman"/>
          <w:b w:val="false"/>
          <w:i w:val="false"/>
          <w:color w:val="000000"/>
          <w:sz w:val="28"/>
        </w:rPr>
        <w:t>
      15. Функции:</w:t>
      </w:r>
    </w:p>
    <w:bookmarkEnd w:id="394"/>
    <w:bookmarkStart w:name="z420" w:id="395"/>
    <w:p>
      <w:pPr>
        <w:spacing w:after="0"/>
        <w:ind w:left="0"/>
        <w:jc w:val="both"/>
      </w:pPr>
      <w:r>
        <w:rPr>
          <w:rFonts w:ascii="Times New Roman"/>
          <w:b w:val="false"/>
          <w:i w:val="false"/>
          <w:color w:val="000000"/>
          <w:sz w:val="28"/>
        </w:rPr>
        <w:t>
      1) осуществление налогового контроля;</w:t>
      </w:r>
    </w:p>
    <w:bookmarkEnd w:id="395"/>
    <w:bookmarkStart w:name="z421" w:id="39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96"/>
    <w:bookmarkStart w:name="z422" w:id="39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97"/>
    <w:bookmarkStart w:name="z423" w:id="398"/>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98"/>
    <w:bookmarkStart w:name="z424" w:id="399"/>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99"/>
    <w:bookmarkStart w:name="z425" w:id="400"/>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00"/>
    <w:bookmarkStart w:name="z426" w:id="401"/>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01"/>
    <w:bookmarkStart w:name="z427" w:id="402"/>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02"/>
    <w:bookmarkStart w:name="z428" w:id="403"/>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403"/>
    <w:bookmarkStart w:name="z429" w:id="40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04"/>
    <w:bookmarkStart w:name="z430" w:id="405"/>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405"/>
    <w:bookmarkStart w:name="z431" w:id="40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06"/>
    <w:bookmarkStart w:name="z432" w:id="407"/>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407"/>
    <w:bookmarkStart w:name="z433" w:id="408"/>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408"/>
    <w:bookmarkStart w:name="z434" w:id="409"/>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409"/>
    <w:bookmarkStart w:name="z435" w:id="410"/>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410"/>
    <w:bookmarkStart w:name="z436" w:id="411"/>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411"/>
    <w:bookmarkStart w:name="z437" w:id="412"/>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412"/>
    <w:bookmarkStart w:name="z438" w:id="413"/>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413"/>
    <w:bookmarkStart w:name="z439" w:id="414"/>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414"/>
    <w:bookmarkStart w:name="z440" w:id="415"/>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415"/>
    <w:bookmarkStart w:name="z441" w:id="416"/>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416"/>
    <w:bookmarkStart w:name="z442" w:id="417"/>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417"/>
    <w:bookmarkStart w:name="z443" w:id="418"/>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418"/>
    <w:bookmarkStart w:name="z444" w:id="419"/>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419"/>
    <w:bookmarkStart w:name="z445" w:id="420"/>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420"/>
    <w:bookmarkStart w:name="z446" w:id="421"/>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421"/>
    <w:bookmarkStart w:name="z447" w:id="422"/>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422"/>
    <w:bookmarkStart w:name="z448" w:id="423"/>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423"/>
    <w:bookmarkStart w:name="z449" w:id="424"/>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424"/>
    <w:bookmarkStart w:name="z450" w:id="425"/>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425"/>
    <w:bookmarkStart w:name="z451" w:id="426"/>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426"/>
    <w:bookmarkStart w:name="z452" w:id="427"/>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427"/>
    <w:bookmarkStart w:name="z453" w:id="428"/>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428"/>
    <w:bookmarkStart w:name="z454" w:id="429"/>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429"/>
    <w:bookmarkStart w:name="z455" w:id="430"/>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430"/>
    <w:bookmarkStart w:name="z456" w:id="431"/>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431"/>
    <w:bookmarkStart w:name="z457" w:id="432"/>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432"/>
    <w:bookmarkStart w:name="z458" w:id="433"/>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433"/>
    <w:bookmarkStart w:name="z459" w:id="434"/>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434"/>
    <w:bookmarkStart w:name="z460" w:id="435"/>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435"/>
    <w:bookmarkStart w:name="z461" w:id="436"/>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436"/>
    <w:bookmarkStart w:name="z462" w:id="437"/>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437"/>
    <w:bookmarkStart w:name="z463" w:id="438"/>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438"/>
    <w:bookmarkStart w:name="z464" w:id="439"/>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439"/>
    <w:bookmarkStart w:name="z465" w:id="440"/>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40"/>
    <w:bookmarkStart w:name="z466" w:id="441"/>
    <w:p>
      <w:pPr>
        <w:spacing w:after="0"/>
        <w:ind w:left="0"/>
        <w:jc w:val="both"/>
      </w:pPr>
      <w:r>
        <w:rPr>
          <w:rFonts w:ascii="Times New Roman"/>
          <w:b w:val="false"/>
          <w:i w:val="false"/>
          <w:color w:val="000000"/>
          <w:sz w:val="28"/>
        </w:rPr>
        <w:t>
      47) использование системы управления рисками;</w:t>
      </w:r>
    </w:p>
    <w:bookmarkEnd w:id="441"/>
    <w:bookmarkStart w:name="z467" w:id="442"/>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442"/>
    <w:bookmarkStart w:name="z468" w:id="443"/>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443"/>
    <w:bookmarkStart w:name="z469" w:id="444"/>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444"/>
    <w:bookmarkStart w:name="z470" w:id="445"/>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445"/>
    <w:bookmarkStart w:name="z471" w:id="446"/>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446"/>
    <w:bookmarkStart w:name="z472" w:id="447"/>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447"/>
    <w:bookmarkStart w:name="z473" w:id="448"/>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448"/>
    <w:bookmarkStart w:name="z474" w:id="449"/>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449"/>
    <w:bookmarkStart w:name="z475" w:id="450"/>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450"/>
    <w:bookmarkStart w:name="z476" w:id="451"/>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451"/>
    <w:bookmarkStart w:name="z477" w:id="452"/>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52"/>
    <w:bookmarkStart w:name="z478" w:id="453"/>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453"/>
    <w:bookmarkStart w:name="z479" w:id="454"/>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454"/>
    <w:bookmarkStart w:name="z480" w:id="455"/>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455"/>
    <w:bookmarkStart w:name="z481" w:id="456"/>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456"/>
    <w:bookmarkStart w:name="z482" w:id="457"/>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457"/>
    <w:bookmarkStart w:name="z483" w:id="458"/>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458"/>
    <w:bookmarkStart w:name="z484" w:id="459"/>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459"/>
    <w:bookmarkStart w:name="z485" w:id="460"/>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460"/>
    <w:bookmarkStart w:name="z486" w:id="461"/>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61"/>
    <w:bookmarkStart w:name="z487" w:id="462"/>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62"/>
    <w:bookmarkStart w:name="z488" w:id="463"/>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463"/>
    <w:bookmarkStart w:name="z489" w:id="464"/>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464"/>
    <w:bookmarkStart w:name="z490" w:id="465"/>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465"/>
    <w:bookmarkStart w:name="z491" w:id="466"/>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466"/>
    <w:bookmarkStart w:name="z492" w:id="467"/>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467"/>
    <w:bookmarkStart w:name="z493" w:id="468"/>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468"/>
    <w:bookmarkStart w:name="z494" w:id="469"/>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469"/>
    <w:bookmarkStart w:name="z495" w:id="470"/>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470"/>
    <w:bookmarkStart w:name="z496" w:id="471"/>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471"/>
    <w:bookmarkStart w:name="z497" w:id="472"/>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472"/>
    <w:bookmarkStart w:name="z498" w:id="473"/>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473"/>
    <w:bookmarkStart w:name="z499" w:id="474"/>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474"/>
    <w:bookmarkStart w:name="z500" w:id="475"/>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475"/>
    <w:bookmarkStart w:name="z501" w:id="476"/>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476"/>
    <w:bookmarkStart w:name="z502" w:id="477"/>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477"/>
    <w:bookmarkStart w:name="z503" w:id="478"/>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78"/>
    <w:bookmarkStart w:name="z504" w:id="479"/>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79"/>
    <w:bookmarkStart w:name="z505" w:id="480"/>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80"/>
    <w:bookmarkStart w:name="z506" w:id="481"/>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481"/>
    <w:bookmarkStart w:name="z507" w:id="482"/>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482"/>
    <w:bookmarkStart w:name="z508" w:id="483"/>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483"/>
    <w:bookmarkStart w:name="z509" w:id="484"/>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484"/>
    <w:bookmarkStart w:name="z510" w:id="485"/>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485"/>
    <w:bookmarkStart w:name="z511" w:id="486"/>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486"/>
    <w:bookmarkStart w:name="z512" w:id="487"/>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487"/>
    <w:bookmarkStart w:name="z513" w:id="488"/>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488"/>
    <w:bookmarkStart w:name="z514" w:id="489"/>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489"/>
    <w:bookmarkStart w:name="z515" w:id="490"/>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490"/>
    <w:bookmarkStart w:name="z516" w:id="491"/>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491"/>
    <w:bookmarkStart w:name="z517" w:id="492"/>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92"/>
    <w:bookmarkStart w:name="z518" w:id="493"/>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493"/>
    <w:bookmarkStart w:name="z519" w:id="494"/>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494"/>
    <w:bookmarkStart w:name="z520" w:id="495"/>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495"/>
    <w:bookmarkStart w:name="z521" w:id="496"/>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496"/>
    <w:bookmarkStart w:name="z522" w:id="497"/>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497"/>
    <w:bookmarkStart w:name="z523" w:id="498"/>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498"/>
    <w:bookmarkStart w:name="z524" w:id="499"/>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499"/>
    <w:bookmarkStart w:name="z525" w:id="500"/>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500"/>
    <w:bookmarkStart w:name="z526" w:id="501"/>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501"/>
    <w:bookmarkStart w:name="z527" w:id="502"/>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502"/>
    <w:bookmarkStart w:name="z528" w:id="503"/>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503"/>
    <w:bookmarkStart w:name="z529" w:id="50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504"/>
    <w:bookmarkStart w:name="z530" w:id="50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05"/>
    <w:bookmarkStart w:name="z531" w:id="506"/>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06"/>
    <w:bookmarkStart w:name="z532" w:id="507"/>
    <w:p>
      <w:pPr>
        <w:spacing w:after="0"/>
        <w:ind w:left="0"/>
        <w:jc w:val="both"/>
      </w:pPr>
      <w:r>
        <w:rPr>
          <w:rFonts w:ascii="Times New Roman"/>
          <w:b w:val="false"/>
          <w:i w:val="false"/>
          <w:color w:val="000000"/>
          <w:sz w:val="28"/>
        </w:rPr>
        <w:t>
      19. Полномочия Руководителя Департамента:</w:t>
      </w:r>
    </w:p>
    <w:bookmarkEnd w:id="507"/>
    <w:bookmarkStart w:name="z533" w:id="50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508"/>
    <w:bookmarkStart w:name="z534" w:id="509"/>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509"/>
    <w:bookmarkStart w:name="z535" w:id="51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510"/>
    <w:bookmarkStart w:name="z536" w:id="511"/>
    <w:p>
      <w:pPr>
        <w:spacing w:after="0"/>
        <w:ind w:left="0"/>
        <w:jc w:val="both"/>
      </w:pPr>
      <w:r>
        <w:rPr>
          <w:rFonts w:ascii="Times New Roman"/>
          <w:b w:val="false"/>
          <w:i w:val="false"/>
          <w:color w:val="000000"/>
          <w:sz w:val="28"/>
        </w:rPr>
        <w:t>
      работников Департамента;</w:t>
      </w:r>
    </w:p>
    <w:bookmarkEnd w:id="511"/>
    <w:bookmarkStart w:name="z537" w:id="512"/>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512"/>
    <w:bookmarkStart w:name="z538" w:id="513"/>
    <w:p>
      <w:pPr>
        <w:spacing w:after="0"/>
        <w:ind w:left="0"/>
        <w:jc w:val="both"/>
      </w:pPr>
      <w:r>
        <w:rPr>
          <w:rFonts w:ascii="Times New Roman"/>
          <w:b w:val="false"/>
          <w:i w:val="false"/>
          <w:color w:val="000000"/>
          <w:sz w:val="28"/>
        </w:rPr>
        <w:t>
      руководителей таможенных постов и их заместителей;</w:t>
      </w:r>
    </w:p>
    <w:bookmarkEnd w:id="513"/>
    <w:bookmarkStart w:name="z539" w:id="514"/>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514"/>
    <w:bookmarkStart w:name="z540" w:id="515"/>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515"/>
    <w:bookmarkStart w:name="z541" w:id="5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16"/>
    <w:bookmarkStart w:name="z542" w:id="517"/>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517"/>
    <w:bookmarkStart w:name="z543" w:id="5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518"/>
    <w:bookmarkStart w:name="z544" w:id="5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19"/>
    <w:bookmarkStart w:name="z545" w:id="5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520"/>
    <w:bookmarkStart w:name="z546" w:id="521"/>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521"/>
    <w:bookmarkStart w:name="z547" w:id="522"/>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522"/>
    <w:bookmarkStart w:name="z548" w:id="5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23"/>
    <w:bookmarkStart w:name="z549" w:id="524"/>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524"/>
    <w:bookmarkStart w:name="z550" w:id="525"/>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525"/>
    <w:bookmarkStart w:name="z551" w:id="526"/>
    <w:p>
      <w:pPr>
        <w:spacing w:after="0"/>
        <w:ind w:left="0"/>
        <w:jc w:val="left"/>
      </w:pPr>
      <w:r>
        <w:rPr>
          <w:rFonts w:ascii="Times New Roman"/>
          <w:b/>
          <w:i w:val="false"/>
          <w:color w:val="000000"/>
        </w:rPr>
        <w:t xml:space="preserve"> Глава 4. Имущество Департамента</w:t>
      </w:r>
    </w:p>
    <w:bookmarkEnd w:id="526"/>
    <w:bookmarkStart w:name="z552" w:id="527"/>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527"/>
    <w:bookmarkStart w:name="z553" w:id="52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28"/>
    <w:bookmarkStart w:name="z554" w:id="529"/>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529"/>
    <w:bookmarkStart w:name="z555" w:id="530"/>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30"/>
    <w:bookmarkStart w:name="z556" w:id="531"/>
    <w:p>
      <w:pPr>
        <w:spacing w:after="0"/>
        <w:ind w:left="0"/>
        <w:jc w:val="left"/>
      </w:pPr>
      <w:r>
        <w:rPr>
          <w:rFonts w:ascii="Times New Roman"/>
          <w:b/>
          <w:i w:val="false"/>
          <w:color w:val="000000"/>
        </w:rPr>
        <w:t xml:space="preserve"> Глава 5. Реорганизация и упразднение Департамента</w:t>
      </w:r>
    </w:p>
    <w:bookmarkEnd w:id="531"/>
    <w:bookmarkStart w:name="z557" w:id="532"/>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532"/>
    <w:bookmarkStart w:name="z558" w:id="533"/>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533"/>
    <w:bookmarkStart w:name="z559" w:id="534"/>
    <w:p>
      <w:pPr>
        <w:spacing w:after="0"/>
        <w:ind w:left="0"/>
        <w:jc w:val="both"/>
      </w:pPr>
      <w:r>
        <w:rPr>
          <w:rFonts w:ascii="Times New Roman"/>
          <w:b w:val="false"/>
          <w:i w:val="false"/>
          <w:color w:val="000000"/>
          <w:sz w:val="28"/>
        </w:rPr>
        <w:t>
      1.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34"/>
    <w:bookmarkStart w:name="z560" w:id="535"/>
    <w:p>
      <w:pPr>
        <w:spacing w:after="0"/>
        <w:ind w:left="0"/>
        <w:jc w:val="both"/>
      </w:pPr>
      <w:r>
        <w:rPr>
          <w:rFonts w:ascii="Times New Roman"/>
          <w:b w:val="false"/>
          <w:i w:val="false"/>
          <w:color w:val="000000"/>
          <w:sz w:val="28"/>
        </w:rPr>
        <w:t>
      2.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35"/>
    <w:bookmarkStart w:name="z561" w:id="536"/>
    <w:p>
      <w:pPr>
        <w:spacing w:after="0"/>
        <w:ind w:left="0"/>
        <w:jc w:val="both"/>
      </w:pPr>
      <w:r>
        <w:rPr>
          <w:rFonts w:ascii="Times New Roman"/>
          <w:b w:val="false"/>
          <w:i w:val="false"/>
          <w:color w:val="000000"/>
          <w:sz w:val="28"/>
        </w:rPr>
        <w:t>
      3.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36"/>
    <w:bookmarkStart w:name="z562" w:id="537"/>
    <w:p>
      <w:pPr>
        <w:spacing w:after="0"/>
        <w:ind w:left="0"/>
        <w:jc w:val="both"/>
      </w:pPr>
      <w:r>
        <w:rPr>
          <w:rFonts w:ascii="Times New Roman"/>
          <w:b w:val="false"/>
          <w:i w:val="false"/>
          <w:color w:val="000000"/>
          <w:sz w:val="28"/>
        </w:rPr>
        <w:t>
      4.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37"/>
    <w:bookmarkStart w:name="z563" w:id="538"/>
    <w:p>
      <w:pPr>
        <w:spacing w:after="0"/>
        <w:ind w:left="0"/>
        <w:jc w:val="both"/>
      </w:pPr>
      <w:r>
        <w:rPr>
          <w:rFonts w:ascii="Times New Roman"/>
          <w:b w:val="false"/>
          <w:i w:val="false"/>
          <w:color w:val="000000"/>
          <w:sz w:val="28"/>
        </w:rPr>
        <w:t>
      5.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38"/>
    <w:bookmarkStart w:name="z564" w:id="539"/>
    <w:p>
      <w:pPr>
        <w:spacing w:after="0"/>
        <w:ind w:left="0"/>
        <w:jc w:val="both"/>
      </w:pPr>
      <w:r>
        <w:rPr>
          <w:rFonts w:ascii="Times New Roman"/>
          <w:b w:val="false"/>
          <w:i w:val="false"/>
          <w:color w:val="000000"/>
          <w:sz w:val="28"/>
        </w:rPr>
        <w:t>
      6.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39"/>
    <w:bookmarkStart w:name="z565" w:id="540"/>
    <w:p>
      <w:pPr>
        <w:spacing w:after="0"/>
        <w:ind w:left="0"/>
        <w:jc w:val="both"/>
      </w:pPr>
      <w:r>
        <w:rPr>
          <w:rFonts w:ascii="Times New Roman"/>
          <w:b w:val="false"/>
          <w:i w:val="false"/>
          <w:color w:val="000000"/>
          <w:sz w:val="28"/>
        </w:rPr>
        <w:t>
      7.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0"/>
    <w:bookmarkStart w:name="z566" w:id="541"/>
    <w:p>
      <w:pPr>
        <w:spacing w:after="0"/>
        <w:ind w:left="0"/>
        <w:jc w:val="both"/>
      </w:pPr>
      <w:r>
        <w:rPr>
          <w:rFonts w:ascii="Times New Roman"/>
          <w:b w:val="false"/>
          <w:i w:val="false"/>
          <w:color w:val="000000"/>
          <w:sz w:val="28"/>
        </w:rPr>
        <w:t>
      8.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1"/>
    <w:bookmarkStart w:name="z567" w:id="542"/>
    <w:p>
      <w:pPr>
        <w:spacing w:after="0"/>
        <w:ind w:left="0"/>
        <w:jc w:val="both"/>
      </w:pPr>
      <w:r>
        <w:rPr>
          <w:rFonts w:ascii="Times New Roman"/>
          <w:b w:val="false"/>
          <w:i w:val="false"/>
          <w:color w:val="000000"/>
          <w:sz w:val="28"/>
        </w:rPr>
        <w:t>
      9.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2"/>
    <w:bookmarkStart w:name="z568" w:id="543"/>
    <w:p>
      <w:pPr>
        <w:spacing w:after="0"/>
        <w:ind w:left="0"/>
        <w:jc w:val="both"/>
      </w:pPr>
      <w:r>
        <w:rPr>
          <w:rFonts w:ascii="Times New Roman"/>
          <w:b w:val="false"/>
          <w:i w:val="false"/>
          <w:color w:val="000000"/>
          <w:sz w:val="28"/>
        </w:rPr>
        <w:t>
      10.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3"/>
    <w:bookmarkStart w:name="z569" w:id="544"/>
    <w:p>
      <w:pPr>
        <w:spacing w:after="0"/>
        <w:ind w:left="0"/>
        <w:jc w:val="both"/>
      </w:pPr>
      <w:r>
        <w:rPr>
          <w:rFonts w:ascii="Times New Roman"/>
          <w:b w:val="false"/>
          <w:i w:val="false"/>
          <w:color w:val="000000"/>
          <w:sz w:val="28"/>
        </w:rPr>
        <w:t>
      11.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4"/>
    <w:bookmarkStart w:name="z570" w:id="545"/>
    <w:p>
      <w:pPr>
        <w:spacing w:after="0"/>
        <w:ind w:left="0"/>
        <w:jc w:val="both"/>
      </w:pPr>
      <w:r>
        <w:rPr>
          <w:rFonts w:ascii="Times New Roman"/>
          <w:b w:val="false"/>
          <w:i w:val="false"/>
          <w:color w:val="000000"/>
          <w:sz w:val="28"/>
        </w:rPr>
        <w:t>
      12.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5"/>
    <w:bookmarkStart w:name="z571" w:id="546"/>
    <w:p>
      <w:pPr>
        <w:spacing w:after="0"/>
        <w:ind w:left="0"/>
        <w:jc w:val="both"/>
      </w:pPr>
      <w:r>
        <w:rPr>
          <w:rFonts w:ascii="Times New Roman"/>
          <w:b w:val="false"/>
          <w:i w:val="false"/>
          <w:color w:val="000000"/>
          <w:sz w:val="28"/>
        </w:rPr>
        <w:t>
      13.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6"/>
    <w:bookmarkStart w:name="z572" w:id="547"/>
    <w:p>
      <w:pPr>
        <w:spacing w:after="0"/>
        <w:ind w:left="0"/>
        <w:jc w:val="both"/>
      </w:pPr>
      <w:r>
        <w:rPr>
          <w:rFonts w:ascii="Times New Roman"/>
          <w:b w:val="false"/>
          <w:i w:val="false"/>
          <w:color w:val="000000"/>
          <w:sz w:val="28"/>
        </w:rPr>
        <w:t>
      14.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7"/>
    <w:bookmarkStart w:name="z573" w:id="548"/>
    <w:p>
      <w:pPr>
        <w:spacing w:after="0"/>
        <w:ind w:left="0"/>
        <w:jc w:val="both"/>
      </w:pPr>
      <w:r>
        <w:rPr>
          <w:rFonts w:ascii="Times New Roman"/>
          <w:b w:val="false"/>
          <w:i w:val="false"/>
          <w:color w:val="000000"/>
          <w:sz w:val="28"/>
        </w:rPr>
        <w:t>
      15.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8"/>
    <w:bookmarkStart w:name="z574" w:id="549"/>
    <w:p>
      <w:pPr>
        <w:spacing w:after="0"/>
        <w:ind w:left="0"/>
        <w:jc w:val="both"/>
      </w:pPr>
      <w:r>
        <w:rPr>
          <w:rFonts w:ascii="Times New Roman"/>
          <w:b w:val="false"/>
          <w:i w:val="false"/>
          <w:color w:val="000000"/>
          <w:sz w:val="28"/>
        </w:rPr>
        <w:t>
      16.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49"/>
    <w:bookmarkStart w:name="z575" w:id="550"/>
    <w:p>
      <w:pPr>
        <w:spacing w:after="0"/>
        <w:ind w:left="0"/>
        <w:jc w:val="both"/>
      </w:pPr>
      <w:r>
        <w:rPr>
          <w:rFonts w:ascii="Times New Roman"/>
          <w:b w:val="false"/>
          <w:i w:val="false"/>
          <w:color w:val="000000"/>
          <w:sz w:val="28"/>
        </w:rPr>
        <w:t>
      17.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50"/>
    <w:bookmarkStart w:name="z576" w:id="551"/>
    <w:p>
      <w:pPr>
        <w:spacing w:after="0"/>
        <w:ind w:left="0"/>
        <w:jc w:val="both"/>
      </w:pPr>
      <w:r>
        <w:rPr>
          <w:rFonts w:ascii="Times New Roman"/>
          <w:b w:val="false"/>
          <w:i w:val="false"/>
          <w:color w:val="000000"/>
          <w:sz w:val="28"/>
        </w:rPr>
        <w:t>
      18.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51"/>
    <w:bookmarkStart w:name="z577" w:id="552"/>
    <w:p>
      <w:pPr>
        <w:spacing w:after="0"/>
        <w:ind w:left="0"/>
        <w:jc w:val="both"/>
      </w:pPr>
      <w:r>
        <w:rPr>
          <w:rFonts w:ascii="Times New Roman"/>
          <w:b w:val="false"/>
          <w:i w:val="false"/>
          <w:color w:val="000000"/>
          <w:sz w:val="28"/>
        </w:rPr>
        <w:t>
      19.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52"/>
    <w:bookmarkStart w:name="z578" w:id="553"/>
    <w:p>
      <w:pPr>
        <w:spacing w:after="0"/>
        <w:ind w:left="0"/>
        <w:jc w:val="both"/>
      </w:pPr>
      <w:r>
        <w:rPr>
          <w:rFonts w:ascii="Times New Roman"/>
          <w:b w:val="false"/>
          <w:i w:val="false"/>
          <w:color w:val="000000"/>
          <w:sz w:val="28"/>
        </w:rPr>
        <w:t>
      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81" w:id="554"/>
    <w:p>
      <w:pPr>
        <w:spacing w:after="0"/>
        <w:ind w:left="0"/>
        <w:jc w:val="left"/>
      </w:pPr>
      <w:r>
        <w:rPr>
          <w:rFonts w:ascii="Times New Roman"/>
          <w:b/>
          <w:i w:val="false"/>
          <w:color w:val="000000"/>
        </w:rPr>
        <w:t xml:space="preserve"> Положение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54"/>
    <w:bookmarkStart w:name="z582" w:id="555"/>
    <w:p>
      <w:pPr>
        <w:spacing w:after="0"/>
        <w:ind w:left="0"/>
        <w:jc w:val="left"/>
      </w:pPr>
      <w:r>
        <w:rPr>
          <w:rFonts w:ascii="Times New Roman"/>
          <w:b/>
          <w:i w:val="false"/>
          <w:color w:val="000000"/>
        </w:rPr>
        <w:t xml:space="preserve"> Глава 1. Общие положения</w:t>
      </w:r>
    </w:p>
    <w:bookmarkEnd w:id="555"/>
    <w:bookmarkStart w:name="z583" w:id="556"/>
    <w:p>
      <w:pPr>
        <w:spacing w:after="0"/>
        <w:ind w:left="0"/>
        <w:jc w:val="both"/>
      </w:pPr>
      <w:r>
        <w:rPr>
          <w:rFonts w:ascii="Times New Roman"/>
          <w:b w:val="false"/>
          <w:i w:val="false"/>
          <w:color w:val="000000"/>
          <w:sz w:val="28"/>
        </w:rPr>
        <w:t>
      1.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556"/>
    <w:bookmarkStart w:name="z584" w:id="557"/>
    <w:p>
      <w:pPr>
        <w:spacing w:after="0"/>
        <w:ind w:left="0"/>
        <w:jc w:val="both"/>
      </w:pPr>
      <w:r>
        <w:rPr>
          <w:rFonts w:ascii="Times New Roman"/>
          <w:b w:val="false"/>
          <w:i w:val="false"/>
          <w:color w:val="000000"/>
          <w:sz w:val="28"/>
        </w:rPr>
        <w:t xml:space="preserve">
      1) налогового администрирования; </w:t>
      </w:r>
    </w:p>
    <w:bookmarkEnd w:id="557"/>
    <w:bookmarkStart w:name="z585" w:id="55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58"/>
    <w:bookmarkStart w:name="z586" w:id="559"/>
    <w:p>
      <w:pPr>
        <w:spacing w:after="0"/>
        <w:ind w:left="0"/>
        <w:jc w:val="both"/>
      </w:pPr>
      <w:r>
        <w:rPr>
          <w:rFonts w:ascii="Times New Roman"/>
          <w:b w:val="false"/>
          <w:i w:val="false"/>
          <w:color w:val="000000"/>
          <w:sz w:val="28"/>
        </w:rPr>
        <w:t xml:space="preserve">
      3) оборота нефтепродуктов и биотоплива; </w:t>
      </w:r>
    </w:p>
    <w:bookmarkEnd w:id="559"/>
    <w:bookmarkStart w:name="z587" w:id="56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60"/>
    <w:bookmarkStart w:name="z588" w:id="56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561"/>
    <w:bookmarkStart w:name="z589" w:id="56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62"/>
    <w:bookmarkStart w:name="z590" w:id="56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63"/>
    <w:bookmarkStart w:name="z591" w:id="56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564"/>
    <w:bookmarkStart w:name="z592" w:id="56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65"/>
    <w:bookmarkStart w:name="z593" w:id="56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566"/>
    <w:bookmarkStart w:name="z594" w:id="56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567"/>
    <w:bookmarkStart w:name="z595" w:id="568"/>
    <w:p>
      <w:pPr>
        <w:spacing w:after="0"/>
        <w:ind w:left="0"/>
        <w:jc w:val="both"/>
      </w:pPr>
      <w:r>
        <w:rPr>
          <w:rFonts w:ascii="Times New Roman"/>
          <w:b w:val="false"/>
          <w:i w:val="false"/>
          <w:color w:val="000000"/>
          <w:sz w:val="28"/>
        </w:rPr>
        <w:t xml:space="preserve">
      8. Местонахождение Управления: почтовый индекс 020000, Республика Казахстан, Акмолинская область, город Кокшетау, проспект Нурсултана Назарбаева 21 "А". </w:t>
      </w:r>
    </w:p>
    <w:bookmarkEnd w:id="568"/>
    <w:bookmarkStart w:name="z596" w:id="56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569"/>
    <w:bookmarkStart w:name="z597" w:id="57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70"/>
    <w:bookmarkStart w:name="z598" w:id="57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71"/>
    <w:bookmarkStart w:name="z599" w:id="57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72"/>
    <w:bookmarkStart w:name="z600" w:id="57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73"/>
    <w:bookmarkStart w:name="z601" w:id="574"/>
    <w:p>
      <w:pPr>
        <w:spacing w:after="0"/>
        <w:ind w:left="0"/>
        <w:jc w:val="left"/>
      </w:pPr>
      <w:r>
        <w:rPr>
          <w:rFonts w:ascii="Times New Roman"/>
          <w:b/>
          <w:i w:val="false"/>
          <w:color w:val="000000"/>
        </w:rPr>
        <w:t xml:space="preserve"> Глава 2. Задачи, права и обязанности Управления</w:t>
      </w:r>
    </w:p>
    <w:bookmarkEnd w:id="574"/>
    <w:bookmarkStart w:name="z602" w:id="575"/>
    <w:p>
      <w:pPr>
        <w:spacing w:after="0"/>
        <w:ind w:left="0"/>
        <w:jc w:val="both"/>
      </w:pPr>
      <w:r>
        <w:rPr>
          <w:rFonts w:ascii="Times New Roman"/>
          <w:b w:val="false"/>
          <w:i w:val="false"/>
          <w:color w:val="000000"/>
          <w:sz w:val="28"/>
        </w:rPr>
        <w:t>
      13. Задачи:</w:t>
      </w:r>
    </w:p>
    <w:bookmarkEnd w:id="575"/>
    <w:bookmarkStart w:name="z603" w:id="57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76"/>
    <w:bookmarkStart w:name="z604" w:id="57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577"/>
    <w:bookmarkStart w:name="z605" w:id="57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78"/>
    <w:bookmarkStart w:name="z606" w:id="57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79"/>
    <w:bookmarkStart w:name="z607" w:id="58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580"/>
    <w:bookmarkStart w:name="z608" w:id="58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81"/>
    <w:bookmarkStart w:name="z609" w:id="58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582"/>
    <w:bookmarkStart w:name="z610" w:id="583"/>
    <w:p>
      <w:pPr>
        <w:spacing w:after="0"/>
        <w:ind w:left="0"/>
        <w:jc w:val="both"/>
      </w:pPr>
      <w:r>
        <w:rPr>
          <w:rFonts w:ascii="Times New Roman"/>
          <w:b w:val="false"/>
          <w:i w:val="false"/>
          <w:color w:val="000000"/>
          <w:sz w:val="28"/>
        </w:rPr>
        <w:t>
      14. Права и обязанности Управления:</w:t>
      </w:r>
    </w:p>
    <w:bookmarkEnd w:id="583"/>
    <w:bookmarkStart w:name="z611" w:id="584"/>
    <w:p>
      <w:pPr>
        <w:spacing w:after="0"/>
        <w:ind w:left="0"/>
        <w:jc w:val="both"/>
      </w:pPr>
      <w:r>
        <w:rPr>
          <w:rFonts w:ascii="Times New Roman"/>
          <w:b w:val="false"/>
          <w:i w:val="false"/>
          <w:color w:val="000000"/>
          <w:sz w:val="28"/>
        </w:rPr>
        <w:t>
      1) права:</w:t>
      </w:r>
    </w:p>
    <w:bookmarkEnd w:id="584"/>
    <w:bookmarkStart w:name="z612" w:id="58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85"/>
    <w:bookmarkStart w:name="z613" w:id="586"/>
    <w:p>
      <w:pPr>
        <w:spacing w:after="0"/>
        <w:ind w:left="0"/>
        <w:jc w:val="both"/>
      </w:pPr>
      <w:r>
        <w:rPr>
          <w:rFonts w:ascii="Times New Roman"/>
          <w:b w:val="false"/>
          <w:i w:val="false"/>
          <w:color w:val="000000"/>
          <w:sz w:val="28"/>
        </w:rPr>
        <w:t>
      требовать от налогоплательщика (налогового агента):</w:t>
      </w:r>
    </w:p>
    <w:bookmarkEnd w:id="586"/>
    <w:bookmarkStart w:name="z614" w:id="58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87"/>
    <w:bookmarkStart w:name="z615" w:id="58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88"/>
    <w:bookmarkStart w:name="z616" w:id="58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89"/>
    <w:bookmarkStart w:name="z617" w:id="59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90"/>
    <w:bookmarkStart w:name="z618" w:id="59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91"/>
    <w:bookmarkStart w:name="z619" w:id="59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92"/>
    <w:bookmarkStart w:name="z620" w:id="59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93"/>
    <w:bookmarkStart w:name="z621" w:id="59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94"/>
    <w:bookmarkStart w:name="z622" w:id="59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95"/>
    <w:bookmarkStart w:name="z623" w:id="59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96"/>
    <w:bookmarkStart w:name="z624" w:id="59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597"/>
    <w:bookmarkStart w:name="z625" w:id="59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598"/>
    <w:bookmarkStart w:name="z626" w:id="59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599"/>
    <w:bookmarkStart w:name="z627" w:id="60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00"/>
    <w:bookmarkStart w:name="z628" w:id="60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01"/>
    <w:bookmarkStart w:name="z629" w:id="60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02"/>
    <w:bookmarkStart w:name="z630" w:id="60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03"/>
    <w:bookmarkStart w:name="z631" w:id="60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04"/>
    <w:bookmarkStart w:name="z632" w:id="60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05"/>
    <w:bookmarkStart w:name="z633" w:id="60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06"/>
    <w:bookmarkStart w:name="z634" w:id="60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07"/>
    <w:bookmarkStart w:name="z635" w:id="60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08"/>
    <w:bookmarkStart w:name="z636" w:id="60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09"/>
    <w:bookmarkStart w:name="z637" w:id="610"/>
    <w:p>
      <w:pPr>
        <w:spacing w:after="0"/>
        <w:ind w:left="0"/>
        <w:jc w:val="both"/>
      </w:pPr>
      <w:r>
        <w:rPr>
          <w:rFonts w:ascii="Times New Roman"/>
          <w:b w:val="false"/>
          <w:i w:val="false"/>
          <w:color w:val="000000"/>
          <w:sz w:val="28"/>
        </w:rPr>
        <w:t>
      2) обязанности:</w:t>
      </w:r>
    </w:p>
    <w:bookmarkEnd w:id="610"/>
    <w:bookmarkStart w:name="z638" w:id="61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11"/>
    <w:bookmarkStart w:name="z639" w:id="61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12"/>
    <w:bookmarkStart w:name="z640" w:id="61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13"/>
    <w:bookmarkStart w:name="z641" w:id="61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14"/>
    <w:bookmarkStart w:name="z642" w:id="61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15"/>
    <w:bookmarkStart w:name="z643" w:id="616"/>
    <w:p>
      <w:pPr>
        <w:spacing w:after="0"/>
        <w:ind w:left="0"/>
        <w:jc w:val="both"/>
      </w:pPr>
      <w:r>
        <w:rPr>
          <w:rFonts w:ascii="Times New Roman"/>
          <w:b w:val="false"/>
          <w:i w:val="false"/>
          <w:color w:val="000000"/>
          <w:sz w:val="28"/>
        </w:rPr>
        <w:t>
      имеющих налоговую задолженность;</w:t>
      </w:r>
    </w:p>
    <w:bookmarkEnd w:id="616"/>
    <w:bookmarkStart w:name="z644" w:id="61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17"/>
    <w:bookmarkStart w:name="z645" w:id="61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18"/>
    <w:bookmarkStart w:name="z646" w:id="61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19"/>
    <w:bookmarkStart w:name="z647" w:id="62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20"/>
    <w:bookmarkStart w:name="z648" w:id="62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21"/>
    <w:bookmarkStart w:name="z649" w:id="62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22"/>
    <w:bookmarkStart w:name="z650" w:id="62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23"/>
    <w:bookmarkStart w:name="z651" w:id="62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24"/>
    <w:bookmarkStart w:name="z652" w:id="62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25"/>
    <w:bookmarkStart w:name="z653" w:id="62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26"/>
    <w:bookmarkStart w:name="z654" w:id="62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27"/>
    <w:bookmarkStart w:name="z655" w:id="62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28"/>
    <w:bookmarkStart w:name="z656" w:id="62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29"/>
    <w:bookmarkStart w:name="z657" w:id="63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30"/>
    <w:bookmarkStart w:name="z658" w:id="63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31"/>
    <w:bookmarkStart w:name="z659" w:id="632"/>
    <w:p>
      <w:pPr>
        <w:spacing w:after="0"/>
        <w:ind w:left="0"/>
        <w:jc w:val="both"/>
      </w:pPr>
      <w:r>
        <w:rPr>
          <w:rFonts w:ascii="Times New Roman"/>
          <w:b w:val="false"/>
          <w:i w:val="false"/>
          <w:color w:val="000000"/>
          <w:sz w:val="28"/>
        </w:rPr>
        <w:t>
      защищать интересы государства;</w:t>
      </w:r>
    </w:p>
    <w:bookmarkEnd w:id="632"/>
    <w:bookmarkStart w:name="z660" w:id="63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33"/>
    <w:bookmarkStart w:name="z661" w:id="63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34"/>
    <w:bookmarkStart w:name="z662" w:id="63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35"/>
    <w:bookmarkStart w:name="z663" w:id="63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36"/>
    <w:bookmarkStart w:name="z664" w:id="637"/>
    <w:p>
      <w:pPr>
        <w:spacing w:after="0"/>
        <w:ind w:left="0"/>
        <w:jc w:val="both"/>
      </w:pPr>
      <w:r>
        <w:rPr>
          <w:rFonts w:ascii="Times New Roman"/>
          <w:b w:val="false"/>
          <w:i w:val="false"/>
          <w:color w:val="000000"/>
          <w:sz w:val="28"/>
        </w:rPr>
        <w:t>
      15. Функции:</w:t>
      </w:r>
    </w:p>
    <w:bookmarkEnd w:id="637"/>
    <w:bookmarkStart w:name="z665" w:id="638"/>
    <w:p>
      <w:pPr>
        <w:spacing w:after="0"/>
        <w:ind w:left="0"/>
        <w:jc w:val="both"/>
      </w:pPr>
      <w:r>
        <w:rPr>
          <w:rFonts w:ascii="Times New Roman"/>
          <w:b w:val="false"/>
          <w:i w:val="false"/>
          <w:color w:val="000000"/>
          <w:sz w:val="28"/>
        </w:rPr>
        <w:t>
      1) осуществление налогового контроля;</w:t>
      </w:r>
    </w:p>
    <w:bookmarkEnd w:id="638"/>
    <w:bookmarkStart w:name="z666" w:id="63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39"/>
    <w:bookmarkStart w:name="z667" w:id="64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40"/>
    <w:bookmarkStart w:name="z668" w:id="64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41"/>
    <w:bookmarkStart w:name="z669" w:id="64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42"/>
    <w:bookmarkStart w:name="z670" w:id="64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43"/>
    <w:bookmarkStart w:name="z671" w:id="64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44"/>
    <w:bookmarkStart w:name="z672" w:id="64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45"/>
    <w:bookmarkStart w:name="z673" w:id="64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46"/>
    <w:bookmarkStart w:name="z674" w:id="64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47"/>
    <w:bookmarkStart w:name="z675" w:id="648"/>
    <w:p>
      <w:pPr>
        <w:spacing w:after="0"/>
        <w:ind w:left="0"/>
        <w:jc w:val="both"/>
      </w:pPr>
      <w:r>
        <w:rPr>
          <w:rFonts w:ascii="Times New Roman"/>
          <w:b w:val="false"/>
          <w:i w:val="false"/>
          <w:color w:val="000000"/>
          <w:sz w:val="28"/>
        </w:rPr>
        <w:t>
      11) осуществление налогового администрирования;</w:t>
      </w:r>
    </w:p>
    <w:bookmarkEnd w:id="648"/>
    <w:bookmarkStart w:name="z676" w:id="64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49"/>
    <w:bookmarkStart w:name="z677" w:id="65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50"/>
    <w:bookmarkStart w:name="z678" w:id="651"/>
    <w:p>
      <w:pPr>
        <w:spacing w:after="0"/>
        <w:ind w:left="0"/>
        <w:jc w:val="both"/>
      </w:pPr>
      <w:r>
        <w:rPr>
          <w:rFonts w:ascii="Times New Roman"/>
          <w:b w:val="false"/>
          <w:i w:val="false"/>
          <w:color w:val="000000"/>
          <w:sz w:val="28"/>
        </w:rPr>
        <w:t>
      14) использование системы управления рисками;</w:t>
      </w:r>
    </w:p>
    <w:bookmarkEnd w:id="651"/>
    <w:bookmarkStart w:name="z679" w:id="65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52"/>
    <w:bookmarkStart w:name="z680" w:id="65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53"/>
    <w:bookmarkStart w:name="z681" w:id="65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54"/>
    <w:bookmarkStart w:name="z682" w:id="65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55"/>
    <w:bookmarkStart w:name="z683" w:id="65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56"/>
    <w:bookmarkStart w:name="z684" w:id="65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57"/>
    <w:bookmarkStart w:name="z685" w:id="65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58"/>
    <w:bookmarkStart w:name="z686" w:id="65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59"/>
    <w:bookmarkStart w:name="z687" w:id="66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60"/>
    <w:bookmarkStart w:name="z688" w:id="66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61"/>
    <w:bookmarkStart w:name="z689" w:id="66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62"/>
    <w:bookmarkStart w:name="z690" w:id="66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63"/>
    <w:bookmarkStart w:name="z691" w:id="66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64"/>
    <w:bookmarkStart w:name="z692" w:id="66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65"/>
    <w:bookmarkStart w:name="z693" w:id="66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66"/>
    <w:bookmarkStart w:name="z694" w:id="66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67"/>
    <w:bookmarkStart w:name="z695" w:id="66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68"/>
    <w:bookmarkStart w:name="z696" w:id="66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69"/>
    <w:bookmarkStart w:name="z697" w:id="67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70"/>
    <w:bookmarkStart w:name="z698" w:id="67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71"/>
    <w:bookmarkStart w:name="z699" w:id="67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72"/>
    <w:bookmarkStart w:name="z700" w:id="67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73"/>
    <w:bookmarkStart w:name="z701" w:id="67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74"/>
    <w:bookmarkStart w:name="z702" w:id="67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75"/>
    <w:bookmarkStart w:name="z703" w:id="67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76"/>
    <w:bookmarkStart w:name="z704" w:id="67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77"/>
    <w:bookmarkStart w:name="z705" w:id="67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78"/>
    <w:bookmarkStart w:name="z706" w:id="67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79"/>
    <w:bookmarkStart w:name="z707" w:id="68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80"/>
    <w:bookmarkStart w:name="z708" w:id="681"/>
    <w:p>
      <w:pPr>
        <w:spacing w:after="0"/>
        <w:ind w:left="0"/>
        <w:jc w:val="both"/>
      </w:pPr>
      <w:r>
        <w:rPr>
          <w:rFonts w:ascii="Times New Roman"/>
          <w:b w:val="false"/>
          <w:i w:val="false"/>
          <w:color w:val="000000"/>
          <w:sz w:val="28"/>
        </w:rPr>
        <w:t>
      19. Полномочия Руководителя Управления:</w:t>
      </w:r>
    </w:p>
    <w:bookmarkEnd w:id="681"/>
    <w:bookmarkStart w:name="z709" w:id="68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82"/>
    <w:bookmarkStart w:name="z710" w:id="68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83"/>
    <w:bookmarkStart w:name="z711" w:id="68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84"/>
    <w:bookmarkStart w:name="z712" w:id="68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85"/>
    <w:bookmarkStart w:name="z713" w:id="68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86"/>
    <w:bookmarkStart w:name="z714" w:id="68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87"/>
    <w:bookmarkStart w:name="z715" w:id="68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88"/>
    <w:bookmarkStart w:name="z716" w:id="68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89"/>
    <w:bookmarkStart w:name="z717" w:id="69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90"/>
    <w:bookmarkStart w:name="z718" w:id="69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91"/>
    <w:bookmarkStart w:name="z719" w:id="69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92"/>
    <w:bookmarkStart w:name="z720" w:id="69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93"/>
    <w:bookmarkStart w:name="z721" w:id="69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694"/>
    <w:bookmarkStart w:name="z722" w:id="695"/>
    <w:p>
      <w:pPr>
        <w:spacing w:after="0"/>
        <w:ind w:left="0"/>
        <w:jc w:val="left"/>
      </w:pPr>
      <w:r>
        <w:rPr>
          <w:rFonts w:ascii="Times New Roman"/>
          <w:b/>
          <w:i w:val="false"/>
          <w:color w:val="000000"/>
        </w:rPr>
        <w:t xml:space="preserve"> Глава 4. Имущество Управления</w:t>
      </w:r>
    </w:p>
    <w:bookmarkEnd w:id="695"/>
    <w:bookmarkStart w:name="z723" w:id="69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696"/>
    <w:bookmarkStart w:name="z724" w:id="69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97"/>
    <w:bookmarkStart w:name="z725" w:id="69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698"/>
    <w:bookmarkStart w:name="z726" w:id="69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99"/>
    <w:bookmarkStart w:name="z727" w:id="700"/>
    <w:p>
      <w:pPr>
        <w:spacing w:after="0"/>
        <w:ind w:left="0"/>
        <w:jc w:val="left"/>
      </w:pPr>
      <w:r>
        <w:rPr>
          <w:rFonts w:ascii="Times New Roman"/>
          <w:b/>
          <w:i w:val="false"/>
          <w:color w:val="000000"/>
        </w:rPr>
        <w:t xml:space="preserve"> Глава 5. Реорганизация и упразднение Управления</w:t>
      </w:r>
    </w:p>
    <w:bookmarkEnd w:id="700"/>
    <w:bookmarkStart w:name="z728" w:id="70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31" w:id="702"/>
    <w:p>
      <w:pPr>
        <w:spacing w:after="0"/>
        <w:ind w:left="0"/>
        <w:jc w:val="left"/>
      </w:pPr>
      <w:r>
        <w:rPr>
          <w:rFonts w:ascii="Times New Roman"/>
          <w:b/>
          <w:i w:val="false"/>
          <w:color w:val="000000"/>
        </w:rPr>
        <w:t xml:space="preserve"> Положение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702"/>
    <w:bookmarkStart w:name="z732" w:id="703"/>
    <w:p>
      <w:pPr>
        <w:spacing w:after="0"/>
        <w:ind w:left="0"/>
        <w:jc w:val="left"/>
      </w:pPr>
      <w:r>
        <w:rPr>
          <w:rFonts w:ascii="Times New Roman"/>
          <w:b/>
          <w:i w:val="false"/>
          <w:color w:val="000000"/>
        </w:rPr>
        <w:t xml:space="preserve"> Глава 1. Общие положения</w:t>
      </w:r>
    </w:p>
    <w:bookmarkEnd w:id="703"/>
    <w:bookmarkStart w:name="z733" w:id="704"/>
    <w:p>
      <w:pPr>
        <w:spacing w:after="0"/>
        <w:ind w:left="0"/>
        <w:jc w:val="both"/>
      </w:pPr>
      <w:r>
        <w:rPr>
          <w:rFonts w:ascii="Times New Roman"/>
          <w:b w:val="false"/>
          <w:i w:val="false"/>
          <w:color w:val="000000"/>
          <w:sz w:val="28"/>
        </w:rPr>
        <w:t>
      1.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704"/>
    <w:bookmarkStart w:name="z734" w:id="705"/>
    <w:p>
      <w:pPr>
        <w:spacing w:after="0"/>
        <w:ind w:left="0"/>
        <w:jc w:val="both"/>
      </w:pPr>
      <w:r>
        <w:rPr>
          <w:rFonts w:ascii="Times New Roman"/>
          <w:b w:val="false"/>
          <w:i w:val="false"/>
          <w:color w:val="000000"/>
          <w:sz w:val="28"/>
        </w:rPr>
        <w:t xml:space="preserve">
      1) налогового администрирования; </w:t>
      </w:r>
    </w:p>
    <w:bookmarkEnd w:id="705"/>
    <w:bookmarkStart w:name="z735" w:id="7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06"/>
    <w:bookmarkStart w:name="z736" w:id="707"/>
    <w:p>
      <w:pPr>
        <w:spacing w:after="0"/>
        <w:ind w:left="0"/>
        <w:jc w:val="both"/>
      </w:pPr>
      <w:r>
        <w:rPr>
          <w:rFonts w:ascii="Times New Roman"/>
          <w:b w:val="false"/>
          <w:i w:val="false"/>
          <w:color w:val="000000"/>
          <w:sz w:val="28"/>
        </w:rPr>
        <w:t xml:space="preserve">
      3) оборота нефтепродуктов и биотоплива; </w:t>
      </w:r>
    </w:p>
    <w:bookmarkEnd w:id="707"/>
    <w:bookmarkStart w:name="z737" w:id="7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08"/>
    <w:bookmarkStart w:name="z738" w:id="7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709"/>
    <w:bookmarkStart w:name="z739" w:id="7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10"/>
    <w:bookmarkStart w:name="z740" w:id="7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11"/>
    <w:bookmarkStart w:name="z741" w:id="7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12"/>
    <w:bookmarkStart w:name="z742" w:id="7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13"/>
    <w:bookmarkStart w:name="z743" w:id="7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714"/>
    <w:bookmarkStart w:name="z744" w:id="7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715"/>
    <w:bookmarkStart w:name="z745" w:id="716"/>
    <w:p>
      <w:pPr>
        <w:spacing w:after="0"/>
        <w:ind w:left="0"/>
        <w:jc w:val="both"/>
      </w:pPr>
      <w:r>
        <w:rPr>
          <w:rFonts w:ascii="Times New Roman"/>
          <w:b w:val="false"/>
          <w:i w:val="false"/>
          <w:color w:val="000000"/>
          <w:sz w:val="28"/>
        </w:rPr>
        <w:t xml:space="preserve">
      8. Местонахождение Управления: почтовый индекс 010078, Республика Казахстан, Акмолинская область, город Косшы, улица Республики, 46. </w:t>
      </w:r>
    </w:p>
    <w:bookmarkEnd w:id="716"/>
    <w:bookmarkStart w:name="z746" w:id="7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717"/>
    <w:bookmarkStart w:name="z747" w:id="7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18"/>
    <w:bookmarkStart w:name="z748" w:id="7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19"/>
    <w:bookmarkStart w:name="z749" w:id="7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20"/>
    <w:bookmarkStart w:name="z750" w:id="7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21"/>
    <w:bookmarkStart w:name="z751" w:id="722"/>
    <w:p>
      <w:pPr>
        <w:spacing w:after="0"/>
        <w:ind w:left="0"/>
        <w:jc w:val="left"/>
      </w:pPr>
      <w:r>
        <w:rPr>
          <w:rFonts w:ascii="Times New Roman"/>
          <w:b/>
          <w:i w:val="false"/>
          <w:color w:val="000000"/>
        </w:rPr>
        <w:t xml:space="preserve"> Глава 2. Задачи, права и обязанности Управления</w:t>
      </w:r>
    </w:p>
    <w:bookmarkEnd w:id="722"/>
    <w:bookmarkStart w:name="z752" w:id="723"/>
    <w:p>
      <w:pPr>
        <w:spacing w:after="0"/>
        <w:ind w:left="0"/>
        <w:jc w:val="both"/>
      </w:pPr>
      <w:r>
        <w:rPr>
          <w:rFonts w:ascii="Times New Roman"/>
          <w:b w:val="false"/>
          <w:i w:val="false"/>
          <w:color w:val="000000"/>
          <w:sz w:val="28"/>
        </w:rPr>
        <w:t>
      13. Задачи:</w:t>
      </w:r>
    </w:p>
    <w:bookmarkEnd w:id="723"/>
    <w:bookmarkStart w:name="z753" w:id="7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24"/>
    <w:bookmarkStart w:name="z754" w:id="7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725"/>
    <w:bookmarkStart w:name="z755" w:id="7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26"/>
    <w:bookmarkStart w:name="z756" w:id="7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27"/>
    <w:bookmarkStart w:name="z757" w:id="7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728"/>
    <w:bookmarkStart w:name="z758" w:id="7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29"/>
    <w:bookmarkStart w:name="z759" w:id="7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730"/>
    <w:bookmarkStart w:name="z760" w:id="731"/>
    <w:p>
      <w:pPr>
        <w:spacing w:after="0"/>
        <w:ind w:left="0"/>
        <w:jc w:val="both"/>
      </w:pPr>
      <w:r>
        <w:rPr>
          <w:rFonts w:ascii="Times New Roman"/>
          <w:b w:val="false"/>
          <w:i w:val="false"/>
          <w:color w:val="000000"/>
          <w:sz w:val="28"/>
        </w:rPr>
        <w:t>
      14. Права и обязанности Управления:</w:t>
      </w:r>
    </w:p>
    <w:bookmarkEnd w:id="731"/>
    <w:bookmarkStart w:name="z761" w:id="732"/>
    <w:p>
      <w:pPr>
        <w:spacing w:after="0"/>
        <w:ind w:left="0"/>
        <w:jc w:val="both"/>
      </w:pPr>
      <w:r>
        <w:rPr>
          <w:rFonts w:ascii="Times New Roman"/>
          <w:b w:val="false"/>
          <w:i w:val="false"/>
          <w:color w:val="000000"/>
          <w:sz w:val="28"/>
        </w:rPr>
        <w:t>
      1) права:</w:t>
      </w:r>
    </w:p>
    <w:bookmarkEnd w:id="732"/>
    <w:bookmarkStart w:name="z762" w:id="7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33"/>
    <w:bookmarkStart w:name="z763" w:id="734"/>
    <w:p>
      <w:pPr>
        <w:spacing w:after="0"/>
        <w:ind w:left="0"/>
        <w:jc w:val="both"/>
      </w:pPr>
      <w:r>
        <w:rPr>
          <w:rFonts w:ascii="Times New Roman"/>
          <w:b w:val="false"/>
          <w:i w:val="false"/>
          <w:color w:val="000000"/>
          <w:sz w:val="28"/>
        </w:rPr>
        <w:t>
      требовать от налогоплательщика (налогового агента):</w:t>
      </w:r>
    </w:p>
    <w:bookmarkEnd w:id="734"/>
    <w:bookmarkStart w:name="z764" w:id="7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35"/>
    <w:bookmarkStart w:name="z765" w:id="7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36"/>
    <w:bookmarkStart w:name="z766" w:id="7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37"/>
    <w:bookmarkStart w:name="z767" w:id="7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38"/>
    <w:bookmarkStart w:name="z768" w:id="7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39"/>
    <w:bookmarkStart w:name="z769" w:id="7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40"/>
    <w:bookmarkStart w:name="z770" w:id="7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41"/>
    <w:bookmarkStart w:name="z771" w:id="7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42"/>
    <w:bookmarkStart w:name="z772" w:id="7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43"/>
    <w:bookmarkStart w:name="z773" w:id="7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44"/>
    <w:bookmarkStart w:name="z774" w:id="7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745"/>
    <w:bookmarkStart w:name="z775" w:id="7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746"/>
    <w:bookmarkStart w:name="z776" w:id="7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747"/>
    <w:bookmarkStart w:name="z777" w:id="7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48"/>
    <w:bookmarkStart w:name="z778" w:id="7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49"/>
    <w:bookmarkStart w:name="z779" w:id="7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50"/>
    <w:bookmarkStart w:name="z780" w:id="7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51"/>
    <w:bookmarkStart w:name="z781" w:id="7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52"/>
    <w:bookmarkStart w:name="z782" w:id="7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53"/>
    <w:bookmarkStart w:name="z783" w:id="7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54"/>
    <w:bookmarkStart w:name="z784" w:id="7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755"/>
    <w:bookmarkStart w:name="z785" w:id="7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756"/>
    <w:bookmarkStart w:name="z786" w:id="7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57"/>
    <w:bookmarkStart w:name="z787" w:id="758"/>
    <w:p>
      <w:pPr>
        <w:spacing w:after="0"/>
        <w:ind w:left="0"/>
        <w:jc w:val="both"/>
      </w:pPr>
      <w:r>
        <w:rPr>
          <w:rFonts w:ascii="Times New Roman"/>
          <w:b w:val="false"/>
          <w:i w:val="false"/>
          <w:color w:val="000000"/>
          <w:sz w:val="28"/>
        </w:rPr>
        <w:t>
      2) обязанности:</w:t>
      </w:r>
    </w:p>
    <w:bookmarkEnd w:id="758"/>
    <w:bookmarkStart w:name="z788" w:id="7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59"/>
    <w:bookmarkStart w:name="z789" w:id="7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60"/>
    <w:bookmarkStart w:name="z790" w:id="7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61"/>
    <w:bookmarkStart w:name="z791" w:id="7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62"/>
    <w:bookmarkStart w:name="z792" w:id="7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63"/>
    <w:bookmarkStart w:name="z793" w:id="764"/>
    <w:p>
      <w:pPr>
        <w:spacing w:after="0"/>
        <w:ind w:left="0"/>
        <w:jc w:val="both"/>
      </w:pPr>
      <w:r>
        <w:rPr>
          <w:rFonts w:ascii="Times New Roman"/>
          <w:b w:val="false"/>
          <w:i w:val="false"/>
          <w:color w:val="000000"/>
          <w:sz w:val="28"/>
        </w:rPr>
        <w:t>
      имеющих налоговую задолженность;</w:t>
      </w:r>
    </w:p>
    <w:bookmarkEnd w:id="764"/>
    <w:bookmarkStart w:name="z794" w:id="7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65"/>
    <w:bookmarkStart w:name="z795" w:id="7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66"/>
    <w:bookmarkStart w:name="z796" w:id="7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67"/>
    <w:bookmarkStart w:name="z797" w:id="7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68"/>
    <w:bookmarkStart w:name="z798" w:id="7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69"/>
    <w:bookmarkStart w:name="z799" w:id="7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70"/>
    <w:bookmarkStart w:name="z800" w:id="7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71"/>
    <w:bookmarkStart w:name="z801" w:id="7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72"/>
    <w:bookmarkStart w:name="z802" w:id="7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73"/>
    <w:bookmarkStart w:name="z803" w:id="7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74"/>
    <w:bookmarkStart w:name="z804" w:id="7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75"/>
    <w:bookmarkStart w:name="z805" w:id="7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76"/>
    <w:bookmarkStart w:name="z806" w:id="7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77"/>
    <w:bookmarkStart w:name="z807" w:id="7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78"/>
    <w:bookmarkStart w:name="z808" w:id="7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779"/>
    <w:bookmarkStart w:name="z809" w:id="780"/>
    <w:p>
      <w:pPr>
        <w:spacing w:after="0"/>
        <w:ind w:left="0"/>
        <w:jc w:val="both"/>
      </w:pPr>
      <w:r>
        <w:rPr>
          <w:rFonts w:ascii="Times New Roman"/>
          <w:b w:val="false"/>
          <w:i w:val="false"/>
          <w:color w:val="000000"/>
          <w:sz w:val="28"/>
        </w:rPr>
        <w:t>
      защищать интересы государства;</w:t>
      </w:r>
    </w:p>
    <w:bookmarkEnd w:id="780"/>
    <w:bookmarkStart w:name="z810" w:id="7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81"/>
    <w:bookmarkStart w:name="z811" w:id="7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82"/>
    <w:bookmarkStart w:name="z812" w:id="7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83"/>
    <w:bookmarkStart w:name="z813" w:id="7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84"/>
    <w:bookmarkStart w:name="z814" w:id="785"/>
    <w:p>
      <w:pPr>
        <w:spacing w:after="0"/>
        <w:ind w:left="0"/>
        <w:jc w:val="both"/>
      </w:pPr>
      <w:r>
        <w:rPr>
          <w:rFonts w:ascii="Times New Roman"/>
          <w:b w:val="false"/>
          <w:i w:val="false"/>
          <w:color w:val="000000"/>
          <w:sz w:val="28"/>
        </w:rPr>
        <w:t>
      15. Функции:</w:t>
      </w:r>
    </w:p>
    <w:bookmarkEnd w:id="785"/>
    <w:bookmarkStart w:name="z815" w:id="786"/>
    <w:p>
      <w:pPr>
        <w:spacing w:after="0"/>
        <w:ind w:left="0"/>
        <w:jc w:val="both"/>
      </w:pPr>
      <w:r>
        <w:rPr>
          <w:rFonts w:ascii="Times New Roman"/>
          <w:b w:val="false"/>
          <w:i w:val="false"/>
          <w:color w:val="000000"/>
          <w:sz w:val="28"/>
        </w:rPr>
        <w:t>
      1) осуществление налогового контроля;</w:t>
      </w:r>
    </w:p>
    <w:bookmarkEnd w:id="786"/>
    <w:bookmarkStart w:name="z816" w:id="7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87"/>
    <w:bookmarkStart w:name="z817" w:id="7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88"/>
    <w:bookmarkStart w:name="z818" w:id="7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789"/>
    <w:bookmarkStart w:name="z819" w:id="7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90"/>
    <w:bookmarkStart w:name="z820" w:id="7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91"/>
    <w:bookmarkStart w:name="z821" w:id="7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92"/>
    <w:bookmarkStart w:name="z822" w:id="7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93"/>
    <w:bookmarkStart w:name="z823" w:id="7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94"/>
    <w:bookmarkStart w:name="z824" w:id="7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95"/>
    <w:bookmarkStart w:name="z825" w:id="796"/>
    <w:p>
      <w:pPr>
        <w:spacing w:after="0"/>
        <w:ind w:left="0"/>
        <w:jc w:val="both"/>
      </w:pPr>
      <w:r>
        <w:rPr>
          <w:rFonts w:ascii="Times New Roman"/>
          <w:b w:val="false"/>
          <w:i w:val="false"/>
          <w:color w:val="000000"/>
          <w:sz w:val="28"/>
        </w:rPr>
        <w:t>
      11) осуществление налогового администрирования;</w:t>
      </w:r>
    </w:p>
    <w:bookmarkEnd w:id="796"/>
    <w:bookmarkStart w:name="z826" w:id="7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97"/>
    <w:bookmarkStart w:name="z827" w:id="7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98"/>
    <w:bookmarkStart w:name="z828" w:id="799"/>
    <w:p>
      <w:pPr>
        <w:spacing w:after="0"/>
        <w:ind w:left="0"/>
        <w:jc w:val="both"/>
      </w:pPr>
      <w:r>
        <w:rPr>
          <w:rFonts w:ascii="Times New Roman"/>
          <w:b w:val="false"/>
          <w:i w:val="false"/>
          <w:color w:val="000000"/>
          <w:sz w:val="28"/>
        </w:rPr>
        <w:t>
      14) использование системы управления рисками;</w:t>
      </w:r>
    </w:p>
    <w:bookmarkEnd w:id="799"/>
    <w:bookmarkStart w:name="z829" w:id="8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00"/>
    <w:bookmarkStart w:name="z830" w:id="8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01"/>
    <w:bookmarkStart w:name="z831" w:id="8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02"/>
    <w:bookmarkStart w:name="z832" w:id="8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03"/>
    <w:bookmarkStart w:name="z833" w:id="8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04"/>
    <w:bookmarkStart w:name="z834" w:id="8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05"/>
    <w:bookmarkStart w:name="z835" w:id="8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06"/>
    <w:bookmarkStart w:name="z836" w:id="8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07"/>
    <w:bookmarkStart w:name="z837" w:id="8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08"/>
    <w:bookmarkStart w:name="z838" w:id="8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09"/>
    <w:bookmarkStart w:name="z839" w:id="8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10"/>
    <w:bookmarkStart w:name="z840" w:id="8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11"/>
    <w:bookmarkStart w:name="z841" w:id="8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12"/>
    <w:bookmarkStart w:name="z842" w:id="8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13"/>
    <w:bookmarkStart w:name="z843" w:id="8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14"/>
    <w:bookmarkStart w:name="z844" w:id="8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15"/>
    <w:bookmarkStart w:name="z845" w:id="8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16"/>
    <w:bookmarkStart w:name="z846" w:id="8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17"/>
    <w:bookmarkStart w:name="z847" w:id="8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18"/>
    <w:bookmarkStart w:name="z848" w:id="8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19"/>
    <w:bookmarkStart w:name="z849" w:id="8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20"/>
    <w:bookmarkStart w:name="z850" w:id="8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21"/>
    <w:bookmarkStart w:name="z851" w:id="8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22"/>
    <w:bookmarkStart w:name="z852" w:id="8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23"/>
    <w:bookmarkStart w:name="z853" w:id="8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24"/>
    <w:bookmarkStart w:name="z854" w:id="8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25"/>
    <w:bookmarkStart w:name="z855" w:id="8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26"/>
    <w:bookmarkStart w:name="z856" w:id="8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27"/>
    <w:bookmarkStart w:name="z857" w:id="82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28"/>
    <w:bookmarkStart w:name="z858" w:id="829"/>
    <w:p>
      <w:pPr>
        <w:spacing w:after="0"/>
        <w:ind w:left="0"/>
        <w:jc w:val="both"/>
      </w:pPr>
      <w:r>
        <w:rPr>
          <w:rFonts w:ascii="Times New Roman"/>
          <w:b w:val="false"/>
          <w:i w:val="false"/>
          <w:color w:val="000000"/>
          <w:sz w:val="28"/>
        </w:rPr>
        <w:t>
      19. Полномочия Руководителя Управления:</w:t>
      </w:r>
    </w:p>
    <w:bookmarkEnd w:id="829"/>
    <w:bookmarkStart w:name="z859" w:id="83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830"/>
    <w:bookmarkStart w:name="z860" w:id="83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31"/>
    <w:bookmarkStart w:name="z861" w:id="83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32"/>
    <w:bookmarkStart w:name="z862" w:id="83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33"/>
    <w:bookmarkStart w:name="z863" w:id="83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34"/>
    <w:bookmarkStart w:name="z864" w:id="83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835"/>
    <w:bookmarkStart w:name="z865" w:id="83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36"/>
    <w:bookmarkStart w:name="z866" w:id="83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37"/>
    <w:bookmarkStart w:name="z867" w:id="83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38"/>
    <w:bookmarkStart w:name="z868" w:id="83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39"/>
    <w:bookmarkStart w:name="z869" w:id="84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40"/>
    <w:bookmarkStart w:name="z870" w:id="84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41"/>
    <w:bookmarkStart w:name="z871" w:id="84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842"/>
    <w:bookmarkStart w:name="z872" w:id="843"/>
    <w:p>
      <w:pPr>
        <w:spacing w:after="0"/>
        <w:ind w:left="0"/>
        <w:jc w:val="left"/>
      </w:pPr>
      <w:r>
        <w:rPr>
          <w:rFonts w:ascii="Times New Roman"/>
          <w:b/>
          <w:i w:val="false"/>
          <w:color w:val="000000"/>
        </w:rPr>
        <w:t xml:space="preserve"> Глава 4. Имущество Управления</w:t>
      </w:r>
    </w:p>
    <w:bookmarkEnd w:id="843"/>
    <w:bookmarkStart w:name="z873" w:id="84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844"/>
    <w:bookmarkStart w:name="z874" w:id="8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45"/>
    <w:bookmarkStart w:name="z875" w:id="84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846"/>
    <w:bookmarkStart w:name="z876" w:id="84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47"/>
    <w:bookmarkStart w:name="z877" w:id="848"/>
    <w:p>
      <w:pPr>
        <w:spacing w:after="0"/>
        <w:ind w:left="0"/>
        <w:jc w:val="left"/>
      </w:pPr>
      <w:r>
        <w:rPr>
          <w:rFonts w:ascii="Times New Roman"/>
          <w:b/>
          <w:i w:val="false"/>
          <w:color w:val="000000"/>
        </w:rPr>
        <w:t xml:space="preserve"> Глава 5. Реорганизация и упразднение Управления</w:t>
      </w:r>
    </w:p>
    <w:bookmarkEnd w:id="848"/>
    <w:bookmarkStart w:name="z878" w:id="84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81" w:id="850"/>
    <w:p>
      <w:pPr>
        <w:spacing w:after="0"/>
        <w:ind w:left="0"/>
        <w:jc w:val="left"/>
      </w:pPr>
      <w:r>
        <w:rPr>
          <w:rFonts w:ascii="Times New Roman"/>
          <w:b/>
          <w:i w:val="false"/>
          <w:color w:val="000000"/>
        </w:rPr>
        <w:t xml:space="preserve"> Положение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850"/>
    <w:bookmarkStart w:name="z882" w:id="851"/>
    <w:p>
      <w:pPr>
        <w:spacing w:after="0"/>
        <w:ind w:left="0"/>
        <w:jc w:val="left"/>
      </w:pPr>
      <w:r>
        <w:rPr>
          <w:rFonts w:ascii="Times New Roman"/>
          <w:b/>
          <w:i w:val="false"/>
          <w:color w:val="000000"/>
        </w:rPr>
        <w:t xml:space="preserve"> Глава 1. Общие положения</w:t>
      </w:r>
    </w:p>
    <w:bookmarkEnd w:id="851"/>
    <w:bookmarkStart w:name="z883" w:id="852"/>
    <w:p>
      <w:pPr>
        <w:spacing w:after="0"/>
        <w:ind w:left="0"/>
        <w:jc w:val="both"/>
      </w:pPr>
      <w:r>
        <w:rPr>
          <w:rFonts w:ascii="Times New Roman"/>
          <w:b w:val="false"/>
          <w:i w:val="false"/>
          <w:color w:val="000000"/>
          <w:sz w:val="28"/>
        </w:rPr>
        <w:t>
      1.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852"/>
    <w:bookmarkStart w:name="z884" w:id="853"/>
    <w:p>
      <w:pPr>
        <w:spacing w:after="0"/>
        <w:ind w:left="0"/>
        <w:jc w:val="both"/>
      </w:pPr>
      <w:r>
        <w:rPr>
          <w:rFonts w:ascii="Times New Roman"/>
          <w:b w:val="false"/>
          <w:i w:val="false"/>
          <w:color w:val="000000"/>
          <w:sz w:val="28"/>
        </w:rPr>
        <w:t xml:space="preserve">
      1) налогового администрирования; </w:t>
      </w:r>
    </w:p>
    <w:bookmarkEnd w:id="853"/>
    <w:bookmarkStart w:name="z885" w:id="8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54"/>
    <w:bookmarkStart w:name="z886" w:id="855"/>
    <w:p>
      <w:pPr>
        <w:spacing w:after="0"/>
        <w:ind w:left="0"/>
        <w:jc w:val="both"/>
      </w:pPr>
      <w:r>
        <w:rPr>
          <w:rFonts w:ascii="Times New Roman"/>
          <w:b w:val="false"/>
          <w:i w:val="false"/>
          <w:color w:val="000000"/>
          <w:sz w:val="28"/>
        </w:rPr>
        <w:t xml:space="preserve">
      3) оборота нефтепродуктов и биотоплива; </w:t>
      </w:r>
    </w:p>
    <w:bookmarkEnd w:id="855"/>
    <w:bookmarkStart w:name="z887" w:id="8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56"/>
    <w:bookmarkStart w:name="z888" w:id="85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857"/>
    <w:bookmarkStart w:name="z889" w:id="8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58"/>
    <w:bookmarkStart w:name="z890" w:id="8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59"/>
    <w:bookmarkStart w:name="z891" w:id="8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860"/>
    <w:bookmarkStart w:name="z892" w:id="8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61"/>
    <w:bookmarkStart w:name="z893" w:id="8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862"/>
    <w:bookmarkStart w:name="z894" w:id="8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863"/>
    <w:bookmarkStart w:name="z895" w:id="864"/>
    <w:p>
      <w:pPr>
        <w:spacing w:after="0"/>
        <w:ind w:left="0"/>
        <w:jc w:val="both"/>
      </w:pPr>
      <w:r>
        <w:rPr>
          <w:rFonts w:ascii="Times New Roman"/>
          <w:b w:val="false"/>
          <w:i w:val="false"/>
          <w:color w:val="000000"/>
          <w:sz w:val="28"/>
        </w:rPr>
        <w:t xml:space="preserve">
      8. Местонахождение Управления: почтовый индекс 021500, Республика Казахстан, Акмолинская область, город Степногорск, Коммунально-складская зона, 13. </w:t>
      </w:r>
    </w:p>
    <w:bookmarkEnd w:id="864"/>
    <w:bookmarkStart w:name="z896" w:id="8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865"/>
    <w:bookmarkStart w:name="z897" w:id="8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66"/>
    <w:bookmarkStart w:name="z898" w:id="8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67"/>
    <w:bookmarkStart w:name="z899" w:id="8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68"/>
    <w:bookmarkStart w:name="z900" w:id="8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69"/>
    <w:bookmarkStart w:name="z901" w:id="870"/>
    <w:p>
      <w:pPr>
        <w:spacing w:after="0"/>
        <w:ind w:left="0"/>
        <w:jc w:val="left"/>
      </w:pPr>
      <w:r>
        <w:rPr>
          <w:rFonts w:ascii="Times New Roman"/>
          <w:b/>
          <w:i w:val="false"/>
          <w:color w:val="000000"/>
        </w:rPr>
        <w:t xml:space="preserve"> Глава 2. Задачи, права и обязанности Управления</w:t>
      </w:r>
    </w:p>
    <w:bookmarkEnd w:id="870"/>
    <w:bookmarkStart w:name="z902" w:id="871"/>
    <w:p>
      <w:pPr>
        <w:spacing w:after="0"/>
        <w:ind w:left="0"/>
        <w:jc w:val="both"/>
      </w:pPr>
      <w:r>
        <w:rPr>
          <w:rFonts w:ascii="Times New Roman"/>
          <w:b w:val="false"/>
          <w:i w:val="false"/>
          <w:color w:val="000000"/>
          <w:sz w:val="28"/>
        </w:rPr>
        <w:t>
      13. Задачи:</w:t>
      </w:r>
    </w:p>
    <w:bookmarkEnd w:id="871"/>
    <w:bookmarkStart w:name="z903" w:id="8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72"/>
    <w:bookmarkStart w:name="z904" w:id="8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873"/>
    <w:bookmarkStart w:name="z905" w:id="8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74"/>
    <w:bookmarkStart w:name="z906" w:id="8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75"/>
    <w:bookmarkStart w:name="z907" w:id="8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76"/>
    <w:bookmarkStart w:name="z908" w:id="8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77"/>
    <w:bookmarkStart w:name="z909" w:id="8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78"/>
    <w:bookmarkStart w:name="z910" w:id="879"/>
    <w:p>
      <w:pPr>
        <w:spacing w:after="0"/>
        <w:ind w:left="0"/>
        <w:jc w:val="both"/>
      </w:pPr>
      <w:r>
        <w:rPr>
          <w:rFonts w:ascii="Times New Roman"/>
          <w:b w:val="false"/>
          <w:i w:val="false"/>
          <w:color w:val="000000"/>
          <w:sz w:val="28"/>
        </w:rPr>
        <w:t>
      14. Права и обязанности Управления:</w:t>
      </w:r>
    </w:p>
    <w:bookmarkEnd w:id="879"/>
    <w:bookmarkStart w:name="z911" w:id="880"/>
    <w:p>
      <w:pPr>
        <w:spacing w:after="0"/>
        <w:ind w:left="0"/>
        <w:jc w:val="both"/>
      </w:pPr>
      <w:r>
        <w:rPr>
          <w:rFonts w:ascii="Times New Roman"/>
          <w:b w:val="false"/>
          <w:i w:val="false"/>
          <w:color w:val="000000"/>
          <w:sz w:val="28"/>
        </w:rPr>
        <w:t>
      1) права:</w:t>
      </w:r>
    </w:p>
    <w:bookmarkEnd w:id="880"/>
    <w:bookmarkStart w:name="z912" w:id="8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81"/>
    <w:bookmarkStart w:name="z913" w:id="882"/>
    <w:p>
      <w:pPr>
        <w:spacing w:after="0"/>
        <w:ind w:left="0"/>
        <w:jc w:val="both"/>
      </w:pPr>
      <w:r>
        <w:rPr>
          <w:rFonts w:ascii="Times New Roman"/>
          <w:b w:val="false"/>
          <w:i w:val="false"/>
          <w:color w:val="000000"/>
          <w:sz w:val="28"/>
        </w:rPr>
        <w:t>
      требовать от налогоплательщика (налогового агента):</w:t>
      </w:r>
    </w:p>
    <w:bookmarkEnd w:id="882"/>
    <w:bookmarkStart w:name="z914" w:id="8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83"/>
    <w:bookmarkStart w:name="z915" w:id="8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84"/>
    <w:bookmarkStart w:name="z916" w:id="8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85"/>
    <w:bookmarkStart w:name="z917" w:id="8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86"/>
    <w:bookmarkStart w:name="z918" w:id="8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87"/>
    <w:bookmarkStart w:name="z919" w:id="8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88"/>
    <w:bookmarkStart w:name="z920" w:id="8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89"/>
    <w:bookmarkStart w:name="z921" w:id="8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90"/>
    <w:bookmarkStart w:name="z922" w:id="8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91"/>
    <w:bookmarkStart w:name="z923" w:id="8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92"/>
    <w:bookmarkStart w:name="z924" w:id="8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93"/>
    <w:bookmarkStart w:name="z925" w:id="8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94"/>
    <w:bookmarkStart w:name="z926" w:id="8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95"/>
    <w:bookmarkStart w:name="z927" w:id="8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96"/>
    <w:bookmarkStart w:name="z928" w:id="8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97"/>
    <w:bookmarkStart w:name="z929" w:id="8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98"/>
    <w:bookmarkStart w:name="z930" w:id="8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99"/>
    <w:bookmarkStart w:name="z931" w:id="9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00"/>
    <w:bookmarkStart w:name="z932" w:id="9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01"/>
    <w:bookmarkStart w:name="z933" w:id="9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02"/>
    <w:bookmarkStart w:name="z934" w:id="9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03"/>
    <w:bookmarkStart w:name="z935" w:id="9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04"/>
    <w:bookmarkStart w:name="z936" w:id="9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05"/>
    <w:bookmarkStart w:name="z937" w:id="906"/>
    <w:p>
      <w:pPr>
        <w:spacing w:after="0"/>
        <w:ind w:left="0"/>
        <w:jc w:val="both"/>
      </w:pPr>
      <w:r>
        <w:rPr>
          <w:rFonts w:ascii="Times New Roman"/>
          <w:b w:val="false"/>
          <w:i w:val="false"/>
          <w:color w:val="000000"/>
          <w:sz w:val="28"/>
        </w:rPr>
        <w:t>
      2) обязанности:</w:t>
      </w:r>
    </w:p>
    <w:bookmarkEnd w:id="906"/>
    <w:bookmarkStart w:name="z938" w:id="9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07"/>
    <w:bookmarkStart w:name="z939" w:id="9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08"/>
    <w:bookmarkStart w:name="z940" w:id="9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09"/>
    <w:bookmarkStart w:name="z941" w:id="9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10"/>
    <w:bookmarkStart w:name="z942" w:id="9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11"/>
    <w:bookmarkStart w:name="z943" w:id="912"/>
    <w:p>
      <w:pPr>
        <w:spacing w:after="0"/>
        <w:ind w:left="0"/>
        <w:jc w:val="both"/>
      </w:pPr>
      <w:r>
        <w:rPr>
          <w:rFonts w:ascii="Times New Roman"/>
          <w:b w:val="false"/>
          <w:i w:val="false"/>
          <w:color w:val="000000"/>
          <w:sz w:val="28"/>
        </w:rPr>
        <w:t>
      имеющих налоговую задолженность;</w:t>
      </w:r>
    </w:p>
    <w:bookmarkEnd w:id="912"/>
    <w:bookmarkStart w:name="z944" w:id="9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13"/>
    <w:bookmarkStart w:name="z945" w:id="9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14"/>
    <w:bookmarkStart w:name="z946" w:id="9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15"/>
    <w:bookmarkStart w:name="z947" w:id="9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16"/>
    <w:bookmarkStart w:name="z948" w:id="9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17"/>
    <w:bookmarkStart w:name="z949" w:id="9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18"/>
    <w:bookmarkStart w:name="z950" w:id="9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19"/>
    <w:bookmarkStart w:name="z951" w:id="9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20"/>
    <w:bookmarkStart w:name="z952" w:id="9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21"/>
    <w:bookmarkStart w:name="z953" w:id="9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22"/>
    <w:bookmarkStart w:name="z954" w:id="9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23"/>
    <w:bookmarkStart w:name="z955" w:id="9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24"/>
    <w:bookmarkStart w:name="z956" w:id="9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25"/>
    <w:bookmarkStart w:name="z957" w:id="9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26"/>
    <w:bookmarkStart w:name="z958" w:id="9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27"/>
    <w:bookmarkStart w:name="z959" w:id="928"/>
    <w:p>
      <w:pPr>
        <w:spacing w:after="0"/>
        <w:ind w:left="0"/>
        <w:jc w:val="both"/>
      </w:pPr>
      <w:r>
        <w:rPr>
          <w:rFonts w:ascii="Times New Roman"/>
          <w:b w:val="false"/>
          <w:i w:val="false"/>
          <w:color w:val="000000"/>
          <w:sz w:val="28"/>
        </w:rPr>
        <w:t>
      защищать интересы государства;</w:t>
      </w:r>
    </w:p>
    <w:bookmarkEnd w:id="928"/>
    <w:bookmarkStart w:name="z960" w:id="9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29"/>
    <w:bookmarkStart w:name="z961" w:id="9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30"/>
    <w:bookmarkStart w:name="z962" w:id="9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31"/>
    <w:bookmarkStart w:name="z963" w:id="9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32"/>
    <w:bookmarkStart w:name="z964" w:id="933"/>
    <w:p>
      <w:pPr>
        <w:spacing w:after="0"/>
        <w:ind w:left="0"/>
        <w:jc w:val="both"/>
      </w:pPr>
      <w:r>
        <w:rPr>
          <w:rFonts w:ascii="Times New Roman"/>
          <w:b w:val="false"/>
          <w:i w:val="false"/>
          <w:color w:val="000000"/>
          <w:sz w:val="28"/>
        </w:rPr>
        <w:t>
      15. Функции:</w:t>
      </w:r>
    </w:p>
    <w:bookmarkEnd w:id="933"/>
    <w:bookmarkStart w:name="z965" w:id="934"/>
    <w:p>
      <w:pPr>
        <w:spacing w:after="0"/>
        <w:ind w:left="0"/>
        <w:jc w:val="both"/>
      </w:pPr>
      <w:r>
        <w:rPr>
          <w:rFonts w:ascii="Times New Roman"/>
          <w:b w:val="false"/>
          <w:i w:val="false"/>
          <w:color w:val="000000"/>
          <w:sz w:val="28"/>
        </w:rPr>
        <w:t>
      1) осуществление налогового контроля;</w:t>
      </w:r>
    </w:p>
    <w:bookmarkEnd w:id="934"/>
    <w:bookmarkStart w:name="z966" w:id="9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35"/>
    <w:bookmarkStart w:name="z967" w:id="9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36"/>
    <w:bookmarkStart w:name="z968" w:id="9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37"/>
    <w:bookmarkStart w:name="z969" w:id="9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38"/>
    <w:bookmarkStart w:name="z970" w:id="9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39"/>
    <w:bookmarkStart w:name="z971" w:id="9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40"/>
    <w:bookmarkStart w:name="z972" w:id="9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41"/>
    <w:bookmarkStart w:name="z973" w:id="9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42"/>
    <w:bookmarkStart w:name="z974" w:id="9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43"/>
    <w:bookmarkStart w:name="z975" w:id="944"/>
    <w:p>
      <w:pPr>
        <w:spacing w:after="0"/>
        <w:ind w:left="0"/>
        <w:jc w:val="both"/>
      </w:pPr>
      <w:r>
        <w:rPr>
          <w:rFonts w:ascii="Times New Roman"/>
          <w:b w:val="false"/>
          <w:i w:val="false"/>
          <w:color w:val="000000"/>
          <w:sz w:val="28"/>
        </w:rPr>
        <w:t>
      11) осуществление налогового администрирования;</w:t>
      </w:r>
    </w:p>
    <w:bookmarkEnd w:id="944"/>
    <w:bookmarkStart w:name="z976" w:id="9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45"/>
    <w:bookmarkStart w:name="z977" w:id="9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46"/>
    <w:bookmarkStart w:name="z978" w:id="947"/>
    <w:p>
      <w:pPr>
        <w:spacing w:after="0"/>
        <w:ind w:left="0"/>
        <w:jc w:val="both"/>
      </w:pPr>
      <w:r>
        <w:rPr>
          <w:rFonts w:ascii="Times New Roman"/>
          <w:b w:val="false"/>
          <w:i w:val="false"/>
          <w:color w:val="000000"/>
          <w:sz w:val="28"/>
        </w:rPr>
        <w:t>
      14) использование системы управления рисками;</w:t>
      </w:r>
    </w:p>
    <w:bookmarkEnd w:id="947"/>
    <w:bookmarkStart w:name="z979" w:id="9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48"/>
    <w:bookmarkStart w:name="z980" w:id="9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49"/>
    <w:bookmarkStart w:name="z981" w:id="9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50"/>
    <w:bookmarkStart w:name="z982" w:id="9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51"/>
    <w:bookmarkStart w:name="z983" w:id="9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52"/>
    <w:bookmarkStart w:name="z984" w:id="9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53"/>
    <w:bookmarkStart w:name="z985" w:id="9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54"/>
    <w:bookmarkStart w:name="z986" w:id="9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55"/>
    <w:bookmarkStart w:name="z987" w:id="9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56"/>
    <w:bookmarkStart w:name="z988" w:id="9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57"/>
    <w:bookmarkStart w:name="z989" w:id="9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58"/>
    <w:bookmarkStart w:name="z990" w:id="9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59"/>
    <w:bookmarkStart w:name="z991" w:id="9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60"/>
    <w:bookmarkStart w:name="z992" w:id="9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61"/>
    <w:bookmarkStart w:name="z993" w:id="9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62"/>
    <w:bookmarkStart w:name="z994" w:id="9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63"/>
    <w:bookmarkStart w:name="z995" w:id="9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64"/>
    <w:bookmarkStart w:name="z996" w:id="9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65"/>
    <w:bookmarkStart w:name="z997" w:id="9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66"/>
    <w:bookmarkStart w:name="z998" w:id="9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67"/>
    <w:bookmarkStart w:name="z999" w:id="9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68"/>
    <w:bookmarkStart w:name="z1000" w:id="9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69"/>
    <w:bookmarkStart w:name="z1001" w:id="9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70"/>
    <w:bookmarkStart w:name="z1002" w:id="9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71"/>
    <w:bookmarkStart w:name="z1003" w:id="9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72"/>
    <w:bookmarkStart w:name="z1004" w:id="9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73"/>
    <w:bookmarkStart w:name="z1005" w:id="9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74"/>
    <w:bookmarkStart w:name="z1006" w:id="9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75"/>
    <w:bookmarkStart w:name="z1007" w:id="97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76"/>
    <w:bookmarkStart w:name="z1008" w:id="977"/>
    <w:p>
      <w:pPr>
        <w:spacing w:after="0"/>
        <w:ind w:left="0"/>
        <w:jc w:val="both"/>
      </w:pPr>
      <w:r>
        <w:rPr>
          <w:rFonts w:ascii="Times New Roman"/>
          <w:b w:val="false"/>
          <w:i w:val="false"/>
          <w:color w:val="000000"/>
          <w:sz w:val="28"/>
        </w:rPr>
        <w:t>
      19. Полномочия Руководителя Управления:</w:t>
      </w:r>
    </w:p>
    <w:bookmarkEnd w:id="977"/>
    <w:bookmarkStart w:name="z1009" w:id="97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978"/>
    <w:bookmarkStart w:name="z1010" w:id="97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79"/>
    <w:bookmarkStart w:name="z1011" w:id="98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80"/>
    <w:bookmarkStart w:name="z1012" w:id="9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81"/>
    <w:bookmarkStart w:name="z1013" w:id="98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82"/>
    <w:bookmarkStart w:name="z1014" w:id="9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983"/>
    <w:bookmarkStart w:name="z1015" w:id="9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84"/>
    <w:bookmarkStart w:name="z1016" w:id="9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85"/>
    <w:bookmarkStart w:name="z1017" w:id="98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86"/>
    <w:bookmarkStart w:name="z1018" w:id="98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87"/>
    <w:bookmarkStart w:name="z1019" w:id="9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88"/>
    <w:bookmarkStart w:name="z1020" w:id="98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89"/>
    <w:bookmarkStart w:name="z1021" w:id="99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990"/>
    <w:bookmarkStart w:name="z1022" w:id="991"/>
    <w:p>
      <w:pPr>
        <w:spacing w:after="0"/>
        <w:ind w:left="0"/>
        <w:jc w:val="left"/>
      </w:pPr>
      <w:r>
        <w:rPr>
          <w:rFonts w:ascii="Times New Roman"/>
          <w:b/>
          <w:i w:val="false"/>
          <w:color w:val="000000"/>
        </w:rPr>
        <w:t xml:space="preserve"> Глава 4. Имущество Управления</w:t>
      </w:r>
    </w:p>
    <w:bookmarkEnd w:id="991"/>
    <w:bookmarkStart w:name="z1023" w:id="99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92"/>
    <w:bookmarkStart w:name="z1024" w:id="99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93"/>
    <w:bookmarkStart w:name="z1025" w:id="99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994"/>
    <w:bookmarkStart w:name="z1026" w:id="99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95"/>
    <w:bookmarkStart w:name="z1027" w:id="996"/>
    <w:p>
      <w:pPr>
        <w:spacing w:after="0"/>
        <w:ind w:left="0"/>
        <w:jc w:val="left"/>
      </w:pPr>
      <w:r>
        <w:rPr>
          <w:rFonts w:ascii="Times New Roman"/>
          <w:b/>
          <w:i w:val="false"/>
          <w:color w:val="000000"/>
        </w:rPr>
        <w:t xml:space="preserve"> Глава 5. Реорганизация и упразднение Управления</w:t>
      </w:r>
    </w:p>
    <w:bookmarkEnd w:id="996"/>
    <w:bookmarkStart w:name="z1028" w:id="99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31" w:id="998"/>
    <w:p>
      <w:pPr>
        <w:spacing w:after="0"/>
        <w:ind w:left="0"/>
        <w:jc w:val="left"/>
      </w:pPr>
      <w:r>
        <w:rPr>
          <w:rFonts w:ascii="Times New Roman"/>
          <w:b/>
          <w:i w:val="false"/>
          <w:color w:val="000000"/>
        </w:rPr>
        <w:t xml:space="preserve"> Положение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998"/>
    <w:bookmarkStart w:name="z1032" w:id="999"/>
    <w:p>
      <w:pPr>
        <w:spacing w:after="0"/>
        <w:ind w:left="0"/>
        <w:jc w:val="left"/>
      </w:pPr>
      <w:r>
        <w:rPr>
          <w:rFonts w:ascii="Times New Roman"/>
          <w:b/>
          <w:i w:val="false"/>
          <w:color w:val="000000"/>
        </w:rPr>
        <w:t xml:space="preserve"> Глава 1. Общие положения</w:t>
      </w:r>
    </w:p>
    <w:bookmarkEnd w:id="999"/>
    <w:bookmarkStart w:name="z1033" w:id="1000"/>
    <w:p>
      <w:pPr>
        <w:spacing w:after="0"/>
        <w:ind w:left="0"/>
        <w:jc w:val="both"/>
      </w:pPr>
      <w:r>
        <w:rPr>
          <w:rFonts w:ascii="Times New Roman"/>
          <w:b w:val="false"/>
          <w:i w:val="false"/>
          <w:color w:val="000000"/>
          <w:sz w:val="28"/>
        </w:rPr>
        <w:t>
      1.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000"/>
    <w:bookmarkStart w:name="z1034" w:id="1001"/>
    <w:p>
      <w:pPr>
        <w:spacing w:after="0"/>
        <w:ind w:left="0"/>
        <w:jc w:val="both"/>
      </w:pPr>
      <w:r>
        <w:rPr>
          <w:rFonts w:ascii="Times New Roman"/>
          <w:b w:val="false"/>
          <w:i w:val="false"/>
          <w:color w:val="000000"/>
          <w:sz w:val="28"/>
        </w:rPr>
        <w:t xml:space="preserve">
      1) налогового администрирования; </w:t>
      </w:r>
    </w:p>
    <w:bookmarkEnd w:id="1001"/>
    <w:bookmarkStart w:name="z1035" w:id="100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02"/>
    <w:bookmarkStart w:name="z1036" w:id="1003"/>
    <w:p>
      <w:pPr>
        <w:spacing w:after="0"/>
        <w:ind w:left="0"/>
        <w:jc w:val="both"/>
      </w:pPr>
      <w:r>
        <w:rPr>
          <w:rFonts w:ascii="Times New Roman"/>
          <w:b w:val="false"/>
          <w:i w:val="false"/>
          <w:color w:val="000000"/>
          <w:sz w:val="28"/>
        </w:rPr>
        <w:t xml:space="preserve">
      3) оборота нефтепродуктов и биотоплива; </w:t>
      </w:r>
    </w:p>
    <w:bookmarkEnd w:id="1003"/>
    <w:bookmarkStart w:name="z1037" w:id="100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04"/>
    <w:bookmarkStart w:name="z1038" w:id="100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005"/>
    <w:bookmarkStart w:name="z1039" w:id="100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06"/>
    <w:bookmarkStart w:name="z1040" w:id="100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07"/>
    <w:bookmarkStart w:name="z1041" w:id="100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008"/>
    <w:bookmarkStart w:name="z1042" w:id="100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09"/>
    <w:bookmarkStart w:name="z1043" w:id="101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010"/>
    <w:bookmarkStart w:name="z1044" w:id="101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011"/>
    <w:bookmarkStart w:name="z1045" w:id="1012"/>
    <w:p>
      <w:pPr>
        <w:spacing w:after="0"/>
        <w:ind w:left="0"/>
        <w:jc w:val="both"/>
      </w:pPr>
      <w:r>
        <w:rPr>
          <w:rFonts w:ascii="Times New Roman"/>
          <w:b w:val="false"/>
          <w:i w:val="false"/>
          <w:color w:val="000000"/>
          <w:sz w:val="28"/>
        </w:rPr>
        <w:t xml:space="preserve">
      8. Местонахождение Управления: почтовый индекс 020100, Республика Казахстан, Акмолинская область, Аккольский район, город Акколь, улица Шегебай Узакбаева 21/1. </w:t>
      </w:r>
    </w:p>
    <w:bookmarkEnd w:id="1012"/>
    <w:bookmarkStart w:name="z1046" w:id="101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013"/>
    <w:bookmarkStart w:name="z1047" w:id="101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14"/>
    <w:bookmarkStart w:name="z1048" w:id="101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15"/>
    <w:bookmarkStart w:name="z1049" w:id="101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016"/>
    <w:bookmarkStart w:name="z1050" w:id="101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17"/>
    <w:bookmarkStart w:name="z1051" w:id="1018"/>
    <w:p>
      <w:pPr>
        <w:spacing w:after="0"/>
        <w:ind w:left="0"/>
        <w:jc w:val="left"/>
      </w:pPr>
      <w:r>
        <w:rPr>
          <w:rFonts w:ascii="Times New Roman"/>
          <w:b/>
          <w:i w:val="false"/>
          <w:color w:val="000000"/>
        </w:rPr>
        <w:t xml:space="preserve"> Глава 2. Задачи, права и обязанности Управления</w:t>
      </w:r>
    </w:p>
    <w:bookmarkEnd w:id="1018"/>
    <w:bookmarkStart w:name="z1052" w:id="1019"/>
    <w:p>
      <w:pPr>
        <w:spacing w:after="0"/>
        <w:ind w:left="0"/>
        <w:jc w:val="both"/>
      </w:pPr>
      <w:r>
        <w:rPr>
          <w:rFonts w:ascii="Times New Roman"/>
          <w:b w:val="false"/>
          <w:i w:val="false"/>
          <w:color w:val="000000"/>
          <w:sz w:val="28"/>
        </w:rPr>
        <w:t>
      13. Задачи:</w:t>
      </w:r>
    </w:p>
    <w:bookmarkEnd w:id="1019"/>
    <w:bookmarkStart w:name="z1053" w:id="102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20"/>
    <w:bookmarkStart w:name="z1054" w:id="102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021"/>
    <w:bookmarkStart w:name="z1055" w:id="102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22"/>
    <w:bookmarkStart w:name="z1056" w:id="102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23"/>
    <w:bookmarkStart w:name="z1057" w:id="102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024"/>
    <w:bookmarkStart w:name="z1058" w:id="102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25"/>
    <w:bookmarkStart w:name="z1059" w:id="102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026"/>
    <w:bookmarkStart w:name="z1060" w:id="1027"/>
    <w:p>
      <w:pPr>
        <w:spacing w:after="0"/>
        <w:ind w:left="0"/>
        <w:jc w:val="both"/>
      </w:pPr>
      <w:r>
        <w:rPr>
          <w:rFonts w:ascii="Times New Roman"/>
          <w:b w:val="false"/>
          <w:i w:val="false"/>
          <w:color w:val="000000"/>
          <w:sz w:val="28"/>
        </w:rPr>
        <w:t>
      14. Права и обязанности Управления:</w:t>
      </w:r>
    </w:p>
    <w:bookmarkEnd w:id="1027"/>
    <w:bookmarkStart w:name="z1061" w:id="1028"/>
    <w:p>
      <w:pPr>
        <w:spacing w:after="0"/>
        <w:ind w:left="0"/>
        <w:jc w:val="both"/>
      </w:pPr>
      <w:r>
        <w:rPr>
          <w:rFonts w:ascii="Times New Roman"/>
          <w:b w:val="false"/>
          <w:i w:val="false"/>
          <w:color w:val="000000"/>
          <w:sz w:val="28"/>
        </w:rPr>
        <w:t>
      1) права:</w:t>
      </w:r>
    </w:p>
    <w:bookmarkEnd w:id="1028"/>
    <w:bookmarkStart w:name="z1062" w:id="102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29"/>
    <w:bookmarkStart w:name="z1063" w:id="1030"/>
    <w:p>
      <w:pPr>
        <w:spacing w:after="0"/>
        <w:ind w:left="0"/>
        <w:jc w:val="both"/>
      </w:pPr>
      <w:r>
        <w:rPr>
          <w:rFonts w:ascii="Times New Roman"/>
          <w:b w:val="false"/>
          <w:i w:val="false"/>
          <w:color w:val="000000"/>
          <w:sz w:val="28"/>
        </w:rPr>
        <w:t>
      требовать от налогоплательщика (налогового агента):</w:t>
      </w:r>
    </w:p>
    <w:bookmarkEnd w:id="1030"/>
    <w:bookmarkStart w:name="z1064" w:id="103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31"/>
    <w:bookmarkStart w:name="z1065" w:id="103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32"/>
    <w:bookmarkStart w:name="z1066" w:id="103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33"/>
    <w:bookmarkStart w:name="z1067" w:id="10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34"/>
    <w:bookmarkStart w:name="z1068" w:id="10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35"/>
    <w:bookmarkStart w:name="z1069" w:id="103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36"/>
    <w:bookmarkStart w:name="z1070" w:id="103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37"/>
    <w:bookmarkStart w:name="z1071" w:id="103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38"/>
    <w:bookmarkStart w:name="z1072" w:id="103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39"/>
    <w:bookmarkStart w:name="z1073" w:id="104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40"/>
    <w:bookmarkStart w:name="z1074" w:id="104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041"/>
    <w:bookmarkStart w:name="z1075" w:id="104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042"/>
    <w:bookmarkStart w:name="z1076" w:id="104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043"/>
    <w:bookmarkStart w:name="z1077" w:id="104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44"/>
    <w:bookmarkStart w:name="z1078" w:id="104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45"/>
    <w:bookmarkStart w:name="z1079" w:id="104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46"/>
    <w:bookmarkStart w:name="z1080" w:id="104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47"/>
    <w:bookmarkStart w:name="z1081" w:id="104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48"/>
    <w:bookmarkStart w:name="z1082" w:id="104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49"/>
    <w:bookmarkStart w:name="z1083" w:id="105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50"/>
    <w:bookmarkStart w:name="z1084" w:id="105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051"/>
    <w:bookmarkStart w:name="z1085" w:id="105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052"/>
    <w:bookmarkStart w:name="z1086" w:id="105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53"/>
    <w:bookmarkStart w:name="z1087" w:id="1054"/>
    <w:p>
      <w:pPr>
        <w:spacing w:after="0"/>
        <w:ind w:left="0"/>
        <w:jc w:val="both"/>
      </w:pPr>
      <w:r>
        <w:rPr>
          <w:rFonts w:ascii="Times New Roman"/>
          <w:b w:val="false"/>
          <w:i w:val="false"/>
          <w:color w:val="000000"/>
          <w:sz w:val="28"/>
        </w:rPr>
        <w:t>
      2) обязанности:</w:t>
      </w:r>
    </w:p>
    <w:bookmarkEnd w:id="1054"/>
    <w:bookmarkStart w:name="z1088" w:id="105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55"/>
    <w:bookmarkStart w:name="z1089" w:id="105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56"/>
    <w:bookmarkStart w:name="z1090" w:id="105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57"/>
    <w:bookmarkStart w:name="z1091" w:id="105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58"/>
    <w:bookmarkStart w:name="z1092" w:id="105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59"/>
    <w:bookmarkStart w:name="z1093" w:id="1060"/>
    <w:p>
      <w:pPr>
        <w:spacing w:after="0"/>
        <w:ind w:left="0"/>
        <w:jc w:val="both"/>
      </w:pPr>
      <w:r>
        <w:rPr>
          <w:rFonts w:ascii="Times New Roman"/>
          <w:b w:val="false"/>
          <w:i w:val="false"/>
          <w:color w:val="000000"/>
          <w:sz w:val="28"/>
        </w:rPr>
        <w:t>
      имеющих налоговую задолженность;</w:t>
      </w:r>
    </w:p>
    <w:bookmarkEnd w:id="1060"/>
    <w:bookmarkStart w:name="z1094" w:id="106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61"/>
    <w:bookmarkStart w:name="z1095" w:id="106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62"/>
    <w:bookmarkStart w:name="z1096" w:id="106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63"/>
    <w:bookmarkStart w:name="z1097" w:id="106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64"/>
    <w:bookmarkStart w:name="z1098" w:id="106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65"/>
    <w:bookmarkStart w:name="z1099" w:id="106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66"/>
    <w:bookmarkStart w:name="z1100" w:id="106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67"/>
    <w:bookmarkStart w:name="z1101" w:id="106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68"/>
    <w:bookmarkStart w:name="z1102" w:id="106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69"/>
    <w:bookmarkStart w:name="z1103" w:id="107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70"/>
    <w:bookmarkStart w:name="z1104" w:id="107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71"/>
    <w:bookmarkStart w:name="z1105" w:id="107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72"/>
    <w:bookmarkStart w:name="z1106" w:id="107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73"/>
    <w:bookmarkStart w:name="z1107" w:id="107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74"/>
    <w:bookmarkStart w:name="z1108" w:id="107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075"/>
    <w:bookmarkStart w:name="z1109" w:id="1076"/>
    <w:p>
      <w:pPr>
        <w:spacing w:after="0"/>
        <w:ind w:left="0"/>
        <w:jc w:val="both"/>
      </w:pPr>
      <w:r>
        <w:rPr>
          <w:rFonts w:ascii="Times New Roman"/>
          <w:b w:val="false"/>
          <w:i w:val="false"/>
          <w:color w:val="000000"/>
          <w:sz w:val="28"/>
        </w:rPr>
        <w:t>
      защищать интересы государства;</w:t>
      </w:r>
    </w:p>
    <w:bookmarkEnd w:id="1076"/>
    <w:bookmarkStart w:name="z1110" w:id="107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77"/>
    <w:bookmarkStart w:name="z1111" w:id="107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78"/>
    <w:bookmarkStart w:name="z1112" w:id="107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79"/>
    <w:bookmarkStart w:name="z1113" w:id="108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80"/>
    <w:bookmarkStart w:name="z1114" w:id="1081"/>
    <w:p>
      <w:pPr>
        <w:spacing w:after="0"/>
        <w:ind w:left="0"/>
        <w:jc w:val="both"/>
      </w:pPr>
      <w:r>
        <w:rPr>
          <w:rFonts w:ascii="Times New Roman"/>
          <w:b w:val="false"/>
          <w:i w:val="false"/>
          <w:color w:val="000000"/>
          <w:sz w:val="28"/>
        </w:rPr>
        <w:t>
      15. Функции:</w:t>
      </w:r>
    </w:p>
    <w:bookmarkEnd w:id="1081"/>
    <w:bookmarkStart w:name="z1115" w:id="1082"/>
    <w:p>
      <w:pPr>
        <w:spacing w:after="0"/>
        <w:ind w:left="0"/>
        <w:jc w:val="both"/>
      </w:pPr>
      <w:r>
        <w:rPr>
          <w:rFonts w:ascii="Times New Roman"/>
          <w:b w:val="false"/>
          <w:i w:val="false"/>
          <w:color w:val="000000"/>
          <w:sz w:val="28"/>
        </w:rPr>
        <w:t>
      1) осуществление налогового контроля;</w:t>
      </w:r>
    </w:p>
    <w:bookmarkEnd w:id="1082"/>
    <w:bookmarkStart w:name="z1116" w:id="108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83"/>
    <w:bookmarkStart w:name="z1117" w:id="108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84"/>
    <w:bookmarkStart w:name="z1118" w:id="108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085"/>
    <w:bookmarkStart w:name="z1119" w:id="108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86"/>
    <w:bookmarkStart w:name="z1120" w:id="108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87"/>
    <w:bookmarkStart w:name="z1121" w:id="108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88"/>
    <w:bookmarkStart w:name="z1122" w:id="108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89"/>
    <w:bookmarkStart w:name="z1123" w:id="109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90"/>
    <w:bookmarkStart w:name="z1124" w:id="109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91"/>
    <w:bookmarkStart w:name="z1125" w:id="1092"/>
    <w:p>
      <w:pPr>
        <w:spacing w:after="0"/>
        <w:ind w:left="0"/>
        <w:jc w:val="both"/>
      </w:pPr>
      <w:r>
        <w:rPr>
          <w:rFonts w:ascii="Times New Roman"/>
          <w:b w:val="false"/>
          <w:i w:val="false"/>
          <w:color w:val="000000"/>
          <w:sz w:val="28"/>
        </w:rPr>
        <w:t>
      11) осуществление налогового администрирования;</w:t>
      </w:r>
    </w:p>
    <w:bookmarkEnd w:id="1092"/>
    <w:bookmarkStart w:name="z1126" w:id="109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93"/>
    <w:bookmarkStart w:name="z1127" w:id="109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94"/>
    <w:bookmarkStart w:name="z1128" w:id="1095"/>
    <w:p>
      <w:pPr>
        <w:spacing w:after="0"/>
        <w:ind w:left="0"/>
        <w:jc w:val="both"/>
      </w:pPr>
      <w:r>
        <w:rPr>
          <w:rFonts w:ascii="Times New Roman"/>
          <w:b w:val="false"/>
          <w:i w:val="false"/>
          <w:color w:val="000000"/>
          <w:sz w:val="28"/>
        </w:rPr>
        <w:t>
      14) использование системы управления рисками;</w:t>
      </w:r>
    </w:p>
    <w:bookmarkEnd w:id="1095"/>
    <w:bookmarkStart w:name="z1129" w:id="109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096"/>
    <w:bookmarkStart w:name="z1130" w:id="109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097"/>
    <w:bookmarkStart w:name="z1131" w:id="109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098"/>
    <w:bookmarkStart w:name="z1132" w:id="109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99"/>
    <w:bookmarkStart w:name="z1133" w:id="110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00"/>
    <w:bookmarkStart w:name="z1134" w:id="110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01"/>
    <w:bookmarkStart w:name="z1135" w:id="110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02"/>
    <w:bookmarkStart w:name="z1136" w:id="110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03"/>
    <w:bookmarkStart w:name="z1137" w:id="110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04"/>
    <w:bookmarkStart w:name="z1138" w:id="110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05"/>
    <w:bookmarkStart w:name="z1139" w:id="110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06"/>
    <w:bookmarkStart w:name="z1140" w:id="110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07"/>
    <w:bookmarkStart w:name="z1141" w:id="110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08"/>
    <w:bookmarkStart w:name="z1142" w:id="110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09"/>
    <w:bookmarkStart w:name="z1143" w:id="111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10"/>
    <w:bookmarkStart w:name="z1144" w:id="111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11"/>
    <w:bookmarkStart w:name="z1145" w:id="111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12"/>
    <w:bookmarkStart w:name="z1146" w:id="111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13"/>
    <w:bookmarkStart w:name="z1147" w:id="111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14"/>
    <w:bookmarkStart w:name="z1148" w:id="111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15"/>
    <w:bookmarkStart w:name="z1149" w:id="111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16"/>
    <w:bookmarkStart w:name="z1150" w:id="111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17"/>
    <w:bookmarkStart w:name="z1151" w:id="111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18"/>
    <w:bookmarkStart w:name="z1152" w:id="111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19"/>
    <w:bookmarkStart w:name="z1153" w:id="112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20"/>
    <w:bookmarkStart w:name="z1154" w:id="112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21"/>
    <w:bookmarkStart w:name="z1155" w:id="112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22"/>
    <w:bookmarkStart w:name="z1156" w:id="112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23"/>
    <w:bookmarkStart w:name="z1157" w:id="112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24"/>
    <w:bookmarkStart w:name="z1158" w:id="1125"/>
    <w:p>
      <w:pPr>
        <w:spacing w:after="0"/>
        <w:ind w:left="0"/>
        <w:jc w:val="both"/>
      </w:pPr>
      <w:r>
        <w:rPr>
          <w:rFonts w:ascii="Times New Roman"/>
          <w:b w:val="false"/>
          <w:i w:val="false"/>
          <w:color w:val="000000"/>
          <w:sz w:val="28"/>
        </w:rPr>
        <w:t>
      19. Полномочия Руководителя Управления:</w:t>
      </w:r>
    </w:p>
    <w:bookmarkEnd w:id="1125"/>
    <w:bookmarkStart w:name="z1159" w:id="112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126"/>
    <w:bookmarkStart w:name="z1160" w:id="112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27"/>
    <w:bookmarkStart w:name="z1161" w:id="112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28"/>
    <w:bookmarkStart w:name="z1162" w:id="11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29"/>
    <w:bookmarkStart w:name="z1163" w:id="113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30"/>
    <w:bookmarkStart w:name="z1164" w:id="11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131"/>
    <w:bookmarkStart w:name="z1165" w:id="11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32"/>
    <w:bookmarkStart w:name="z1166" w:id="11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33"/>
    <w:bookmarkStart w:name="z1167" w:id="113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34"/>
    <w:bookmarkStart w:name="z1168" w:id="113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35"/>
    <w:bookmarkStart w:name="z1169" w:id="11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36"/>
    <w:bookmarkStart w:name="z1170" w:id="11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37"/>
    <w:bookmarkStart w:name="z1171" w:id="113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138"/>
    <w:bookmarkStart w:name="z1172" w:id="1139"/>
    <w:p>
      <w:pPr>
        <w:spacing w:after="0"/>
        <w:ind w:left="0"/>
        <w:jc w:val="left"/>
      </w:pPr>
      <w:r>
        <w:rPr>
          <w:rFonts w:ascii="Times New Roman"/>
          <w:b/>
          <w:i w:val="false"/>
          <w:color w:val="000000"/>
        </w:rPr>
        <w:t xml:space="preserve"> Глава 4. Имущество Управления</w:t>
      </w:r>
    </w:p>
    <w:bookmarkEnd w:id="1139"/>
    <w:bookmarkStart w:name="z1173" w:id="114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140"/>
    <w:bookmarkStart w:name="z1174" w:id="114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41"/>
    <w:bookmarkStart w:name="z1175" w:id="114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142"/>
    <w:bookmarkStart w:name="z1176" w:id="114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43"/>
    <w:bookmarkStart w:name="z1177" w:id="1144"/>
    <w:p>
      <w:pPr>
        <w:spacing w:after="0"/>
        <w:ind w:left="0"/>
        <w:jc w:val="left"/>
      </w:pPr>
      <w:r>
        <w:rPr>
          <w:rFonts w:ascii="Times New Roman"/>
          <w:b/>
          <w:i w:val="false"/>
          <w:color w:val="000000"/>
        </w:rPr>
        <w:t xml:space="preserve"> Глава 5. Реорганизация и упразднение Управления</w:t>
      </w:r>
    </w:p>
    <w:bookmarkEnd w:id="1144"/>
    <w:bookmarkStart w:name="z1178" w:id="114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81" w:id="1146"/>
    <w:p>
      <w:pPr>
        <w:spacing w:after="0"/>
        <w:ind w:left="0"/>
        <w:jc w:val="left"/>
      </w:pPr>
      <w:r>
        <w:rPr>
          <w:rFonts w:ascii="Times New Roman"/>
          <w:b/>
          <w:i w:val="false"/>
          <w:color w:val="000000"/>
        </w:rPr>
        <w:t xml:space="preserve"> Положение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46"/>
    <w:bookmarkStart w:name="z1182" w:id="1147"/>
    <w:p>
      <w:pPr>
        <w:spacing w:after="0"/>
        <w:ind w:left="0"/>
        <w:jc w:val="left"/>
      </w:pPr>
      <w:r>
        <w:rPr>
          <w:rFonts w:ascii="Times New Roman"/>
          <w:b/>
          <w:i w:val="false"/>
          <w:color w:val="000000"/>
        </w:rPr>
        <w:t xml:space="preserve"> Глава 1. Общие положения</w:t>
      </w:r>
    </w:p>
    <w:bookmarkEnd w:id="1147"/>
    <w:bookmarkStart w:name="z1183" w:id="1148"/>
    <w:p>
      <w:pPr>
        <w:spacing w:after="0"/>
        <w:ind w:left="0"/>
        <w:jc w:val="both"/>
      </w:pPr>
      <w:r>
        <w:rPr>
          <w:rFonts w:ascii="Times New Roman"/>
          <w:b w:val="false"/>
          <w:i w:val="false"/>
          <w:color w:val="000000"/>
          <w:sz w:val="28"/>
        </w:rPr>
        <w:t>
      1.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48"/>
    <w:bookmarkStart w:name="z1184" w:id="1149"/>
    <w:p>
      <w:pPr>
        <w:spacing w:after="0"/>
        <w:ind w:left="0"/>
        <w:jc w:val="both"/>
      </w:pPr>
      <w:r>
        <w:rPr>
          <w:rFonts w:ascii="Times New Roman"/>
          <w:b w:val="false"/>
          <w:i w:val="false"/>
          <w:color w:val="000000"/>
          <w:sz w:val="28"/>
        </w:rPr>
        <w:t xml:space="preserve">
      1) налогового администрирования; </w:t>
      </w:r>
    </w:p>
    <w:bookmarkEnd w:id="1149"/>
    <w:bookmarkStart w:name="z1185" w:id="115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50"/>
    <w:bookmarkStart w:name="z1186" w:id="1151"/>
    <w:p>
      <w:pPr>
        <w:spacing w:after="0"/>
        <w:ind w:left="0"/>
        <w:jc w:val="both"/>
      </w:pPr>
      <w:r>
        <w:rPr>
          <w:rFonts w:ascii="Times New Roman"/>
          <w:b w:val="false"/>
          <w:i w:val="false"/>
          <w:color w:val="000000"/>
          <w:sz w:val="28"/>
        </w:rPr>
        <w:t xml:space="preserve">
      3) оборота нефтепродуктов и биотоплива; </w:t>
      </w:r>
    </w:p>
    <w:bookmarkEnd w:id="1151"/>
    <w:bookmarkStart w:name="z1187" w:id="115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52"/>
    <w:bookmarkStart w:name="z1188" w:id="115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53"/>
    <w:bookmarkStart w:name="z1189" w:id="115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54"/>
    <w:bookmarkStart w:name="z1190" w:id="115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55"/>
    <w:bookmarkStart w:name="z1191" w:id="115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56"/>
    <w:bookmarkStart w:name="z1192" w:id="115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57"/>
    <w:bookmarkStart w:name="z1193" w:id="115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58"/>
    <w:bookmarkStart w:name="z1194" w:id="115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59"/>
    <w:bookmarkStart w:name="z1195" w:id="1160"/>
    <w:p>
      <w:pPr>
        <w:spacing w:after="0"/>
        <w:ind w:left="0"/>
        <w:jc w:val="both"/>
      </w:pPr>
      <w:r>
        <w:rPr>
          <w:rFonts w:ascii="Times New Roman"/>
          <w:b w:val="false"/>
          <w:i w:val="false"/>
          <w:color w:val="000000"/>
          <w:sz w:val="28"/>
        </w:rPr>
        <w:t xml:space="preserve">
      8. Местонахождение Управления: почтовый индекс 020300, Республика Казахстан, Акмолинская область, Астраханский район, село Астраханка, улица А. Байтурсынова, 20. </w:t>
      </w:r>
    </w:p>
    <w:bookmarkEnd w:id="1160"/>
    <w:bookmarkStart w:name="z1196" w:id="116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61"/>
    <w:bookmarkStart w:name="z1197" w:id="116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62"/>
    <w:bookmarkStart w:name="z1198" w:id="116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63"/>
    <w:bookmarkStart w:name="z1199" w:id="116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64"/>
    <w:bookmarkStart w:name="z1200" w:id="116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65"/>
    <w:bookmarkStart w:name="z1201" w:id="1166"/>
    <w:p>
      <w:pPr>
        <w:spacing w:after="0"/>
        <w:ind w:left="0"/>
        <w:jc w:val="left"/>
      </w:pPr>
      <w:r>
        <w:rPr>
          <w:rFonts w:ascii="Times New Roman"/>
          <w:b/>
          <w:i w:val="false"/>
          <w:color w:val="000000"/>
        </w:rPr>
        <w:t xml:space="preserve"> Глава 2. Задачи, права и обязанности Управления</w:t>
      </w:r>
    </w:p>
    <w:bookmarkEnd w:id="1166"/>
    <w:bookmarkStart w:name="z1202" w:id="1167"/>
    <w:p>
      <w:pPr>
        <w:spacing w:after="0"/>
        <w:ind w:left="0"/>
        <w:jc w:val="both"/>
      </w:pPr>
      <w:r>
        <w:rPr>
          <w:rFonts w:ascii="Times New Roman"/>
          <w:b w:val="false"/>
          <w:i w:val="false"/>
          <w:color w:val="000000"/>
          <w:sz w:val="28"/>
        </w:rPr>
        <w:t>
      13. Задачи:</w:t>
      </w:r>
    </w:p>
    <w:bookmarkEnd w:id="1167"/>
    <w:bookmarkStart w:name="z1203" w:id="116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68"/>
    <w:bookmarkStart w:name="z1204" w:id="116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69"/>
    <w:bookmarkStart w:name="z1205" w:id="117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70"/>
    <w:bookmarkStart w:name="z1206" w:id="117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71"/>
    <w:bookmarkStart w:name="z1207" w:id="117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72"/>
    <w:bookmarkStart w:name="z1208" w:id="117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73"/>
    <w:bookmarkStart w:name="z1209" w:id="117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74"/>
    <w:bookmarkStart w:name="z1210" w:id="1175"/>
    <w:p>
      <w:pPr>
        <w:spacing w:after="0"/>
        <w:ind w:left="0"/>
        <w:jc w:val="both"/>
      </w:pPr>
      <w:r>
        <w:rPr>
          <w:rFonts w:ascii="Times New Roman"/>
          <w:b w:val="false"/>
          <w:i w:val="false"/>
          <w:color w:val="000000"/>
          <w:sz w:val="28"/>
        </w:rPr>
        <w:t>
      14. Права и обязанности Управления:</w:t>
      </w:r>
    </w:p>
    <w:bookmarkEnd w:id="1175"/>
    <w:bookmarkStart w:name="z1211" w:id="1176"/>
    <w:p>
      <w:pPr>
        <w:spacing w:after="0"/>
        <w:ind w:left="0"/>
        <w:jc w:val="both"/>
      </w:pPr>
      <w:r>
        <w:rPr>
          <w:rFonts w:ascii="Times New Roman"/>
          <w:b w:val="false"/>
          <w:i w:val="false"/>
          <w:color w:val="000000"/>
          <w:sz w:val="28"/>
        </w:rPr>
        <w:t>
      1) права:</w:t>
      </w:r>
    </w:p>
    <w:bookmarkEnd w:id="1176"/>
    <w:bookmarkStart w:name="z1212" w:id="117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77"/>
    <w:bookmarkStart w:name="z1213" w:id="1178"/>
    <w:p>
      <w:pPr>
        <w:spacing w:after="0"/>
        <w:ind w:left="0"/>
        <w:jc w:val="both"/>
      </w:pPr>
      <w:r>
        <w:rPr>
          <w:rFonts w:ascii="Times New Roman"/>
          <w:b w:val="false"/>
          <w:i w:val="false"/>
          <w:color w:val="000000"/>
          <w:sz w:val="28"/>
        </w:rPr>
        <w:t>
      требовать от налогоплательщика (налогового агента):</w:t>
      </w:r>
    </w:p>
    <w:bookmarkEnd w:id="1178"/>
    <w:bookmarkStart w:name="z1214" w:id="117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79"/>
    <w:bookmarkStart w:name="z1215" w:id="118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80"/>
    <w:bookmarkStart w:name="z1216" w:id="118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81"/>
    <w:bookmarkStart w:name="z1217" w:id="11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82"/>
    <w:bookmarkStart w:name="z1218" w:id="118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83"/>
    <w:bookmarkStart w:name="z1219" w:id="118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84"/>
    <w:bookmarkStart w:name="z1220" w:id="118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85"/>
    <w:bookmarkStart w:name="z1221" w:id="118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86"/>
    <w:bookmarkStart w:name="z1222" w:id="118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87"/>
    <w:bookmarkStart w:name="z1223" w:id="118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88"/>
    <w:bookmarkStart w:name="z1224" w:id="118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89"/>
    <w:bookmarkStart w:name="z1225" w:id="119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90"/>
    <w:bookmarkStart w:name="z1226" w:id="119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91"/>
    <w:bookmarkStart w:name="z1227" w:id="119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92"/>
    <w:bookmarkStart w:name="z1228" w:id="119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93"/>
    <w:bookmarkStart w:name="z1229" w:id="119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94"/>
    <w:bookmarkStart w:name="z1230" w:id="119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95"/>
    <w:bookmarkStart w:name="z1231" w:id="119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96"/>
    <w:bookmarkStart w:name="z1232" w:id="119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97"/>
    <w:bookmarkStart w:name="z1233" w:id="119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98"/>
    <w:bookmarkStart w:name="z1234" w:id="119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99"/>
    <w:bookmarkStart w:name="z1235" w:id="120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200"/>
    <w:bookmarkStart w:name="z1236" w:id="120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01"/>
    <w:bookmarkStart w:name="z1237" w:id="1202"/>
    <w:p>
      <w:pPr>
        <w:spacing w:after="0"/>
        <w:ind w:left="0"/>
        <w:jc w:val="both"/>
      </w:pPr>
      <w:r>
        <w:rPr>
          <w:rFonts w:ascii="Times New Roman"/>
          <w:b w:val="false"/>
          <w:i w:val="false"/>
          <w:color w:val="000000"/>
          <w:sz w:val="28"/>
        </w:rPr>
        <w:t>
      2) обязанности:</w:t>
      </w:r>
    </w:p>
    <w:bookmarkEnd w:id="1202"/>
    <w:bookmarkStart w:name="z1238" w:id="120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03"/>
    <w:bookmarkStart w:name="z1239" w:id="120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04"/>
    <w:bookmarkStart w:name="z1240" w:id="120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05"/>
    <w:bookmarkStart w:name="z1241" w:id="120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06"/>
    <w:bookmarkStart w:name="z1242" w:id="120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07"/>
    <w:bookmarkStart w:name="z1243" w:id="1208"/>
    <w:p>
      <w:pPr>
        <w:spacing w:after="0"/>
        <w:ind w:left="0"/>
        <w:jc w:val="both"/>
      </w:pPr>
      <w:r>
        <w:rPr>
          <w:rFonts w:ascii="Times New Roman"/>
          <w:b w:val="false"/>
          <w:i w:val="false"/>
          <w:color w:val="000000"/>
          <w:sz w:val="28"/>
        </w:rPr>
        <w:t>
      имеющих налоговую задолженность;</w:t>
      </w:r>
    </w:p>
    <w:bookmarkEnd w:id="1208"/>
    <w:bookmarkStart w:name="z1244" w:id="120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09"/>
    <w:bookmarkStart w:name="z1245" w:id="121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10"/>
    <w:bookmarkStart w:name="z1246" w:id="121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11"/>
    <w:bookmarkStart w:name="z1247" w:id="121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12"/>
    <w:bookmarkStart w:name="z1248" w:id="121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13"/>
    <w:bookmarkStart w:name="z1249" w:id="121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14"/>
    <w:bookmarkStart w:name="z1250" w:id="121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15"/>
    <w:bookmarkStart w:name="z1251" w:id="121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16"/>
    <w:bookmarkStart w:name="z1252" w:id="121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17"/>
    <w:bookmarkStart w:name="z1253" w:id="121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18"/>
    <w:bookmarkStart w:name="z1254" w:id="121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19"/>
    <w:bookmarkStart w:name="z1255" w:id="122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20"/>
    <w:bookmarkStart w:name="z1256" w:id="122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21"/>
    <w:bookmarkStart w:name="z1257" w:id="122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22"/>
    <w:bookmarkStart w:name="z1258" w:id="122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223"/>
    <w:bookmarkStart w:name="z1259" w:id="1224"/>
    <w:p>
      <w:pPr>
        <w:spacing w:after="0"/>
        <w:ind w:left="0"/>
        <w:jc w:val="both"/>
      </w:pPr>
      <w:r>
        <w:rPr>
          <w:rFonts w:ascii="Times New Roman"/>
          <w:b w:val="false"/>
          <w:i w:val="false"/>
          <w:color w:val="000000"/>
          <w:sz w:val="28"/>
        </w:rPr>
        <w:t>
      защищать интересы государства;</w:t>
      </w:r>
    </w:p>
    <w:bookmarkEnd w:id="1224"/>
    <w:bookmarkStart w:name="z1260" w:id="122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25"/>
    <w:bookmarkStart w:name="z1261" w:id="122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26"/>
    <w:bookmarkStart w:name="z1262" w:id="122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27"/>
    <w:bookmarkStart w:name="z1263" w:id="122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28"/>
    <w:bookmarkStart w:name="z1264" w:id="1229"/>
    <w:p>
      <w:pPr>
        <w:spacing w:after="0"/>
        <w:ind w:left="0"/>
        <w:jc w:val="both"/>
      </w:pPr>
      <w:r>
        <w:rPr>
          <w:rFonts w:ascii="Times New Roman"/>
          <w:b w:val="false"/>
          <w:i w:val="false"/>
          <w:color w:val="000000"/>
          <w:sz w:val="28"/>
        </w:rPr>
        <w:t>
      15. Функции:</w:t>
      </w:r>
    </w:p>
    <w:bookmarkEnd w:id="1229"/>
    <w:bookmarkStart w:name="z1265" w:id="1230"/>
    <w:p>
      <w:pPr>
        <w:spacing w:after="0"/>
        <w:ind w:left="0"/>
        <w:jc w:val="both"/>
      </w:pPr>
      <w:r>
        <w:rPr>
          <w:rFonts w:ascii="Times New Roman"/>
          <w:b w:val="false"/>
          <w:i w:val="false"/>
          <w:color w:val="000000"/>
          <w:sz w:val="28"/>
        </w:rPr>
        <w:t>
      1) осуществление налогового контроля;</w:t>
      </w:r>
    </w:p>
    <w:bookmarkEnd w:id="1230"/>
    <w:bookmarkStart w:name="z1266" w:id="123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31"/>
    <w:bookmarkStart w:name="z1267" w:id="123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32"/>
    <w:bookmarkStart w:name="z1268" w:id="123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233"/>
    <w:bookmarkStart w:name="z1269" w:id="123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34"/>
    <w:bookmarkStart w:name="z1270" w:id="123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35"/>
    <w:bookmarkStart w:name="z1271" w:id="123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36"/>
    <w:bookmarkStart w:name="z1272" w:id="123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37"/>
    <w:bookmarkStart w:name="z1273" w:id="123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38"/>
    <w:bookmarkStart w:name="z1274" w:id="123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39"/>
    <w:bookmarkStart w:name="z1275" w:id="1240"/>
    <w:p>
      <w:pPr>
        <w:spacing w:after="0"/>
        <w:ind w:left="0"/>
        <w:jc w:val="both"/>
      </w:pPr>
      <w:r>
        <w:rPr>
          <w:rFonts w:ascii="Times New Roman"/>
          <w:b w:val="false"/>
          <w:i w:val="false"/>
          <w:color w:val="000000"/>
          <w:sz w:val="28"/>
        </w:rPr>
        <w:t>
      11) осуществление налогового администрирования;</w:t>
      </w:r>
    </w:p>
    <w:bookmarkEnd w:id="1240"/>
    <w:bookmarkStart w:name="z1276" w:id="124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41"/>
    <w:bookmarkStart w:name="z1277" w:id="124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42"/>
    <w:bookmarkStart w:name="z1278" w:id="1243"/>
    <w:p>
      <w:pPr>
        <w:spacing w:after="0"/>
        <w:ind w:left="0"/>
        <w:jc w:val="both"/>
      </w:pPr>
      <w:r>
        <w:rPr>
          <w:rFonts w:ascii="Times New Roman"/>
          <w:b w:val="false"/>
          <w:i w:val="false"/>
          <w:color w:val="000000"/>
          <w:sz w:val="28"/>
        </w:rPr>
        <w:t>
      14) использование системы управления рисками;</w:t>
      </w:r>
    </w:p>
    <w:bookmarkEnd w:id="1243"/>
    <w:bookmarkStart w:name="z1279" w:id="124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244"/>
    <w:bookmarkStart w:name="z1280" w:id="124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245"/>
    <w:bookmarkStart w:name="z1281" w:id="124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246"/>
    <w:bookmarkStart w:name="z1282" w:id="124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47"/>
    <w:bookmarkStart w:name="z1283" w:id="124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248"/>
    <w:bookmarkStart w:name="z1284" w:id="124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249"/>
    <w:bookmarkStart w:name="z1285" w:id="125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250"/>
    <w:bookmarkStart w:name="z1286" w:id="125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251"/>
    <w:bookmarkStart w:name="z1287" w:id="125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252"/>
    <w:bookmarkStart w:name="z1288" w:id="125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253"/>
    <w:bookmarkStart w:name="z1289" w:id="125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254"/>
    <w:bookmarkStart w:name="z1290" w:id="125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255"/>
    <w:bookmarkStart w:name="z1291" w:id="125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256"/>
    <w:bookmarkStart w:name="z1292" w:id="125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257"/>
    <w:bookmarkStart w:name="z1293" w:id="125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58"/>
    <w:bookmarkStart w:name="z1294" w:id="125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259"/>
    <w:bookmarkStart w:name="z1295" w:id="126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260"/>
    <w:bookmarkStart w:name="z1296" w:id="126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261"/>
    <w:bookmarkStart w:name="z1297" w:id="126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262"/>
    <w:bookmarkStart w:name="z1298" w:id="126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263"/>
    <w:bookmarkStart w:name="z1299" w:id="126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64"/>
    <w:bookmarkStart w:name="z1300" w:id="126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65"/>
    <w:bookmarkStart w:name="z1301" w:id="126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66"/>
    <w:bookmarkStart w:name="z1302" w:id="126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67"/>
    <w:bookmarkStart w:name="z1303" w:id="126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68"/>
    <w:bookmarkStart w:name="z1304" w:id="126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269"/>
    <w:bookmarkStart w:name="z1305" w:id="127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270"/>
    <w:bookmarkStart w:name="z1306" w:id="127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71"/>
    <w:bookmarkStart w:name="z1307" w:id="127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72"/>
    <w:bookmarkStart w:name="z1308" w:id="1273"/>
    <w:p>
      <w:pPr>
        <w:spacing w:after="0"/>
        <w:ind w:left="0"/>
        <w:jc w:val="both"/>
      </w:pPr>
      <w:r>
        <w:rPr>
          <w:rFonts w:ascii="Times New Roman"/>
          <w:b w:val="false"/>
          <w:i w:val="false"/>
          <w:color w:val="000000"/>
          <w:sz w:val="28"/>
        </w:rPr>
        <w:t>
      19. Полномочия Руководителя Управления:</w:t>
      </w:r>
    </w:p>
    <w:bookmarkEnd w:id="1273"/>
    <w:bookmarkStart w:name="z1309" w:id="127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274"/>
    <w:bookmarkStart w:name="z1310" w:id="127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275"/>
    <w:bookmarkStart w:name="z1311" w:id="127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276"/>
    <w:bookmarkStart w:name="z1312" w:id="127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77"/>
    <w:bookmarkStart w:name="z1313" w:id="127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278"/>
    <w:bookmarkStart w:name="z1314" w:id="127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279"/>
    <w:bookmarkStart w:name="z1315" w:id="128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80"/>
    <w:bookmarkStart w:name="z1316" w:id="128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281"/>
    <w:bookmarkStart w:name="z1317" w:id="128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282"/>
    <w:bookmarkStart w:name="z1318" w:id="128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283"/>
    <w:bookmarkStart w:name="z1319" w:id="128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84"/>
    <w:bookmarkStart w:name="z1320" w:id="128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85"/>
    <w:bookmarkStart w:name="z1321" w:id="128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286"/>
    <w:bookmarkStart w:name="z1322" w:id="1287"/>
    <w:p>
      <w:pPr>
        <w:spacing w:after="0"/>
        <w:ind w:left="0"/>
        <w:jc w:val="left"/>
      </w:pPr>
      <w:r>
        <w:rPr>
          <w:rFonts w:ascii="Times New Roman"/>
          <w:b/>
          <w:i w:val="false"/>
          <w:color w:val="000000"/>
        </w:rPr>
        <w:t xml:space="preserve"> Глава 4. Имущество Управления</w:t>
      </w:r>
    </w:p>
    <w:bookmarkEnd w:id="1287"/>
    <w:bookmarkStart w:name="z1323" w:id="128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288"/>
    <w:bookmarkStart w:name="z1324" w:id="12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89"/>
    <w:bookmarkStart w:name="z1325" w:id="129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290"/>
    <w:bookmarkStart w:name="z1326" w:id="129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91"/>
    <w:bookmarkStart w:name="z1327" w:id="1292"/>
    <w:p>
      <w:pPr>
        <w:spacing w:after="0"/>
        <w:ind w:left="0"/>
        <w:jc w:val="left"/>
      </w:pPr>
      <w:r>
        <w:rPr>
          <w:rFonts w:ascii="Times New Roman"/>
          <w:b/>
          <w:i w:val="false"/>
          <w:color w:val="000000"/>
        </w:rPr>
        <w:t xml:space="preserve"> Глава 5. Реорганизация и упразднение Управления</w:t>
      </w:r>
    </w:p>
    <w:bookmarkEnd w:id="1292"/>
    <w:bookmarkStart w:name="z1328" w:id="129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31" w:id="1294"/>
    <w:p>
      <w:pPr>
        <w:spacing w:after="0"/>
        <w:ind w:left="0"/>
        <w:jc w:val="left"/>
      </w:pPr>
      <w:r>
        <w:rPr>
          <w:rFonts w:ascii="Times New Roman"/>
          <w:b/>
          <w:i w:val="false"/>
          <w:color w:val="000000"/>
        </w:rPr>
        <w:t xml:space="preserve"> Положение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94"/>
    <w:bookmarkStart w:name="z1332" w:id="1295"/>
    <w:p>
      <w:pPr>
        <w:spacing w:after="0"/>
        <w:ind w:left="0"/>
        <w:jc w:val="left"/>
      </w:pPr>
      <w:r>
        <w:rPr>
          <w:rFonts w:ascii="Times New Roman"/>
          <w:b/>
          <w:i w:val="false"/>
          <w:color w:val="000000"/>
        </w:rPr>
        <w:t xml:space="preserve"> Глава 1. Общие положения</w:t>
      </w:r>
    </w:p>
    <w:bookmarkEnd w:id="1295"/>
    <w:bookmarkStart w:name="z1333" w:id="1296"/>
    <w:p>
      <w:pPr>
        <w:spacing w:after="0"/>
        <w:ind w:left="0"/>
        <w:jc w:val="both"/>
      </w:pPr>
      <w:r>
        <w:rPr>
          <w:rFonts w:ascii="Times New Roman"/>
          <w:b w:val="false"/>
          <w:i w:val="false"/>
          <w:color w:val="000000"/>
          <w:sz w:val="28"/>
        </w:rPr>
        <w:t>
      1.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296"/>
    <w:bookmarkStart w:name="z1334" w:id="1297"/>
    <w:p>
      <w:pPr>
        <w:spacing w:after="0"/>
        <w:ind w:left="0"/>
        <w:jc w:val="both"/>
      </w:pPr>
      <w:r>
        <w:rPr>
          <w:rFonts w:ascii="Times New Roman"/>
          <w:b w:val="false"/>
          <w:i w:val="false"/>
          <w:color w:val="000000"/>
          <w:sz w:val="28"/>
        </w:rPr>
        <w:t xml:space="preserve">
      1) налогового администрирования; </w:t>
      </w:r>
    </w:p>
    <w:bookmarkEnd w:id="1297"/>
    <w:bookmarkStart w:name="z1335" w:id="129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98"/>
    <w:bookmarkStart w:name="z1336" w:id="1299"/>
    <w:p>
      <w:pPr>
        <w:spacing w:after="0"/>
        <w:ind w:left="0"/>
        <w:jc w:val="both"/>
      </w:pPr>
      <w:r>
        <w:rPr>
          <w:rFonts w:ascii="Times New Roman"/>
          <w:b w:val="false"/>
          <w:i w:val="false"/>
          <w:color w:val="000000"/>
          <w:sz w:val="28"/>
        </w:rPr>
        <w:t xml:space="preserve">
      3) оборота нефтепродуктов и биотоплива; </w:t>
      </w:r>
    </w:p>
    <w:bookmarkEnd w:id="1299"/>
    <w:bookmarkStart w:name="z1337" w:id="130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00"/>
    <w:bookmarkStart w:name="z1338" w:id="130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01"/>
    <w:bookmarkStart w:name="z1339" w:id="130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02"/>
    <w:bookmarkStart w:name="z1340" w:id="130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03"/>
    <w:bookmarkStart w:name="z1341" w:id="130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04"/>
    <w:bookmarkStart w:name="z1342" w:id="130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05"/>
    <w:bookmarkStart w:name="z1343" w:id="130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06"/>
    <w:bookmarkStart w:name="z1344" w:id="130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07"/>
    <w:bookmarkStart w:name="z1345" w:id="1308"/>
    <w:p>
      <w:pPr>
        <w:spacing w:after="0"/>
        <w:ind w:left="0"/>
        <w:jc w:val="both"/>
      </w:pPr>
      <w:r>
        <w:rPr>
          <w:rFonts w:ascii="Times New Roman"/>
          <w:b w:val="false"/>
          <w:i w:val="false"/>
          <w:color w:val="000000"/>
          <w:sz w:val="28"/>
        </w:rPr>
        <w:t xml:space="preserve">
      8. Местонахождение Управления: почтовый индекс 020400, Республика Казахстан, Атбасарский район, город Атбасар, улица Солнечная, 4. </w:t>
      </w:r>
    </w:p>
    <w:bookmarkEnd w:id="1308"/>
    <w:bookmarkStart w:name="z1346" w:id="130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309"/>
    <w:bookmarkStart w:name="z1347" w:id="131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10"/>
    <w:bookmarkStart w:name="z1348" w:id="131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11"/>
    <w:bookmarkStart w:name="z1349" w:id="131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12"/>
    <w:bookmarkStart w:name="z1350" w:id="131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13"/>
    <w:bookmarkStart w:name="z1351" w:id="1314"/>
    <w:p>
      <w:pPr>
        <w:spacing w:after="0"/>
        <w:ind w:left="0"/>
        <w:jc w:val="left"/>
      </w:pPr>
      <w:r>
        <w:rPr>
          <w:rFonts w:ascii="Times New Roman"/>
          <w:b/>
          <w:i w:val="false"/>
          <w:color w:val="000000"/>
        </w:rPr>
        <w:t xml:space="preserve"> Глава 2. Задачи, права и обязанности Управления</w:t>
      </w:r>
    </w:p>
    <w:bookmarkEnd w:id="1314"/>
    <w:bookmarkStart w:name="z1352" w:id="1315"/>
    <w:p>
      <w:pPr>
        <w:spacing w:after="0"/>
        <w:ind w:left="0"/>
        <w:jc w:val="both"/>
      </w:pPr>
      <w:r>
        <w:rPr>
          <w:rFonts w:ascii="Times New Roman"/>
          <w:b w:val="false"/>
          <w:i w:val="false"/>
          <w:color w:val="000000"/>
          <w:sz w:val="28"/>
        </w:rPr>
        <w:t>
      13. Задачи:</w:t>
      </w:r>
    </w:p>
    <w:bookmarkEnd w:id="1315"/>
    <w:bookmarkStart w:name="z1353" w:id="131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16"/>
    <w:bookmarkStart w:name="z1354" w:id="131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17"/>
    <w:bookmarkStart w:name="z1355" w:id="131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18"/>
    <w:bookmarkStart w:name="z1356" w:id="131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19"/>
    <w:bookmarkStart w:name="z1357" w:id="132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20"/>
    <w:bookmarkStart w:name="z1358" w:id="132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21"/>
    <w:bookmarkStart w:name="z1359" w:id="132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22"/>
    <w:bookmarkStart w:name="z1360" w:id="1323"/>
    <w:p>
      <w:pPr>
        <w:spacing w:after="0"/>
        <w:ind w:left="0"/>
        <w:jc w:val="both"/>
      </w:pPr>
      <w:r>
        <w:rPr>
          <w:rFonts w:ascii="Times New Roman"/>
          <w:b w:val="false"/>
          <w:i w:val="false"/>
          <w:color w:val="000000"/>
          <w:sz w:val="28"/>
        </w:rPr>
        <w:t>
      14. Права и обязанности Управления:</w:t>
      </w:r>
    </w:p>
    <w:bookmarkEnd w:id="1323"/>
    <w:bookmarkStart w:name="z1361" w:id="1324"/>
    <w:p>
      <w:pPr>
        <w:spacing w:after="0"/>
        <w:ind w:left="0"/>
        <w:jc w:val="both"/>
      </w:pPr>
      <w:r>
        <w:rPr>
          <w:rFonts w:ascii="Times New Roman"/>
          <w:b w:val="false"/>
          <w:i w:val="false"/>
          <w:color w:val="000000"/>
          <w:sz w:val="28"/>
        </w:rPr>
        <w:t>
      1) права:</w:t>
      </w:r>
    </w:p>
    <w:bookmarkEnd w:id="1324"/>
    <w:bookmarkStart w:name="z1362" w:id="132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25"/>
    <w:bookmarkStart w:name="z1363" w:id="1326"/>
    <w:p>
      <w:pPr>
        <w:spacing w:after="0"/>
        <w:ind w:left="0"/>
        <w:jc w:val="both"/>
      </w:pPr>
      <w:r>
        <w:rPr>
          <w:rFonts w:ascii="Times New Roman"/>
          <w:b w:val="false"/>
          <w:i w:val="false"/>
          <w:color w:val="000000"/>
          <w:sz w:val="28"/>
        </w:rPr>
        <w:t>
      требовать от налогоплательщика (налогового агента):</w:t>
      </w:r>
    </w:p>
    <w:bookmarkEnd w:id="1326"/>
    <w:bookmarkStart w:name="z1364" w:id="132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27"/>
    <w:bookmarkStart w:name="z1365" w:id="132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28"/>
    <w:bookmarkStart w:name="z1366" w:id="132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29"/>
    <w:bookmarkStart w:name="z1367" w:id="133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30"/>
    <w:bookmarkStart w:name="z1368" w:id="133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31"/>
    <w:bookmarkStart w:name="z1369" w:id="133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32"/>
    <w:bookmarkStart w:name="z1370" w:id="133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33"/>
    <w:bookmarkStart w:name="z1371" w:id="133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34"/>
    <w:bookmarkStart w:name="z1372" w:id="133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35"/>
    <w:bookmarkStart w:name="z1373" w:id="133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36"/>
    <w:bookmarkStart w:name="z1374" w:id="133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37"/>
    <w:bookmarkStart w:name="z1375" w:id="133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38"/>
    <w:bookmarkStart w:name="z1376" w:id="133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39"/>
    <w:bookmarkStart w:name="z1377" w:id="134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40"/>
    <w:bookmarkStart w:name="z1378" w:id="134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41"/>
    <w:bookmarkStart w:name="z1379" w:id="134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42"/>
    <w:bookmarkStart w:name="z1380" w:id="134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43"/>
    <w:bookmarkStart w:name="z1381" w:id="134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44"/>
    <w:bookmarkStart w:name="z1382" w:id="134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45"/>
    <w:bookmarkStart w:name="z1383" w:id="134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46"/>
    <w:bookmarkStart w:name="z1384" w:id="134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47"/>
    <w:bookmarkStart w:name="z1385" w:id="134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48"/>
    <w:bookmarkStart w:name="z1386" w:id="134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49"/>
    <w:bookmarkStart w:name="z1387" w:id="1350"/>
    <w:p>
      <w:pPr>
        <w:spacing w:after="0"/>
        <w:ind w:left="0"/>
        <w:jc w:val="both"/>
      </w:pPr>
      <w:r>
        <w:rPr>
          <w:rFonts w:ascii="Times New Roman"/>
          <w:b w:val="false"/>
          <w:i w:val="false"/>
          <w:color w:val="000000"/>
          <w:sz w:val="28"/>
        </w:rPr>
        <w:t>
      2) обязанности:</w:t>
      </w:r>
    </w:p>
    <w:bookmarkEnd w:id="1350"/>
    <w:bookmarkStart w:name="z1388" w:id="135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51"/>
    <w:bookmarkStart w:name="z1389" w:id="135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52"/>
    <w:bookmarkStart w:name="z1390" w:id="135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53"/>
    <w:bookmarkStart w:name="z1391" w:id="135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54"/>
    <w:bookmarkStart w:name="z1392" w:id="135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55"/>
    <w:bookmarkStart w:name="z1393" w:id="1356"/>
    <w:p>
      <w:pPr>
        <w:spacing w:after="0"/>
        <w:ind w:left="0"/>
        <w:jc w:val="both"/>
      </w:pPr>
      <w:r>
        <w:rPr>
          <w:rFonts w:ascii="Times New Roman"/>
          <w:b w:val="false"/>
          <w:i w:val="false"/>
          <w:color w:val="000000"/>
          <w:sz w:val="28"/>
        </w:rPr>
        <w:t>
      имеющих налоговую задолженность;</w:t>
      </w:r>
    </w:p>
    <w:bookmarkEnd w:id="1356"/>
    <w:bookmarkStart w:name="z1394" w:id="135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57"/>
    <w:bookmarkStart w:name="z1395" w:id="135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58"/>
    <w:bookmarkStart w:name="z1396" w:id="135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59"/>
    <w:bookmarkStart w:name="z1397" w:id="136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60"/>
    <w:bookmarkStart w:name="z1398" w:id="136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61"/>
    <w:bookmarkStart w:name="z1399" w:id="136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62"/>
    <w:bookmarkStart w:name="z1400" w:id="136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63"/>
    <w:bookmarkStart w:name="z1401" w:id="136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64"/>
    <w:bookmarkStart w:name="z1402" w:id="136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65"/>
    <w:bookmarkStart w:name="z1403" w:id="136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66"/>
    <w:bookmarkStart w:name="z1404" w:id="136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67"/>
    <w:bookmarkStart w:name="z1405" w:id="136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68"/>
    <w:bookmarkStart w:name="z1406" w:id="136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69"/>
    <w:bookmarkStart w:name="z1407" w:id="137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70"/>
    <w:bookmarkStart w:name="z1408" w:id="137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71"/>
    <w:bookmarkStart w:name="z1409" w:id="1372"/>
    <w:p>
      <w:pPr>
        <w:spacing w:after="0"/>
        <w:ind w:left="0"/>
        <w:jc w:val="both"/>
      </w:pPr>
      <w:r>
        <w:rPr>
          <w:rFonts w:ascii="Times New Roman"/>
          <w:b w:val="false"/>
          <w:i w:val="false"/>
          <w:color w:val="000000"/>
          <w:sz w:val="28"/>
        </w:rPr>
        <w:t>
      защищать интересы государства;</w:t>
      </w:r>
    </w:p>
    <w:bookmarkEnd w:id="1372"/>
    <w:bookmarkStart w:name="z1410" w:id="137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73"/>
    <w:bookmarkStart w:name="z1411" w:id="137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74"/>
    <w:bookmarkStart w:name="z1412" w:id="137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75"/>
    <w:bookmarkStart w:name="z1413" w:id="137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76"/>
    <w:bookmarkStart w:name="z1414" w:id="1377"/>
    <w:p>
      <w:pPr>
        <w:spacing w:after="0"/>
        <w:ind w:left="0"/>
        <w:jc w:val="both"/>
      </w:pPr>
      <w:r>
        <w:rPr>
          <w:rFonts w:ascii="Times New Roman"/>
          <w:b w:val="false"/>
          <w:i w:val="false"/>
          <w:color w:val="000000"/>
          <w:sz w:val="28"/>
        </w:rPr>
        <w:t>
      15. Функции:</w:t>
      </w:r>
    </w:p>
    <w:bookmarkEnd w:id="1377"/>
    <w:bookmarkStart w:name="z1415" w:id="1378"/>
    <w:p>
      <w:pPr>
        <w:spacing w:after="0"/>
        <w:ind w:left="0"/>
        <w:jc w:val="both"/>
      </w:pPr>
      <w:r>
        <w:rPr>
          <w:rFonts w:ascii="Times New Roman"/>
          <w:b w:val="false"/>
          <w:i w:val="false"/>
          <w:color w:val="000000"/>
          <w:sz w:val="28"/>
        </w:rPr>
        <w:t>
      1) осуществление налогового контроля;</w:t>
      </w:r>
    </w:p>
    <w:bookmarkEnd w:id="1378"/>
    <w:bookmarkStart w:name="z1416" w:id="137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79"/>
    <w:bookmarkStart w:name="z1417" w:id="138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80"/>
    <w:bookmarkStart w:name="z1418" w:id="138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81"/>
    <w:bookmarkStart w:name="z1419" w:id="138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82"/>
    <w:bookmarkStart w:name="z1420" w:id="138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83"/>
    <w:bookmarkStart w:name="z1421" w:id="138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84"/>
    <w:bookmarkStart w:name="z1422" w:id="138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85"/>
    <w:bookmarkStart w:name="z1423" w:id="138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86"/>
    <w:bookmarkStart w:name="z1424" w:id="138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87"/>
    <w:bookmarkStart w:name="z1425" w:id="1388"/>
    <w:p>
      <w:pPr>
        <w:spacing w:after="0"/>
        <w:ind w:left="0"/>
        <w:jc w:val="both"/>
      </w:pPr>
      <w:r>
        <w:rPr>
          <w:rFonts w:ascii="Times New Roman"/>
          <w:b w:val="false"/>
          <w:i w:val="false"/>
          <w:color w:val="000000"/>
          <w:sz w:val="28"/>
        </w:rPr>
        <w:t>
      11) осуществление налогового администрирования;</w:t>
      </w:r>
    </w:p>
    <w:bookmarkEnd w:id="1388"/>
    <w:bookmarkStart w:name="z1426" w:id="138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89"/>
    <w:bookmarkStart w:name="z1427" w:id="139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90"/>
    <w:bookmarkStart w:name="z1428" w:id="1391"/>
    <w:p>
      <w:pPr>
        <w:spacing w:after="0"/>
        <w:ind w:left="0"/>
        <w:jc w:val="both"/>
      </w:pPr>
      <w:r>
        <w:rPr>
          <w:rFonts w:ascii="Times New Roman"/>
          <w:b w:val="false"/>
          <w:i w:val="false"/>
          <w:color w:val="000000"/>
          <w:sz w:val="28"/>
        </w:rPr>
        <w:t>
      14) использование системы управления рисками;</w:t>
      </w:r>
    </w:p>
    <w:bookmarkEnd w:id="1391"/>
    <w:bookmarkStart w:name="z1429" w:id="139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92"/>
    <w:bookmarkStart w:name="z1430" w:id="139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93"/>
    <w:bookmarkStart w:name="z1431" w:id="139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94"/>
    <w:bookmarkStart w:name="z1432" w:id="139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95"/>
    <w:bookmarkStart w:name="z1433" w:id="139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96"/>
    <w:bookmarkStart w:name="z1434" w:id="139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97"/>
    <w:bookmarkStart w:name="z1435" w:id="139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98"/>
    <w:bookmarkStart w:name="z1436" w:id="139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99"/>
    <w:bookmarkStart w:name="z1437" w:id="140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00"/>
    <w:bookmarkStart w:name="z1438" w:id="140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01"/>
    <w:bookmarkStart w:name="z1439" w:id="140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02"/>
    <w:bookmarkStart w:name="z1440" w:id="140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03"/>
    <w:bookmarkStart w:name="z1441" w:id="140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04"/>
    <w:bookmarkStart w:name="z1442" w:id="140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05"/>
    <w:bookmarkStart w:name="z1443" w:id="140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06"/>
    <w:bookmarkStart w:name="z1444" w:id="140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07"/>
    <w:bookmarkStart w:name="z1445" w:id="140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08"/>
    <w:bookmarkStart w:name="z1446" w:id="140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09"/>
    <w:bookmarkStart w:name="z1447" w:id="141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10"/>
    <w:bookmarkStart w:name="z1448" w:id="141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11"/>
    <w:bookmarkStart w:name="z1449" w:id="141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12"/>
    <w:bookmarkStart w:name="z1450" w:id="141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13"/>
    <w:bookmarkStart w:name="z1451" w:id="141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14"/>
    <w:bookmarkStart w:name="z1452" w:id="141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15"/>
    <w:bookmarkStart w:name="z1453" w:id="141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16"/>
    <w:bookmarkStart w:name="z1454" w:id="141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17"/>
    <w:bookmarkStart w:name="z1455" w:id="141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18"/>
    <w:bookmarkStart w:name="z1456" w:id="141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19"/>
    <w:bookmarkStart w:name="z1457" w:id="142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20"/>
    <w:bookmarkStart w:name="z1458" w:id="1421"/>
    <w:p>
      <w:pPr>
        <w:spacing w:after="0"/>
        <w:ind w:left="0"/>
        <w:jc w:val="both"/>
      </w:pPr>
      <w:r>
        <w:rPr>
          <w:rFonts w:ascii="Times New Roman"/>
          <w:b w:val="false"/>
          <w:i w:val="false"/>
          <w:color w:val="000000"/>
          <w:sz w:val="28"/>
        </w:rPr>
        <w:t>
      19. Полномочия Руководителя Управления:</w:t>
      </w:r>
    </w:p>
    <w:bookmarkEnd w:id="1421"/>
    <w:bookmarkStart w:name="z1459" w:id="142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422"/>
    <w:bookmarkStart w:name="z1460" w:id="142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23"/>
    <w:bookmarkStart w:name="z1461" w:id="142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24"/>
    <w:bookmarkStart w:name="z1462" w:id="142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25"/>
    <w:bookmarkStart w:name="z1463" w:id="142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26"/>
    <w:bookmarkStart w:name="z1464" w:id="142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427"/>
    <w:bookmarkStart w:name="z1465" w:id="142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28"/>
    <w:bookmarkStart w:name="z1466" w:id="142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29"/>
    <w:bookmarkStart w:name="z1467" w:id="143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30"/>
    <w:bookmarkStart w:name="z1468" w:id="143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31"/>
    <w:bookmarkStart w:name="z1469" w:id="143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32"/>
    <w:bookmarkStart w:name="z1470" w:id="14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33"/>
    <w:bookmarkStart w:name="z1471" w:id="143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434"/>
    <w:bookmarkStart w:name="z1472" w:id="1435"/>
    <w:p>
      <w:pPr>
        <w:spacing w:after="0"/>
        <w:ind w:left="0"/>
        <w:jc w:val="left"/>
      </w:pPr>
      <w:r>
        <w:rPr>
          <w:rFonts w:ascii="Times New Roman"/>
          <w:b/>
          <w:i w:val="false"/>
          <w:color w:val="000000"/>
        </w:rPr>
        <w:t xml:space="preserve"> Глава 4. Имущество Управления</w:t>
      </w:r>
    </w:p>
    <w:bookmarkEnd w:id="1435"/>
    <w:bookmarkStart w:name="z1473" w:id="143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436"/>
    <w:bookmarkStart w:name="z1474" w:id="143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37"/>
    <w:bookmarkStart w:name="z1475" w:id="143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438"/>
    <w:bookmarkStart w:name="z1476" w:id="143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39"/>
    <w:bookmarkStart w:name="z1477" w:id="1440"/>
    <w:p>
      <w:pPr>
        <w:spacing w:after="0"/>
        <w:ind w:left="0"/>
        <w:jc w:val="left"/>
      </w:pPr>
      <w:r>
        <w:rPr>
          <w:rFonts w:ascii="Times New Roman"/>
          <w:b/>
          <w:i w:val="false"/>
          <w:color w:val="000000"/>
        </w:rPr>
        <w:t xml:space="preserve"> Глава 5. Реорганизация и упразднение Управления</w:t>
      </w:r>
    </w:p>
    <w:bookmarkEnd w:id="1440"/>
    <w:bookmarkStart w:name="z1478" w:id="144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81" w:id="1442"/>
    <w:p>
      <w:pPr>
        <w:spacing w:after="0"/>
        <w:ind w:left="0"/>
        <w:jc w:val="left"/>
      </w:pPr>
      <w:r>
        <w:rPr>
          <w:rFonts w:ascii="Times New Roman"/>
          <w:b/>
          <w:i w:val="false"/>
          <w:color w:val="000000"/>
        </w:rPr>
        <w:t xml:space="preserve"> Положение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442"/>
    <w:bookmarkStart w:name="z1482" w:id="1443"/>
    <w:p>
      <w:pPr>
        <w:spacing w:after="0"/>
        <w:ind w:left="0"/>
        <w:jc w:val="left"/>
      </w:pPr>
      <w:r>
        <w:rPr>
          <w:rFonts w:ascii="Times New Roman"/>
          <w:b/>
          <w:i w:val="false"/>
          <w:color w:val="000000"/>
        </w:rPr>
        <w:t xml:space="preserve"> Глава 1. Общие положения</w:t>
      </w:r>
    </w:p>
    <w:bookmarkEnd w:id="1443"/>
    <w:bookmarkStart w:name="z1483" w:id="1444"/>
    <w:p>
      <w:pPr>
        <w:spacing w:after="0"/>
        <w:ind w:left="0"/>
        <w:jc w:val="both"/>
      </w:pPr>
      <w:r>
        <w:rPr>
          <w:rFonts w:ascii="Times New Roman"/>
          <w:b w:val="false"/>
          <w:i w:val="false"/>
          <w:color w:val="000000"/>
          <w:sz w:val="28"/>
        </w:rPr>
        <w:t>
      1.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444"/>
    <w:bookmarkStart w:name="z1484" w:id="1445"/>
    <w:p>
      <w:pPr>
        <w:spacing w:after="0"/>
        <w:ind w:left="0"/>
        <w:jc w:val="both"/>
      </w:pPr>
      <w:r>
        <w:rPr>
          <w:rFonts w:ascii="Times New Roman"/>
          <w:b w:val="false"/>
          <w:i w:val="false"/>
          <w:color w:val="000000"/>
          <w:sz w:val="28"/>
        </w:rPr>
        <w:t xml:space="preserve">
      1) налогового администрирования; </w:t>
      </w:r>
    </w:p>
    <w:bookmarkEnd w:id="1445"/>
    <w:bookmarkStart w:name="z1485" w:id="144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46"/>
    <w:bookmarkStart w:name="z1486" w:id="1447"/>
    <w:p>
      <w:pPr>
        <w:spacing w:after="0"/>
        <w:ind w:left="0"/>
        <w:jc w:val="both"/>
      </w:pPr>
      <w:r>
        <w:rPr>
          <w:rFonts w:ascii="Times New Roman"/>
          <w:b w:val="false"/>
          <w:i w:val="false"/>
          <w:color w:val="000000"/>
          <w:sz w:val="28"/>
        </w:rPr>
        <w:t xml:space="preserve">
      3) оборота нефтепродуктов и биотоплива; </w:t>
      </w:r>
    </w:p>
    <w:bookmarkEnd w:id="1447"/>
    <w:bookmarkStart w:name="z1487" w:id="144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48"/>
    <w:bookmarkStart w:name="z1488" w:id="144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449"/>
    <w:bookmarkStart w:name="z1489" w:id="145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50"/>
    <w:bookmarkStart w:name="z1490" w:id="145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51"/>
    <w:bookmarkStart w:name="z1491" w:id="145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452"/>
    <w:bookmarkStart w:name="z1492" w:id="145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53"/>
    <w:bookmarkStart w:name="z1493" w:id="145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454"/>
    <w:bookmarkStart w:name="z1494" w:id="145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455"/>
    <w:bookmarkStart w:name="z1495" w:id="1456"/>
    <w:p>
      <w:pPr>
        <w:spacing w:after="0"/>
        <w:ind w:left="0"/>
        <w:jc w:val="both"/>
      </w:pPr>
      <w:r>
        <w:rPr>
          <w:rFonts w:ascii="Times New Roman"/>
          <w:b w:val="false"/>
          <w:i w:val="false"/>
          <w:color w:val="000000"/>
          <w:sz w:val="28"/>
        </w:rPr>
        <w:t xml:space="preserve">
      8. Местонахождение Управления: почтовый индекс 021400, Республика Казахстан, Акмолинская область, Сандыктауский район, село Балкашино, улица Абылай-хана, 130. </w:t>
      </w:r>
    </w:p>
    <w:bookmarkEnd w:id="1456"/>
    <w:bookmarkStart w:name="z1496" w:id="145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457"/>
    <w:bookmarkStart w:name="z1497" w:id="145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58"/>
    <w:bookmarkStart w:name="z1498" w:id="145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59"/>
    <w:bookmarkStart w:name="z1499" w:id="146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60"/>
    <w:bookmarkStart w:name="z1500" w:id="146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61"/>
    <w:bookmarkStart w:name="z1501" w:id="1462"/>
    <w:p>
      <w:pPr>
        <w:spacing w:after="0"/>
        <w:ind w:left="0"/>
        <w:jc w:val="left"/>
      </w:pPr>
      <w:r>
        <w:rPr>
          <w:rFonts w:ascii="Times New Roman"/>
          <w:b/>
          <w:i w:val="false"/>
          <w:color w:val="000000"/>
        </w:rPr>
        <w:t xml:space="preserve"> Глава 2. Задачи, права и обязанности Управления</w:t>
      </w:r>
    </w:p>
    <w:bookmarkEnd w:id="1462"/>
    <w:bookmarkStart w:name="z1502" w:id="1463"/>
    <w:p>
      <w:pPr>
        <w:spacing w:after="0"/>
        <w:ind w:left="0"/>
        <w:jc w:val="both"/>
      </w:pPr>
      <w:r>
        <w:rPr>
          <w:rFonts w:ascii="Times New Roman"/>
          <w:b w:val="false"/>
          <w:i w:val="false"/>
          <w:color w:val="000000"/>
          <w:sz w:val="28"/>
        </w:rPr>
        <w:t>
      13. Задачи:</w:t>
      </w:r>
    </w:p>
    <w:bookmarkEnd w:id="1463"/>
    <w:bookmarkStart w:name="z1503" w:id="146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64"/>
    <w:bookmarkStart w:name="z1504" w:id="146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465"/>
    <w:bookmarkStart w:name="z1505" w:id="146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66"/>
    <w:bookmarkStart w:name="z1506" w:id="146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67"/>
    <w:bookmarkStart w:name="z1507" w:id="146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468"/>
    <w:bookmarkStart w:name="z1508" w:id="146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69"/>
    <w:bookmarkStart w:name="z1509" w:id="147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470"/>
    <w:bookmarkStart w:name="z1510" w:id="1471"/>
    <w:p>
      <w:pPr>
        <w:spacing w:after="0"/>
        <w:ind w:left="0"/>
        <w:jc w:val="both"/>
      </w:pPr>
      <w:r>
        <w:rPr>
          <w:rFonts w:ascii="Times New Roman"/>
          <w:b w:val="false"/>
          <w:i w:val="false"/>
          <w:color w:val="000000"/>
          <w:sz w:val="28"/>
        </w:rPr>
        <w:t>
      14. Права и обязанности Управления:</w:t>
      </w:r>
    </w:p>
    <w:bookmarkEnd w:id="1471"/>
    <w:bookmarkStart w:name="z1511" w:id="1472"/>
    <w:p>
      <w:pPr>
        <w:spacing w:after="0"/>
        <w:ind w:left="0"/>
        <w:jc w:val="both"/>
      </w:pPr>
      <w:r>
        <w:rPr>
          <w:rFonts w:ascii="Times New Roman"/>
          <w:b w:val="false"/>
          <w:i w:val="false"/>
          <w:color w:val="000000"/>
          <w:sz w:val="28"/>
        </w:rPr>
        <w:t>
      1) права:</w:t>
      </w:r>
    </w:p>
    <w:bookmarkEnd w:id="1472"/>
    <w:bookmarkStart w:name="z1512" w:id="147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73"/>
    <w:bookmarkStart w:name="z1513" w:id="1474"/>
    <w:p>
      <w:pPr>
        <w:spacing w:after="0"/>
        <w:ind w:left="0"/>
        <w:jc w:val="both"/>
      </w:pPr>
      <w:r>
        <w:rPr>
          <w:rFonts w:ascii="Times New Roman"/>
          <w:b w:val="false"/>
          <w:i w:val="false"/>
          <w:color w:val="000000"/>
          <w:sz w:val="28"/>
        </w:rPr>
        <w:t>
      требовать от налогоплательщика (налогового агента):</w:t>
      </w:r>
    </w:p>
    <w:bookmarkEnd w:id="1474"/>
    <w:bookmarkStart w:name="z1514" w:id="147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75"/>
    <w:bookmarkStart w:name="z1515" w:id="147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76"/>
    <w:bookmarkStart w:name="z1516" w:id="147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77"/>
    <w:bookmarkStart w:name="z1517" w:id="14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78"/>
    <w:bookmarkStart w:name="z1518" w:id="14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79"/>
    <w:bookmarkStart w:name="z1519" w:id="148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80"/>
    <w:bookmarkStart w:name="z1520" w:id="148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81"/>
    <w:bookmarkStart w:name="z1521" w:id="148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82"/>
    <w:bookmarkStart w:name="z1522" w:id="148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83"/>
    <w:bookmarkStart w:name="z1523" w:id="148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84"/>
    <w:bookmarkStart w:name="z1524" w:id="148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485"/>
    <w:bookmarkStart w:name="z1525" w:id="148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486"/>
    <w:bookmarkStart w:name="z1526" w:id="148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487"/>
    <w:bookmarkStart w:name="z1527" w:id="148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88"/>
    <w:bookmarkStart w:name="z1528" w:id="148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89"/>
    <w:bookmarkStart w:name="z1529" w:id="149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90"/>
    <w:bookmarkStart w:name="z1530" w:id="149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91"/>
    <w:bookmarkStart w:name="z1531" w:id="149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92"/>
    <w:bookmarkStart w:name="z1532" w:id="149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93"/>
    <w:bookmarkStart w:name="z1533" w:id="149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94"/>
    <w:bookmarkStart w:name="z1534" w:id="149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495"/>
    <w:bookmarkStart w:name="z1535" w:id="149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496"/>
    <w:bookmarkStart w:name="z1536" w:id="149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97"/>
    <w:bookmarkStart w:name="z1537" w:id="1498"/>
    <w:p>
      <w:pPr>
        <w:spacing w:after="0"/>
        <w:ind w:left="0"/>
        <w:jc w:val="both"/>
      </w:pPr>
      <w:r>
        <w:rPr>
          <w:rFonts w:ascii="Times New Roman"/>
          <w:b w:val="false"/>
          <w:i w:val="false"/>
          <w:color w:val="000000"/>
          <w:sz w:val="28"/>
        </w:rPr>
        <w:t>
      2) обязанности:</w:t>
      </w:r>
    </w:p>
    <w:bookmarkEnd w:id="1498"/>
    <w:bookmarkStart w:name="z1538" w:id="149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99"/>
    <w:bookmarkStart w:name="z1539" w:id="150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00"/>
    <w:bookmarkStart w:name="z1540" w:id="150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01"/>
    <w:bookmarkStart w:name="z1541" w:id="150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02"/>
    <w:bookmarkStart w:name="z1542" w:id="150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03"/>
    <w:bookmarkStart w:name="z1543" w:id="1504"/>
    <w:p>
      <w:pPr>
        <w:spacing w:after="0"/>
        <w:ind w:left="0"/>
        <w:jc w:val="both"/>
      </w:pPr>
      <w:r>
        <w:rPr>
          <w:rFonts w:ascii="Times New Roman"/>
          <w:b w:val="false"/>
          <w:i w:val="false"/>
          <w:color w:val="000000"/>
          <w:sz w:val="28"/>
        </w:rPr>
        <w:t>
      имеющих налоговую задолженность;</w:t>
      </w:r>
    </w:p>
    <w:bookmarkEnd w:id="1504"/>
    <w:bookmarkStart w:name="z1544" w:id="150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05"/>
    <w:bookmarkStart w:name="z1545" w:id="150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06"/>
    <w:bookmarkStart w:name="z1546" w:id="150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07"/>
    <w:bookmarkStart w:name="z1547" w:id="150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08"/>
    <w:bookmarkStart w:name="z1548" w:id="150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09"/>
    <w:bookmarkStart w:name="z1549" w:id="151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10"/>
    <w:bookmarkStart w:name="z1550" w:id="151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11"/>
    <w:bookmarkStart w:name="z1551" w:id="151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12"/>
    <w:bookmarkStart w:name="z1552" w:id="151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13"/>
    <w:bookmarkStart w:name="z1553" w:id="151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14"/>
    <w:bookmarkStart w:name="z1554" w:id="151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15"/>
    <w:bookmarkStart w:name="z1555" w:id="151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16"/>
    <w:bookmarkStart w:name="z1556" w:id="151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17"/>
    <w:bookmarkStart w:name="z1557" w:id="151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18"/>
    <w:bookmarkStart w:name="z1558" w:id="151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19"/>
    <w:bookmarkStart w:name="z1559" w:id="1520"/>
    <w:p>
      <w:pPr>
        <w:spacing w:after="0"/>
        <w:ind w:left="0"/>
        <w:jc w:val="both"/>
      </w:pPr>
      <w:r>
        <w:rPr>
          <w:rFonts w:ascii="Times New Roman"/>
          <w:b w:val="false"/>
          <w:i w:val="false"/>
          <w:color w:val="000000"/>
          <w:sz w:val="28"/>
        </w:rPr>
        <w:t>
      защищать интересы государства;</w:t>
      </w:r>
    </w:p>
    <w:bookmarkEnd w:id="1520"/>
    <w:bookmarkStart w:name="z1560" w:id="152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21"/>
    <w:bookmarkStart w:name="z1561" w:id="152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22"/>
    <w:bookmarkStart w:name="z1562" w:id="152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23"/>
    <w:bookmarkStart w:name="z1563" w:id="152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24"/>
    <w:bookmarkStart w:name="z1564" w:id="1525"/>
    <w:p>
      <w:pPr>
        <w:spacing w:after="0"/>
        <w:ind w:left="0"/>
        <w:jc w:val="both"/>
      </w:pPr>
      <w:r>
        <w:rPr>
          <w:rFonts w:ascii="Times New Roman"/>
          <w:b w:val="false"/>
          <w:i w:val="false"/>
          <w:color w:val="000000"/>
          <w:sz w:val="28"/>
        </w:rPr>
        <w:t>
      15. Функции:</w:t>
      </w:r>
    </w:p>
    <w:bookmarkEnd w:id="1525"/>
    <w:bookmarkStart w:name="z1565" w:id="1526"/>
    <w:p>
      <w:pPr>
        <w:spacing w:after="0"/>
        <w:ind w:left="0"/>
        <w:jc w:val="both"/>
      </w:pPr>
      <w:r>
        <w:rPr>
          <w:rFonts w:ascii="Times New Roman"/>
          <w:b w:val="false"/>
          <w:i w:val="false"/>
          <w:color w:val="000000"/>
          <w:sz w:val="28"/>
        </w:rPr>
        <w:t>
      1) осуществление налогового контроля;</w:t>
      </w:r>
    </w:p>
    <w:bookmarkEnd w:id="1526"/>
    <w:bookmarkStart w:name="z1566" w:id="152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27"/>
    <w:bookmarkStart w:name="z1567" w:id="152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28"/>
    <w:bookmarkStart w:name="z1568" w:id="152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29"/>
    <w:bookmarkStart w:name="z1569" w:id="153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30"/>
    <w:bookmarkStart w:name="z1570" w:id="153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31"/>
    <w:bookmarkStart w:name="z1571" w:id="153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32"/>
    <w:bookmarkStart w:name="z1572" w:id="153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33"/>
    <w:bookmarkStart w:name="z1573" w:id="153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34"/>
    <w:bookmarkStart w:name="z1574" w:id="153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35"/>
    <w:bookmarkStart w:name="z1575" w:id="1536"/>
    <w:p>
      <w:pPr>
        <w:spacing w:after="0"/>
        <w:ind w:left="0"/>
        <w:jc w:val="both"/>
      </w:pPr>
      <w:r>
        <w:rPr>
          <w:rFonts w:ascii="Times New Roman"/>
          <w:b w:val="false"/>
          <w:i w:val="false"/>
          <w:color w:val="000000"/>
          <w:sz w:val="28"/>
        </w:rPr>
        <w:t>
      11) осуществление налогового администрирования;</w:t>
      </w:r>
    </w:p>
    <w:bookmarkEnd w:id="1536"/>
    <w:bookmarkStart w:name="z1576" w:id="153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37"/>
    <w:bookmarkStart w:name="z1577" w:id="153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38"/>
    <w:bookmarkStart w:name="z1578" w:id="1539"/>
    <w:p>
      <w:pPr>
        <w:spacing w:after="0"/>
        <w:ind w:left="0"/>
        <w:jc w:val="both"/>
      </w:pPr>
      <w:r>
        <w:rPr>
          <w:rFonts w:ascii="Times New Roman"/>
          <w:b w:val="false"/>
          <w:i w:val="false"/>
          <w:color w:val="000000"/>
          <w:sz w:val="28"/>
        </w:rPr>
        <w:t>
      14) использование системы управления рисками;</w:t>
      </w:r>
    </w:p>
    <w:bookmarkEnd w:id="1539"/>
    <w:bookmarkStart w:name="z1579" w:id="154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40"/>
    <w:bookmarkStart w:name="z1580" w:id="154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41"/>
    <w:bookmarkStart w:name="z1581" w:id="154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42"/>
    <w:bookmarkStart w:name="z1582" w:id="154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43"/>
    <w:bookmarkStart w:name="z1583" w:id="154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44"/>
    <w:bookmarkStart w:name="z1584" w:id="154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45"/>
    <w:bookmarkStart w:name="z1585" w:id="154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46"/>
    <w:bookmarkStart w:name="z1586" w:id="154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47"/>
    <w:bookmarkStart w:name="z1587" w:id="154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48"/>
    <w:bookmarkStart w:name="z1588" w:id="154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49"/>
    <w:bookmarkStart w:name="z1589" w:id="155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50"/>
    <w:bookmarkStart w:name="z1590" w:id="155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51"/>
    <w:bookmarkStart w:name="z1591" w:id="155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52"/>
    <w:bookmarkStart w:name="z1592" w:id="155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53"/>
    <w:bookmarkStart w:name="z1593" w:id="155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54"/>
    <w:bookmarkStart w:name="z1594" w:id="155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55"/>
    <w:bookmarkStart w:name="z1595" w:id="155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56"/>
    <w:bookmarkStart w:name="z1596" w:id="155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57"/>
    <w:bookmarkStart w:name="z1597" w:id="155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58"/>
    <w:bookmarkStart w:name="z1598" w:id="155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59"/>
    <w:bookmarkStart w:name="z1599" w:id="156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60"/>
    <w:bookmarkStart w:name="z1600" w:id="156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61"/>
    <w:bookmarkStart w:name="z1601" w:id="156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62"/>
    <w:bookmarkStart w:name="z1602" w:id="156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63"/>
    <w:bookmarkStart w:name="z1603" w:id="156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64"/>
    <w:bookmarkStart w:name="z1604" w:id="156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65"/>
    <w:bookmarkStart w:name="z1605" w:id="156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66"/>
    <w:bookmarkStart w:name="z1606" w:id="156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67"/>
    <w:bookmarkStart w:name="z1607" w:id="156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68"/>
    <w:bookmarkStart w:name="z1608" w:id="1569"/>
    <w:p>
      <w:pPr>
        <w:spacing w:after="0"/>
        <w:ind w:left="0"/>
        <w:jc w:val="both"/>
      </w:pPr>
      <w:r>
        <w:rPr>
          <w:rFonts w:ascii="Times New Roman"/>
          <w:b w:val="false"/>
          <w:i w:val="false"/>
          <w:color w:val="000000"/>
          <w:sz w:val="28"/>
        </w:rPr>
        <w:t>
      19. Полномочия Руководителя Управления:</w:t>
      </w:r>
    </w:p>
    <w:bookmarkEnd w:id="1569"/>
    <w:bookmarkStart w:name="z1609" w:id="157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570"/>
    <w:bookmarkStart w:name="z1610" w:id="157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71"/>
    <w:bookmarkStart w:name="z1611" w:id="157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72"/>
    <w:bookmarkStart w:name="z1612" w:id="157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73"/>
    <w:bookmarkStart w:name="z1613" w:id="157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74"/>
    <w:bookmarkStart w:name="z1614" w:id="157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575"/>
    <w:bookmarkStart w:name="z1615" w:id="157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76"/>
    <w:bookmarkStart w:name="z1616" w:id="157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77"/>
    <w:bookmarkStart w:name="z1617" w:id="157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78"/>
    <w:bookmarkStart w:name="z1618" w:id="157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79"/>
    <w:bookmarkStart w:name="z1619" w:id="158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80"/>
    <w:bookmarkStart w:name="z1620" w:id="158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81"/>
    <w:bookmarkStart w:name="z1621" w:id="158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582"/>
    <w:bookmarkStart w:name="z1622" w:id="1583"/>
    <w:p>
      <w:pPr>
        <w:spacing w:after="0"/>
        <w:ind w:left="0"/>
        <w:jc w:val="left"/>
      </w:pPr>
      <w:r>
        <w:rPr>
          <w:rFonts w:ascii="Times New Roman"/>
          <w:b/>
          <w:i w:val="false"/>
          <w:color w:val="000000"/>
        </w:rPr>
        <w:t xml:space="preserve"> Глава 4. Имущество Управления</w:t>
      </w:r>
    </w:p>
    <w:bookmarkEnd w:id="1583"/>
    <w:bookmarkStart w:name="z1623" w:id="158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584"/>
    <w:bookmarkStart w:name="z1624" w:id="158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85"/>
    <w:bookmarkStart w:name="z1625" w:id="158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586"/>
    <w:bookmarkStart w:name="z1626" w:id="158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87"/>
    <w:bookmarkStart w:name="z1627" w:id="1588"/>
    <w:p>
      <w:pPr>
        <w:spacing w:after="0"/>
        <w:ind w:left="0"/>
        <w:jc w:val="left"/>
      </w:pPr>
      <w:r>
        <w:rPr>
          <w:rFonts w:ascii="Times New Roman"/>
          <w:b/>
          <w:i w:val="false"/>
          <w:color w:val="000000"/>
        </w:rPr>
        <w:t xml:space="preserve"> Глава 5. Реорганизация и упразднение Управления</w:t>
      </w:r>
    </w:p>
    <w:bookmarkEnd w:id="1588"/>
    <w:bookmarkStart w:name="z1628" w:id="158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31" w:id="1590"/>
    <w:p>
      <w:pPr>
        <w:spacing w:after="0"/>
        <w:ind w:left="0"/>
        <w:jc w:val="left"/>
      </w:pPr>
      <w:r>
        <w:rPr>
          <w:rFonts w:ascii="Times New Roman"/>
          <w:b/>
          <w:i w:val="false"/>
          <w:color w:val="000000"/>
        </w:rPr>
        <w:t xml:space="preserve"> Положение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590"/>
    <w:bookmarkStart w:name="z1632" w:id="1591"/>
    <w:p>
      <w:pPr>
        <w:spacing w:after="0"/>
        <w:ind w:left="0"/>
        <w:jc w:val="left"/>
      </w:pPr>
      <w:r>
        <w:rPr>
          <w:rFonts w:ascii="Times New Roman"/>
          <w:b/>
          <w:i w:val="false"/>
          <w:color w:val="000000"/>
        </w:rPr>
        <w:t xml:space="preserve"> Глава 1. Общие положения</w:t>
      </w:r>
    </w:p>
    <w:bookmarkEnd w:id="1591"/>
    <w:bookmarkStart w:name="z1633" w:id="1592"/>
    <w:p>
      <w:pPr>
        <w:spacing w:after="0"/>
        <w:ind w:left="0"/>
        <w:jc w:val="both"/>
      </w:pPr>
      <w:r>
        <w:rPr>
          <w:rFonts w:ascii="Times New Roman"/>
          <w:b w:val="false"/>
          <w:i w:val="false"/>
          <w:color w:val="000000"/>
          <w:sz w:val="28"/>
        </w:rPr>
        <w:t>
      1.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92"/>
    <w:bookmarkStart w:name="z1634" w:id="1593"/>
    <w:p>
      <w:pPr>
        <w:spacing w:after="0"/>
        <w:ind w:left="0"/>
        <w:jc w:val="both"/>
      </w:pPr>
      <w:r>
        <w:rPr>
          <w:rFonts w:ascii="Times New Roman"/>
          <w:b w:val="false"/>
          <w:i w:val="false"/>
          <w:color w:val="000000"/>
          <w:sz w:val="28"/>
        </w:rPr>
        <w:t xml:space="preserve">
      1) налогового администрирования; </w:t>
      </w:r>
    </w:p>
    <w:bookmarkEnd w:id="1593"/>
    <w:bookmarkStart w:name="z1635" w:id="159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94"/>
    <w:bookmarkStart w:name="z1636" w:id="1595"/>
    <w:p>
      <w:pPr>
        <w:spacing w:after="0"/>
        <w:ind w:left="0"/>
        <w:jc w:val="both"/>
      </w:pPr>
      <w:r>
        <w:rPr>
          <w:rFonts w:ascii="Times New Roman"/>
          <w:b w:val="false"/>
          <w:i w:val="false"/>
          <w:color w:val="000000"/>
          <w:sz w:val="28"/>
        </w:rPr>
        <w:t xml:space="preserve">
      3) оборота нефтепродуктов и биотоплива; </w:t>
      </w:r>
    </w:p>
    <w:bookmarkEnd w:id="1595"/>
    <w:bookmarkStart w:name="z1637" w:id="159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96"/>
    <w:bookmarkStart w:name="z1638" w:id="159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97"/>
    <w:bookmarkStart w:name="z1639" w:id="159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98"/>
    <w:bookmarkStart w:name="z1640" w:id="159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99"/>
    <w:bookmarkStart w:name="z1641" w:id="160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00"/>
    <w:bookmarkStart w:name="z1642" w:id="160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01"/>
    <w:bookmarkStart w:name="z1643" w:id="160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02"/>
    <w:bookmarkStart w:name="z1644" w:id="160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03"/>
    <w:bookmarkStart w:name="z1645" w:id="1604"/>
    <w:p>
      <w:pPr>
        <w:spacing w:after="0"/>
        <w:ind w:left="0"/>
        <w:jc w:val="both"/>
      </w:pPr>
      <w:r>
        <w:rPr>
          <w:rFonts w:ascii="Times New Roman"/>
          <w:b w:val="false"/>
          <w:i w:val="false"/>
          <w:color w:val="000000"/>
          <w:sz w:val="28"/>
        </w:rPr>
        <w:t xml:space="preserve">
      8. Местонахождение Управления: почтовый индекс 020200, Республика Казахстан, Акмолинская область, Аршалынский район, поселок Аршалы, улица Ташенова,14. </w:t>
      </w:r>
    </w:p>
    <w:bookmarkEnd w:id="1604"/>
    <w:bookmarkStart w:name="z1646" w:id="160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605"/>
    <w:bookmarkStart w:name="z1647" w:id="160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06"/>
    <w:bookmarkStart w:name="z1648" w:id="160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07"/>
    <w:bookmarkStart w:name="z1649" w:id="160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08"/>
    <w:bookmarkStart w:name="z1650" w:id="160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09"/>
    <w:bookmarkStart w:name="z1651" w:id="1610"/>
    <w:p>
      <w:pPr>
        <w:spacing w:after="0"/>
        <w:ind w:left="0"/>
        <w:jc w:val="left"/>
      </w:pPr>
      <w:r>
        <w:rPr>
          <w:rFonts w:ascii="Times New Roman"/>
          <w:b/>
          <w:i w:val="false"/>
          <w:color w:val="000000"/>
        </w:rPr>
        <w:t xml:space="preserve"> Глава 2. Задачи, права и обязанности Управления</w:t>
      </w:r>
    </w:p>
    <w:bookmarkEnd w:id="1610"/>
    <w:bookmarkStart w:name="z1652" w:id="1611"/>
    <w:p>
      <w:pPr>
        <w:spacing w:after="0"/>
        <w:ind w:left="0"/>
        <w:jc w:val="both"/>
      </w:pPr>
      <w:r>
        <w:rPr>
          <w:rFonts w:ascii="Times New Roman"/>
          <w:b w:val="false"/>
          <w:i w:val="false"/>
          <w:color w:val="000000"/>
          <w:sz w:val="28"/>
        </w:rPr>
        <w:t>
      13. Задачи:</w:t>
      </w:r>
    </w:p>
    <w:bookmarkEnd w:id="1611"/>
    <w:bookmarkStart w:name="z1653" w:id="161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12"/>
    <w:bookmarkStart w:name="z1654" w:id="161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13"/>
    <w:bookmarkStart w:name="z1655" w:id="161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14"/>
    <w:bookmarkStart w:name="z1656" w:id="161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15"/>
    <w:bookmarkStart w:name="z1657" w:id="161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16"/>
    <w:bookmarkStart w:name="z1658" w:id="161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17"/>
    <w:bookmarkStart w:name="z1659" w:id="161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18"/>
    <w:bookmarkStart w:name="z1660" w:id="1619"/>
    <w:p>
      <w:pPr>
        <w:spacing w:after="0"/>
        <w:ind w:left="0"/>
        <w:jc w:val="both"/>
      </w:pPr>
      <w:r>
        <w:rPr>
          <w:rFonts w:ascii="Times New Roman"/>
          <w:b w:val="false"/>
          <w:i w:val="false"/>
          <w:color w:val="000000"/>
          <w:sz w:val="28"/>
        </w:rPr>
        <w:t>
      14. Права и обязанности Управления:</w:t>
      </w:r>
    </w:p>
    <w:bookmarkEnd w:id="1619"/>
    <w:bookmarkStart w:name="z1661" w:id="1620"/>
    <w:p>
      <w:pPr>
        <w:spacing w:after="0"/>
        <w:ind w:left="0"/>
        <w:jc w:val="both"/>
      </w:pPr>
      <w:r>
        <w:rPr>
          <w:rFonts w:ascii="Times New Roman"/>
          <w:b w:val="false"/>
          <w:i w:val="false"/>
          <w:color w:val="000000"/>
          <w:sz w:val="28"/>
        </w:rPr>
        <w:t>
      1) права:</w:t>
      </w:r>
    </w:p>
    <w:bookmarkEnd w:id="1620"/>
    <w:bookmarkStart w:name="z1662" w:id="162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21"/>
    <w:bookmarkStart w:name="z1663" w:id="1622"/>
    <w:p>
      <w:pPr>
        <w:spacing w:after="0"/>
        <w:ind w:left="0"/>
        <w:jc w:val="both"/>
      </w:pPr>
      <w:r>
        <w:rPr>
          <w:rFonts w:ascii="Times New Roman"/>
          <w:b w:val="false"/>
          <w:i w:val="false"/>
          <w:color w:val="000000"/>
          <w:sz w:val="28"/>
        </w:rPr>
        <w:t>
      требовать от налогоплательщика (налогового агента):</w:t>
      </w:r>
    </w:p>
    <w:bookmarkEnd w:id="1622"/>
    <w:bookmarkStart w:name="z1664" w:id="162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23"/>
    <w:bookmarkStart w:name="z1665" w:id="162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24"/>
    <w:bookmarkStart w:name="z1666" w:id="162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25"/>
    <w:bookmarkStart w:name="z1667" w:id="16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26"/>
    <w:bookmarkStart w:name="z1668" w:id="16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27"/>
    <w:bookmarkStart w:name="z1669" w:id="162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28"/>
    <w:bookmarkStart w:name="z1670" w:id="162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29"/>
    <w:bookmarkStart w:name="z1671" w:id="163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30"/>
    <w:bookmarkStart w:name="z1672" w:id="163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31"/>
    <w:bookmarkStart w:name="z1673" w:id="163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32"/>
    <w:bookmarkStart w:name="z1674" w:id="163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33"/>
    <w:bookmarkStart w:name="z1675" w:id="163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34"/>
    <w:bookmarkStart w:name="z1676" w:id="163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35"/>
    <w:bookmarkStart w:name="z1677" w:id="163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36"/>
    <w:bookmarkStart w:name="z1678" w:id="163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37"/>
    <w:bookmarkStart w:name="z1679" w:id="163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38"/>
    <w:bookmarkStart w:name="z1680" w:id="163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39"/>
    <w:bookmarkStart w:name="z1681" w:id="164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40"/>
    <w:bookmarkStart w:name="z1682" w:id="164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41"/>
    <w:bookmarkStart w:name="z1683" w:id="164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42"/>
    <w:bookmarkStart w:name="z1684" w:id="164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43"/>
    <w:bookmarkStart w:name="z1685" w:id="164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44"/>
    <w:bookmarkStart w:name="z1686" w:id="164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45"/>
    <w:bookmarkStart w:name="z1687" w:id="1646"/>
    <w:p>
      <w:pPr>
        <w:spacing w:after="0"/>
        <w:ind w:left="0"/>
        <w:jc w:val="both"/>
      </w:pPr>
      <w:r>
        <w:rPr>
          <w:rFonts w:ascii="Times New Roman"/>
          <w:b w:val="false"/>
          <w:i w:val="false"/>
          <w:color w:val="000000"/>
          <w:sz w:val="28"/>
        </w:rPr>
        <w:t>
      2) обязанности:</w:t>
      </w:r>
    </w:p>
    <w:bookmarkEnd w:id="1646"/>
    <w:bookmarkStart w:name="z1688" w:id="164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47"/>
    <w:bookmarkStart w:name="z1689" w:id="164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48"/>
    <w:bookmarkStart w:name="z1690" w:id="164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49"/>
    <w:bookmarkStart w:name="z1691" w:id="165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50"/>
    <w:bookmarkStart w:name="z1692" w:id="165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51"/>
    <w:bookmarkStart w:name="z1693" w:id="1652"/>
    <w:p>
      <w:pPr>
        <w:spacing w:after="0"/>
        <w:ind w:left="0"/>
        <w:jc w:val="both"/>
      </w:pPr>
      <w:r>
        <w:rPr>
          <w:rFonts w:ascii="Times New Roman"/>
          <w:b w:val="false"/>
          <w:i w:val="false"/>
          <w:color w:val="000000"/>
          <w:sz w:val="28"/>
        </w:rPr>
        <w:t>
      имеющих налоговую задолженность;</w:t>
      </w:r>
    </w:p>
    <w:bookmarkEnd w:id="1652"/>
    <w:bookmarkStart w:name="z1694" w:id="165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53"/>
    <w:bookmarkStart w:name="z1695" w:id="165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54"/>
    <w:bookmarkStart w:name="z1696" w:id="165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55"/>
    <w:bookmarkStart w:name="z1697" w:id="165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56"/>
    <w:bookmarkStart w:name="z1698" w:id="165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57"/>
    <w:bookmarkStart w:name="z1699" w:id="165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58"/>
    <w:bookmarkStart w:name="z1700" w:id="165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59"/>
    <w:bookmarkStart w:name="z1701" w:id="166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60"/>
    <w:bookmarkStart w:name="z1702" w:id="166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61"/>
    <w:bookmarkStart w:name="z1703" w:id="166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62"/>
    <w:bookmarkStart w:name="z1704" w:id="166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63"/>
    <w:bookmarkStart w:name="z1705" w:id="166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64"/>
    <w:bookmarkStart w:name="z1706" w:id="166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65"/>
    <w:bookmarkStart w:name="z1707" w:id="166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66"/>
    <w:bookmarkStart w:name="z1708" w:id="166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67"/>
    <w:bookmarkStart w:name="z1709" w:id="1668"/>
    <w:p>
      <w:pPr>
        <w:spacing w:after="0"/>
        <w:ind w:left="0"/>
        <w:jc w:val="both"/>
      </w:pPr>
      <w:r>
        <w:rPr>
          <w:rFonts w:ascii="Times New Roman"/>
          <w:b w:val="false"/>
          <w:i w:val="false"/>
          <w:color w:val="000000"/>
          <w:sz w:val="28"/>
        </w:rPr>
        <w:t>
      защищать интересы государства;</w:t>
      </w:r>
    </w:p>
    <w:bookmarkEnd w:id="1668"/>
    <w:bookmarkStart w:name="z1710" w:id="166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69"/>
    <w:bookmarkStart w:name="z1711" w:id="167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70"/>
    <w:bookmarkStart w:name="z1712" w:id="167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71"/>
    <w:bookmarkStart w:name="z1713" w:id="167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72"/>
    <w:bookmarkStart w:name="z1714" w:id="1673"/>
    <w:p>
      <w:pPr>
        <w:spacing w:after="0"/>
        <w:ind w:left="0"/>
        <w:jc w:val="both"/>
      </w:pPr>
      <w:r>
        <w:rPr>
          <w:rFonts w:ascii="Times New Roman"/>
          <w:b w:val="false"/>
          <w:i w:val="false"/>
          <w:color w:val="000000"/>
          <w:sz w:val="28"/>
        </w:rPr>
        <w:t>
      15. Функции:</w:t>
      </w:r>
    </w:p>
    <w:bookmarkEnd w:id="1673"/>
    <w:bookmarkStart w:name="z1715" w:id="1674"/>
    <w:p>
      <w:pPr>
        <w:spacing w:after="0"/>
        <w:ind w:left="0"/>
        <w:jc w:val="both"/>
      </w:pPr>
      <w:r>
        <w:rPr>
          <w:rFonts w:ascii="Times New Roman"/>
          <w:b w:val="false"/>
          <w:i w:val="false"/>
          <w:color w:val="000000"/>
          <w:sz w:val="28"/>
        </w:rPr>
        <w:t>
      1) осуществление налогового контроля;</w:t>
      </w:r>
    </w:p>
    <w:bookmarkEnd w:id="1674"/>
    <w:bookmarkStart w:name="z1716" w:id="167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75"/>
    <w:bookmarkStart w:name="z1717" w:id="167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76"/>
    <w:bookmarkStart w:name="z1718" w:id="167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77"/>
    <w:bookmarkStart w:name="z1719" w:id="167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78"/>
    <w:bookmarkStart w:name="z1720" w:id="167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79"/>
    <w:bookmarkStart w:name="z1721" w:id="168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80"/>
    <w:bookmarkStart w:name="z1722" w:id="168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81"/>
    <w:bookmarkStart w:name="z1723" w:id="168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82"/>
    <w:bookmarkStart w:name="z1724" w:id="168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83"/>
    <w:bookmarkStart w:name="z1725" w:id="1684"/>
    <w:p>
      <w:pPr>
        <w:spacing w:after="0"/>
        <w:ind w:left="0"/>
        <w:jc w:val="both"/>
      </w:pPr>
      <w:r>
        <w:rPr>
          <w:rFonts w:ascii="Times New Roman"/>
          <w:b w:val="false"/>
          <w:i w:val="false"/>
          <w:color w:val="000000"/>
          <w:sz w:val="28"/>
        </w:rPr>
        <w:t>
      11) осуществление налогового администрирования;</w:t>
      </w:r>
    </w:p>
    <w:bookmarkEnd w:id="1684"/>
    <w:bookmarkStart w:name="z1726" w:id="168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85"/>
    <w:bookmarkStart w:name="z1727" w:id="168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86"/>
    <w:bookmarkStart w:name="z1728" w:id="1687"/>
    <w:p>
      <w:pPr>
        <w:spacing w:after="0"/>
        <w:ind w:left="0"/>
        <w:jc w:val="both"/>
      </w:pPr>
      <w:r>
        <w:rPr>
          <w:rFonts w:ascii="Times New Roman"/>
          <w:b w:val="false"/>
          <w:i w:val="false"/>
          <w:color w:val="000000"/>
          <w:sz w:val="28"/>
        </w:rPr>
        <w:t>
      14) использование системы управления рисками;</w:t>
      </w:r>
    </w:p>
    <w:bookmarkEnd w:id="1687"/>
    <w:bookmarkStart w:name="z1729" w:id="168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88"/>
    <w:bookmarkStart w:name="z1730" w:id="168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89"/>
    <w:bookmarkStart w:name="z1731" w:id="169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90"/>
    <w:bookmarkStart w:name="z1732" w:id="169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91"/>
    <w:bookmarkStart w:name="z1733" w:id="169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92"/>
    <w:bookmarkStart w:name="z1734" w:id="169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93"/>
    <w:bookmarkStart w:name="z1735" w:id="169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94"/>
    <w:bookmarkStart w:name="z1736" w:id="169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95"/>
    <w:bookmarkStart w:name="z1737" w:id="169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96"/>
    <w:bookmarkStart w:name="z1738" w:id="169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97"/>
    <w:bookmarkStart w:name="z1739" w:id="169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98"/>
    <w:bookmarkStart w:name="z1740" w:id="169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99"/>
    <w:bookmarkStart w:name="z1741" w:id="170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700"/>
    <w:bookmarkStart w:name="z1742" w:id="170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01"/>
    <w:bookmarkStart w:name="z1743" w:id="170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02"/>
    <w:bookmarkStart w:name="z1744" w:id="170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703"/>
    <w:bookmarkStart w:name="z1745" w:id="170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704"/>
    <w:bookmarkStart w:name="z1746" w:id="170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705"/>
    <w:bookmarkStart w:name="z1747" w:id="170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706"/>
    <w:bookmarkStart w:name="z1748" w:id="170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707"/>
    <w:bookmarkStart w:name="z1749" w:id="170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08"/>
    <w:bookmarkStart w:name="z1750" w:id="170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09"/>
    <w:bookmarkStart w:name="z1751" w:id="171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10"/>
    <w:bookmarkStart w:name="z1752" w:id="171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11"/>
    <w:bookmarkStart w:name="z1753" w:id="171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12"/>
    <w:bookmarkStart w:name="z1754" w:id="171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713"/>
    <w:bookmarkStart w:name="z1755" w:id="171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714"/>
    <w:bookmarkStart w:name="z1756" w:id="171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15"/>
    <w:bookmarkStart w:name="z1757" w:id="171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16"/>
    <w:bookmarkStart w:name="z1758" w:id="1717"/>
    <w:p>
      <w:pPr>
        <w:spacing w:after="0"/>
        <w:ind w:left="0"/>
        <w:jc w:val="both"/>
      </w:pPr>
      <w:r>
        <w:rPr>
          <w:rFonts w:ascii="Times New Roman"/>
          <w:b w:val="false"/>
          <w:i w:val="false"/>
          <w:color w:val="000000"/>
          <w:sz w:val="28"/>
        </w:rPr>
        <w:t>
      19. Полномочия Руководителя Управления:</w:t>
      </w:r>
    </w:p>
    <w:bookmarkEnd w:id="1717"/>
    <w:bookmarkStart w:name="z1759" w:id="171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718"/>
    <w:bookmarkStart w:name="z1760" w:id="171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719"/>
    <w:bookmarkStart w:name="z1761" w:id="172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720"/>
    <w:bookmarkStart w:name="z1762" w:id="172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21"/>
    <w:bookmarkStart w:name="z1763" w:id="172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722"/>
    <w:bookmarkStart w:name="z1764" w:id="172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723"/>
    <w:bookmarkStart w:name="z1765" w:id="172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24"/>
    <w:bookmarkStart w:name="z1766" w:id="172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725"/>
    <w:bookmarkStart w:name="z1767" w:id="172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726"/>
    <w:bookmarkStart w:name="z1768" w:id="172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727"/>
    <w:bookmarkStart w:name="z1769" w:id="172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28"/>
    <w:bookmarkStart w:name="z1770" w:id="17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29"/>
    <w:bookmarkStart w:name="z1771" w:id="173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730"/>
    <w:bookmarkStart w:name="z1772" w:id="1731"/>
    <w:p>
      <w:pPr>
        <w:spacing w:after="0"/>
        <w:ind w:left="0"/>
        <w:jc w:val="left"/>
      </w:pPr>
      <w:r>
        <w:rPr>
          <w:rFonts w:ascii="Times New Roman"/>
          <w:b/>
          <w:i w:val="false"/>
          <w:color w:val="000000"/>
        </w:rPr>
        <w:t xml:space="preserve"> Глава 4. Имущество Управления</w:t>
      </w:r>
    </w:p>
    <w:bookmarkEnd w:id="1731"/>
    <w:bookmarkStart w:name="z1773" w:id="173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732"/>
    <w:bookmarkStart w:name="z1774" w:id="173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33"/>
    <w:bookmarkStart w:name="z1775" w:id="173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734"/>
    <w:bookmarkStart w:name="z1776" w:id="173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35"/>
    <w:bookmarkStart w:name="z1777" w:id="1736"/>
    <w:p>
      <w:pPr>
        <w:spacing w:after="0"/>
        <w:ind w:left="0"/>
        <w:jc w:val="left"/>
      </w:pPr>
      <w:r>
        <w:rPr>
          <w:rFonts w:ascii="Times New Roman"/>
          <w:b/>
          <w:i w:val="false"/>
          <w:color w:val="000000"/>
        </w:rPr>
        <w:t xml:space="preserve"> Глава 5. Реорганизация и упразднение Управления</w:t>
      </w:r>
    </w:p>
    <w:bookmarkEnd w:id="1736"/>
    <w:bookmarkStart w:name="z1778" w:id="173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81" w:id="1738"/>
    <w:p>
      <w:pPr>
        <w:spacing w:after="0"/>
        <w:ind w:left="0"/>
        <w:jc w:val="left"/>
      </w:pPr>
      <w:r>
        <w:rPr>
          <w:rFonts w:ascii="Times New Roman"/>
          <w:b/>
          <w:i w:val="false"/>
          <w:color w:val="000000"/>
        </w:rPr>
        <w:t xml:space="preserve"> Положение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738"/>
    <w:bookmarkStart w:name="z1782" w:id="1739"/>
    <w:p>
      <w:pPr>
        <w:spacing w:after="0"/>
        <w:ind w:left="0"/>
        <w:jc w:val="left"/>
      </w:pPr>
      <w:r>
        <w:rPr>
          <w:rFonts w:ascii="Times New Roman"/>
          <w:b/>
          <w:i w:val="false"/>
          <w:color w:val="000000"/>
        </w:rPr>
        <w:t xml:space="preserve"> Глава 1. Общие положения</w:t>
      </w:r>
    </w:p>
    <w:bookmarkEnd w:id="1739"/>
    <w:bookmarkStart w:name="z1783" w:id="1740"/>
    <w:p>
      <w:pPr>
        <w:spacing w:after="0"/>
        <w:ind w:left="0"/>
        <w:jc w:val="both"/>
      </w:pPr>
      <w:r>
        <w:rPr>
          <w:rFonts w:ascii="Times New Roman"/>
          <w:b w:val="false"/>
          <w:i w:val="false"/>
          <w:color w:val="000000"/>
          <w:sz w:val="28"/>
        </w:rPr>
        <w:t>
      1.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740"/>
    <w:bookmarkStart w:name="z1784" w:id="1741"/>
    <w:p>
      <w:pPr>
        <w:spacing w:after="0"/>
        <w:ind w:left="0"/>
        <w:jc w:val="both"/>
      </w:pPr>
      <w:r>
        <w:rPr>
          <w:rFonts w:ascii="Times New Roman"/>
          <w:b w:val="false"/>
          <w:i w:val="false"/>
          <w:color w:val="000000"/>
          <w:sz w:val="28"/>
        </w:rPr>
        <w:t xml:space="preserve">
      1) налогового администрирования; </w:t>
      </w:r>
    </w:p>
    <w:bookmarkEnd w:id="1741"/>
    <w:bookmarkStart w:name="z1785" w:id="174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42"/>
    <w:bookmarkStart w:name="z1786" w:id="1743"/>
    <w:p>
      <w:pPr>
        <w:spacing w:after="0"/>
        <w:ind w:left="0"/>
        <w:jc w:val="both"/>
      </w:pPr>
      <w:r>
        <w:rPr>
          <w:rFonts w:ascii="Times New Roman"/>
          <w:b w:val="false"/>
          <w:i w:val="false"/>
          <w:color w:val="000000"/>
          <w:sz w:val="28"/>
        </w:rPr>
        <w:t xml:space="preserve">
      3) оборота нефтепродуктов и биотоплива; </w:t>
      </w:r>
    </w:p>
    <w:bookmarkEnd w:id="1743"/>
    <w:bookmarkStart w:name="z1787" w:id="174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44"/>
    <w:bookmarkStart w:name="z1788" w:id="174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745"/>
    <w:bookmarkStart w:name="z1789" w:id="174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46"/>
    <w:bookmarkStart w:name="z1790" w:id="174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47"/>
    <w:bookmarkStart w:name="z1791" w:id="174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748"/>
    <w:bookmarkStart w:name="z1792" w:id="174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49"/>
    <w:bookmarkStart w:name="z1793" w:id="175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750"/>
    <w:bookmarkStart w:name="z1794" w:id="175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751"/>
    <w:bookmarkStart w:name="z1795" w:id="1752"/>
    <w:p>
      <w:pPr>
        <w:spacing w:after="0"/>
        <w:ind w:left="0"/>
        <w:jc w:val="both"/>
      </w:pPr>
      <w:r>
        <w:rPr>
          <w:rFonts w:ascii="Times New Roman"/>
          <w:b w:val="false"/>
          <w:i w:val="false"/>
          <w:color w:val="000000"/>
          <w:sz w:val="28"/>
        </w:rPr>
        <w:t xml:space="preserve">
      8. Местонахождение Управления: почтовый индекс 020800, Республика Казахстан, Акмолинская область, Ерейментауский район, город Ерейментау, улица А.Кунанбаева,115. </w:t>
      </w:r>
    </w:p>
    <w:bookmarkEnd w:id="1752"/>
    <w:bookmarkStart w:name="z1796" w:id="175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753"/>
    <w:bookmarkStart w:name="z1797" w:id="175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54"/>
    <w:bookmarkStart w:name="z1798" w:id="175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55"/>
    <w:bookmarkStart w:name="z1799" w:id="175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756"/>
    <w:bookmarkStart w:name="z1800" w:id="175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57"/>
    <w:bookmarkStart w:name="z1801" w:id="1758"/>
    <w:p>
      <w:pPr>
        <w:spacing w:after="0"/>
        <w:ind w:left="0"/>
        <w:jc w:val="left"/>
      </w:pPr>
      <w:r>
        <w:rPr>
          <w:rFonts w:ascii="Times New Roman"/>
          <w:b/>
          <w:i w:val="false"/>
          <w:color w:val="000000"/>
        </w:rPr>
        <w:t xml:space="preserve"> Глава 2. Задачи, права и обязанности Управления</w:t>
      </w:r>
    </w:p>
    <w:bookmarkEnd w:id="1758"/>
    <w:bookmarkStart w:name="z1802" w:id="1759"/>
    <w:p>
      <w:pPr>
        <w:spacing w:after="0"/>
        <w:ind w:left="0"/>
        <w:jc w:val="both"/>
      </w:pPr>
      <w:r>
        <w:rPr>
          <w:rFonts w:ascii="Times New Roman"/>
          <w:b w:val="false"/>
          <w:i w:val="false"/>
          <w:color w:val="000000"/>
          <w:sz w:val="28"/>
        </w:rPr>
        <w:t>
      13. Задачи:</w:t>
      </w:r>
    </w:p>
    <w:bookmarkEnd w:id="1759"/>
    <w:bookmarkStart w:name="z1803" w:id="176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60"/>
    <w:bookmarkStart w:name="z1804" w:id="176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761"/>
    <w:bookmarkStart w:name="z1805" w:id="176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62"/>
    <w:bookmarkStart w:name="z1806" w:id="176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63"/>
    <w:bookmarkStart w:name="z1807" w:id="176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764"/>
    <w:bookmarkStart w:name="z1808" w:id="176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65"/>
    <w:bookmarkStart w:name="z1809" w:id="176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766"/>
    <w:bookmarkStart w:name="z1810" w:id="1767"/>
    <w:p>
      <w:pPr>
        <w:spacing w:after="0"/>
        <w:ind w:left="0"/>
        <w:jc w:val="both"/>
      </w:pPr>
      <w:r>
        <w:rPr>
          <w:rFonts w:ascii="Times New Roman"/>
          <w:b w:val="false"/>
          <w:i w:val="false"/>
          <w:color w:val="000000"/>
          <w:sz w:val="28"/>
        </w:rPr>
        <w:t>
      14. Права и обязанности Управления:</w:t>
      </w:r>
    </w:p>
    <w:bookmarkEnd w:id="1767"/>
    <w:bookmarkStart w:name="z1811" w:id="1768"/>
    <w:p>
      <w:pPr>
        <w:spacing w:after="0"/>
        <w:ind w:left="0"/>
        <w:jc w:val="both"/>
      </w:pPr>
      <w:r>
        <w:rPr>
          <w:rFonts w:ascii="Times New Roman"/>
          <w:b w:val="false"/>
          <w:i w:val="false"/>
          <w:color w:val="000000"/>
          <w:sz w:val="28"/>
        </w:rPr>
        <w:t>
      1) права:</w:t>
      </w:r>
    </w:p>
    <w:bookmarkEnd w:id="1768"/>
    <w:bookmarkStart w:name="z1812" w:id="176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69"/>
    <w:bookmarkStart w:name="z1813" w:id="1770"/>
    <w:p>
      <w:pPr>
        <w:spacing w:after="0"/>
        <w:ind w:left="0"/>
        <w:jc w:val="both"/>
      </w:pPr>
      <w:r>
        <w:rPr>
          <w:rFonts w:ascii="Times New Roman"/>
          <w:b w:val="false"/>
          <w:i w:val="false"/>
          <w:color w:val="000000"/>
          <w:sz w:val="28"/>
        </w:rPr>
        <w:t>
      требовать от налогоплательщика (налогового агента):</w:t>
      </w:r>
    </w:p>
    <w:bookmarkEnd w:id="1770"/>
    <w:bookmarkStart w:name="z1814" w:id="177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71"/>
    <w:bookmarkStart w:name="z1815" w:id="177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72"/>
    <w:bookmarkStart w:name="z1816" w:id="177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73"/>
    <w:bookmarkStart w:name="z1817" w:id="177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74"/>
    <w:bookmarkStart w:name="z1818" w:id="177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75"/>
    <w:bookmarkStart w:name="z1819" w:id="177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76"/>
    <w:bookmarkStart w:name="z1820" w:id="177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77"/>
    <w:bookmarkStart w:name="z1821" w:id="177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78"/>
    <w:bookmarkStart w:name="z1822" w:id="177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79"/>
    <w:bookmarkStart w:name="z1823" w:id="178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80"/>
    <w:bookmarkStart w:name="z1824" w:id="178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781"/>
    <w:bookmarkStart w:name="z1825" w:id="178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782"/>
    <w:bookmarkStart w:name="z1826" w:id="178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783"/>
    <w:bookmarkStart w:name="z1827" w:id="178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84"/>
    <w:bookmarkStart w:name="z1828" w:id="178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85"/>
    <w:bookmarkStart w:name="z1829" w:id="178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86"/>
    <w:bookmarkStart w:name="z1830" w:id="178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87"/>
    <w:bookmarkStart w:name="z1831" w:id="178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88"/>
    <w:bookmarkStart w:name="z1832" w:id="178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89"/>
    <w:bookmarkStart w:name="z1833" w:id="179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90"/>
    <w:bookmarkStart w:name="z1834" w:id="179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791"/>
    <w:bookmarkStart w:name="z1835" w:id="179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792"/>
    <w:bookmarkStart w:name="z1836" w:id="179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93"/>
    <w:bookmarkStart w:name="z1837" w:id="1794"/>
    <w:p>
      <w:pPr>
        <w:spacing w:after="0"/>
        <w:ind w:left="0"/>
        <w:jc w:val="both"/>
      </w:pPr>
      <w:r>
        <w:rPr>
          <w:rFonts w:ascii="Times New Roman"/>
          <w:b w:val="false"/>
          <w:i w:val="false"/>
          <w:color w:val="000000"/>
          <w:sz w:val="28"/>
        </w:rPr>
        <w:t>
      2) обязанности:</w:t>
      </w:r>
    </w:p>
    <w:bookmarkEnd w:id="1794"/>
    <w:bookmarkStart w:name="z1838" w:id="179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95"/>
    <w:bookmarkStart w:name="z1839" w:id="179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96"/>
    <w:bookmarkStart w:name="z1840" w:id="179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97"/>
    <w:bookmarkStart w:name="z1841" w:id="179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98"/>
    <w:bookmarkStart w:name="z1842" w:id="179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99"/>
    <w:bookmarkStart w:name="z1843" w:id="1800"/>
    <w:p>
      <w:pPr>
        <w:spacing w:after="0"/>
        <w:ind w:left="0"/>
        <w:jc w:val="both"/>
      </w:pPr>
      <w:r>
        <w:rPr>
          <w:rFonts w:ascii="Times New Roman"/>
          <w:b w:val="false"/>
          <w:i w:val="false"/>
          <w:color w:val="000000"/>
          <w:sz w:val="28"/>
        </w:rPr>
        <w:t>
      имеющих налоговую задолженность;</w:t>
      </w:r>
    </w:p>
    <w:bookmarkEnd w:id="1800"/>
    <w:bookmarkStart w:name="z1844" w:id="180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01"/>
    <w:bookmarkStart w:name="z1845" w:id="180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02"/>
    <w:bookmarkStart w:name="z1846" w:id="180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03"/>
    <w:bookmarkStart w:name="z1847" w:id="180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04"/>
    <w:bookmarkStart w:name="z1848" w:id="180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05"/>
    <w:bookmarkStart w:name="z1849" w:id="180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06"/>
    <w:bookmarkStart w:name="z1850" w:id="180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07"/>
    <w:bookmarkStart w:name="z1851" w:id="180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08"/>
    <w:bookmarkStart w:name="z1852" w:id="180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09"/>
    <w:bookmarkStart w:name="z1853" w:id="181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10"/>
    <w:bookmarkStart w:name="z1854" w:id="181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11"/>
    <w:bookmarkStart w:name="z1855" w:id="181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12"/>
    <w:bookmarkStart w:name="z1856" w:id="181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13"/>
    <w:bookmarkStart w:name="z1857" w:id="181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14"/>
    <w:bookmarkStart w:name="z1858" w:id="181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815"/>
    <w:bookmarkStart w:name="z1859" w:id="1816"/>
    <w:p>
      <w:pPr>
        <w:spacing w:after="0"/>
        <w:ind w:left="0"/>
        <w:jc w:val="both"/>
      </w:pPr>
      <w:r>
        <w:rPr>
          <w:rFonts w:ascii="Times New Roman"/>
          <w:b w:val="false"/>
          <w:i w:val="false"/>
          <w:color w:val="000000"/>
          <w:sz w:val="28"/>
        </w:rPr>
        <w:t>
      защищать интересы государства;</w:t>
      </w:r>
    </w:p>
    <w:bookmarkEnd w:id="1816"/>
    <w:bookmarkStart w:name="z1860" w:id="181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17"/>
    <w:bookmarkStart w:name="z1861" w:id="181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18"/>
    <w:bookmarkStart w:name="z1862" w:id="181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19"/>
    <w:bookmarkStart w:name="z1863" w:id="182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20"/>
    <w:bookmarkStart w:name="z1864" w:id="1821"/>
    <w:p>
      <w:pPr>
        <w:spacing w:after="0"/>
        <w:ind w:left="0"/>
        <w:jc w:val="both"/>
      </w:pPr>
      <w:r>
        <w:rPr>
          <w:rFonts w:ascii="Times New Roman"/>
          <w:b w:val="false"/>
          <w:i w:val="false"/>
          <w:color w:val="000000"/>
          <w:sz w:val="28"/>
        </w:rPr>
        <w:t>
      15. Функции:</w:t>
      </w:r>
    </w:p>
    <w:bookmarkEnd w:id="1821"/>
    <w:bookmarkStart w:name="z1865" w:id="1822"/>
    <w:p>
      <w:pPr>
        <w:spacing w:after="0"/>
        <w:ind w:left="0"/>
        <w:jc w:val="both"/>
      </w:pPr>
      <w:r>
        <w:rPr>
          <w:rFonts w:ascii="Times New Roman"/>
          <w:b w:val="false"/>
          <w:i w:val="false"/>
          <w:color w:val="000000"/>
          <w:sz w:val="28"/>
        </w:rPr>
        <w:t>
      1) осуществление налогового контроля;</w:t>
      </w:r>
    </w:p>
    <w:bookmarkEnd w:id="1822"/>
    <w:bookmarkStart w:name="z1866" w:id="182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23"/>
    <w:bookmarkStart w:name="z1867" w:id="182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24"/>
    <w:bookmarkStart w:name="z1868" w:id="182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825"/>
    <w:bookmarkStart w:name="z1869" w:id="182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26"/>
    <w:bookmarkStart w:name="z1870" w:id="182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27"/>
    <w:bookmarkStart w:name="z1871" w:id="182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28"/>
    <w:bookmarkStart w:name="z1872" w:id="182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29"/>
    <w:bookmarkStart w:name="z1873" w:id="183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30"/>
    <w:bookmarkStart w:name="z1874" w:id="183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31"/>
    <w:bookmarkStart w:name="z1875" w:id="1832"/>
    <w:p>
      <w:pPr>
        <w:spacing w:after="0"/>
        <w:ind w:left="0"/>
        <w:jc w:val="both"/>
      </w:pPr>
      <w:r>
        <w:rPr>
          <w:rFonts w:ascii="Times New Roman"/>
          <w:b w:val="false"/>
          <w:i w:val="false"/>
          <w:color w:val="000000"/>
          <w:sz w:val="28"/>
        </w:rPr>
        <w:t>
      11) осуществление налогового администрирования;</w:t>
      </w:r>
    </w:p>
    <w:bookmarkEnd w:id="1832"/>
    <w:bookmarkStart w:name="z1876" w:id="183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33"/>
    <w:bookmarkStart w:name="z1877" w:id="183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34"/>
    <w:bookmarkStart w:name="z1878" w:id="1835"/>
    <w:p>
      <w:pPr>
        <w:spacing w:after="0"/>
        <w:ind w:left="0"/>
        <w:jc w:val="both"/>
      </w:pPr>
      <w:r>
        <w:rPr>
          <w:rFonts w:ascii="Times New Roman"/>
          <w:b w:val="false"/>
          <w:i w:val="false"/>
          <w:color w:val="000000"/>
          <w:sz w:val="28"/>
        </w:rPr>
        <w:t>
      14) использование системы управления рисками;</w:t>
      </w:r>
    </w:p>
    <w:bookmarkEnd w:id="1835"/>
    <w:bookmarkStart w:name="z1879" w:id="183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836"/>
    <w:bookmarkStart w:name="z1880" w:id="183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837"/>
    <w:bookmarkStart w:name="z1881" w:id="183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838"/>
    <w:bookmarkStart w:name="z1882" w:id="183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39"/>
    <w:bookmarkStart w:name="z1883" w:id="184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840"/>
    <w:bookmarkStart w:name="z1884" w:id="184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841"/>
    <w:bookmarkStart w:name="z1885" w:id="184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842"/>
    <w:bookmarkStart w:name="z1886" w:id="184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843"/>
    <w:bookmarkStart w:name="z1887" w:id="184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844"/>
    <w:bookmarkStart w:name="z1888" w:id="184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845"/>
    <w:bookmarkStart w:name="z1889" w:id="184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846"/>
    <w:bookmarkStart w:name="z1890" w:id="184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847"/>
    <w:bookmarkStart w:name="z1891" w:id="184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848"/>
    <w:bookmarkStart w:name="z1892" w:id="184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49"/>
    <w:bookmarkStart w:name="z1893" w:id="185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50"/>
    <w:bookmarkStart w:name="z1894" w:id="185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851"/>
    <w:bookmarkStart w:name="z1895" w:id="185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852"/>
    <w:bookmarkStart w:name="z1896" w:id="185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853"/>
    <w:bookmarkStart w:name="z1897" w:id="185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854"/>
    <w:bookmarkStart w:name="z1898" w:id="185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855"/>
    <w:bookmarkStart w:name="z1899" w:id="185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56"/>
    <w:bookmarkStart w:name="z1900" w:id="185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57"/>
    <w:bookmarkStart w:name="z1901" w:id="185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58"/>
    <w:bookmarkStart w:name="z1902" w:id="185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59"/>
    <w:bookmarkStart w:name="z1903" w:id="186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860"/>
    <w:bookmarkStart w:name="z1904" w:id="186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861"/>
    <w:bookmarkStart w:name="z1905" w:id="186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862"/>
    <w:bookmarkStart w:name="z1906" w:id="186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63"/>
    <w:bookmarkStart w:name="z1907" w:id="186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64"/>
    <w:bookmarkStart w:name="z1908" w:id="1865"/>
    <w:p>
      <w:pPr>
        <w:spacing w:after="0"/>
        <w:ind w:left="0"/>
        <w:jc w:val="both"/>
      </w:pPr>
      <w:r>
        <w:rPr>
          <w:rFonts w:ascii="Times New Roman"/>
          <w:b w:val="false"/>
          <w:i w:val="false"/>
          <w:color w:val="000000"/>
          <w:sz w:val="28"/>
        </w:rPr>
        <w:t>
      19. Полномочия Руководителя Управления:</w:t>
      </w:r>
    </w:p>
    <w:bookmarkEnd w:id="1865"/>
    <w:bookmarkStart w:name="z1909" w:id="186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866"/>
    <w:bookmarkStart w:name="z1910" w:id="186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867"/>
    <w:bookmarkStart w:name="z1911" w:id="186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868"/>
    <w:bookmarkStart w:name="z1912" w:id="186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69"/>
    <w:bookmarkStart w:name="z1913" w:id="187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870"/>
    <w:bookmarkStart w:name="z1914" w:id="187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871"/>
    <w:bookmarkStart w:name="z1915" w:id="187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72"/>
    <w:bookmarkStart w:name="z1916" w:id="187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873"/>
    <w:bookmarkStart w:name="z1917" w:id="187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874"/>
    <w:bookmarkStart w:name="z1918" w:id="187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875"/>
    <w:bookmarkStart w:name="z1919" w:id="187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76"/>
    <w:bookmarkStart w:name="z1920" w:id="187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77"/>
    <w:bookmarkStart w:name="z1921" w:id="187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878"/>
    <w:bookmarkStart w:name="z1922" w:id="1879"/>
    <w:p>
      <w:pPr>
        <w:spacing w:after="0"/>
        <w:ind w:left="0"/>
        <w:jc w:val="left"/>
      </w:pPr>
      <w:r>
        <w:rPr>
          <w:rFonts w:ascii="Times New Roman"/>
          <w:b/>
          <w:i w:val="false"/>
          <w:color w:val="000000"/>
        </w:rPr>
        <w:t xml:space="preserve"> Глава 4. Имущество Управления</w:t>
      </w:r>
    </w:p>
    <w:bookmarkEnd w:id="1879"/>
    <w:bookmarkStart w:name="z1923" w:id="188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880"/>
    <w:bookmarkStart w:name="z1924" w:id="188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81"/>
    <w:bookmarkStart w:name="z1925" w:id="188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882"/>
    <w:bookmarkStart w:name="z1926" w:id="188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83"/>
    <w:bookmarkStart w:name="z1927" w:id="1884"/>
    <w:p>
      <w:pPr>
        <w:spacing w:after="0"/>
        <w:ind w:left="0"/>
        <w:jc w:val="left"/>
      </w:pPr>
      <w:r>
        <w:rPr>
          <w:rFonts w:ascii="Times New Roman"/>
          <w:b/>
          <w:i w:val="false"/>
          <w:color w:val="000000"/>
        </w:rPr>
        <w:t xml:space="preserve"> Глава 5. Реорганизация и упразднение Управления</w:t>
      </w:r>
    </w:p>
    <w:bookmarkEnd w:id="1884"/>
    <w:bookmarkStart w:name="z1928" w:id="188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31" w:id="1886"/>
    <w:p>
      <w:pPr>
        <w:spacing w:after="0"/>
        <w:ind w:left="0"/>
        <w:jc w:val="left"/>
      </w:pPr>
      <w:r>
        <w:rPr>
          <w:rFonts w:ascii="Times New Roman"/>
          <w:b/>
          <w:i w:val="false"/>
          <w:color w:val="000000"/>
        </w:rPr>
        <w:t xml:space="preserve"> Положение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886"/>
    <w:bookmarkStart w:name="z1932" w:id="1887"/>
    <w:p>
      <w:pPr>
        <w:spacing w:after="0"/>
        <w:ind w:left="0"/>
        <w:jc w:val="left"/>
      </w:pPr>
      <w:r>
        <w:rPr>
          <w:rFonts w:ascii="Times New Roman"/>
          <w:b/>
          <w:i w:val="false"/>
          <w:color w:val="000000"/>
        </w:rPr>
        <w:t xml:space="preserve"> Глава 1. Общие положения</w:t>
      </w:r>
    </w:p>
    <w:bookmarkEnd w:id="1887"/>
    <w:bookmarkStart w:name="z1933" w:id="1888"/>
    <w:p>
      <w:pPr>
        <w:spacing w:after="0"/>
        <w:ind w:left="0"/>
        <w:jc w:val="both"/>
      </w:pPr>
      <w:r>
        <w:rPr>
          <w:rFonts w:ascii="Times New Roman"/>
          <w:b w:val="false"/>
          <w:i w:val="false"/>
          <w:color w:val="000000"/>
          <w:sz w:val="28"/>
        </w:rPr>
        <w:t>
      1.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888"/>
    <w:bookmarkStart w:name="z1934" w:id="1889"/>
    <w:p>
      <w:pPr>
        <w:spacing w:after="0"/>
        <w:ind w:left="0"/>
        <w:jc w:val="both"/>
      </w:pPr>
      <w:r>
        <w:rPr>
          <w:rFonts w:ascii="Times New Roman"/>
          <w:b w:val="false"/>
          <w:i w:val="false"/>
          <w:color w:val="000000"/>
          <w:sz w:val="28"/>
        </w:rPr>
        <w:t xml:space="preserve">
      1) налогового администрирования; </w:t>
      </w:r>
    </w:p>
    <w:bookmarkEnd w:id="1889"/>
    <w:bookmarkStart w:name="z1935" w:id="189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90"/>
    <w:bookmarkStart w:name="z1936" w:id="1891"/>
    <w:p>
      <w:pPr>
        <w:spacing w:after="0"/>
        <w:ind w:left="0"/>
        <w:jc w:val="both"/>
      </w:pPr>
      <w:r>
        <w:rPr>
          <w:rFonts w:ascii="Times New Roman"/>
          <w:b w:val="false"/>
          <w:i w:val="false"/>
          <w:color w:val="000000"/>
          <w:sz w:val="28"/>
        </w:rPr>
        <w:t xml:space="preserve">
      3) оборота нефтепродуктов и биотоплива; </w:t>
      </w:r>
    </w:p>
    <w:bookmarkEnd w:id="1891"/>
    <w:bookmarkStart w:name="z1937" w:id="189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92"/>
    <w:bookmarkStart w:name="z1938" w:id="189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893"/>
    <w:bookmarkStart w:name="z1939" w:id="189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94"/>
    <w:bookmarkStart w:name="z1940" w:id="189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95"/>
    <w:bookmarkStart w:name="z1941" w:id="189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896"/>
    <w:bookmarkStart w:name="z1942" w:id="189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897"/>
    <w:bookmarkStart w:name="z1943" w:id="189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898"/>
    <w:bookmarkStart w:name="z1944" w:id="189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899"/>
    <w:bookmarkStart w:name="z1945" w:id="1900"/>
    <w:p>
      <w:pPr>
        <w:spacing w:after="0"/>
        <w:ind w:left="0"/>
        <w:jc w:val="both"/>
      </w:pPr>
      <w:r>
        <w:rPr>
          <w:rFonts w:ascii="Times New Roman"/>
          <w:b w:val="false"/>
          <w:i w:val="false"/>
          <w:color w:val="000000"/>
          <w:sz w:val="28"/>
        </w:rPr>
        <w:t xml:space="preserve">
      8. Местонахождение Управления: почтовый индекс 020600, Республика Казахстан, Акмолинская область, Егиндыкольский район, село Егиндыколь, улица Мира, 24. </w:t>
      </w:r>
    </w:p>
    <w:bookmarkEnd w:id="1900"/>
    <w:bookmarkStart w:name="z1946" w:id="190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901"/>
    <w:bookmarkStart w:name="z1947" w:id="190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02"/>
    <w:bookmarkStart w:name="z1948" w:id="190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03"/>
    <w:bookmarkStart w:name="z1949" w:id="190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04"/>
    <w:bookmarkStart w:name="z1950" w:id="190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05"/>
    <w:bookmarkStart w:name="z1951" w:id="1906"/>
    <w:p>
      <w:pPr>
        <w:spacing w:after="0"/>
        <w:ind w:left="0"/>
        <w:jc w:val="left"/>
      </w:pPr>
      <w:r>
        <w:rPr>
          <w:rFonts w:ascii="Times New Roman"/>
          <w:b/>
          <w:i w:val="false"/>
          <w:color w:val="000000"/>
        </w:rPr>
        <w:t xml:space="preserve"> Глава 2. Задачи, права и обязанности Управления</w:t>
      </w:r>
    </w:p>
    <w:bookmarkEnd w:id="1906"/>
    <w:bookmarkStart w:name="z1952" w:id="1907"/>
    <w:p>
      <w:pPr>
        <w:spacing w:after="0"/>
        <w:ind w:left="0"/>
        <w:jc w:val="both"/>
      </w:pPr>
      <w:r>
        <w:rPr>
          <w:rFonts w:ascii="Times New Roman"/>
          <w:b w:val="false"/>
          <w:i w:val="false"/>
          <w:color w:val="000000"/>
          <w:sz w:val="28"/>
        </w:rPr>
        <w:t>
      13. Задачи:</w:t>
      </w:r>
    </w:p>
    <w:bookmarkEnd w:id="1907"/>
    <w:bookmarkStart w:name="z1953" w:id="190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08"/>
    <w:bookmarkStart w:name="z1954" w:id="190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09"/>
    <w:bookmarkStart w:name="z1955" w:id="191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10"/>
    <w:bookmarkStart w:name="z1956" w:id="191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11"/>
    <w:bookmarkStart w:name="z1957" w:id="191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12"/>
    <w:bookmarkStart w:name="z1958" w:id="191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13"/>
    <w:bookmarkStart w:name="z1959" w:id="191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14"/>
    <w:bookmarkStart w:name="z1960" w:id="1915"/>
    <w:p>
      <w:pPr>
        <w:spacing w:after="0"/>
        <w:ind w:left="0"/>
        <w:jc w:val="both"/>
      </w:pPr>
      <w:r>
        <w:rPr>
          <w:rFonts w:ascii="Times New Roman"/>
          <w:b w:val="false"/>
          <w:i w:val="false"/>
          <w:color w:val="000000"/>
          <w:sz w:val="28"/>
        </w:rPr>
        <w:t>
      14. Права и обязанности Управления:</w:t>
      </w:r>
    </w:p>
    <w:bookmarkEnd w:id="1915"/>
    <w:bookmarkStart w:name="z1961" w:id="1916"/>
    <w:p>
      <w:pPr>
        <w:spacing w:after="0"/>
        <w:ind w:left="0"/>
        <w:jc w:val="both"/>
      </w:pPr>
      <w:r>
        <w:rPr>
          <w:rFonts w:ascii="Times New Roman"/>
          <w:b w:val="false"/>
          <w:i w:val="false"/>
          <w:color w:val="000000"/>
          <w:sz w:val="28"/>
        </w:rPr>
        <w:t>
      1) права:</w:t>
      </w:r>
    </w:p>
    <w:bookmarkEnd w:id="1916"/>
    <w:bookmarkStart w:name="z1962" w:id="191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17"/>
    <w:bookmarkStart w:name="z1963" w:id="1918"/>
    <w:p>
      <w:pPr>
        <w:spacing w:after="0"/>
        <w:ind w:left="0"/>
        <w:jc w:val="both"/>
      </w:pPr>
      <w:r>
        <w:rPr>
          <w:rFonts w:ascii="Times New Roman"/>
          <w:b w:val="false"/>
          <w:i w:val="false"/>
          <w:color w:val="000000"/>
          <w:sz w:val="28"/>
        </w:rPr>
        <w:t>
      требовать от налогоплательщика (налогового агента):</w:t>
      </w:r>
    </w:p>
    <w:bookmarkEnd w:id="1918"/>
    <w:bookmarkStart w:name="z1964" w:id="191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19"/>
    <w:bookmarkStart w:name="z1965" w:id="192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20"/>
    <w:bookmarkStart w:name="z1966" w:id="192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21"/>
    <w:bookmarkStart w:name="z1967" w:id="192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22"/>
    <w:bookmarkStart w:name="z1968" w:id="192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23"/>
    <w:bookmarkStart w:name="z1969" w:id="192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24"/>
    <w:bookmarkStart w:name="z1970" w:id="192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25"/>
    <w:bookmarkStart w:name="z1971" w:id="192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26"/>
    <w:bookmarkStart w:name="z1972" w:id="192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27"/>
    <w:bookmarkStart w:name="z1973" w:id="192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28"/>
    <w:bookmarkStart w:name="z1974" w:id="192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29"/>
    <w:bookmarkStart w:name="z1975" w:id="193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30"/>
    <w:bookmarkStart w:name="z1976" w:id="193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31"/>
    <w:bookmarkStart w:name="z1977" w:id="193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32"/>
    <w:bookmarkStart w:name="z1978" w:id="193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33"/>
    <w:bookmarkStart w:name="z1979" w:id="193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34"/>
    <w:bookmarkStart w:name="z1980" w:id="193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35"/>
    <w:bookmarkStart w:name="z1981" w:id="193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36"/>
    <w:bookmarkStart w:name="z1982" w:id="193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37"/>
    <w:bookmarkStart w:name="z1983" w:id="193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38"/>
    <w:bookmarkStart w:name="z1984" w:id="193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39"/>
    <w:bookmarkStart w:name="z1985" w:id="194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40"/>
    <w:bookmarkStart w:name="z1986" w:id="194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41"/>
    <w:bookmarkStart w:name="z1987" w:id="1942"/>
    <w:p>
      <w:pPr>
        <w:spacing w:after="0"/>
        <w:ind w:left="0"/>
        <w:jc w:val="both"/>
      </w:pPr>
      <w:r>
        <w:rPr>
          <w:rFonts w:ascii="Times New Roman"/>
          <w:b w:val="false"/>
          <w:i w:val="false"/>
          <w:color w:val="000000"/>
          <w:sz w:val="28"/>
        </w:rPr>
        <w:t>
      2) обязанности:</w:t>
      </w:r>
    </w:p>
    <w:bookmarkEnd w:id="1942"/>
    <w:bookmarkStart w:name="z1988" w:id="194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43"/>
    <w:bookmarkStart w:name="z1989" w:id="194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44"/>
    <w:bookmarkStart w:name="z1990" w:id="194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45"/>
    <w:bookmarkStart w:name="z1991" w:id="194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46"/>
    <w:bookmarkStart w:name="z1992" w:id="194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47"/>
    <w:bookmarkStart w:name="z1993" w:id="1948"/>
    <w:p>
      <w:pPr>
        <w:spacing w:after="0"/>
        <w:ind w:left="0"/>
        <w:jc w:val="both"/>
      </w:pPr>
      <w:r>
        <w:rPr>
          <w:rFonts w:ascii="Times New Roman"/>
          <w:b w:val="false"/>
          <w:i w:val="false"/>
          <w:color w:val="000000"/>
          <w:sz w:val="28"/>
        </w:rPr>
        <w:t>
      имеющих налоговую задолженность;</w:t>
      </w:r>
    </w:p>
    <w:bookmarkEnd w:id="1948"/>
    <w:bookmarkStart w:name="z1994" w:id="194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49"/>
    <w:bookmarkStart w:name="z1995" w:id="195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50"/>
    <w:bookmarkStart w:name="z1996" w:id="195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51"/>
    <w:bookmarkStart w:name="z1997" w:id="195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52"/>
    <w:bookmarkStart w:name="z1998" w:id="195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53"/>
    <w:bookmarkStart w:name="z1999" w:id="195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54"/>
    <w:bookmarkStart w:name="z2000" w:id="195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55"/>
    <w:bookmarkStart w:name="z2001" w:id="195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56"/>
    <w:bookmarkStart w:name="z2002" w:id="195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57"/>
    <w:bookmarkStart w:name="z2003" w:id="195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58"/>
    <w:bookmarkStart w:name="z2004" w:id="195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59"/>
    <w:bookmarkStart w:name="z2005" w:id="196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60"/>
    <w:bookmarkStart w:name="z2006" w:id="196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61"/>
    <w:bookmarkStart w:name="z2007" w:id="196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62"/>
    <w:bookmarkStart w:name="z2008" w:id="196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63"/>
    <w:bookmarkStart w:name="z2009" w:id="1964"/>
    <w:p>
      <w:pPr>
        <w:spacing w:after="0"/>
        <w:ind w:left="0"/>
        <w:jc w:val="both"/>
      </w:pPr>
      <w:r>
        <w:rPr>
          <w:rFonts w:ascii="Times New Roman"/>
          <w:b w:val="false"/>
          <w:i w:val="false"/>
          <w:color w:val="000000"/>
          <w:sz w:val="28"/>
        </w:rPr>
        <w:t>
      защищать интересы государства;</w:t>
      </w:r>
    </w:p>
    <w:bookmarkEnd w:id="1964"/>
    <w:bookmarkStart w:name="z2010" w:id="196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65"/>
    <w:bookmarkStart w:name="z2011" w:id="196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66"/>
    <w:bookmarkStart w:name="z2012" w:id="196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67"/>
    <w:bookmarkStart w:name="z2013" w:id="196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68"/>
    <w:bookmarkStart w:name="z2014" w:id="1969"/>
    <w:p>
      <w:pPr>
        <w:spacing w:after="0"/>
        <w:ind w:left="0"/>
        <w:jc w:val="both"/>
      </w:pPr>
      <w:r>
        <w:rPr>
          <w:rFonts w:ascii="Times New Roman"/>
          <w:b w:val="false"/>
          <w:i w:val="false"/>
          <w:color w:val="000000"/>
          <w:sz w:val="28"/>
        </w:rPr>
        <w:t>
      15. Функции:</w:t>
      </w:r>
    </w:p>
    <w:bookmarkEnd w:id="1969"/>
    <w:bookmarkStart w:name="z2015" w:id="1970"/>
    <w:p>
      <w:pPr>
        <w:spacing w:after="0"/>
        <w:ind w:left="0"/>
        <w:jc w:val="both"/>
      </w:pPr>
      <w:r>
        <w:rPr>
          <w:rFonts w:ascii="Times New Roman"/>
          <w:b w:val="false"/>
          <w:i w:val="false"/>
          <w:color w:val="000000"/>
          <w:sz w:val="28"/>
        </w:rPr>
        <w:t>
      1) осуществление налогового контроля;</w:t>
      </w:r>
    </w:p>
    <w:bookmarkEnd w:id="1970"/>
    <w:bookmarkStart w:name="z2016" w:id="197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71"/>
    <w:bookmarkStart w:name="z2017" w:id="197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72"/>
    <w:bookmarkStart w:name="z2018" w:id="197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73"/>
    <w:bookmarkStart w:name="z2019" w:id="197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74"/>
    <w:bookmarkStart w:name="z2020" w:id="197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75"/>
    <w:bookmarkStart w:name="z2021" w:id="197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76"/>
    <w:bookmarkStart w:name="z2022" w:id="197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77"/>
    <w:bookmarkStart w:name="z2023" w:id="197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78"/>
    <w:bookmarkStart w:name="z2024" w:id="197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79"/>
    <w:bookmarkStart w:name="z2025" w:id="1980"/>
    <w:p>
      <w:pPr>
        <w:spacing w:after="0"/>
        <w:ind w:left="0"/>
        <w:jc w:val="both"/>
      </w:pPr>
      <w:r>
        <w:rPr>
          <w:rFonts w:ascii="Times New Roman"/>
          <w:b w:val="false"/>
          <w:i w:val="false"/>
          <w:color w:val="000000"/>
          <w:sz w:val="28"/>
        </w:rPr>
        <w:t>
      11) осуществление налогового администрирования;</w:t>
      </w:r>
    </w:p>
    <w:bookmarkEnd w:id="1980"/>
    <w:bookmarkStart w:name="z2026" w:id="198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81"/>
    <w:bookmarkStart w:name="z2027" w:id="198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82"/>
    <w:bookmarkStart w:name="z2028" w:id="1983"/>
    <w:p>
      <w:pPr>
        <w:spacing w:after="0"/>
        <w:ind w:left="0"/>
        <w:jc w:val="both"/>
      </w:pPr>
      <w:r>
        <w:rPr>
          <w:rFonts w:ascii="Times New Roman"/>
          <w:b w:val="false"/>
          <w:i w:val="false"/>
          <w:color w:val="000000"/>
          <w:sz w:val="28"/>
        </w:rPr>
        <w:t>
      14) использование системы управления рисками;</w:t>
      </w:r>
    </w:p>
    <w:bookmarkEnd w:id="1983"/>
    <w:bookmarkStart w:name="z2029" w:id="198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84"/>
    <w:bookmarkStart w:name="z2030" w:id="198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85"/>
    <w:bookmarkStart w:name="z2031" w:id="198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86"/>
    <w:bookmarkStart w:name="z2032" w:id="198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87"/>
    <w:bookmarkStart w:name="z2033" w:id="198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88"/>
    <w:bookmarkStart w:name="z2034" w:id="198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89"/>
    <w:bookmarkStart w:name="z2035" w:id="199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90"/>
    <w:bookmarkStart w:name="z2036" w:id="199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91"/>
    <w:bookmarkStart w:name="z2037" w:id="199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92"/>
    <w:bookmarkStart w:name="z2038" w:id="199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93"/>
    <w:bookmarkStart w:name="z2039" w:id="199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94"/>
    <w:bookmarkStart w:name="z2040" w:id="199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95"/>
    <w:bookmarkStart w:name="z2041" w:id="199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96"/>
    <w:bookmarkStart w:name="z2042" w:id="199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97"/>
    <w:bookmarkStart w:name="z2043" w:id="199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98"/>
    <w:bookmarkStart w:name="z2044" w:id="199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99"/>
    <w:bookmarkStart w:name="z2045" w:id="200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00"/>
    <w:bookmarkStart w:name="z2046" w:id="200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01"/>
    <w:bookmarkStart w:name="z2047" w:id="200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02"/>
    <w:bookmarkStart w:name="z2048" w:id="200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03"/>
    <w:bookmarkStart w:name="z2049" w:id="200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04"/>
    <w:bookmarkStart w:name="z2050" w:id="200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05"/>
    <w:bookmarkStart w:name="z2051" w:id="200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06"/>
    <w:bookmarkStart w:name="z2052" w:id="200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07"/>
    <w:bookmarkStart w:name="z2053" w:id="200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08"/>
    <w:bookmarkStart w:name="z2054" w:id="200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09"/>
    <w:bookmarkStart w:name="z2055" w:id="201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10"/>
    <w:bookmarkStart w:name="z2056" w:id="201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11"/>
    <w:bookmarkStart w:name="z2057" w:id="2012"/>
    <w:p>
      <w:pPr>
        <w:spacing w:after="0"/>
        <w:ind w:left="0"/>
        <w:jc w:val="both"/>
      </w:pPr>
      <w:r>
        <w:rPr>
          <w:rFonts w:ascii="Times New Roman"/>
          <w:b w:val="false"/>
          <w:i w:val="false"/>
          <w:color w:val="000000"/>
          <w:sz w:val="28"/>
        </w:rPr>
        <w:t>
      18. Полномочия Руководителя Управления:</w:t>
      </w:r>
    </w:p>
    <w:bookmarkEnd w:id="2012"/>
    <w:bookmarkStart w:name="z2058" w:id="201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13"/>
    <w:bookmarkStart w:name="z2059" w:id="201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14"/>
    <w:bookmarkStart w:name="z2060" w:id="201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15"/>
    <w:bookmarkStart w:name="z2061" w:id="20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16"/>
    <w:bookmarkStart w:name="z2062" w:id="201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17"/>
    <w:bookmarkStart w:name="z2063" w:id="20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18"/>
    <w:bookmarkStart w:name="z2064" w:id="20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19"/>
    <w:bookmarkStart w:name="z2065" w:id="20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20"/>
    <w:bookmarkStart w:name="z2066" w:id="202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21"/>
    <w:bookmarkStart w:name="z2067" w:id="202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22"/>
    <w:bookmarkStart w:name="z2068" w:id="20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23"/>
    <w:bookmarkStart w:name="z2069" w:id="202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24"/>
    <w:bookmarkStart w:name="z2070" w:id="2025"/>
    <w:p>
      <w:pPr>
        <w:spacing w:after="0"/>
        <w:ind w:left="0"/>
        <w:jc w:val="left"/>
      </w:pPr>
      <w:r>
        <w:rPr>
          <w:rFonts w:ascii="Times New Roman"/>
          <w:b/>
          <w:i w:val="false"/>
          <w:color w:val="000000"/>
        </w:rPr>
        <w:t xml:space="preserve"> Глава 4. Имущество Управления</w:t>
      </w:r>
    </w:p>
    <w:bookmarkEnd w:id="2025"/>
    <w:bookmarkStart w:name="z2071" w:id="202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26"/>
    <w:bookmarkStart w:name="z2072" w:id="202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27"/>
    <w:bookmarkStart w:name="z2073" w:id="202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28"/>
    <w:bookmarkStart w:name="z2074" w:id="202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29"/>
    <w:bookmarkStart w:name="z2075" w:id="2030"/>
    <w:p>
      <w:pPr>
        <w:spacing w:after="0"/>
        <w:ind w:left="0"/>
        <w:jc w:val="left"/>
      </w:pPr>
      <w:r>
        <w:rPr>
          <w:rFonts w:ascii="Times New Roman"/>
          <w:b/>
          <w:i w:val="false"/>
          <w:color w:val="000000"/>
        </w:rPr>
        <w:t xml:space="preserve"> Глава 5. Реорганизация и упразднение Управления</w:t>
      </w:r>
    </w:p>
    <w:bookmarkEnd w:id="2030"/>
    <w:bookmarkStart w:name="z2076" w:id="203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79" w:id="2032"/>
    <w:p>
      <w:pPr>
        <w:spacing w:after="0"/>
        <w:ind w:left="0"/>
        <w:jc w:val="left"/>
      </w:pPr>
      <w:r>
        <w:rPr>
          <w:rFonts w:ascii="Times New Roman"/>
          <w:b/>
          <w:i w:val="false"/>
          <w:color w:val="000000"/>
        </w:rPr>
        <w:t xml:space="preserve"> Положение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32"/>
    <w:bookmarkStart w:name="z2080" w:id="2033"/>
    <w:p>
      <w:pPr>
        <w:spacing w:after="0"/>
        <w:ind w:left="0"/>
        <w:jc w:val="left"/>
      </w:pPr>
      <w:r>
        <w:rPr>
          <w:rFonts w:ascii="Times New Roman"/>
          <w:b/>
          <w:i w:val="false"/>
          <w:color w:val="000000"/>
        </w:rPr>
        <w:t xml:space="preserve"> Глава 1. Общие положения</w:t>
      </w:r>
    </w:p>
    <w:bookmarkEnd w:id="2033"/>
    <w:bookmarkStart w:name="z2081" w:id="2034"/>
    <w:p>
      <w:pPr>
        <w:spacing w:after="0"/>
        <w:ind w:left="0"/>
        <w:jc w:val="both"/>
      </w:pPr>
      <w:r>
        <w:rPr>
          <w:rFonts w:ascii="Times New Roman"/>
          <w:b w:val="false"/>
          <w:i w:val="false"/>
          <w:color w:val="000000"/>
          <w:sz w:val="28"/>
        </w:rPr>
        <w:t>
      1.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34"/>
    <w:bookmarkStart w:name="z2082" w:id="2035"/>
    <w:p>
      <w:pPr>
        <w:spacing w:after="0"/>
        <w:ind w:left="0"/>
        <w:jc w:val="both"/>
      </w:pPr>
      <w:r>
        <w:rPr>
          <w:rFonts w:ascii="Times New Roman"/>
          <w:b w:val="false"/>
          <w:i w:val="false"/>
          <w:color w:val="000000"/>
          <w:sz w:val="28"/>
        </w:rPr>
        <w:t xml:space="preserve">
      1) налогового администрирования; </w:t>
      </w:r>
    </w:p>
    <w:bookmarkEnd w:id="2035"/>
    <w:bookmarkStart w:name="z2083" w:id="203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36"/>
    <w:bookmarkStart w:name="z2084" w:id="2037"/>
    <w:p>
      <w:pPr>
        <w:spacing w:after="0"/>
        <w:ind w:left="0"/>
        <w:jc w:val="both"/>
      </w:pPr>
      <w:r>
        <w:rPr>
          <w:rFonts w:ascii="Times New Roman"/>
          <w:b w:val="false"/>
          <w:i w:val="false"/>
          <w:color w:val="000000"/>
          <w:sz w:val="28"/>
        </w:rPr>
        <w:t xml:space="preserve">
      3) оборота нефтепродуктов и биотоплива; </w:t>
      </w:r>
    </w:p>
    <w:bookmarkEnd w:id="2037"/>
    <w:bookmarkStart w:name="z2085" w:id="203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38"/>
    <w:bookmarkStart w:name="z2086" w:id="203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39"/>
    <w:bookmarkStart w:name="z2087" w:id="204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40"/>
    <w:bookmarkStart w:name="z2088" w:id="204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41"/>
    <w:bookmarkStart w:name="z2089" w:id="204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42"/>
    <w:bookmarkStart w:name="z2090" w:id="204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43"/>
    <w:bookmarkStart w:name="z2091" w:id="204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44"/>
    <w:bookmarkStart w:name="z2092" w:id="204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45"/>
    <w:bookmarkStart w:name="z2093" w:id="2046"/>
    <w:p>
      <w:pPr>
        <w:spacing w:after="0"/>
        <w:ind w:left="0"/>
        <w:jc w:val="both"/>
      </w:pPr>
      <w:r>
        <w:rPr>
          <w:rFonts w:ascii="Times New Roman"/>
          <w:b w:val="false"/>
          <w:i w:val="false"/>
          <w:color w:val="000000"/>
          <w:sz w:val="28"/>
        </w:rPr>
        <w:t xml:space="preserve">
      8. Местонахождение Управления: почтовый индекс 021300, Республика Казахстан, Акмолинская область, Коргалжынский район, село Коргалжын, улица Болганбаева,17. </w:t>
      </w:r>
    </w:p>
    <w:bookmarkEnd w:id="2046"/>
    <w:bookmarkStart w:name="z2094" w:id="204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47"/>
    <w:bookmarkStart w:name="z2095" w:id="204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48"/>
    <w:bookmarkStart w:name="z2096" w:id="204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49"/>
    <w:bookmarkStart w:name="z2097" w:id="205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50"/>
    <w:bookmarkStart w:name="z2098" w:id="205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51"/>
    <w:bookmarkStart w:name="z2099" w:id="2052"/>
    <w:p>
      <w:pPr>
        <w:spacing w:after="0"/>
        <w:ind w:left="0"/>
        <w:jc w:val="left"/>
      </w:pPr>
      <w:r>
        <w:rPr>
          <w:rFonts w:ascii="Times New Roman"/>
          <w:b/>
          <w:i w:val="false"/>
          <w:color w:val="000000"/>
        </w:rPr>
        <w:t xml:space="preserve"> Глава 2. Задачи, права и обязанности Управления</w:t>
      </w:r>
    </w:p>
    <w:bookmarkEnd w:id="2052"/>
    <w:bookmarkStart w:name="z2100" w:id="2053"/>
    <w:p>
      <w:pPr>
        <w:spacing w:after="0"/>
        <w:ind w:left="0"/>
        <w:jc w:val="both"/>
      </w:pPr>
      <w:r>
        <w:rPr>
          <w:rFonts w:ascii="Times New Roman"/>
          <w:b w:val="false"/>
          <w:i w:val="false"/>
          <w:color w:val="000000"/>
          <w:sz w:val="28"/>
        </w:rPr>
        <w:t>
      13. Задачи:</w:t>
      </w:r>
    </w:p>
    <w:bookmarkEnd w:id="2053"/>
    <w:bookmarkStart w:name="z2101" w:id="205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54"/>
    <w:bookmarkStart w:name="z2102" w:id="205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55"/>
    <w:bookmarkStart w:name="z2103" w:id="205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56"/>
    <w:bookmarkStart w:name="z2104" w:id="205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57"/>
    <w:bookmarkStart w:name="z2105" w:id="205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58"/>
    <w:bookmarkStart w:name="z2106" w:id="205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59"/>
    <w:bookmarkStart w:name="z2107" w:id="206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60"/>
    <w:bookmarkStart w:name="z2108" w:id="2061"/>
    <w:p>
      <w:pPr>
        <w:spacing w:after="0"/>
        <w:ind w:left="0"/>
        <w:jc w:val="both"/>
      </w:pPr>
      <w:r>
        <w:rPr>
          <w:rFonts w:ascii="Times New Roman"/>
          <w:b w:val="false"/>
          <w:i w:val="false"/>
          <w:color w:val="000000"/>
          <w:sz w:val="28"/>
        </w:rPr>
        <w:t>
      14. Права и обязанности Управления:</w:t>
      </w:r>
    </w:p>
    <w:bookmarkEnd w:id="2061"/>
    <w:bookmarkStart w:name="z2109" w:id="2062"/>
    <w:p>
      <w:pPr>
        <w:spacing w:after="0"/>
        <w:ind w:left="0"/>
        <w:jc w:val="both"/>
      </w:pPr>
      <w:r>
        <w:rPr>
          <w:rFonts w:ascii="Times New Roman"/>
          <w:b w:val="false"/>
          <w:i w:val="false"/>
          <w:color w:val="000000"/>
          <w:sz w:val="28"/>
        </w:rPr>
        <w:t>
      1) права:</w:t>
      </w:r>
    </w:p>
    <w:bookmarkEnd w:id="2062"/>
    <w:bookmarkStart w:name="z2110" w:id="206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63"/>
    <w:bookmarkStart w:name="z2111" w:id="2064"/>
    <w:p>
      <w:pPr>
        <w:spacing w:after="0"/>
        <w:ind w:left="0"/>
        <w:jc w:val="both"/>
      </w:pPr>
      <w:r>
        <w:rPr>
          <w:rFonts w:ascii="Times New Roman"/>
          <w:b w:val="false"/>
          <w:i w:val="false"/>
          <w:color w:val="000000"/>
          <w:sz w:val="28"/>
        </w:rPr>
        <w:t>
      требовать от налогоплательщика (налогового агента):</w:t>
      </w:r>
    </w:p>
    <w:bookmarkEnd w:id="2064"/>
    <w:bookmarkStart w:name="z2112" w:id="206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65"/>
    <w:bookmarkStart w:name="z2113" w:id="206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66"/>
    <w:bookmarkStart w:name="z2114" w:id="206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67"/>
    <w:bookmarkStart w:name="z2115" w:id="206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68"/>
    <w:bookmarkStart w:name="z2116" w:id="206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69"/>
    <w:bookmarkStart w:name="z2117" w:id="207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70"/>
    <w:bookmarkStart w:name="z2118" w:id="207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71"/>
    <w:bookmarkStart w:name="z2119" w:id="207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72"/>
    <w:bookmarkStart w:name="z2120" w:id="207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73"/>
    <w:bookmarkStart w:name="z2121" w:id="207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74"/>
    <w:bookmarkStart w:name="z2122" w:id="207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75"/>
    <w:bookmarkStart w:name="z2123" w:id="207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76"/>
    <w:bookmarkStart w:name="z2124" w:id="207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77"/>
    <w:bookmarkStart w:name="z2125" w:id="207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78"/>
    <w:bookmarkStart w:name="z2126" w:id="207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79"/>
    <w:bookmarkStart w:name="z2127" w:id="208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80"/>
    <w:bookmarkStart w:name="z2128" w:id="208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81"/>
    <w:bookmarkStart w:name="z2129" w:id="208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82"/>
    <w:bookmarkStart w:name="z2130" w:id="208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83"/>
    <w:bookmarkStart w:name="z2131" w:id="208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84"/>
    <w:bookmarkStart w:name="z2132" w:id="208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85"/>
    <w:bookmarkStart w:name="z2133" w:id="208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86"/>
    <w:bookmarkStart w:name="z2134" w:id="208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87"/>
    <w:bookmarkStart w:name="z2135" w:id="2088"/>
    <w:p>
      <w:pPr>
        <w:spacing w:after="0"/>
        <w:ind w:left="0"/>
        <w:jc w:val="both"/>
      </w:pPr>
      <w:r>
        <w:rPr>
          <w:rFonts w:ascii="Times New Roman"/>
          <w:b w:val="false"/>
          <w:i w:val="false"/>
          <w:color w:val="000000"/>
          <w:sz w:val="28"/>
        </w:rPr>
        <w:t>
      2) обязанности:</w:t>
      </w:r>
    </w:p>
    <w:bookmarkEnd w:id="2088"/>
    <w:bookmarkStart w:name="z2136" w:id="208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89"/>
    <w:bookmarkStart w:name="z2137" w:id="209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90"/>
    <w:bookmarkStart w:name="z2138" w:id="209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91"/>
    <w:bookmarkStart w:name="z2139" w:id="209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92"/>
    <w:bookmarkStart w:name="z2140" w:id="209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93"/>
    <w:bookmarkStart w:name="z2141" w:id="2094"/>
    <w:p>
      <w:pPr>
        <w:spacing w:after="0"/>
        <w:ind w:left="0"/>
        <w:jc w:val="both"/>
      </w:pPr>
      <w:r>
        <w:rPr>
          <w:rFonts w:ascii="Times New Roman"/>
          <w:b w:val="false"/>
          <w:i w:val="false"/>
          <w:color w:val="000000"/>
          <w:sz w:val="28"/>
        </w:rPr>
        <w:t>
      имеющих налоговую задолженность;</w:t>
      </w:r>
    </w:p>
    <w:bookmarkEnd w:id="2094"/>
    <w:bookmarkStart w:name="z2142" w:id="209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95"/>
    <w:bookmarkStart w:name="z2143" w:id="209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96"/>
    <w:bookmarkStart w:name="z2144" w:id="209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97"/>
    <w:bookmarkStart w:name="z2145" w:id="209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98"/>
    <w:bookmarkStart w:name="z2146" w:id="209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99"/>
    <w:bookmarkStart w:name="z2147" w:id="210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00"/>
    <w:bookmarkStart w:name="z2148" w:id="210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01"/>
    <w:bookmarkStart w:name="z2149" w:id="210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02"/>
    <w:bookmarkStart w:name="z2150" w:id="210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03"/>
    <w:bookmarkStart w:name="z2151" w:id="210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04"/>
    <w:bookmarkStart w:name="z2152" w:id="210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05"/>
    <w:bookmarkStart w:name="z2153" w:id="210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06"/>
    <w:bookmarkStart w:name="z2154" w:id="210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07"/>
    <w:bookmarkStart w:name="z2155" w:id="210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08"/>
    <w:bookmarkStart w:name="z2156" w:id="210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109"/>
    <w:bookmarkStart w:name="z2157" w:id="2110"/>
    <w:p>
      <w:pPr>
        <w:spacing w:after="0"/>
        <w:ind w:left="0"/>
        <w:jc w:val="both"/>
      </w:pPr>
      <w:r>
        <w:rPr>
          <w:rFonts w:ascii="Times New Roman"/>
          <w:b w:val="false"/>
          <w:i w:val="false"/>
          <w:color w:val="000000"/>
          <w:sz w:val="28"/>
        </w:rPr>
        <w:t>
      защищать интересы государства;</w:t>
      </w:r>
    </w:p>
    <w:bookmarkEnd w:id="2110"/>
    <w:bookmarkStart w:name="z2158" w:id="211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11"/>
    <w:bookmarkStart w:name="z2159" w:id="211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12"/>
    <w:bookmarkStart w:name="z2160" w:id="211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13"/>
    <w:bookmarkStart w:name="z2161" w:id="211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14"/>
    <w:bookmarkStart w:name="z2162" w:id="2115"/>
    <w:p>
      <w:pPr>
        <w:spacing w:after="0"/>
        <w:ind w:left="0"/>
        <w:jc w:val="both"/>
      </w:pPr>
      <w:r>
        <w:rPr>
          <w:rFonts w:ascii="Times New Roman"/>
          <w:b w:val="false"/>
          <w:i w:val="false"/>
          <w:color w:val="000000"/>
          <w:sz w:val="28"/>
        </w:rPr>
        <w:t>
      15. Функции:</w:t>
      </w:r>
    </w:p>
    <w:bookmarkEnd w:id="2115"/>
    <w:bookmarkStart w:name="z2163" w:id="2116"/>
    <w:p>
      <w:pPr>
        <w:spacing w:after="0"/>
        <w:ind w:left="0"/>
        <w:jc w:val="both"/>
      </w:pPr>
      <w:r>
        <w:rPr>
          <w:rFonts w:ascii="Times New Roman"/>
          <w:b w:val="false"/>
          <w:i w:val="false"/>
          <w:color w:val="000000"/>
          <w:sz w:val="28"/>
        </w:rPr>
        <w:t>
      1) осуществление налогового контроля;</w:t>
      </w:r>
    </w:p>
    <w:bookmarkEnd w:id="2116"/>
    <w:bookmarkStart w:name="z2164" w:id="211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17"/>
    <w:bookmarkStart w:name="z2165" w:id="211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18"/>
    <w:bookmarkStart w:name="z2166" w:id="211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119"/>
    <w:bookmarkStart w:name="z2167" w:id="212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20"/>
    <w:bookmarkStart w:name="z2168" w:id="212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21"/>
    <w:bookmarkStart w:name="z2169" w:id="212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22"/>
    <w:bookmarkStart w:name="z2170" w:id="212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23"/>
    <w:bookmarkStart w:name="z2171" w:id="212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24"/>
    <w:bookmarkStart w:name="z2172" w:id="212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25"/>
    <w:bookmarkStart w:name="z2173" w:id="2126"/>
    <w:p>
      <w:pPr>
        <w:spacing w:after="0"/>
        <w:ind w:left="0"/>
        <w:jc w:val="both"/>
      </w:pPr>
      <w:r>
        <w:rPr>
          <w:rFonts w:ascii="Times New Roman"/>
          <w:b w:val="false"/>
          <w:i w:val="false"/>
          <w:color w:val="000000"/>
          <w:sz w:val="28"/>
        </w:rPr>
        <w:t>
      11) осуществление налогового администрирования;</w:t>
      </w:r>
    </w:p>
    <w:bookmarkEnd w:id="2126"/>
    <w:bookmarkStart w:name="z2174" w:id="212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27"/>
    <w:bookmarkStart w:name="z2175" w:id="212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28"/>
    <w:bookmarkStart w:name="z2176" w:id="2129"/>
    <w:p>
      <w:pPr>
        <w:spacing w:after="0"/>
        <w:ind w:left="0"/>
        <w:jc w:val="both"/>
      </w:pPr>
      <w:r>
        <w:rPr>
          <w:rFonts w:ascii="Times New Roman"/>
          <w:b w:val="false"/>
          <w:i w:val="false"/>
          <w:color w:val="000000"/>
          <w:sz w:val="28"/>
        </w:rPr>
        <w:t>
      14) использование системы управления рисками;</w:t>
      </w:r>
    </w:p>
    <w:bookmarkEnd w:id="2129"/>
    <w:bookmarkStart w:name="z2177" w:id="213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130"/>
    <w:bookmarkStart w:name="z2178" w:id="213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131"/>
    <w:bookmarkStart w:name="z2179" w:id="213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132"/>
    <w:bookmarkStart w:name="z2180" w:id="213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33"/>
    <w:bookmarkStart w:name="z2181" w:id="213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134"/>
    <w:bookmarkStart w:name="z2182" w:id="213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35"/>
    <w:bookmarkStart w:name="z2183" w:id="213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36"/>
    <w:bookmarkStart w:name="z2184" w:id="213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37"/>
    <w:bookmarkStart w:name="z2185" w:id="213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38"/>
    <w:bookmarkStart w:name="z2186" w:id="213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39"/>
    <w:bookmarkStart w:name="z2187" w:id="214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40"/>
    <w:bookmarkStart w:name="z2188" w:id="214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41"/>
    <w:bookmarkStart w:name="z2189" w:id="214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42"/>
    <w:bookmarkStart w:name="z2190" w:id="214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43"/>
    <w:bookmarkStart w:name="z2191" w:id="214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44"/>
    <w:bookmarkStart w:name="z2192" w:id="214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45"/>
    <w:bookmarkStart w:name="z2193" w:id="214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46"/>
    <w:bookmarkStart w:name="z2194" w:id="214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47"/>
    <w:bookmarkStart w:name="z2195" w:id="214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48"/>
    <w:bookmarkStart w:name="z2196" w:id="214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49"/>
    <w:bookmarkStart w:name="z2197" w:id="215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50"/>
    <w:bookmarkStart w:name="z2198" w:id="215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51"/>
    <w:bookmarkStart w:name="z2199" w:id="215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52"/>
    <w:bookmarkStart w:name="z2200" w:id="215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53"/>
    <w:bookmarkStart w:name="z2201" w:id="215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54"/>
    <w:bookmarkStart w:name="z2202" w:id="215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55"/>
    <w:bookmarkStart w:name="z2203" w:id="215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56"/>
    <w:bookmarkStart w:name="z2204" w:id="215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57"/>
    <w:bookmarkStart w:name="z2205" w:id="2158"/>
    <w:p>
      <w:pPr>
        <w:spacing w:after="0"/>
        <w:ind w:left="0"/>
        <w:jc w:val="both"/>
      </w:pPr>
      <w:r>
        <w:rPr>
          <w:rFonts w:ascii="Times New Roman"/>
          <w:b w:val="false"/>
          <w:i w:val="false"/>
          <w:color w:val="000000"/>
          <w:sz w:val="28"/>
        </w:rPr>
        <w:t>
      18. Полномочия Руководителя Управления:</w:t>
      </w:r>
    </w:p>
    <w:bookmarkEnd w:id="2158"/>
    <w:bookmarkStart w:name="z2206" w:id="215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59"/>
    <w:bookmarkStart w:name="z2207" w:id="216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60"/>
    <w:bookmarkStart w:name="z2208" w:id="216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61"/>
    <w:bookmarkStart w:name="z2209" w:id="216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62"/>
    <w:bookmarkStart w:name="z2210" w:id="216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63"/>
    <w:bookmarkStart w:name="z2211" w:id="216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64"/>
    <w:bookmarkStart w:name="z2212" w:id="216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65"/>
    <w:bookmarkStart w:name="z2213" w:id="216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66"/>
    <w:bookmarkStart w:name="z2214" w:id="216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67"/>
    <w:bookmarkStart w:name="z2215" w:id="216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68"/>
    <w:bookmarkStart w:name="z2216" w:id="216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69"/>
    <w:bookmarkStart w:name="z2217" w:id="217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70"/>
    <w:bookmarkStart w:name="z2218" w:id="2171"/>
    <w:p>
      <w:pPr>
        <w:spacing w:after="0"/>
        <w:ind w:left="0"/>
        <w:jc w:val="left"/>
      </w:pPr>
      <w:r>
        <w:rPr>
          <w:rFonts w:ascii="Times New Roman"/>
          <w:b/>
          <w:i w:val="false"/>
          <w:color w:val="000000"/>
        </w:rPr>
        <w:t xml:space="preserve"> Глава 4. Имущество Управления</w:t>
      </w:r>
    </w:p>
    <w:bookmarkEnd w:id="2171"/>
    <w:bookmarkStart w:name="z2219" w:id="217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72"/>
    <w:bookmarkStart w:name="z2220" w:id="217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73"/>
    <w:bookmarkStart w:name="z2221" w:id="217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74"/>
    <w:bookmarkStart w:name="z2222" w:id="217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75"/>
    <w:bookmarkStart w:name="z2223" w:id="2176"/>
    <w:p>
      <w:pPr>
        <w:spacing w:after="0"/>
        <w:ind w:left="0"/>
        <w:jc w:val="left"/>
      </w:pPr>
      <w:r>
        <w:rPr>
          <w:rFonts w:ascii="Times New Roman"/>
          <w:b/>
          <w:i w:val="false"/>
          <w:color w:val="000000"/>
        </w:rPr>
        <w:t xml:space="preserve"> Глава 5. Реорганизация и упразднение Управления</w:t>
      </w:r>
    </w:p>
    <w:bookmarkEnd w:id="2176"/>
    <w:bookmarkStart w:name="z2224" w:id="217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27" w:id="2178"/>
    <w:p>
      <w:pPr>
        <w:spacing w:after="0"/>
        <w:ind w:left="0"/>
        <w:jc w:val="left"/>
      </w:pPr>
      <w:r>
        <w:rPr>
          <w:rFonts w:ascii="Times New Roman"/>
          <w:b/>
          <w:i w:val="false"/>
          <w:color w:val="000000"/>
        </w:rPr>
        <w:t xml:space="preserve"> Положение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78"/>
    <w:bookmarkStart w:name="z2228" w:id="2179"/>
    <w:p>
      <w:pPr>
        <w:spacing w:after="0"/>
        <w:ind w:left="0"/>
        <w:jc w:val="left"/>
      </w:pPr>
      <w:r>
        <w:rPr>
          <w:rFonts w:ascii="Times New Roman"/>
          <w:b/>
          <w:i w:val="false"/>
          <w:color w:val="000000"/>
        </w:rPr>
        <w:t xml:space="preserve"> Глава 1. Общие положения</w:t>
      </w:r>
    </w:p>
    <w:bookmarkEnd w:id="2179"/>
    <w:bookmarkStart w:name="z2229" w:id="2180"/>
    <w:p>
      <w:pPr>
        <w:spacing w:after="0"/>
        <w:ind w:left="0"/>
        <w:jc w:val="both"/>
      </w:pPr>
      <w:r>
        <w:rPr>
          <w:rFonts w:ascii="Times New Roman"/>
          <w:b w:val="false"/>
          <w:i w:val="false"/>
          <w:color w:val="000000"/>
          <w:sz w:val="28"/>
        </w:rPr>
        <w:t>
      1.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180"/>
    <w:bookmarkStart w:name="z2230" w:id="2181"/>
    <w:p>
      <w:pPr>
        <w:spacing w:after="0"/>
        <w:ind w:left="0"/>
        <w:jc w:val="both"/>
      </w:pPr>
      <w:r>
        <w:rPr>
          <w:rFonts w:ascii="Times New Roman"/>
          <w:b w:val="false"/>
          <w:i w:val="false"/>
          <w:color w:val="000000"/>
          <w:sz w:val="28"/>
        </w:rPr>
        <w:t xml:space="preserve">
      1) налогового администрирования; </w:t>
      </w:r>
    </w:p>
    <w:bookmarkEnd w:id="2181"/>
    <w:bookmarkStart w:name="z2231" w:id="218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82"/>
    <w:bookmarkStart w:name="z2232" w:id="2183"/>
    <w:p>
      <w:pPr>
        <w:spacing w:after="0"/>
        <w:ind w:left="0"/>
        <w:jc w:val="both"/>
      </w:pPr>
      <w:r>
        <w:rPr>
          <w:rFonts w:ascii="Times New Roman"/>
          <w:b w:val="false"/>
          <w:i w:val="false"/>
          <w:color w:val="000000"/>
          <w:sz w:val="28"/>
        </w:rPr>
        <w:t xml:space="preserve">
      3) оборота нефтепродуктов и биотоплива; </w:t>
      </w:r>
    </w:p>
    <w:bookmarkEnd w:id="2183"/>
    <w:bookmarkStart w:name="z2233" w:id="218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84"/>
    <w:bookmarkStart w:name="z2234" w:id="218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185"/>
    <w:bookmarkStart w:name="z2235" w:id="218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86"/>
    <w:bookmarkStart w:name="z2236" w:id="218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87"/>
    <w:bookmarkStart w:name="z2237" w:id="218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188"/>
    <w:bookmarkStart w:name="z2238" w:id="218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89"/>
    <w:bookmarkStart w:name="z2239" w:id="219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190"/>
    <w:bookmarkStart w:name="z2240" w:id="219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191"/>
    <w:bookmarkStart w:name="z2241" w:id="2192"/>
    <w:p>
      <w:pPr>
        <w:spacing w:after="0"/>
        <w:ind w:left="0"/>
        <w:jc w:val="both"/>
      </w:pPr>
      <w:r>
        <w:rPr>
          <w:rFonts w:ascii="Times New Roman"/>
          <w:b w:val="false"/>
          <w:i w:val="false"/>
          <w:color w:val="000000"/>
          <w:sz w:val="28"/>
        </w:rPr>
        <w:t xml:space="preserve">
      8. Местонахождение Управления: почтовый индекс 020500, Республика Казахстан, Акмолинская область, Буландынский район, город Макинск, улица Клубная, 32. </w:t>
      </w:r>
    </w:p>
    <w:bookmarkEnd w:id="2192"/>
    <w:bookmarkStart w:name="z2242" w:id="219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93"/>
    <w:bookmarkStart w:name="z2243" w:id="219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94"/>
    <w:bookmarkStart w:name="z2244" w:id="219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95"/>
    <w:bookmarkStart w:name="z2245" w:id="219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96"/>
    <w:bookmarkStart w:name="z2246" w:id="219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97"/>
    <w:bookmarkStart w:name="z2247" w:id="2198"/>
    <w:p>
      <w:pPr>
        <w:spacing w:after="0"/>
        <w:ind w:left="0"/>
        <w:jc w:val="left"/>
      </w:pPr>
      <w:r>
        <w:rPr>
          <w:rFonts w:ascii="Times New Roman"/>
          <w:b/>
          <w:i w:val="false"/>
          <w:color w:val="000000"/>
        </w:rPr>
        <w:t xml:space="preserve"> Глава 2. Задачи, права и обязанности Управления</w:t>
      </w:r>
    </w:p>
    <w:bookmarkEnd w:id="2198"/>
    <w:bookmarkStart w:name="z2248" w:id="2199"/>
    <w:p>
      <w:pPr>
        <w:spacing w:after="0"/>
        <w:ind w:left="0"/>
        <w:jc w:val="both"/>
      </w:pPr>
      <w:r>
        <w:rPr>
          <w:rFonts w:ascii="Times New Roman"/>
          <w:b w:val="false"/>
          <w:i w:val="false"/>
          <w:color w:val="000000"/>
          <w:sz w:val="28"/>
        </w:rPr>
        <w:t>
      13. Задачи:</w:t>
      </w:r>
    </w:p>
    <w:bookmarkEnd w:id="2199"/>
    <w:bookmarkStart w:name="z2249" w:id="220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00"/>
    <w:bookmarkStart w:name="z2250" w:id="220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01"/>
    <w:bookmarkStart w:name="z2251" w:id="220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02"/>
    <w:bookmarkStart w:name="z2252" w:id="220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03"/>
    <w:bookmarkStart w:name="z2253" w:id="220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04"/>
    <w:bookmarkStart w:name="z2254" w:id="220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05"/>
    <w:bookmarkStart w:name="z2255" w:id="220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06"/>
    <w:bookmarkStart w:name="z2256" w:id="2207"/>
    <w:p>
      <w:pPr>
        <w:spacing w:after="0"/>
        <w:ind w:left="0"/>
        <w:jc w:val="both"/>
      </w:pPr>
      <w:r>
        <w:rPr>
          <w:rFonts w:ascii="Times New Roman"/>
          <w:b w:val="false"/>
          <w:i w:val="false"/>
          <w:color w:val="000000"/>
          <w:sz w:val="28"/>
        </w:rPr>
        <w:t>
      14. Права и обязанности Управления:</w:t>
      </w:r>
    </w:p>
    <w:bookmarkEnd w:id="2207"/>
    <w:bookmarkStart w:name="z2257" w:id="2208"/>
    <w:p>
      <w:pPr>
        <w:spacing w:after="0"/>
        <w:ind w:left="0"/>
        <w:jc w:val="both"/>
      </w:pPr>
      <w:r>
        <w:rPr>
          <w:rFonts w:ascii="Times New Roman"/>
          <w:b w:val="false"/>
          <w:i w:val="false"/>
          <w:color w:val="000000"/>
          <w:sz w:val="28"/>
        </w:rPr>
        <w:t>
      1) права:</w:t>
      </w:r>
    </w:p>
    <w:bookmarkEnd w:id="2208"/>
    <w:bookmarkStart w:name="z2258" w:id="220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09"/>
    <w:bookmarkStart w:name="z2259" w:id="2210"/>
    <w:p>
      <w:pPr>
        <w:spacing w:after="0"/>
        <w:ind w:left="0"/>
        <w:jc w:val="both"/>
      </w:pPr>
      <w:r>
        <w:rPr>
          <w:rFonts w:ascii="Times New Roman"/>
          <w:b w:val="false"/>
          <w:i w:val="false"/>
          <w:color w:val="000000"/>
          <w:sz w:val="28"/>
        </w:rPr>
        <w:t>
      требовать от налогоплательщика (налогового агента):</w:t>
      </w:r>
    </w:p>
    <w:bookmarkEnd w:id="2210"/>
    <w:bookmarkStart w:name="z2260" w:id="221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11"/>
    <w:bookmarkStart w:name="z2261" w:id="221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12"/>
    <w:bookmarkStart w:name="z2262" w:id="221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13"/>
    <w:bookmarkStart w:name="z2263" w:id="221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14"/>
    <w:bookmarkStart w:name="z2264" w:id="22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15"/>
    <w:bookmarkStart w:name="z2265" w:id="221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16"/>
    <w:bookmarkStart w:name="z2266" w:id="221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17"/>
    <w:bookmarkStart w:name="z2267" w:id="221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18"/>
    <w:bookmarkStart w:name="z2268" w:id="221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19"/>
    <w:bookmarkStart w:name="z2269" w:id="222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20"/>
    <w:bookmarkStart w:name="z2270" w:id="222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21"/>
    <w:bookmarkStart w:name="z2271" w:id="222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22"/>
    <w:bookmarkStart w:name="z2272" w:id="222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23"/>
    <w:bookmarkStart w:name="z2273" w:id="222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24"/>
    <w:bookmarkStart w:name="z2274" w:id="222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25"/>
    <w:bookmarkStart w:name="z2275" w:id="222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26"/>
    <w:bookmarkStart w:name="z2276" w:id="222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27"/>
    <w:bookmarkStart w:name="z2277" w:id="222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28"/>
    <w:bookmarkStart w:name="z2278" w:id="222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29"/>
    <w:bookmarkStart w:name="z2279" w:id="223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30"/>
    <w:bookmarkStart w:name="z2280" w:id="223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31"/>
    <w:bookmarkStart w:name="z2281" w:id="223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32"/>
    <w:bookmarkStart w:name="z2282" w:id="223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33"/>
    <w:bookmarkStart w:name="z2283" w:id="2234"/>
    <w:p>
      <w:pPr>
        <w:spacing w:after="0"/>
        <w:ind w:left="0"/>
        <w:jc w:val="both"/>
      </w:pPr>
      <w:r>
        <w:rPr>
          <w:rFonts w:ascii="Times New Roman"/>
          <w:b w:val="false"/>
          <w:i w:val="false"/>
          <w:color w:val="000000"/>
          <w:sz w:val="28"/>
        </w:rPr>
        <w:t>
      2) обязанности:</w:t>
      </w:r>
    </w:p>
    <w:bookmarkEnd w:id="2234"/>
    <w:bookmarkStart w:name="z2284" w:id="223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35"/>
    <w:bookmarkStart w:name="z2285" w:id="223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36"/>
    <w:bookmarkStart w:name="z2286" w:id="223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37"/>
    <w:bookmarkStart w:name="z2287" w:id="223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38"/>
    <w:bookmarkStart w:name="z2288" w:id="223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39"/>
    <w:bookmarkStart w:name="z2289" w:id="2240"/>
    <w:p>
      <w:pPr>
        <w:spacing w:after="0"/>
        <w:ind w:left="0"/>
        <w:jc w:val="both"/>
      </w:pPr>
      <w:r>
        <w:rPr>
          <w:rFonts w:ascii="Times New Roman"/>
          <w:b w:val="false"/>
          <w:i w:val="false"/>
          <w:color w:val="000000"/>
          <w:sz w:val="28"/>
        </w:rPr>
        <w:t>
      имеющих налоговую задолженность;</w:t>
      </w:r>
    </w:p>
    <w:bookmarkEnd w:id="2240"/>
    <w:bookmarkStart w:name="z2290" w:id="224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41"/>
    <w:bookmarkStart w:name="z2291" w:id="224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42"/>
    <w:bookmarkStart w:name="z2292" w:id="224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43"/>
    <w:bookmarkStart w:name="z2293" w:id="224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44"/>
    <w:bookmarkStart w:name="z2294" w:id="224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45"/>
    <w:bookmarkStart w:name="z2295" w:id="224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46"/>
    <w:bookmarkStart w:name="z2296" w:id="224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47"/>
    <w:bookmarkStart w:name="z2297" w:id="224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48"/>
    <w:bookmarkStart w:name="z2298" w:id="224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49"/>
    <w:bookmarkStart w:name="z2299" w:id="225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50"/>
    <w:bookmarkStart w:name="z2300" w:id="225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51"/>
    <w:bookmarkStart w:name="z2301" w:id="225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52"/>
    <w:bookmarkStart w:name="z2302" w:id="225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53"/>
    <w:bookmarkStart w:name="z2303" w:id="225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54"/>
    <w:bookmarkStart w:name="z2304" w:id="225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55"/>
    <w:bookmarkStart w:name="z2305" w:id="2256"/>
    <w:p>
      <w:pPr>
        <w:spacing w:after="0"/>
        <w:ind w:left="0"/>
        <w:jc w:val="both"/>
      </w:pPr>
      <w:r>
        <w:rPr>
          <w:rFonts w:ascii="Times New Roman"/>
          <w:b w:val="false"/>
          <w:i w:val="false"/>
          <w:color w:val="000000"/>
          <w:sz w:val="28"/>
        </w:rPr>
        <w:t>
      защищать интересы государства;</w:t>
      </w:r>
    </w:p>
    <w:bookmarkEnd w:id="2256"/>
    <w:bookmarkStart w:name="z2306" w:id="225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57"/>
    <w:bookmarkStart w:name="z2307" w:id="225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58"/>
    <w:bookmarkStart w:name="z2308" w:id="225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59"/>
    <w:bookmarkStart w:name="z2309" w:id="226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60"/>
    <w:bookmarkStart w:name="z2310" w:id="2261"/>
    <w:p>
      <w:pPr>
        <w:spacing w:after="0"/>
        <w:ind w:left="0"/>
        <w:jc w:val="both"/>
      </w:pPr>
      <w:r>
        <w:rPr>
          <w:rFonts w:ascii="Times New Roman"/>
          <w:b w:val="false"/>
          <w:i w:val="false"/>
          <w:color w:val="000000"/>
          <w:sz w:val="28"/>
        </w:rPr>
        <w:t>
      15. Функции:</w:t>
      </w:r>
    </w:p>
    <w:bookmarkEnd w:id="2261"/>
    <w:bookmarkStart w:name="z2311" w:id="2262"/>
    <w:p>
      <w:pPr>
        <w:spacing w:after="0"/>
        <w:ind w:left="0"/>
        <w:jc w:val="both"/>
      </w:pPr>
      <w:r>
        <w:rPr>
          <w:rFonts w:ascii="Times New Roman"/>
          <w:b w:val="false"/>
          <w:i w:val="false"/>
          <w:color w:val="000000"/>
          <w:sz w:val="28"/>
        </w:rPr>
        <w:t>
      1) осуществление налогового контроля;</w:t>
      </w:r>
    </w:p>
    <w:bookmarkEnd w:id="2262"/>
    <w:bookmarkStart w:name="z2312" w:id="226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63"/>
    <w:bookmarkStart w:name="z2313" w:id="226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64"/>
    <w:bookmarkStart w:name="z2314" w:id="226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65"/>
    <w:bookmarkStart w:name="z2315" w:id="226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66"/>
    <w:bookmarkStart w:name="z2316" w:id="226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67"/>
    <w:bookmarkStart w:name="z2317" w:id="226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68"/>
    <w:bookmarkStart w:name="z2318" w:id="226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69"/>
    <w:bookmarkStart w:name="z2319" w:id="227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70"/>
    <w:bookmarkStart w:name="z2320" w:id="227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71"/>
    <w:bookmarkStart w:name="z2321" w:id="2272"/>
    <w:p>
      <w:pPr>
        <w:spacing w:after="0"/>
        <w:ind w:left="0"/>
        <w:jc w:val="both"/>
      </w:pPr>
      <w:r>
        <w:rPr>
          <w:rFonts w:ascii="Times New Roman"/>
          <w:b w:val="false"/>
          <w:i w:val="false"/>
          <w:color w:val="000000"/>
          <w:sz w:val="28"/>
        </w:rPr>
        <w:t>
      11) осуществление налогового администрирования;</w:t>
      </w:r>
    </w:p>
    <w:bookmarkEnd w:id="2272"/>
    <w:bookmarkStart w:name="z2322" w:id="227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73"/>
    <w:bookmarkStart w:name="z2323" w:id="227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74"/>
    <w:bookmarkStart w:name="z2324" w:id="2275"/>
    <w:p>
      <w:pPr>
        <w:spacing w:after="0"/>
        <w:ind w:left="0"/>
        <w:jc w:val="both"/>
      </w:pPr>
      <w:r>
        <w:rPr>
          <w:rFonts w:ascii="Times New Roman"/>
          <w:b w:val="false"/>
          <w:i w:val="false"/>
          <w:color w:val="000000"/>
          <w:sz w:val="28"/>
        </w:rPr>
        <w:t>
      14) использование системы управления рисками;</w:t>
      </w:r>
    </w:p>
    <w:bookmarkEnd w:id="2275"/>
    <w:bookmarkStart w:name="z2325" w:id="227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76"/>
    <w:bookmarkStart w:name="z2326" w:id="227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77"/>
    <w:bookmarkStart w:name="z2327" w:id="227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78"/>
    <w:bookmarkStart w:name="z2328" w:id="227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79"/>
    <w:bookmarkStart w:name="z2329" w:id="228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80"/>
    <w:bookmarkStart w:name="z2330" w:id="228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81"/>
    <w:bookmarkStart w:name="z2331" w:id="228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82"/>
    <w:bookmarkStart w:name="z2332" w:id="228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83"/>
    <w:bookmarkStart w:name="z2333" w:id="228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84"/>
    <w:bookmarkStart w:name="z2334" w:id="228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85"/>
    <w:bookmarkStart w:name="z2335" w:id="228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86"/>
    <w:bookmarkStart w:name="z2336" w:id="228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87"/>
    <w:bookmarkStart w:name="z2337" w:id="228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88"/>
    <w:bookmarkStart w:name="z2338" w:id="228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89"/>
    <w:bookmarkStart w:name="z2339" w:id="229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90"/>
    <w:bookmarkStart w:name="z2340" w:id="229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91"/>
    <w:bookmarkStart w:name="z2341" w:id="229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92"/>
    <w:bookmarkStart w:name="z2342" w:id="229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93"/>
    <w:bookmarkStart w:name="z2343" w:id="229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94"/>
    <w:bookmarkStart w:name="z2344" w:id="229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95"/>
    <w:bookmarkStart w:name="z2345" w:id="229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96"/>
    <w:bookmarkStart w:name="z2346" w:id="229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97"/>
    <w:bookmarkStart w:name="z2347" w:id="229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98"/>
    <w:bookmarkStart w:name="z2348" w:id="229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99"/>
    <w:bookmarkStart w:name="z2349" w:id="230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300"/>
    <w:bookmarkStart w:name="z2350" w:id="230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301"/>
    <w:bookmarkStart w:name="z2351" w:id="230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302"/>
    <w:bookmarkStart w:name="z2352" w:id="230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303"/>
    <w:bookmarkStart w:name="z2353" w:id="230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304"/>
    <w:bookmarkStart w:name="z2354" w:id="2305"/>
    <w:p>
      <w:pPr>
        <w:spacing w:after="0"/>
        <w:ind w:left="0"/>
        <w:jc w:val="both"/>
      </w:pPr>
      <w:r>
        <w:rPr>
          <w:rFonts w:ascii="Times New Roman"/>
          <w:b w:val="false"/>
          <w:i w:val="false"/>
          <w:color w:val="000000"/>
          <w:sz w:val="28"/>
        </w:rPr>
        <w:t>
      19. Полномочия Руководителя Управления:</w:t>
      </w:r>
    </w:p>
    <w:bookmarkEnd w:id="2305"/>
    <w:bookmarkStart w:name="z2355" w:id="230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306"/>
    <w:bookmarkStart w:name="z2356" w:id="230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307"/>
    <w:bookmarkStart w:name="z2357" w:id="230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308"/>
    <w:bookmarkStart w:name="z2358" w:id="230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09"/>
    <w:bookmarkStart w:name="z2359" w:id="231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310"/>
    <w:bookmarkStart w:name="z2360" w:id="231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311"/>
    <w:bookmarkStart w:name="z2361" w:id="231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12"/>
    <w:bookmarkStart w:name="z2362" w:id="231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313"/>
    <w:bookmarkStart w:name="z2363" w:id="231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314"/>
    <w:bookmarkStart w:name="z2364" w:id="231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315"/>
    <w:bookmarkStart w:name="z2365" w:id="231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16"/>
    <w:bookmarkStart w:name="z2366" w:id="231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317"/>
    <w:bookmarkStart w:name="z2367" w:id="231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318"/>
    <w:bookmarkStart w:name="z2368" w:id="2319"/>
    <w:p>
      <w:pPr>
        <w:spacing w:after="0"/>
        <w:ind w:left="0"/>
        <w:jc w:val="left"/>
      </w:pPr>
      <w:r>
        <w:rPr>
          <w:rFonts w:ascii="Times New Roman"/>
          <w:b/>
          <w:i w:val="false"/>
          <w:color w:val="000000"/>
        </w:rPr>
        <w:t xml:space="preserve"> Глава 4. Имущество Управления</w:t>
      </w:r>
    </w:p>
    <w:bookmarkEnd w:id="2319"/>
    <w:bookmarkStart w:name="z2369" w:id="232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320"/>
    <w:bookmarkStart w:name="z2370" w:id="232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21"/>
    <w:bookmarkStart w:name="z2371" w:id="232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322"/>
    <w:bookmarkStart w:name="z2372" w:id="232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23"/>
    <w:bookmarkStart w:name="z2373" w:id="2324"/>
    <w:p>
      <w:pPr>
        <w:spacing w:after="0"/>
        <w:ind w:left="0"/>
        <w:jc w:val="left"/>
      </w:pPr>
      <w:r>
        <w:rPr>
          <w:rFonts w:ascii="Times New Roman"/>
          <w:b/>
          <w:i w:val="false"/>
          <w:color w:val="000000"/>
        </w:rPr>
        <w:t xml:space="preserve"> Глава 5. Реорганизация и упразднение Управления</w:t>
      </w:r>
    </w:p>
    <w:bookmarkEnd w:id="2324"/>
    <w:bookmarkStart w:name="z2374" w:id="232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77" w:id="2326"/>
    <w:p>
      <w:pPr>
        <w:spacing w:after="0"/>
        <w:ind w:left="0"/>
        <w:jc w:val="left"/>
      </w:pPr>
      <w:r>
        <w:rPr>
          <w:rFonts w:ascii="Times New Roman"/>
          <w:b/>
          <w:i w:val="false"/>
          <w:color w:val="000000"/>
        </w:rPr>
        <w:t xml:space="preserve"> Положение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326"/>
    <w:bookmarkStart w:name="z2378" w:id="2327"/>
    <w:p>
      <w:pPr>
        <w:spacing w:after="0"/>
        <w:ind w:left="0"/>
        <w:jc w:val="left"/>
      </w:pPr>
      <w:r>
        <w:rPr>
          <w:rFonts w:ascii="Times New Roman"/>
          <w:b/>
          <w:i w:val="false"/>
          <w:color w:val="000000"/>
        </w:rPr>
        <w:t xml:space="preserve"> Глава 1. Общие положения</w:t>
      </w:r>
    </w:p>
    <w:bookmarkEnd w:id="2327"/>
    <w:bookmarkStart w:name="z2379" w:id="2328"/>
    <w:p>
      <w:pPr>
        <w:spacing w:after="0"/>
        <w:ind w:left="0"/>
        <w:jc w:val="both"/>
      </w:pPr>
      <w:r>
        <w:rPr>
          <w:rFonts w:ascii="Times New Roman"/>
          <w:b w:val="false"/>
          <w:i w:val="false"/>
          <w:color w:val="000000"/>
          <w:sz w:val="28"/>
        </w:rPr>
        <w:t>
      1.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328"/>
    <w:bookmarkStart w:name="z2380" w:id="2329"/>
    <w:p>
      <w:pPr>
        <w:spacing w:after="0"/>
        <w:ind w:left="0"/>
        <w:jc w:val="both"/>
      </w:pPr>
      <w:r>
        <w:rPr>
          <w:rFonts w:ascii="Times New Roman"/>
          <w:b w:val="false"/>
          <w:i w:val="false"/>
          <w:color w:val="000000"/>
          <w:sz w:val="28"/>
        </w:rPr>
        <w:t xml:space="preserve">
      1) налогового администрирования; </w:t>
      </w:r>
    </w:p>
    <w:bookmarkEnd w:id="2329"/>
    <w:bookmarkStart w:name="z2381" w:id="233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30"/>
    <w:bookmarkStart w:name="z2382" w:id="2331"/>
    <w:p>
      <w:pPr>
        <w:spacing w:after="0"/>
        <w:ind w:left="0"/>
        <w:jc w:val="both"/>
      </w:pPr>
      <w:r>
        <w:rPr>
          <w:rFonts w:ascii="Times New Roman"/>
          <w:b w:val="false"/>
          <w:i w:val="false"/>
          <w:color w:val="000000"/>
          <w:sz w:val="28"/>
        </w:rPr>
        <w:t xml:space="preserve">
      3) оборота нефтепродуктов и биотоплива; </w:t>
      </w:r>
    </w:p>
    <w:bookmarkEnd w:id="2331"/>
    <w:bookmarkStart w:name="z2383" w:id="233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32"/>
    <w:bookmarkStart w:name="z2384" w:id="233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333"/>
    <w:bookmarkStart w:name="z2385" w:id="233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34"/>
    <w:bookmarkStart w:name="z2386" w:id="233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35"/>
    <w:bookmarkStart w:name="z2387" w:id="233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336"/>
    <w:bookmarkStart w:name="z2388" w:id="233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37"/>
    <w:bookmarkStart w:name="z2389" w:id="233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338"/>
    <w:bookmarkStart w:name="z2390" w:id="233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339"/>
    <w:bookmarkStart w:name="z2391" w:id="2340"/>
    <w:p>
      <w:pPr>
        <w:spacing w:after="0"/>
        <w:ind w:left="0"/>
        <w:jc w:val="both"/>
      </w:pPr>
      <w:r>
        <w:rPr>
          <w:rFonts w:ascii="Times New Roman"/>
          <w:b w:val="false"/>
          <w:i w:val="false"/>
          <w:color w:val="000000"/>
          <w:sz w:val="28"/>
        </w:rPr>
        <w:t xml:space="preserve">
      8. Местонахождение Управления: почтовый индекс 021800, Республика Казахстан, Акмолинская область, Целиноградский район, село Акмол, улица Ю. Гагарина, 2. </w:t>
      </w:r>
    </w:p>
    <w:bookmarkEnd w:id="2340"/>
    <w:bookmarkStart w:name="z2392" w:id="234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341"/>
    <w:bookmarkStart w:name="z2393" w:id="234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42"/>
    <w:bookmarkStart w:name="z2394" w:id="234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343"/>
    <w:bookmarkStart w:name="z2395" w:id="234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344"/>
    <w:bookmarkStart w:name="z2396" w:id="234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45"/>
    <w:bookmarkStart w:name="z2397" w:id="2346"/>
    <w:p>
      <w:pPr>
        <w:spacing w:after="0"/>
        <w:ind w:left="0"/>
        <w:jc w:val="left"/>
      </w:pPr>
      <w:r>
        <w:rPr>
          <w:rFonts w:ascii="Times New Roman"/>
          <w:b/>
          <w:i w:val="false"/>
          <w:color w:val="000000"/>
        </w:rPr>
        <w:t xml:space="preserve"> Глава 2. Задачи, права и обязанности Управления</w:t>
      </w:r>
    </w:p>
    <w:bookmarkEnd w:id="2346"/>
    <w:bookmarkStart w:name="z2398" w:id="2347"/>
    <w:p>
      <w:pPr>
        <w:spacing w:after="0"/>
        <w:ind w:left="0"/>
        <w:jc w:val="both"/>
      </w:pPr>
      <w:r>
        <w:rPr>
          <w:rFonts w:ascii="Times New Roman"/>
          <w:b w:val="false"/>
          <w:i w:val="false"/>
          <w:color w:val="000000"/>
          <w:sz w:val="28"/>
        </w:rPr>
        <w:t>
      13. Задачи:</w:t>
      </w:r>
    </w:p>
    <w:bookmarkEnd w:id="2347"/>
    <w:bookmarkStart w:name="z2399" w:id="234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48"/>
    <w:bookmarkStart w:name="z2400" w:id="234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349"/>
    <w:bookmarkStart w:name="z2401" w:id="235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50"/>
    <w:bookmarkStart w:name="z2402" w:id="235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51"/>
    <w:bookmarkStart w:name="z2403" w:id="235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352"/>
    <w:bookmarkStart w:name="z2404" w:id="235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53"/>
    <w:bookmarkStart w:name="z2405" w:id="235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354"/>
    <w:bookmarkStart w:name="z2406" w:id="2355"/>
    <w:p>
      <w:pPr>
        <w:spacing w:after="0"/>
        <w:ind w:left="0"/>
        <w:jc w:val="both"/>
      </w:pPr>
      <w:r>
        <w:rPr>
          <w:rFonts w:ascii="Times New Roman"/>
          <w:b w:val="false"/>
          <w:i w:val="false"/>
          <w:color w:val="000000"/>
          <w:sz w:val="28"/>
        </w:rPr>
        <w:t>
      14. Права и обязанности Управления:</w:t>
      </w:r>
    </w:p>
    <w:bookmarkEnd w:id="2355"/>
    <w:bookmarkStart w:name="z2407" w:id="2356"/>
    <w:p>
      <w:pPr>
        <w:spacing w:after="0"/>
        <w:ind w:left="0"/>
        <w:jc w:val="both"/>
      </w:pPr>
      <w:r>
        <w:rPr>
          <w:rFonts w:ascii="Times New Roman"/>
          <w:b w:val="false"/>
          <w:i w:val="false"/>
          <w:color w:val="000000"/>
          <w:sz w:val="28"/>
        </w:rPr>
        <w:t>
      1) права:</w:t>
      </w:r>
    </w:p>
    <w:bookmarkEnd w:id="2356"/>
    <w:bookmarkStart w:name="z2408" w:id="235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57"/>
    <w:bookmarkStart w:name="z2409" w:id="2358"/>
    <w:p>
      <w:pPr>
        <w:spacing w:after="0"/>
        <w:ind w:left="0"/>
        <w:jc w:val="both"/>
      </w:pPr>
      <w:r>
        <w:rPr>
          <w:rFonts w:ascii="Times New Roman"/>
          <w:b w:val="false"/>
          <w:i w:val="false"/>
          <w:color w:val="000000"/>
          <w:sz w:val="28"/>
        </w:rPr>
        <w:t>
      требовать от налогоплательщика (налогового агента):</w:t>
      </w:r>
    </w:p>
    <w:bookmarkEnd w:id="2358"/>
    <w:bookmarkStart w:name="z2410" w:id="235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59"/>
    <w:bookmarkStart w:name="z2411" w:id="236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60"/>
    <w:bookmarkStart w:name="z2412" w:id="236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61"/>
    <w:bookmarkStart w:name="z2413" w:id="236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62"/>
    <w:bookmarkStart w:name="z2414" w:id="23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63"/>
    <w:bookmarkStart w:name="z2415" w:id="236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64"/>
    <w:bookmarkStart w:name="z2416" w:id="236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65"/>
    <w:bookmarkStart w:name="z2417" w:id="236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66"/>
    <w:bookmarkStart w:name="z2418" w:id="236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67"/>
    <w:bookmarkStart w:name="z2419" w:id="236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68"/>
    <w:bookmarkStart w:name="z2420" w:id="236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369"/>
    <w:bookmarkStart w:name="z2421" w:id="237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370"/>
    <w:bookmarkStart w:name="z2422" w:id="237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371"/>
    <w:bookmarkStart w:name="z2423" w:id="237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72"/>
    <w:bookmarkStart w:name="z2424" w:id="237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73"/>
    <w:bookmarkStart w:name="z2425" w:id="237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74"/>
    <w:bookmarkStart w:name="z2426" w:id="237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75"/>
    <w:bookmarkStart w:name="z2427" w:id="237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76"/>
    <w:bookmarkStart w:name="z2428" w:id="237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77"/>
    <w:bookmarkStart w:name="z2429" w:id="237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78"/>
    <w:bookmarkStart w:name="z2430" w:id="237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379"/>
    <w:bookmarkStart w:name="z2431" w:id="238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380"/>
    <w:bookmarkStart w:name="z2432" w:id="238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81"/>
    <w:bookmarkStart w:name="z2433" w:id="2382"/>
    <w:p>
      <w:pPr>
        <w:spacing w:after="0"/>
        <w:ind w:left="0"/>
        <w:jc w:val="both"/>
      </w:pPr>
      <w:r>
        <w:rPr>
          <w:rFonts w:ascii="Times New Roman"/>
          <w:b w:val="false"/>
          <w:i w:val="false"/>
          <w:color w:val="000000"/>
          <w:sz w:val="28"/>
        </w:rPr>
        <w:t>
      2) обязанности:</w:t>
      </w:r>
    </w:p>
    <w:bookmarkEnd w:id="2382"/>
    <w:bookmarkStart w:name="z2434" w:id="238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83"/>
    <w:bookmarkStart w:name="z2435" w:id="238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84"/>
    <w:bookmarkStart w:name="z2436" w:id="238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85"/>
    <w:bookmarkStart w:name="z2437" w:id="238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86"/>
    <w:bookmarkStart w:name="z2438" w:id="238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87"/>
    <w:bookmarkStart w:name="z2439" w:id="2388"/>
    <w:p>
      <w:pPr>
        <w:spacing w:after="0"/>
        <w:ind w:left="0"/>
        <w:jc w:val="both"/>
      </w:pPr>
      <w:r>
        <w:rPr>
          <w:rFonts w:ascii="Times New Roman"/>
          <w:b w:val="false"/>
          <w:i w:val="false"/>
          <w:color w:val="000000"/>
          <w:sz w:val="28"/>
        </w:rPr>
        <w:t>
      имеющих налоговую задолженность;</w:t>
      </w:r>
    </w:p>
    <w:bookmarkEnd w:id="2388"/>
    <w:bookmarkStart w:name="z2440" w:id="238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89"/>
    <w:bookmarkStart w:name="z2441" w:id="239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90"/>
    <w:bookmarkStart w:name="z2442" w:id="239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91"/>
    <w:bookmarkStart w:name="z2443" w:id="239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92"/>
    <w:bookmarkStart w:name="z2444" w:id="239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93"/>
    <w:bookmarkStart w:name="z2445" w:id="239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94"/>
    <w:bookmarkStart w:name="z2446" w:id="239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95"/>
    <w:bookmarkStart w:name="z2447" w:id="239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96"/>
    <w:bookmarkStart w:name="z2448" w:id="239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97"/>
    <w:bookmarkStart w:name="z2449" w:id="239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98"/>
    <w:bookmarkStart w:name="z2450" w:id="239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99"/>
    <w:bookmarkStart w:name="z2451" w:id="240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00"/>
    <w:bookmarkStart w:name="z2452" w:id="240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01"/>
    <w:bookmarkStart w:name="z2453" w:id="240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02"/>
    <w:bookmarkStart w:name="z2454" w:id="240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03"/>
    <w:bookmarkStart w:name="z2455" w:id="2404"/>
    <w:p>
      <w:pPr>
        <w:spacing w:after="0"/>
        <w:ind w:left="0"/>
        <w:jc w:val="both"/>
      </w:pPr>
      <w:r>
        <w:rPr>
          <w:rFonts w:ascii="Times New Roman"/>
          <w:b w:val="false"/>
          <w:i w:val="false"/>
          <w:color w:val="000000"/>
          <w:sz w:val="28"/>
        </w:rPr>
        <w:t>
      защищать интересы государства;</w:t>
      </w:r>
    </w:p>
    <w:bookmarkEnd w:id="2404"/>
    <w:bookmarkStart w:name="z2456" w:id="240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05"/>
    <w:bookmarkStart w:name="z2457" w:id="240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06"/>
    <w:bookmarkStart w:name="z2458" w:id="24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07"/>
    <w:bookmarkStart w:name="z2459" w:id="24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08"/>
    <w:bookmarkStart w:name="z2460" w:id="2409"/>
    <w:p>
      <w:pPr>
        <w:spacing w:after="0"/>
        <w:ind w:left="0"/>
        <w:jc w:val="both"/>
      </w:pPr>
      <w:r>
        <w:rPr>
          <w:rFonts w:ascii="Times New Roman"/>
          <w:b w:val="false"/>
          <w:i w:val="false"/>
          <w:color w:val="000000"/>
          <w:sz w:val="28"/>
        </w:rPr>
        <w:t>
      15. Функции:</w:t>
      </w:r>
    </w:p>
    <w:bookmarkEnd w:id="2409"/>
    <w:bookmarkStart w:name="z2461" w:id="2410"/>
    <w:p>
      <w:pPr>
        <w:spacing w:after="0"/>
        <w:ind w:left="0"/>
        <w:jc w:val="both"/>
      </w:pPr>
      <w:r>
        <w:rPr>
          <w:rFonts w:ascii="Times New Roman"/>
          <w:b w:val="false"/>
          <w:i w:val="false"/>
          <w:color w:val="000000"/>
          <w:sz w:val="28"/>
        </w:rPr>
        <w:t>
      1) осуществление налогового контроля;</w:t>
      </w:r>
    </w:p>
    <w:bookmarkEnd w:id="2410"/>
    <w:bookmarkStart w:name="z2462" w:id="24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11"/>
    <w:bookmarkStart w:name="z2463" w:id="24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12"/>
    <w:bookmarkStart w:name="z2464" w:id="241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13"/>
    <w:bookmarkStart w:name="z2465" w:id="241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14"/>
    <w:bookmarkStart w:name="z2466" w:id="241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15"/>
    <w:bookmarkStart w:name="z2467" w:id="241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16"/>
    <w:bookmarkStart w:name="z2468" w:id="241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17"/>
    <w:bookmarkStart w:name="z2469" w:id="241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18"/>
    <w:bookmarkStart w:name="z2470" w:id="24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19"/>
    <w:bookmarkStart w:name="z2471" w:id="2420"/>
    <w:p>
      <w:pPr>
        <w:spacing w:after="0"/>
        <w:ind w:left="0"/>
        <w:jc w:val="both"/>
      </w:pPr>
      <w:r>
        <w:rPr>
          <w:rFonts w:ascii="Times New Roman"/>
          <w:b w:val="false"/>
          <w:i w:val="false"/>
          <w:color w:val="000000"/>
          <w:sz w:val="28"/>
        </w:rPr>
        <w:t>
      11) осуществление налогового администрирования;</w:t>
      </w:r>
    </w:p>
    <w:bookmarkEnd w:id="2420"/>
    <w:bookmarkStart w:name="z2472" w:id="24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21"/>
    <w:bookmarkStart w:name="z2473" w:id="242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22"/>
    <w:bookmarkStart w:name="z2474" w:id="2423"/>
    <w:p>
      <w:pPr>
        <w:spacing w:after="0"/>
        <w:ind w:left="0"/>
        <w:jc w:val="both"/>
      </w:pPr>
      <w:r>
        <w:rPr>
          <w:rFonts w:ascii="Times New Roman"/>
          <w:b w:val="false"/>
          <w:i w:val="false"/>
          <w:color w:val="000000"/>
          <w:sz w:val="28"/>
        </w:rPr>
        <w:t>
      14) использование системы управления рисками;</w:t>
      </w:r>
    </w:p>
    <w:bookmarkEnd w:id="2423"/>
    <w:bookmarkStart w:name="z2475" w:id="242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24"/>
    <w:bookmarkStart w:name="z2476" w:id="242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25"/>
    <w:bookmarkStart w:name="z2477" w:id="242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26"/>
    <w:bookmarkStart w:name="z2478" w:id="242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27"/>
    <w:bookmarkStart w:name="z2479" w:id="242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28"/>
    <w:bookmarkStart w:name="z2480" w:id="242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29"/>
    <w:bookmarkStart w:name="z2481" w:id="243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30"/>
    <w:bookmarkStart w:name="z2482" w:id="243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31"/>
    <w:bookmarkStart w:name="z2483" w:id="243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32"/>
    <w:bookmarkStart w:name="z2484" w:id="243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33"/>
    <w:bookmarkStart w:name="z2485" w:id="243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34"/>
    <w:bookmarkStart w:name="z2486" w:id="243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35"/>
    <w:bookmarkStart w:name="z2487" w:id="243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36"/>
    <w:bookmarkStart w:name="z2488" w:id="243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37"/>
    <w:bookmarkStart w:name="z2489" w:id="243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38"/>
    <w:bookmarkStart w:name="z2490" w:id="243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39"/>
    <w:bookmarkStart w:name="z2491" w:id="244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40"/>
    <w:bookmarkStart w:name="z2492" w:id="244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41"/>
    <w:bookmarkStart w:name="z2493" w:id="244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42"/>
    <w:bookmarkStart w:name="z2494" w:id="244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43"/>
    <w:bookmarkStart w:name="z2495" w:id="244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44"/>
    <w:bookmarkStart w:name="z2496" w:id="244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45"/>
    <w:bookmarkStart w:name="z2497" w:id="244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46"/>
    <w:bookmarkStart w:name="z2498" w:id="244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47"/>
    <w:bookmarkStart w:name="z2499" w:id="244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48"/>
    <w:bookmarkStart w:name="z2500" w:id="244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49"/>
    <w:bookmarkStart w:name="z2501" w:id="245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50"/>
    <w:bookmarkStart w:name="z2502" w:id="245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51"/>
    <w:bookmarkStart w:name="z2503" w:id="245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452"/>
    <w:bookmarkStart w:name="z2504" w:id="2453"/>
    <w:p>
      <w:pPr>
        <w:spacing w:after="0"/>
        <w:ind w:left="0"/>
        <w:jc w:val="both"/>
      </w:pPr>
      <w:r>
        <w:rPr>
          <w:rFonts w:ascii="Times New Roman"/>
          <w:b w:val="false"/>
          <w:i w:val="false"/>
          <w:color w:val="000000"/>
          <w:sz w:val="28"/>
        </w:rPr>
        <w:t>
      19. Полномочия Руководителя Управления:</w:t>
      </w:r>
    </w:p>
    <w:bookmarkEnd w:id="2453"/>
    <w:bookmarkStart w:name="z2505" w:id="245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454"/>
    <w:bookmarkStart w:name="z2506" w:id="245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55"/>
    <w:bookmarkStart w:name="z2507" w:id="245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56"/>
    <w:bookmarkStart w:name="z2508" w:id="24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57"/>
    <w:bookmarkStart w:name="z2509" w:id="245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58"/>
    <w:bookmarkStart w:name="z2510" w:id="24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459"/>
    <w:bookmarkStart w:name="z2511" w:id="24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60"/>
    <w:bookmarkStart w:name="z2512" w:id="24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61"/>
    <w:bookmarkStart w:name="z2513" w:id="246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62"/>
    <w:bookmarkStart w:name="z2514" w:id="246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63"/>
    <w:bookmarkStart w:name="z2515" w:id="24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64"/>
    <w:bookmarkStart w:name="z2516" w:id="24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65"/>
    <w:bookmarkStart w:name="z2517" w:id="246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466"/>
    <w:bookmarkStart w:name="z2518" w:id="2467"/>
    <w:p>
      <w:pPr>
        <w:spacing w:after="0"/>
        <w:ind w:left="0"/>
        <w:jc w:val="left"/>
      </w:pPr>
      <w:r>
        <w:rPr>
          <w:rFonts w:ascii="Times New Roman"/>
          <w:b/>
          <w:i w:val="false"/>
          <w:color w:val="000000"/>
        </w:rPr>
        <w:t xml:space="preserve"> Глава 4. Имущество Управления</w:t>
      </w:r>
    </w:p>
    <w:bookmarkEnd w:id="2467"/>
    <w:bookmarkStart w:name="z2519" w:id="246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468"/>
    <w:bookmarkStart w:name="z2520" w:id="246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69"/>
    <w:bookmarkStart w:name="z2521" w:id="247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470"/>
    <w:bookmarkStart w:name="z2522" w:id="247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71"/>
    <w:bookmarkStart w:name="z2523" w:id="2472"/>
    <w:p>
      <w:pPr>
        <w:spacing w:after="0"/>
        <w:ind w:left="0"/>
        <w:jc w:val="left"/>
      </w:pPr>
      <w:r>
        <w:rPr>
          <w:rFonts w:ascii="Times New Roman"/>
          <w:b/>
          <w:i w:val="false"/>
          <w:color w:val="000000"/>
        </w:rPr>
        <w:t xml:space="preserve"> Глава 5. Реорганизация и упразднение Управления</w:t>
      </w:r>
    </w:p>
    <w:bookmarkEnd w:id="2472"/>
    <w:bookmarkStart w:name="z2524" w:id="247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527" w:id="2474"/>
    <w:p>
      <w:pPr>
        <w:spacing w:after="0"/>
        <w:ind w:left="0"/>
        <w:jc w:val="left"/>
      </w:pPr>
      <w:r>
        <w:rPr>
          <w:rFonts w:ascii="Times New Roman"/>
          <w:b/>
          <w:i w:val="false"/>
          <w:color w:val="000000"/>
        </w:rPr>
        <w:t xml:space="preserve"> Положение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474"/>
    <w:bookmarkStart w:name="z2528" w:id="2475"/>
    <w:p>
      <w:pPr>
        <w:spacing w:after="0"/>
        <w:ind w:left="0"/>
        <w:jc w:val="left"/>
      </w:pPr>
      <w:r>
        <w:rPr>
          <w:rFonts w:ascii="Times New Roman"/>
          <w:b/>
          <w:i w:val="false"/>
          <w:color w:val="000000"/>
        </w:rPr>
        <w:t xml:space="preserve"> Глава 1. Общие положения</w:t>
      </w:r>
    </w:p>
    <w:bookmarkEnd w:id="2475"/>
    <w:bookmarkStart w:name="z2529" w:id="2476"/>
    <w:p>
      <w:pPr>
        <w:spacing w:after="0"/>
        <w:ind w:left="0"/>
        <w:jc w:val="both"/>
      </w:pPr>
      <w:r>
        <w:rPr>
          <w:rFonts w:ascii="Times New Roman"/>
          <w:b w:val="false"/>
          <w:i w:val="false"/>
          <w:color w:val="000000"/>
          <w:sz w:val="28"/>
        </w:rPr>
        <w:t>
      1.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76"/>
    <w:bookmarkStart w:name="z2530" w:id="2477"/>
    <w:p>
      <w:pPr>
        <w:spacing w:after="0"/>
        <w:ind w:left="0"/>
        <w:jc w:val="both"/>
      </w:pPr>
      <w:r>
        <w:rPr>
          <w:rFonts w:ascii="Times New Roman"/>
          <w:b w:val="false"/>
          <w:i w:val="false"/>
          <w:color w:val="000000"/>
          <w:sz w:val="28"/>
        </w:rPr>
        <w:t xml:space="preserve">
      1) налогового администрирования; </w:t>
      </w:r>
    </w:p>
    <w:bookmarkEnd w:id="2477"/>
    <w:bookmarkStart w:name="z2531" w:id="247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78"/>
    <w:bookmarkStart w:name="z2532" w:id="2479"/>
    <w:p>
      <w:pPr>
        <w:spacing w:after="0"/>
        <w:ind w:left="0"/>
        <w:jc w:val="both"/>
      </w:pPr>
      <w:r>
        <w:rPr>
          <w:rFonts w:ascii="Times New Roman"/>
          <w:b w:val="false"/>
          <w:i w:val="false"/>
          <w:color w:val="000000"/>
          <w:sz w:val="28"/>
        </w:rPr>
        <w:t xml:space="preserve">
      3) оборота нефтепродуктов и биотоплива; </w:t>
      </w:r>
    </w:p>
    <w:bookmarkEnd w:id="2479"/>
    <w:bookmarkStart w:name="z2533" w:id="248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80"/>
    <w:bookmarkStart w:name="z2534" w:id="248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81"/>
    <w:bookmarkStart w:name="z2535" w:id="248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82"/>
    <w:bookmarkStart w:name="z2536" w:id="248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83"/>
    <w:bookmarkStart w:name="z2537" w:id="248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84"/>
    <w:bookmarkStart w:name="z2538" w:id="248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85"/>
    <w:bookmarkStart w:name="z2539" w:id="248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86"/>
    <w:bookmarkStart w:name="z2540" w:id="248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87"/>
    <w:bookmarkStart w:name="z2541" w:id="2488"/>
    <w:p>
      <w:pPr>
        <w:spacing w:after="0"/>
        <w:ind w:left="0"/>
        <w:jc w:val="both"/>
      </w:pPr>
      <w:r>
        <w:rPr>
          <w:rFonts w:ascii="Times New Roman"/>
          <w:b w:val="false"/>
          <w:i w:val="false"/>
          <w:color w:val="000000"/>
          <w:sz w:val="28"/>
        </w:rPr>
        <w:t xml:space="preserve">
      8. Местонахождение Управления: почтовый индекс 021600, Республика Казахстан, Акмолинская область, Шортандинский район, поселок Шортанды, ул.Абылай хана, 8. </w:t>
      </w:r>
    </w:p>
    <w:bookmarkEnd w:id="2488"/>
    <w:bookmarkStart w:name="z2542" w:id="248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489"/>
    <w:bookmarkStart w:name="z2543" w:id="249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90"/>
    <w:bookmarkStart w:name="z2544" w:id="249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91"/>
    <w:bookmarkStart w:name="z2545" w:id="249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92"/>
    <w:bookmarkStart w:name="z2546" w:id="249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93"/>
    <w:bookmarkStart w:name="z2547" w:id="2494"/>
    <w:p>
      <w:pPr>
        <w:spacing w:after="0"/>
        <w:ind w:left="0"/>
        <w:jc w:val="left"/>
      </w:pPr>
      <w:r>
        <w:rPr>
          <w:rFonts w:ascii="Times New Roman"/>
          <w:b/>
          <w:i w:val="false"/>
          <w:color w:val="000000"/>
        </w:rPr>
        <w:t xml:space="preserve"> Глава 2. Задачи, права и обязанности Управления</w:t>
      </w:r>
    </w:p>
    <w:bookmarkEnd w:id="2494"/>
    <w:bookmarkStart w:name="z2548" w:id="2495"/>
    <w:p>
      <w:pPr>
        <w:spacing w:after="0"/>
        <w:ind w:left="0"/>
        <w:jc w:val="both"/>
      </w:pPr>
      <w:r>
        <w:rPr>
          <w:rFonts w:ascii="Times New Roman"/>
          <w:b w:val="false"/>
          <w:i w:val="false"/>
          <w:color w:val="000000"/>
          <w:sz w:val="28"/>
        </w:rPr>
        <w:t>
      13. Задачи:</w:t>
      </w:r>
    </w:p>
    <w:bookmarkEnd w:id="2495"/>
    <w:bookmarkStart w:name="z2549" w:id="249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96"/>
    <w:bookmarkStart w:name="z2550" w:id="249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97"/>
    <w:bookmarkStart w:name="z2551" w:id="249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98"/>
    <w:bookmarkStart w:name="z2552" w:id="249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99"/>
    <w:bookmarkStart w:name="z2553" w:id="250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500"/>
    <w:bookmarkStart w:name="z2554" w:id="250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01"/>
    <w:bookmarkStart w:name="z2555" w:id="250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502"/>
    <w:bookmarkStart w:name="z2556" w:id="2503"/>
    <w:p>
      <w:pPr>
        <w:spacing w:after="0"/>
        <w:ind w:left="0"/>
        <w:jc w:val="both"/>
      </w:pPr>
      <w:r>
        <w:rPr>
          <w:rFonts w:ascii="Times New Roman"/>
          <w:b w:val="false"/>
          <w:i w:val="false"/>
          <w:color w:val="000000"/>
          <w:sz w:val="28"/>
        </w:rPr>
        <w:t>
      14. Права и обязанности Управления:</w:t>
      </w:r>
    </w:p>
    <w:bookmarkEnd w:id="2503"/>
    <w:bookmarkStart w:name="z2557" w:id="2504"/>
    <w:p>
      <w:pPr>
        <w:spacing w:after="0"/>
        <w:ind w:left="0"/>
        <w:jc w:val="both"/>
      </w:pPr>
      <w:r>
        <w:rPr>
          <w:rFonts w:ascii="Times New Roman"/>
          <w:b w:val="false"/>
          <w:i w:val="false"/>
          <w:color w:val="000000"/>
          <w:sz w:val="28"/>
        </w:rPr>
        <w:t>
      1) права:</w:t>
      </w:r>
    </w:p>
    <w:bookmarkEnd w:id="2504"/>
    <w:bookmarkStart w:name="z2558" w:id="250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05"/>
    <w:bookmarkStart w:name="z2559" w:id="2506"/>
    <w:p>
      <w:pPr>
        <w:spacing w:after="0"/>
        <w:ind w:left="0"/>
        <w:jc w:val="both"/>
      </w:pPr>
      <w:r>
        <w:rPr>
          <w:rFonts w:ascii="Times New Roman"/>
          <w:b w:val="false"/>
          <w:i w:val="false"/>
          <w:color w:val="000000"/>
          <w:sz w:val="28"/>
        </w:rPr>
        <w:t>
      требовать от налогоплательщика (налогового агента):</w:t>
      </w:r>
    </w:p>
    <w:bookmarkEnd w:id="2506"/>
    <w:bookmarkStart w:name="z2560" w:id="250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07"/>
    <w:bookmarkStart w:name="z2561" w:id="250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08"/>
    <w:bookmarkStart w:name="z2562" w:id="250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09"/>
    <w:bookmarkStart w:name="z2563" w:id="25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10"/>
    <w:bookmarkStart w:name="z2564" w:id="251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11"/>
    <w:bookmarkStart w:name="z2565" w:id="251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12"/>
    <w:bookmarkStart w:name="z2566" w:id="251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13"/>
    <w:bookmarkStart w:name="z2567" w:id="251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14"/>
    <w:bookmarkStart w:name="z2568" w:id="251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15"/>
    <w:bookmarkStart w:name="z2569" w:id="251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16"/>
    <w:bookmarkStart w:name="z2570" w:id="251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517"/>
    <w:bookmarkStart w:name="z2571" w:id="251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518"/>
    <w:bookmarkStart w:name="z2572" w:id="251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519"/>
    <w:bookmarkStart w:name="z2573" w:id="252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20"/>
    <w:bookmarkStart w:name="z2574" w:id="252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21"/>
    <w:bookmarkStart w:name="z2575" w:id="252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22"/>
    <w:bookmarkStart w:name="z2576" w:id="252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23"/>
    <w:bookmarkStart w:name="z2577" w:id="252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24"/>
    <w:bookmarkStart w:name="z2578" w:id="252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25"/>
    <w:bookmarkStart w:name="z2579" w:id="252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26"/>
    <w:bookmarkStart w:name="z2580" w:id="252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527"/>
    <w:bookmarkStart w:name="z2581" w:id="252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528"/>
    <w:bookmarkStart w:name="z2582" w:id="252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29"/>
    <w:bookmarkStart w:name="z2583" w:id="2530"/>
    <w:p>
      <w:pPr>
        <w:spacing w:after="0"/>
        <w:ind w:left="0"/>
        <w:jc w:val="both"/>
      </w:pPr>
      <w:r>
        <w:rPr>
          <w:rFonts w:ascii="Times New Roman"/>
          <w:b w:val="false"/>
          <w:i w:val="false"/>
          <w:color w:val="000000"/>
          <w:sz w:val="28"/>
        </w:rPr>
        <w:t>
      2) обязанности:</w:t>
      </w:r>
    </w:p>
    <w:bookmarkEnd w:id="2530"/>
    <w:bookmarkStart w:name="z2584" w:id="253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31"/>
    <w:bookmarkStart w:name="z2585" w:id="253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32"/>
    <w:bookmarkStart w:name="z2586" w:id="253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33"/>
    <w:bookmarkStart w:name="z2587" w:id="253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34"/>
    <w:bookmarkStart w:name="z2588" w:id="253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35"/>
    <w:bookmarkStart w:name="z2589" w:id="2536"/>
    <w:p>
      <w:pPr>
        <w:spacing w:after="0"/>
        <w:ind w:left="0"/>
        <w:jc w:val="both"/>
      </w:pPr>
      <w:r>
        <w:rPr>
          <w:rFonts w:ascii="Times New Roman"/>
          <w:b w:val="false"/>
          <w:i w:val="false"/>
          <w:color w:val="000000"/>
          <w:sz w:val="28"/>
        </w:rPr>
        <w:t>
      имеющих налоговую задолженность;</w:t>
      </w:r>
    </w:p>
    <w:bookmarkEnd w:id="2536"/>
    <w:bookmarkStart w:name="z2590" w:id="253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37"/>
    <w:bookmarkStart w:name="z2591" w:id="253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38"/>
    <w:bookmarkStart w:name="z2592" w:id="253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39"/>
    <w:bookmarkStart w:name="z2593" w:id="254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40"/>
    <w:bookmarkStart w:name="z2594" w:id="254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41"/>
    <w:bookmarkStart w:name="z2595" w:id="254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42"/>
    <w:bookmarkStart w:name="z2596" w:id="254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43"/>
    <w:bookmarkStart w:name="z2597" w:id="254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44"/>
    <w:bookmarkStart w:name="z2598" w:id="254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45"/>
    <w:bookmarkStart w:name="z2599" w:id="254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46"/>
    <w:bookmarkStart w:name="z2600" w:id="254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47"/>
    <w:bookmarkStart w:name="z2601" w:id="254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48"/>
    <w:bookmarkStart w:name="z2602" w:id="254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49"/>
    <w:bookmarkStart w:name="z2603" w:id="255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50"/>
    <w:bookmarkStart w:name="z2604" w:id="255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551"/>
    <w:bookmarkStart w:name="z2605" w:id="2552"/>
    <w:p>
      <w:pPr>
        <w:spacing w:after="0"/>
        <w:ind w:left="0"/>
        <w:jc w:val="both"/>
      </w:pPr>
      <w:r>
        <w:rPr>
          <w:rFonts w:ascii="Times New Roman"/>
          <w:b w:val="false"/>
          <w:i w:val="false"/>
          <w:color w:val="000000"/>
          <w:sz w:val="28"/>
        </w:rPr>
        <w:t>
      защищать интересы государства;</w:t>
      </w:r>
    </w:p>
    <w:bookmarkEnd w:id="2552"/>
    <w:bookmarkStart w:name="z2606" w:id="255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53"/>
    <w:bookmarkStart w:name="z2607" w:id="255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54"/>
    <w:bookmarkStart w:name="z2608" w:id="255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55"/>
    <w:bookmarkStart w:name="z2609" w:id="255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56"/>
    <w:bookmarkStart w:name="z2610" w:id="2557"/>
    <w:p>
      <w:pPr>
        <w:spacing w:after="0"/>
        <w:ind w:left="0"/>
        <w:jc w:val="both"/>
      </w:pPr>
      <w:r>
        <w:rPr>
          <w:rFonts w:ascii="Times New Roman"/>
          <w:b w:val="false"/>
          <w:i w:val="false"/>
          <w:color w:val="000000"/>
          <w:sz w:val="28"/>
        </w:rPr>
        <w:t>
      15. Функции:</w:t>
      </w:r>
    </w:p>
    <w:bookmarkEnd w:id="2557"/>
    <w:bookmarkStart w:name="z2611" w:id="2558"/>
    <w:p>
      <w:pPr>
        <w:spacing w:after="0"/>
        <w:ind w:left="0"/>
        <w:jc w:val="both"/>
      </w:pPr>
      <w:r>
        <w:rPr>
          <w:rFonts w:ascii="Times New Roman"/>
          <w:b w:val="false"/>
          <w:i w:val="false"/>
          <w:color w:val="000000"/>
          <w:sz w:val="28"/>
        </w:rPr>
        <w:t>
      1) осуществление налогового контроля;</w:t>
      </w:r>
    </w:p>
    <w:bookmarkEnd w:id="2558"/>
    <w:bookmarkStart w:name="z2612" w:id="255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59"/>
    <w:bookmarkStart w:name="z2613" w:id="256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60"/>
    <w:bookmarkStart w:name="z2614" w:id="256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561"/>
    <w:bookmarkStart w:name="z2615" w:id="256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62"/>
    <w:bookmarkStart w:name="z2616" w:id="256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63"/>
    <w:bookmarkStart w:name="z2617" w:id="256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64"/>
    <w:bookmarkStart w:name="z2618" w:id="256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65"/>
    <w:bookmarkStart w:name="z2619" w:id="256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66"/>
    <w:bookmarkStart w:name="z2620" w:id="256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67"/>
    <w:bookmarkStart w:name="z2621" w:id="2568"/>
    <w:p>
      <w:pPr>
        <w:spacing w:after="0"/>
        <w:ind w:left="0"/>
        <w:jc w:val="both"/>
      </w:pPr>
      <w:r>
        <w:rPr>
          <w:rFonts w:ascii="Times New Roman"/>
          <w:b w:val="false"/>
          <w:i w:val="false"/>
          <w:color w:val="000000"/>
          <w:sz w:val="28"/>
        </w:rPr>
        <w:t>
      11) осуществление налогового администрирования;</w:t>
      </w:r>
    </w:p>
    <w:bookmarkEnd w:id="2568"/>
    <w:bookmarkStart w:name="z2622" w:id="256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69"/>
    <w:bookmarkStart w:name="z2623" w:id="257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70"/>
    <w:bookmarkStart w:name="z2624" w:id="2571"/>
    <w:p>
      <w:pPr>
        <w:spacing w:after="0"/>
        <w:ind w:left="0"/>
        <w:jc w:val="both"/>
      </w:pPr>
      <w:r>
        <w:rPr>
          <w:rFonts w:ascii="Times New Roman"/>
          <w:b w:val="false"/>
          <w:i w:val="false"/>
          <w:color w:val="000000"/>
          <w:sz w:val="28"/>
        </w:rPr>
        <w:t>
      14) использование системы управления рисками;</w:t>
      </w:r>
    </w:p>
    <w:bookmarkEnd w:id="2571"/>
    <w:bookmarkStart w:name="z2625" w:id="257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572"/>
    <w:bookmarkStart w:name="z2626" w:id="257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573"/>
    <w:bookmarkStart w:name="z2627" w:id="257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574"/>
    <w:bookmarkStart w:name="z2628" w:id="257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75"/>
    <w:bookmarkStart w:name="z2629" w:id="257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576"/>
    <w:bookmarkStart w:name="z2630" w:id="257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577"/>
    <w:bookmarkStart w:name="z2631" w:id="257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578"/>
    <w:bookmarkStart w:name="z2632" w:id="257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579"/>
    <w:bookmarkStart w:name="z2633" w:id="258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580"/>
    <w:bookmarkStart w:name="z2634" w:id="258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581"/>
    <w:bookmarkStart w:name="z2635" w:id="258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582"/>
    <w:bookmarkStart w:name="z2636" w:id="258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583"/>
    <w:bookmarkStart w:name="z2637" w:id="258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584"/>
    <w:bookmarkStart w:name="z2638" w:id="258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85"/>
    <w:bookmarkStart w:name="z2639" w:id="258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86"/>
    <w:bookmarkStart w:name="z2640" w:id="258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587"/>
    <w:bookmarkStart w:name="z2641" w:id="258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588"/>
    <w:bookmarkStart w:name="z2642" w:id="258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589"/>
    <w:bookmarkStart w:name="z2643" w:id="259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590"/>
    <w:bookmarkStart w:name="z2644" w:id="259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591"/>
    <w:bookmarkStart w:name="z2645" w:id="259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92"/>
    <w:bookmarkStart w:name="z2646" w:id="259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93"/>
    <w:bookmarkStart w:name="z2647" w:id="259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94"/>
    <w:bookmarkStart w:name="z2648" w:id="259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95"/>
    <w:bookmarkStart w:name="z2649" w:id="259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596"/>
    <w:bookmarkStart w:name="z2650" w:id="259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597"/>
    <w:bookmarkStart w:name="z2651" w:id="259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598"/>
    <w:bookmarkStart w:name="z2652" w:id="259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99"/>
    <w:bookmarkStart w:name="z2653" w:id="260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00"/>
    <w:bookmarkStart w:name="z2654" w:id="2601"/>
    <w:p>
      <w:pPr>
        <w:spacing w:after="0"/>
        <w:ind w:left="0"/>
        <w:jc w:val="both"/>
      </w:pPr>
      <w:r>
        <w:rPr>
          <w:rFonts w:ascii="Times New Roman"/>
          <w:b w:val="false"/>
          <w:i w:val="false"/>
          <w:color w:val="000000"/>
          <w:sz w:val="28"/>
        </w:rPr>
        <w:t>
      19. Полномочия Руководителя Управления:</w:t>
      </w:r>
    </w:p>
    <w:bookmarkEnd w:id="2601"/>
    <w:bookmarkStart w:name="z2655" w:id="260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602"/>
    <w:bookmarkStart w:name="z2656" w:id="260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03"/>
    <w:bookmarkStart w:name="z2657" w:id="260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04"/>
    <w:bookmarkStart w:name="z2658" w:id="260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05"/>
    <w:bookmarkStart w:name="z2659" w:id="260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06"/>
    <w:bookmarkStart w:name="z2660" w:id="260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607"/>
    <w:bookmarkStart w:name="z2661" w:id="260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08"/>
    <w:bookmarkStart w:name="z2662" w:id="260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09"/>
    <w:bookmarkStart w:name="z2663" w:id="261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10"/>
    <w:bookmarkStart w:name="z2664" w:id="261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11"/>
    <w:bookmarkStart w:name="z2665" w:id="261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12"/>
    <w:bookmarkStart w:name="z2666" w:id="261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13"/>
    <w:bookmarkStart w:name="z2667" w:id="261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614"/>
    <w:bookmarkStart w:name="z2668" w:id="2615"/>
    <w:p>
      <w:pPr>
        <w:spacing w:after="0"/>
        <w:ind w:left="0"/>
        <w:jc w:val="left"/>
      </w:pPr>
      <w:r>
        <w:rPr>
          <w:rFonts w:ascii="Times New Roman"/>
          <w:b/>
          <w:i w:val="false"/>
          <w:color w:val="000000"/>
        </w:rPr>
        <w:t xml:space="preserve"> Глава 4. Имущество Управления</w:t>
      </w:r>
    </w:p>
    <w:bookmarkEnd w:id="2615"/>
    <w:bookmarkStart w:name="z2669" w:id="261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616"/>
    <w:bookmarkStart w:name="z2670" w:id="261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17"/>
    <w:bookmarkStart w:name="z2671" w:id="261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618"/>
    <w:bookmarkStart w:name="z2672" w:id="261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19"/>
    <w:bookmarkStart w:name="z2673" w:id="2620"/>
    <w:p>
      <w:pPr>
        <w:spacing w:after="0"/>
        <w:ind w:left="0"/>
        <w:jc w:val="left"/>
      </w:pPr>
      <w:r>
        <w:rPr>
          <w:rFonts w:ascii="Times New Roman"/>
          <w:b/>
          <w:i w:val="false"/>
          <w:color w:val="000000"/>
        </w:rPr>
        <w:t xml:space="preserve"> Глава 5. Реорганизация и упразднение Управления</w:t>
      </w:r>
    </w:p>
    <w:bookmarkEnd w:id="2620"/>
    <w:bookmarkStart w:name="z2674" w:id="262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77" w:id="2622"/>
    <w:p>
      <w:pPr>
        <w:spacing w:after="0"/>
        <w:ind w:left="0"/>
        <w:jc w:val="left"/>
      </w:pPr>
      <w:r>
        <w:rPr>
          <w:rFonts w:ascii="Times New Roman"/>
          <w:b/>
          <w:i w:val="false"/>
          <w:color w:val="000000"/>
        </w:rPr>
        <w:t xml:space="preserve"> Положение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622"/>
    <w:bookmarkStart w:name="z2678" w:id="2623"/>
    <w:p>
      <w:pPr>
        <w:spacing w:after="0"/>
        <w:ind w:left="0"/>
        <w:jc w:val="left"/>
      </w:pPr>
      <w:r>
        <w:rPr>
          <w:rFonts w:ascii="Times New Roman"/>
          <w:b/>
          <w:i w:val="false"/>
          <w:color w:val="000000"/>
        </w:rPr>
        <w:t xml:space="preserve"> Глава 1. Общие положения</w:t>
      </w:r>
    </w:p>
    <w:bookmarkEnd w:id="2623"/>
    <w:bookmarkStart w:name="z2679" w:id="2624"/>
    <w:p>
      <w:pPr>
        <w:spacing w:after="0"/>
        <w:ind w:left="0"/>
        <w:jc w:val="both"/>
      </w:pPr>
      <w:r>
        <w:rPr>
          <w:rFonts w:ascii="Times New Roman"/>
          <w:b w:val="false"/>
          <w:i w:val="false"/>
          <w:color w:val="000000"/>
          <w:sz w:val="28"/>
        </w:rPr>
        <w:t>
      1.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24"/>
    <w:bookmarkStart w:name="z2680" w:id="2625"/>
    <w:p>
      <w:pPr>
        <w:spacing w:after="0"/>
        <w:ind w:left="0"/>
        <w:jc w:val="both"/>
      </w:pPr>
      <w:r>
        <w:rPr>
          <w:rFonts w:ascii="Times New Roman"/>
          <w:b w:val="false"/>
          <w:i w:val="false"/>
          <w:color w:val="000000"/>
          <w:sz w:val="28"/>
        </w:rPr>
        <w:t xml:space="preserve">
      1) налогового администрирования; </w:t>
      </w:r>
    </w:p>
    <w:bookmarkEnd w:id="2625"/>
    <w:bookmarkStart w:name="z2681" w:id="262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26"/>
    <w:bookmarkStart w:name="z2682" w:id="2627"/>
    <w:p>
      <w:pPr>
        <w:spacing w:after="0"/>
        <w:ind w:left="0"/>
        <w:jc w:val="both"/>
      </w:pPr>
      <w:r>
        <w:rPr>
          <w:rFonts w:ascii="Times New Roman"/>
          <w:b w:val="false"/>
          <w:i w:val="false"/>
          <w:color w:val="000000"/>
          <w:sz w:val="28"/>
        </w:rPr>
        <w:t xml:space="preserve">
      3) оборота нефтепродуктов и биотоплива; </w:t>
      </w:r>
    </w:p>
    <w:bookmarkEnd w:id="2627"/>
    <w:bookmarkStart w:name="z2683" w:id="262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28"/>
    <w:bookmarkStart w:name="z2684" w:id="262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29"/>
    <w:bookmarkStart w:name="z2685" w:id="263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30"/>
    <w:bookmarkStart w:name="z2686" w:id="263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31"/>
    <w:bookmarkStart w:name="z2687" w:id="263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32"/>
    <w:bookmarkStart w:name="z2688" w:id="263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33"/>
    <w:bookmarkStart w:name="z2689" w:id="263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34"/>
    <w:bookmarkStart w:name="z2690" w:id="263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35"/>
    <w:bookmarkStart w:name="z2691" w:id="2636"/>
    <w:p>
      <w:pPr>
        <w:spacing w:after="0"/>
        <w:ind w:left="0"/>
        <w:jc w:val="both"/>
      </w:pPr>
      <w:r>
        <w:rPr>
          <w:rFonts w:ascii="Times New Roman"/>
          <w:b w:val="false"/>
          <w:i w:val="false"/>
          <w:color w:val="000000"/>
          <w:sz w:val="28"/>
        </w:rPr>
        <w:t xml:space="preserve">
      8. Местонахождение Управления: почтовый индекс 021200, Республика Казахстан, Акмолинская область, Жаркаинский район, город Державинск, улица Ниязбаева, 35 "А". </w:t>
      </w:r>
    </w:p>
    <w:bookmarkEnd w:id="2636"/>
    <w:bookmarkStart w:name="z2692" w:id="263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637"/>
    <w:bookmarkStart w:name="z2693" w:id="263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38"/>
    <w:bookmarkStart w:name="z2694" w:id="263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39"/>
    <w:bookmarkStart w:name="z2695" w:id="264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40"/>
    <w:bookmarkStart w:name="z2696" w:id="264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41"/>
    <w:bookmarkStart w:name="z2697" w:id="2642"/>
    <w:p>
      <w:pPr>
        <w:spacing w:after="0"/>
        <w:ind w:left="0"/>
        <w:jc w:val="left"/>
      </w:pPr>
      <w:r>
        <w:rPr>
          <w:rFonts w:ascii="Times New Roman"/>
          <w:b/>
          <w:i w:val="false"/>
          <w:color w:val="000000"/>
        </w:rPr>
        <w:t xml:space="preserve"> Глава 2. Задачи, права и обязанности Управления</w:t>
      </w:r>
    </w:p>
    <w:bookmarkEnd w:id="2642"/>
    <w:bookmarkStart w:name="z2698" w:id="2643"/>
    <w:p>
      <w:pPr>
        <w:spacing w:after="0"/>
        <w:ind w:left="0"/>
        <w:jc w:val="both"/>
      </w:pPr>
      <w:r>
        <w:rPr>
          <w:rFonts w:ascii="Times New Roman"/>
          <w:b w:val="false"/>
          <w:i w:val="false"/>
          <w:color w:val="000000"/>
          <w:sz w:val="28"/>
        </w:rPr>
        <w:t>
      13. Задачи:</w:t>
      </w:r>
    </w:p>
    <w:bookmarkEnd w:id="2643"/>
    <w:bookmarkStart w:name="z2699" w:id="264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44"/>
    <w:bookmarkStart w:name="z2700" w:id="264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45"/>
    <w:bookmarkStart w:name="z2701" w:id="264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46"/>
    <w:bookmarkStart w:name="z2702" w:id="264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47"/>
    <w:bookmarkStart w:name="z2703" w:id="264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48"/>
    <w:bookmarkStart w:name="z2704" w:id="264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49"/>
    <w:bookmarkStart w:name="z2705" w:id="265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50"/>
    <w:bookmarkStart w:name="z2706" w:id="2651"/>
    <w:p>
      <w:pPr>
        <w:spacing w:after="0"/>
        <w:ind w:left="0"/>
        <w:jc w:val="both"/>
      </w:pPr>
      <w:r>
        <w:rPr>
          <w:rFonts w:ascii="Times New Roman"/>
          <w:b w:val="false"/>
          <w:i w:val="false"/>
          <w:color w:val="000000"/>
          <w:sz w:val="28"/>
        </w:rPr>
        <w:t>
      14. Права и обязанности Управления:</w:t>
      </w:r>
    </w:p>
    <w:bookmarkEnd w:id="2651"/>
    <w:bookmarkStart w:name="z2707" w:id="2652"/>
    <w:p>
      <w:pPr>
        <w:spacing w:after="0"/>
        <w:ind w:left="0"/>
        <w:jc w:val="both"/>
      </w:pPr>
      <w:r>
        <w:rPr>
          <w:rFonts w:ascii="Times New Roman"/>
          <w:b w:val="false"/>
          <w:i w:val="false"/>
          <w:color w:val="000000"/>
          <w:sz w:val="28"/>
        </w:rPr>
        <w:t>
      1) права:</w:t>
      </w:r>
    </w:p>
    <w:bookmarkEnd w:id="2652"/>
    <w:bookmarkStart w:name="z2708" w:id="265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53"/>
    <w:bookmarkStart w:name="z2709" w:id="2654"/>
    <w:p>
      <w:pPr>
        <w:spacing w:after="0"/>
        <w:ind w:left="0"/>
        <w:jc w:val="both"/>
      </w:pPr>
      <w:r>
        <w:rPr>
          <w:rFonts w:ascii="Times New Roman"/>
          <w:b w:val="false"/>
          <w:i w:val="false"/>
          <w:color w:val="000000"/>
          <w:sz w:val="28"/>
        </w:rPr>
        <w:t>
      требовать от налогоплательщика (налогового агента):</w:t>
      </w:r>
    </w:p>
    <w:bookmarkEnd w:id="2654"/>
    <w:bookmarkStart w:name="z2710" w:id="265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55"/>
    <w:bookmarkStart w:name="z2711" w:id="265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56"/>
    <w:bookmarkStart w:name="z2712" w:id="265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57"/>
    <w:bookmarkStart w:name="z2713" w:id="26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58"/>
    <w:bookmarkStart w:name="z2714" w:id="265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59"/>
    <w:bookmarkStart w:name="z2715" w:id="266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60"/>
    <w:bookmarkStart w:name="z2716" w:id="266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61"/>
    <w:bookmarkStart w:name="z2717" w:id="266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62"/>
    <w:bookmarkStart w:name="z2718" w:id="266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63"/>
    <w:bookmarkStart w:name="z2719" w:id="266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64"/>
    <w:bookmarkStart w:name="z2720" w:id="266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65"/>
    <w:bookmarkStart w:name="z2721" w:id="266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66"/>
    <w:bookmarkStart w:name="z2722" w:id="266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67"/>
    <w:bookmarkStart w:name="z2723" w:id="266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68"/>
    <w:bookmarkStart w:name="z2724" w:id="266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69"/>
    <w:bookmarkStart w:name="z2725" w:id="267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70"/>
    <w:bookmarkStart w:name="z2726" w:id="267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71"/>
    <w:bookmarkStart w:name="z2727" w:id="267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72"/>
    <w:bookmarkStart w:name="z2728" w:id="267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73"/>
    <w:bookmarkStart w:name="z2729" w:id="267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74"/>
    <w:bookmarkStart w:name="z2730" w:id="267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75"/>
    <w:bookmarkStart w:name="z2731" w:id="267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76"/>
    <w:bookmarkStart w:name="z2732" w:id="267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77"/>
    <w:bookmarkStart w:name="z2733" w:id="2678"/>
    <w:p>
      <w:pPr>
        <w:spacing w:after="0"/>
        <w:ind w:left="0"/>
        <w:jc w:val="both"/>
      </w:pPr>
      <w:r>
        <w:rPr>
          <w:rFonts w:ascii="Times New Roman"/>
          <w:b w:val="false"/>
          <w:i w:val="false"/>
          <w:color w:val="000000"/>
          <w:sz w:val="28"/>
        </w:rPr>
        <w:t>
      2) обязанности:</w:t>
      </w:r>
    </w:p>
    <w:bookmarkEnd w:id="2678"/>
    <w:bookmarkStart w:name="z2734" w:id="267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79"/>
    <w:bookmarkStart w:name="z2735" w:id="268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80"/>
    <w:bookmarkStart w:name="z2736" w:id="268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81"/>
    <w:bookmarkStart w:name="z2737" w:id="268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82"/>
    <w:bookmarkStart w:name="z2738" w:id="268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83"/>
    <w:bookmarkStart w:name="z2739" w:id="2684"/>
    <w:p>
      <w:pPr>
        <w:spacing w:after="0"/>
        <w:ind w:left="0"/>
        <w:jc w:val="both"/>
      </w:pPr>
      <w:r>
        <w:rPr>
          <w:rFonts w:ascii="Times New Roman"/>
          <w:b w:val="false"/>
          <w:i w:val="false"/>
          <w:color w:val="000000"/>
          <w:sz w:val="28"/>
        </w:rPr>
        <w:t>
      имеющих налоговую задолженность;</w:t>
      </w:r>
    </w:p>
    <w:bookmarkEnd w:id="2684"/>
    <w:bookmarkStart w:name="z2740" w:id="268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85"/>
    <w:bookmarkStart w:name="z2741" w:id="268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86"/>
    <w:bookmarkStart w:name="z2742" w:id="268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87"/>
    <w:bookmarkStart w:name="z2743" w:id="268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88"/>
    <w:bookmarkStart w:name="z2744" w:id="268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89"/>
    <w:bookmarkStart w:name="z2745" w:id="269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90"/>
    <w:bookmarkStart w:name="z2746" w:id="269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91"/>
    <w:bookmarkStart w:name="z2747" w:id="269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92"/>
    <w:bookmarkStart w:name="z2748" w:id="269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93"/>
    <w:bookmarkStart w:name="z2749" w:id="269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94"/>
    <w:bookmarkStart w:name="z2750" w:id="269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95"/>
    <w:bookmarkStart w:name="z2751" w:id="269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96"/>
    <w:bookmarkStart w:name="z2752" w:id="269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97"/>
    <w:bookmarkStart w:name="z2753" w:id="269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98"/>
    <w:bookmarkStart w:name="z2754" w:id="269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99"/>
    <w:bookmarkStart w:name="z2755" w:id="2700"/>
    <w:p>
      <w:pPr>
        <w:spacing w:after="0"/>
        <w:ind w:left="0"/>
        <w:jc w:val="both"/>
      </w:pPr>
      <w:r>
        <w:rPr>
          <w:rFonts w:ascii="Times New Roman"/>
          <w:b w:val="false"/>
          <w:i w:val="false"/>
          <w:color w:val="000000"/>
          <w:sz w:val="28"/>
        </w:rPr>
        <w:t>
      защищать интересы государства;</w:t>
      </w:r>
    </w:p>
    <w:bookmarkEnd w:id="2700"/>
    <w:bookmarkStart w:name="z2756" w:id="270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01"/>
    <w:bookmarkStart w:name="z2757" w:id="270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02"/>
    <w:bookmarkStart w:name="z2758" w:id="270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03"/>
    <w:bookmarkStart w:name="z2759" w:id="270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04"/>
    <w:bookmarkStart w:name="z2760" w:id="2705"/>
    <w:p>
      <w:pPr>
        <w:spacing w:after="0"/>
        <w:ind w:left="0"/>
        <w:jc w:val="both"/>
      </w:pPr>
      <w:r>
        <w:rPr>
          <w:rFonts w:ascii="Times New Roman"/>
          <w:b w:val="false"/>
          <w:i w:val="false"/>
          <w:color w:val="000000"/>
          <w:sz w:val="28"/>
        </w:rPr>
        <w:t>
      15. Функции:</w:t>
      </w:r>
    </w:p>
    <w:bookmarkEnd w:id="2705"/>
    <w:bookmarkStart w:name="z2761" w:id="2706"/>
    <w:p>
      <w:pPr>
        <w:spacing w:after="0"/>
        <w:ind w:left="0"/>
        <w:jc w:val="both"/>
      </w:pPr>
      <w:r>
        <w:rPr>
          <w:rFonts w:ascii="Times New Roman"/>
          <w:b w:val="false"/>
          <w:i w:val="false"/>
          <w:color w:val="000000"/>
          <w:sz w:val="28"/>
        </w:rPr>
        <w:t>
      1) осуществление налогового контроля;</w:t>
      </w:r>
    </w:p>
    <w:bookmarkEnd w:id="2706"/>
    <w:bookmarkStart w:name="z2762" w:id="270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07"/>
    <w:bookmarkStart w:name="z2763" w:id="270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08"/>
    <w:bookmarkStart w:name="z2764" w:id="270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709"/>
    <w:bookmarkStart w:name="z2765" w:id="271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10"/>
    <w:bookmarkStart w:name="z2766" w:id="271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11"/>
    <w:bookmarkStart w:name="z2767" w:id="271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12"/>
    <w:bookmarkStart w:name="z2768" w:id="271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13"/>
    <w:bookmarkStart w:name="z2769" w:id="271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14"/>
    <w:bookmarkStart w:name="z2770" w:id="271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15"/>
    <w:bookmarkStart w:name="z2771" w:id="2716"/>
    <w:p>
      <w:pPr>
        <w:spacing w:after="0"/>
        <w:ind w:left="0"/>
        <w:jc w:val="both"/>
      </w:pPr>
      <w:r>
        <w:rPr>
          <w:rFonts w:ascii="Times New Roman"/>
          <w:b w:val="false"/>
          <w:i w:val="false"/>
          <w:color w:val="000000"/>
          <w:sz w:val="28"/>
        </w:rPr>
        <w:t>
      11) осуществление налогового администрирования;</w:t>
      </w:r>
    </w:p>
    <w:bookmarkEnd w:id="2716"/>
    <w:bookmarkStart w:name="z2772" w:id="271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17"/>
    <w:bookmarkStart w:name="z2773" w:id="271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18"/>
    <w:bookmarkStart w:name="z2774" w:id="2719"/>
    <w:p>
      <w:pPr>
        <w:spacing w:after="0"/>
        <w:ind w:left="0"/>
        <w:jc w:val="both"/>
      </w:pPr>
      <w:r>
        <w:rPr>
          <w:rFonts w:ascii="Times New Roman"/>
          <w:b w:val="false"/>
          <w:i w:val="false"/>
          <w:color w:val="000000"/>
          <w:sz w:val="28"/>
        </w:rPr>
        <w:t>
      14) использование системы управления рисками;</w:t>
      </w:r>
    </w:p>
    <w:bookmarkEnd w:id="2719"/>
    <w:bookmarkStart w:name="z2775" w:id="272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720"/>
    <w:bookmarkStart w:name="z2776" w:id="272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721"/>
    <w:bookmarkStart w:name="z2777" w:id="272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722"/>
    <w:bookmarkStart w:name="z2778" w:id="272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23"/>
    <w:bookmarkStart w:name="z2779" w:id="272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724"/>
    <w:bookmarkStart w:name="z2780" w:id="272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725"/>
    <w:bookmarkStart w:name="z2781" w:id="272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726"/>
    <w:bookmarkStart w:name="z2782" w:id="272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727"/>
    <w:bookmarkStart w:name="z2783" w:id="272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728"/>
    <w:bookmarkStart w:name="z2784" w:id="272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729"/>
    <w:bookmarkStart w:name="z2785" w:id="273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730"/>
    <w:bookmarkStart w:name="z2786" w:id="273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731"/>
    <w:bookmarkStart w:name="z2787" w:id="273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732"/>
    <w:bookmarkStart w:name="z2788" w:id="273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33"/>
    <w:bookmarkStart w:name="z2789" w:id="273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34"/>
    <w:bookmarkStart w:name="z2790" w:id="273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735"/>
    <w:bookmarkStart w:name="z2791" w:id="273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736"/>
    <w:bookmarkStart w:name="z2792" w:id="273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737"/>
    <w:bookmarkStart w:name="z2793" w:id="273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738"/>
    <w:bookmarkStart w:name="z2794" w:id="273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739"/>
    <w:bookmarkStart w:name="z2795" w:id="274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40"/>
    <w:bookmarkStart w:name="z2796" w:id="274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41"/>
    <w:bookmarkStart w:name="z2797" w:id="274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42"/>
    <w:bookmarkStart w:name="z2798" w:id="274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43"/>
    <w:bookmarkStart w:name="z2799" w:id="274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744"/>
    <w:bookmarkStart w:name="z2800" w:id="274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745"/>
    <w:bookmarkStart w:name="z2801" w:id="274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746"/>
    <w:bookmarkStart w:name="z2802" w:id="274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747"/>
    <w:bookmarkStart w:name="z2803" w:id="2748"/>
    <w:p>
      <w:pPr>
        <w:spacing w:after="0"/>
        <w:ind w:left="0"/>
        <w:jc w:val="both"/>
      </w:pPr>
      <w:r>
        <w:rPr>
          <w:rFonts w:ascii="Times New Roman"/>
          <w:b w:val="false"/>
          <w:i w:val="false"/>
          <w:color w:val="000000"/>
          <w:sz w:val="28"/>
        </w:rPr>
        <w:t>
      18. Полномочия Руководителя Управления:</w:t>
      </w:r>
    </w:p>
    <w:bookmarkEnd w:id="2748"/>
    <w:bookmarkStart w:name="z2804" w:id="274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749"/>
    <w:bookmarkStart w:name="z2805" w:id="275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750"/>
    <w:bookmarkStart w:name="z2806" w:id="275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751"/>
    <w:bookmarkStart w:name="z2807" w:id="275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52"/>
    <w:bookmarkStart w:name="z2808" w:id="275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753"/>
    <w:bookmarkStart w:name="z2809" w:id="275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754"/>
    <w:bookmarkStart w:name="z2810" w:id="275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55"/>
    <w:bookmarkStart w:name="z2811" w:id="275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756"/>
    <w:bookmarkStart w:name="z2812" w:id="275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757"/>
    <w:bookmarkStart w:name="z2813" w:id="275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758"/>
    <w:bookmarkStart w:name="z2814" w:id="275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59"/>
    <w:bookmarkStart w:name="z2815" w:id="276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60"/>
    <w:bookmarkStart w:name="z2816" w:id="2761"/>
    <w:p>
      <w:pPr>
        <w:spacing w:after="0"/>
        <w:ind w:left="0"/>
        <w:jc w:val="left"/>
      </w:pPr>
      <w:r>
        <w:rPr>
          <w:rFonts w:ascii="Times New Roman"/>
          <w:b/>
          <w:i w:val="false"/>
          <w:color w:val="000000"/>
        </w:rPr>
        <w:t xml:space="preserve"> Глава 4. Имущество Управления</w:t>
      </w:r>
    </w:p>
    <w:bookmarkEnd w:id="2761"/>
    <w:bookmarkStart w:name="z2817" w:id="276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762"/>
    <w:bookmarkStart w:name="z2818" w:id="276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63"/>
    <w:bookmarkStart w:name="z2819" w:id="276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764"/>
    <w:bookmarkStart w:name="z2820" w:id="276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65"/>
    <w:bookmarkStart w:name="z2821" w:id="2766"/>
    <w:p>
      <w:pPr>
        <w:spacing w:after="0"/>
        <w:ind w:left="0"/>
        <w:jc w:val="left"/>
      </w:pPr>
      <w:r>
        <w:rPr>
          <w:rFonts w:ascii="Times New Roman"/>
          <w:b/>
          <w:i w:val="false"/>
          <w:color w:val="000000"/>
        </w:rPr>
        <w:t xml:space="preserve"> Глава 5. Реорганизация и упразднение Управления</w:t>
      </w:r>
    </w:p>
    <w:bookmarkEnd w:id="2766"/>
    <w:bookmarkStart w:name="z2822" w:id="276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25" w:id="2768"/>
    <w:p>
      <w:pPr>
        <w:spacing w:after="0"/>
        <w:ind w:left="0"/>
        <w:jc w:val="left"/>
      </w:pPr>
      <w:r>
        <w:rPr>
          <w:rFonts w:ascii="Times New Roman"/>
          <w:b/>
          <w:i w:val="false"/>
          <w:color w:val="000000"/>
        </w:rPr>
        <w:t xml:space="preserve"> Положение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768"/>
    <w:bookmarkStart w:name="z2826" w:id="2769"/>
    <w:p>
      <w:pPr>
        <w:spacing w:after="0"/>
        <w:ind w:left="0"/>
        <w:jc w:val="left"/>
      </w:pPr>
      <w:r>
        <w:rPr>
          <w:rFonts w:ascii="Times New Roman"/>
          <w:b/>
          <w:i w:val="false"/>
          <w:color w:val="000000"/>
        </w:rPr>
        <w:t xml:space="preserve"> Глава 1. Общие положения</w:t>
      </w:r>
    </w:p>
    <w:bookmarkEnd w:id="2769"/>
    <w:bookmarkStart w:name="z2827" w:id="2770"/>
    <w:p>
      <w:pPr>
        <w:spacing w:after="0"/>
        <w:ind w:left="0"/>
        <w:jc w:val="both"/>
      </w:pPr>
      <w:r>
        <w:rPr>
          <w:rFonts w:ascii="Times New Roman"/>
          <w:b w:val="false"/>
          <w:i w:val="false"/>
          <w:color w:val="000000"/>
          <w:sz w:val="28"/>
        </w:rPr>
        <w:t>
      1.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770"/>
    <w:bookmarkStart w:name="z2828" w:id="2771"/>
    <w:p>
      <w:pPr>
        <w:spacing w:after="0"/>
        <w:ind w:left="0"/>
        <w:jc w:val="both"/>
      </w:pPr>
      <w:r>
        <w:rPr>
          <w:rFonts w:ascii="Times New Roman"/>
          <w:b w:val="false"/>
          <w:i w:val="false"/>
          <w:color w:val="000000"/>
          <w:sz w:val="28"/>
        </w:rPr>
        <w:t xml:space="preserve">
      1) налогового администрирования; </w:t>
      </w:r>
    </w:p>
    <w:bookmarkEnd w:id="2771"/>
    <w:bookmarkStart w:name="z2829" w:id="277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72"/>
    <w:bookmarkStart w:name="z2830" w:id="2773"/>
    <w:p>
      <w:pPr>
        <w:spacing w:after="0"/>
        <w:ind w:left="0"/>
        <w:jc w:val="both"/>
      </w:pPr>
      <w:r>
        <w:rPr>
          <w:rFonts w:ascii="Times New Roman"/>
          <w:b w:val="false"/>
          <w:i w:val="false"/>
          <w:color w:val="000000"/>
          <w:sz w:val="28"/>
        </w:rPr>
        <w:t xml:space="preserve">
      3) оборота нефтепродуктов и биотоплива; </w:t>
      </w:r>
    </w:p>
    <w:bookmarkEnd w:id="2773"/>
    <w:bookmarkStart w:name="z2831" w:id="277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74"/>
    <w:bookmarkStart w:name="z2832" w:id="277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775"/>
    <w:bookmarkStart w:name="z2833" w:id="277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76"/>
    <w:bookmarkStart w:name="z2834" w:id="277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77"/>
    <w:bookmarkStart w:name="z2835" w:id="277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778"/>
    <w:bookmarkStart w:name="z2836" w:id="277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79"/>
    <w:bookmarkStart w:name="z2837" w:id="278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780"/>
    <w:bookmarkStart w:name="z2838" w:id="278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781"/>
    <w:bookmarkStart w:name="z2839" w:id="2782"/>
    <w:p>
      <w:pPr>
        <w:spacing w:after="0"/>
        <w:ind w:left="0"/>
        <w:jc w:val="both"/>
      </w:pPr>
      <w:r>
        <w:rPr>
          <w:rFonts w:ascii="Times New Roman"/>
          <w:b w:val="false"/>
          <w:i w:val="false"/>
          <w:color w:val="000000"/>
          <w:sz w:val="28"/>
        </w:rPr>
        <w:t xml:space="preserve">
      8. Местонахождение Управления: почтовый индекс 020900, Республика Казахстан, Акмолинская область, Есильский район, город Есиль, улица Д.Конаева,13. </w:t>
      </w:r>
    </w:p>
    <w:bookmarkEnd w:id="2782"/>
    <w:bookmarkStart w:name="z2840" w:id="278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783"/>
    <w:bookmarkStart w:name="z2841" w:id="278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84"/>
    <w:bookmarkStart w:name="z2842" w:id="278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785"/>
    <w:bookmarkStart w:name="z2843" w:id="278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86"/>
    <w:bookmarkStart w:name="z2844" w:id="278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87"/>
    <w:bookmarkStart w:name="z2845" w:id="2788"/>
    <w:p>
      <w:pPr>
        <w:spacing w:after="0"/>
        <w:ind w:left="0"/>
        <w:jc w:val="left"/>
      </w:pPr>
      <w:r>
        <w:rPr>
          <w:rFonts w:ascii="Times New Roman"/>
          <w:b/>
          <w:i w:val="false"/>
          <w:color w:val="000000"/>
        </w:rPr>
        <w:t xml:space="preserve"> Глава 2. Задачи, права и обязанности Управления</w:t>
      </w:r>
    </w:p>
    <w:bookmarkEnd w:id="2788"/>
    <w:bookmarkStart w:name="z2846" w:id="2789"/>
    <w:p>
      <w:pPr>
        <w:spacing w:after="0"/>
        <w:ind w:left="0"/>
        <w:jc w:val="both"/>
      </w:pPr>
      <w:r>
        <w:rPr>
          <w:rFonts w:ascii="Times New Roman"/>
          <w:b w:val="false"/>
          <w:i w:val="false"/>
          <w:color w:val="000000"/>
          <w:sz w:val="28"/>
        </w:rPr>
        <w:t>
      13. Задачи:</w:t>
      </w:r>
    </w:p>
    <w:bookmarkEnd w:id="2789"/>
    <w:bookmarkStart w:name="z2847" w:id="279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790"/>
    <w:bookmarkStart w:name="z2848" w:id="279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791"/>
    <w:bookmarkStart w:name="z2849" w:id="279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92"/>
    <w:bookmarkStart w:name="z2850" w:id="279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793"/>
    <w:bookmarkStart w:name="z2851" w:id="279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794"/>
    <w:bookmarkStart w:name="z2852" w:id="279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795"/>
    <w:bookmarkStart w:name="z2853" w:id="279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796"/>
    <w:bookmarkStart w:name="z2854" w:id="2797"/>
    <w:p>
      <w:pPr>
        <w:spacing w:after="0"/>
        <w:ind w:left="0"/>
        <w:jc w:val="both"/>
      </w:pPr>
      <w:r>
        <w:rPr>
          <w:rFonts w:ascii="Times New Roman"/>
          <w:b w:val="false"/>
          <w:i w:val="false"/>
          <w:color w:val="000000"/>
          <w:sz w:val="28"/>
        </w:rPr>
        <w:t>
      14. Права и обязанности Управления:</w:t>
      </w:r>
    </w:p>
    <w:bookmarkEnd w:id="2797"/>
    <w:bookmarkStart w:name="z2855" w:id="2798"/>
    <w:p>
      <w:pPr>
        <w:spacing w:after="0"/>
        <w:ind w:left="0"/>
        <w:jc w:val="both"/>
      </w:pPr>
      <w:r>
        <w:rPr>
          <w:rFonts w:ascii="Times New Roman"/>
          <w:b w:val="false"/>
          <w:i w:val="false"/>
          <w:color w:val="000000"/>
          <w:sz w:val="28"/>
        </w:rPr>
        <w:t>
      1) права:</w:t>
      </w:r>
    </w:p>
    <w:bookmarkEnd w:id="2798"/>
    <w:bookmarkStart w:name="z2856" w:id="279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99"/>
    <w:bookmarkStart w:name="z2857" w:id="2800"/>
    <w:p>
      <w:pPr>
        <w:spacing w:after="0"/>
        <w:ind w:left="0"/>
        <w:jc w:val="both"/>
      </w:pPr>
      <w:r>
        <w:rPr>
          <w:rFonts w:ascii="Times New Roman"/>
          <w:b w:val="false"/>
          <w:i w:val="false"/>
          <w:color w:val="000000"/>
          <w:sz w:val="28"/>
        </w:rPr>
        <w:t>
      требовать от налогоплательщика (налогового агента):</w:t>
      </w:r>
    </w:p>
    <w:bookmarkEnd w:id="2800"/>
    <w:bookmarkStart w:name="z2858" w:id="280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01"/>
    <w:bookmarkStart w:name="z2859" w:id="280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02"/>
    <w:bookmarkStart w:name="z2860" w:id="280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03"/>
    <w:bookmarkStart w:name="z2861" w:id="280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04"/>
    <w:bookmarkStart w:name="z2862" w:id="280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05"/>
    <w:bookmarkStart w:name="z2863" w:id="280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06"/>
    <w:bookmarkStart w:name="z2864" w:id="280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07"/>
    <w:bookmarkStart w:name="z2865" w:id="280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08"/>
    <w:bookmarkStart w:name="z2866" w:id="280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09"/>
    <w:bookmarkStart w:name="z2867" w:id="281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10"/>
    <w:bookmarkStart w:name="z2868" w:id="281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11"/>
    <w:bookmarkStart w:name="z2869" w:id="281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12"/>
    <w:bookmarkStart w:name="z2870" w:id="281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13"/>
    <w:bookmarkStart w:name="z2871" w:id="281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14"/>
    <w:bookmarkStart w:name="z2872" w:id="281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15"/>
    <w:bookmarkStart w:name="z2873" w:id="281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16"/>
    <w:bookmarkStart w:name="z2874" w:id="281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17"/>
    <w:bookmarkStart w:name="z2875" w:id="281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18"/>
    <w:bookmarkStart w:name="z2876" w:id="281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19"/>
    <w:bookmarkStart w:name="z2877" w:id="282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20"/>
    <w:bookmarkStart w:name="z2878" w:id="282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21"/>
    <w:bookmarkStart w:name="z2879" w:id="282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22"/>
    <w:bookmarkStart w:name="z2880" w:id="282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23"/>
    <w:bookmarkStart w:name="z2881" w:id="2824"/>
    <w:p>
      <w:pPr>
        <w:spacing w:after="0"/>
        <w:ind w:left="0"/>
        <w:jc w:val="both"/>
      </w:pPr>
      <w:r>
        <w:rPr>
          <w:rFonts w:ascii="Times New Roman"/>
          <w:b w:val="false"/>
          <w:i w:val="false"/>
          <w:color w:val="000000"/>
          <w:sz w:val="28"/>
        </w:rPr>
        <w:t>
      2) обязанности:</w:t>
      </w:r>
    </w:p>
    <w:bookmarkEnd w:id="2824"/>
    <w:bookmarkStart w:name="z2882" w:id="282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25"/>
    <w:bookmarkStart w:name="z2883" w:id="282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26"/>
    <w:bookmarkStart w:name="z2884" w:id="282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27"/>
    <w:bookmarkStart w:name="z2885" w:id="282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28"/>
    <w:bookmarkStart w:name="z2886" w:id="282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29"/>
    <w:bookmarkStart w:name="z2887" w:id="2830"/>
    <w:p>
      <w:pPr>
        <w:spacing w:after="0"/>
        <w:ind w:left="0"/>
        <w:jc w:val="both"/>
      </w:pPr>
      <w:r>
        <w:rPr>
          <w:rFonts w:ascii="Times New Roman"/>
          <w:b w:val="false"/>
          <w:i w:val="false"/>
          <w:color w:val="000000"/>
          <w:sz w:val="28"/>
        </w:rPr>
        <w:t>
      имеющих налоговую задолженность;</w:t>
      </w:r>
    </w:p>
    <w:bookmarkEnd w:id="2830"/>
    <w:bookmarkStart w:name="z2888" w:id="283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31"/>
    <w:bookmarkStart w:name="z2889" w:id="283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32"/>
    <w:bookmarkStart w:name="z2890" w:id="283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33"/>
    <w:bookmarkStart w:name="z2891" w:id="283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34"/>
    <w:bookmarkStart w:name="z2892" w:id="283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35"/>
    <w:bookmarkStart w:name="z2893" w:id="283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36"/>
    <w:bookmarkStart w:name="z2894" w:id="283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37"/>
    <w:bookmarkStart w:name="z2895" w:id="283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38"/>
    <w:bookmarkStart w:name="z2896" w:id="283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39"/>
    <w:bookmarkStart w:name="z2897" w:id="284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40"/>
    <w:bookmarkStart w:name="z2898" w:id="284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41"/>
    <w:bookmarkStart w:name="z2899" w:id="284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42"/>
    <w:bookmarkStart w:name="z2900" w:id="284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43"/>
    <w:bookmarkStart w:name="z2901" w:id="284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44"/>
    <w:bookmarkStart w:name="z2902" w:id="284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45"/>
    <w:bookmarkStart w:name="z2903" w:id="2846"/>
    <w:p>
      <w:pPr>
        <w:spacing w:after="0"/>
        <w:ind w:left="0"/>
        <w:jc w:val="both"/>
      </w:pPr>
      <w:r>
        <w:rPr>
          <w:rFonts w:ascii="Times New Roman"/>
          <w:b w:val="false"/>
          <w:i w:val="false"/>
          <w:color w:val="000000"/>
          <w:sz w:val="28"/>
        </w:rPr>
        <w:t>
      защищать интересы государства;</w:t>
      </w:r>
    </w:p>
    <w:bookmarkEnd w:id="2846"/>
    <w:bookmarkStart w:name="z2904" w:id="284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47"/>
    <w:bookmarkStart w:name="z2905" w:id="284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48"/>
    <w:bookmarkStart w:name="z2906" w:id="284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49"/>
    <w:bookmarkStart w:name="z2907" w:id="285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50"/>
    <w:bookmarkStart w:name="z2908" w:id="2851"/>
    <w:p>
      <w:pPr>
        <w:spacing w:after="0"/>
        <w:ind w:left="0"/>
        <w:jc w:val="both"/>
      </w:pPr>
      <w:r>
        <w:rPr>
          <w:rFonts w:ascii="Times New Roman"/>
          <w:b w:val="false"/>
          <w:i w:val="false"/>
          <w:color w:val="000000"/>
          <w:sz w:val="28"/>
        </w:rPr>
        <w:t>
      15. Функции:</w:t>
      </w:r>
    </w:p>
    <w:bookmarkEnd w:id="2851"/>
    <w:bookmarkStart w:name="z2909" w:id="2852"/>
    <w:p>
      <w:pPr>
        <w:spacing w:after="0"/>
        <w:ind w:left="0"/>
        <w:jc w:val="both"/>
      </w:pPr>
      <w:r>
        <w:rPr>
          <w:rFonts w:ascii="Times New Roman"/>
          <w:b w:val="false"/>
          <w:i w:val="false"/>
          <w:color w:val="000000"/>
          <w:sz w:val="28"/>
        </w:rPr>
        <w:t>
      1) осуществление налогового контроля;</w:t>
      </w:r>
    </w:p>
    <w:bookmarkEnd w:id="2852"/>
    <w:bookmarkStart w:name="z2910" w:id="285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53"/>
    <w:bookmarkStart w:name="z2911" w:id="285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54"/>
    <w:bookmarkStart w:name="z2912" w:id="285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55"/>
    <w:bookmarkStart w:name="z2913" w:id="285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56"/>
    <w:bookmarkStart w:name="z2914" w:id="285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57"/>
    <w:bookmarkStart w:name="z2915" w:id="285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58"/>
    <w:bookmarkStart w:name="z2916" w:id="285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59"/>
    <w:bookmarkStart w:name="z2917" w:id="286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60"/>
    <w:bookmarkStart w:name="z2918" w:id="286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61"/>
    <w:bookmarkStart w:name="z2919" w:id="2862"/>
    <w:p>
      <w:pPr>
        <w:spacing w:after="0"/>
        <w:ind w:left="0"/>
        <w:jc w:val="both"/>
      </w:pPr>
      <w:r>
        <w:rPr>
          <w:rFonts w:ascii="Times New Roman"/>
          <w:b w:val="false"/>
          <w:i w:val="false"/>
          <w:color w:val="000000"/>
          <w:sz w:val="28"/>
        </w:rPr>
        <w:t>
      11) осуществление налогового администрирования;</w:t>
      </w:r>
    </w:p>
    <w:bookmarkEnd w:id="2862"/>
    <w:bookmarkStart w:name="z2920" w:id="286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63"/>
    <w:bookmarkStart w:name="z2921" w:id="286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64"/>
    <w:bookmarkStart w:name="z2922" w:id="2865"/>
    <w:p>
      <w:pPr>
        <w:spacing w:after="0"/>
        <w:ind w:left="0"/>
        <w:jc w:val="both"/>
      </w:pPr>
      <w:r>
        <w:rPr>
          <w:rFonts w:ascii="Times New Roman"/>
          <w:b w:val="false"/>
          <w:i w:val="false"/>
          <w:color w:val="000000"/>
          <w:sz w:val="28"/>
        </w:rPr>
        <w:t>
      14) использование системы управления рисками;</w:t>
      </w:r>
    </w:p>
    <w:bookmarkEnd w:id="2865"/>
    <w:bookmarkStart w:name="z2923" w:id="286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66"/>
    <w:bookmarkStart w:name="z2924" w:id="286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67"/>
    <w:bookmarkStart w:name="z2925" w:id="286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68"/>
    <w:bookmarkStart w:name="z2926" w:id="286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69"/>
    <w:bookmarkStart w:name="z2927" w:id="287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70"/>
    <w:bookmarkStart w:name="z2928" w:id="287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71"/>
    <w:bookmarkStart w:name="z2929" w:id="287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72"/>
    <w:bookmarkStart w:name="z2930" w:id="287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73"/>
    <w:bookmarkStart w:name="z2931" w:id="287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74"/>
    <w:bookmarkStart w:name="z2932" w:id="287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75"/>
    <w:bookmarkStart w:name="z2933" w:id="287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76"/>
    <w:bookmarkStart w:name="z2934" w:id="287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77"/>
    <w:bookmarkStart w:name="z2935" w:id="287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78"/>
    <w:bookmarkStart w:name="z2936" w:id="287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79"/>
    <w:bookmarkStart w:name="z2937" w:id="288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80"/>
    <w:bookmarkStart w:name="z2938" w:id="288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81"/>
    <w:bookmarkStart w:name="z2939" w:id="288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82"/>
    <w:bookmarkStart w:name="z2940" w:id="288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83"/>
    <w:bookmarkStart w:name="z2941" w:id="288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84"/>
    <w:bookmarkStart w:name="z2942" w:id="288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85"/>
    <w:bookmarkStart w:name="z2943" w:id="288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86"/>
    <w:bookmarkStart w:name="z2944" w:id="288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87"/>
    <w:bookmarkStart w:name="z2945" w:id="288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88"/>
    <w:bookmarkStart w:name="z2946" w:id="288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89"/>
    <w:bookmarkStart w:name="z2947" w:id="289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90"/>
    <w:bookmarkStart w:name="z2948" w:id="289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91"/>
    <w:bookmarkStart w:name="z2949" w:id="289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92"/>
    <w:bookmarkStart w:name="z2950" w:id="289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93"/>
    <w:bookmarkStart w:name="z2951" w:id="289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94"/>
    <w:bookmarkStart w:name="z2952" w:id="2895"/>
    <w:p>
      <w:pPr>
        <w:spacing w:after="0"/>
        <w:ind w:left="0"/>
        <w:jc w:val="both"/>
      </w:pPr>
      <w:r>
        <w:rPr>
          <w:rFonts w:ascii="Times New Roman"/>
          <w:b w:val="false"/>
          <w:i w:val="false"/>
          <w:color w:val="000000"/>
          <w:sz w:val="28"/>
        </w:rPr>
        <w:t>
      19. Полномочия Руководителя Управления:</w:t>
      </w:r>
    </w:p>
    <w:bookmarkEnd w:id="2895"/>
    <w:bookmarkStart w:name="z2953" w:id="289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96"/>
    <w:bookmarkStart w:name="z2954" w:id="289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97"/>
    <w:bookmarkStart w:name="z2955" w:id="289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98"/>
    <w:bookmarkStart w:name="z2956" w:id="289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99"/>
    <w:bookmarkStart w:name="z2957" w:id="290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00"/>
    <w:bookmarkStart w:name="z2958" w:id="290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01"/>
    <w:bookmarkStart w:name="z2959" w:id="290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02"/>
    <w:bookmarkStart w:name="z2960" w:id="290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03"/>
    <w:bookmarkStart w:name="z2961" w:id="290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04"/>
    <w:bookmarkStart w:name="z2962" w:id="290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05"/>
    <w:bookmarkStart w:name="z2963" w:id="290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06"/>
    <w:bookmarkStart w:name="z2964" w:id="290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07"/>
    <w:bookmarkStart w:name="z2965" w:id="290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08"/>
    <w:bookmarkStart w:name="z2966" w:id="2909"/>
    <w:p>
      <w:pPr>
        <w:spacing w:after="0"/>
        <w:ind w:left="0"/>
        <w:jc w:val="left"/>
      </w:pPr>
      <w:r>
        <w:rPr>
          <w:rFonts w:ascii="Times New Roman"/>
          <w:b/>
          <w:i w:val="false"/>
          <w:color w:val="000000"/>
        </w:rPr>
        <w:t xml:space="preserve"> Глава 4. Имущество Управления</w:t>
      </w:r>
    </w:p>
    <w:bookmarkEnd w:id="2909"/>
    <w:bookmarkStart w:name="z2967" w:id="291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10"/>
    <w:bookmarkStart w:name="z2968" w:id="291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11"/>
    <w:bookmarkStart w:name="z2969" w:id="291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12"/>
    <w:bookmarkStart w:name="z2970" w:id="291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13"/>
    <w:bookmarkStart w:name="z2971" w:id="2914"/>
    <w:p>
      <w:pPr>
        <w:spacing w:after="0"/>
        <w:ind w:left="0"/>
        <w:jc w:val="left"/>
      </w:pPr>
      <w:r>
        <w:rPr>
          <w:rFonts w:ascii="Times New Roman"/>
          <w:b/>
          <w:i w:val="false"/>
          <w:color w:val="000000"/>
        </w:rPr>
        <w:t xml:space="preserve"> Глава 5. Реорганизация и упразднение Управления</w:t>
      </w:r>
    </w:p>
    <w:bookmarkEnd w:id="2914"/>
    <w:bookmarkStart w:name="z2972" w:id="291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75" w:id="2916"/>
    <w:p>
      <w:pPr>
        <w:spacing w:after="0"/>
        <w:ind w:left="0"/>
        <w:jc w:val="left"/>
      </w:pPr>
      <w:r>
        <w:rPr>
          <w:rFonts w:ascii="Times New Roman"/>
          <w:b/>
          <w:i w:val="false"/>
          <w:color w:val="000000"/>
        </w:rPr>
        <w:t xml:space="preserve"> Положение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916"/>
    <w:bookmarkStart w:name="z2976" w:id="2917"/>
    <w:p>
      <w:pPr>
        <w:spacing w:after="0"/>
        <w:ind w:left="0"/>
        <w:jc w:val="left"/>
      </w:pPr>
      <w:r>
        <w:rPr>
          <w:rFonts w:ascii="Times New Roman"/>
          <w:b/>
          <w:i w:val="false"/>
          <w:color w:val="000000"/>
        </w:rPr>
        <w:t xml:space="preserve"> Глава 1. Общие положения</w:t>
      </w:r>
    </w:p>
    <w:bookmarkEnd w:id="2917"/>
    <w:bookmarkStart w:name="z2977" w:id="2918"/>
    <w:p>
      <w:pPr>
        <w:spacing w:after="0"/>
        <w:ind w:left="0"/>
        <w:jc w:val="both"/>
      </w:pPr>
      <w:r>
        <w:rPr>
          <w:rFonts w:ascii="Times New Roman"/>
          <w:b w:val="false"/>
          <w:i w:val="false"/>
          <w:color w:val="000000"/>
          <w:sz w:val="28"/>
        </w:rPr>
        <w:t>
      1.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18"/>
    <w:bookmarkStart w:name="z2978" w:id="2919"/>
    <w:p>
      <w:pPr>
        <w:spacing w:after="0"/>
        <w:ind w:left="0"/>
        <w:jc w:val="both"/>
      </w:pPr>
      <w:r>
        <w:rPr>
          <w:rFonts w:ascii="Times New Roman"/>
          <w:b w:val="false"/>
          <w:i w:val="false"/>
          <w:color w:val="000000"/>
          <w:sz w:val="28"/>
        </w:rPr>
        <w:t xml:space="preserve">
      1) налогового администрирования; </w:t>
      </w:r>
    </w:p>
    <w:bookmarkEnd w:id="2919"/>
    <w:bookmarkStart w:name="z2979" w:id="292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20"/>
    <w:bookmarkStart w:name="z2980" w:id="2921"/>
    <w:p>
      <w:pPr>
        <w:spacing w:after="0"/>
        <w:ind w:left="0"/>
        <w:jc w:val="both"/>
      </w:pPr>
      <w:r>
        <w:rPr>
          <w:rFonts w:ascii="Times New Roman"/>
          <w:b w:val="false"/>
          <w:i w:val="false"/>
          <w:color w:val="000000"/>
          <w:sz w:val="28"/>
        </w:rPr>
        <w:t xml:space="preserve">
      3) оборота нефтепродуктов и биотоплива; </w:t>
      </w:r>
    </w:p>
    <w:bookmarkEnd w:id="2921"/>
    <w:bookmarkStart w:name="z2981" w:id="292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22"/>
    <w:bookmarkStart w:name="z2982" w:id="292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23"/>
    <w:bookmarkStart w:name="z2983" w:id="292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24"/>
    <w:bookmarkStart w:name="z2984" w:id="292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25"/>
    <w:bookmarkStart w:name="z2985" w:id="292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26"/>
    <w:bookmarkStart w:name="z2986" w:id="292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27"/>
    <w:bookmarkStart w:name="z2987" w:id="292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28"/>
    <w:bookmarkStart w:name="z2988" w:id="292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29"/>
    <w:bookmarkStart w:name="z2989" w:id="2930"/>
    <w:p>
      <w:pPr>
        <w:spacing w:after="0"/>
        <w:ind w:left="0"/>
        <w:jc w:val="both"/>
      </w:pPr>
      <w:r>
        <w:rPr>
          <w:rFonts w:ascii="Times New Roman"/>
          <w:b w:val="false"/>
          <w:i w:val="false"/>
          <w:color w:val="000000"/>
          <w:sz w:val="28"/>
        </w:rPr>
        <w:t xml:space="preserve">
      8. Местонахождение Управления: почтовый индекс 021000, Республика Казахстан, Акмолинская область, Жаксынский район, поселок Жаксы, улица Дружбы, 1. </w:t>
      </w:r>
    </w:p>
    <w:bookmarkEnd w:id="2930"/>
    <w:bookmarkStart w:name="z2990" w:id="293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931"/>
    <w:bookmarkStart w:name="z2991" w:id="293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32"/>
    <w:bookmarkStart w:name="z2992" w:id="293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33"/>
    <w:bookmarkStart w:name="z2993" w:id="293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34"/>
    <w:bookmarkStart w:name="z2994" w:id="293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35"/>
    <w:bookmarkStart w:name="z2995" w:id="2936"/>
    <w:p>
      <w:pPr>
        <w:spacing w:after="0"/>
        <w:ind w:left="0"/>
        <w:jc w:val="left"/>
      </w:pPr>
      <w:r>
        <w:rPr>
          <w:rFonts w:ascii="Times New Roman"/>
          <w:b/>
          <w:i w:val="false"/>
          <w:color w:val="000000"/>
        </w:rPr>
        <w:t xml:space="preserve"> Глава 2. Задачи, права и обязанности Управления</w:t>
      </w:r>
    </w:p>
    <w:bookmarkEnd w:id="2936"/>
    <w:bookmarkStart w:name="z2996" w:id="2937"/>
    <w:p>
      <w:pPr>
        <w:spacing w:after="0"/>
        <w:ind w:left="0"/>
        <w:jc w:val="both"/>
      </w:pPr>
      <w:r>
        <w:rPr>
          <w:rFonts w:ascii="Times New Roman"/>
          <w:b w:val="false"/>
          <w:i w:val="false"/>
          <w:color w:val="000000"/>
          <w:sz w:val="28"/>
        </w:rPr>
        <w:t>
      13. Задачи:</w:t>
      </w:r>
    </w:p>
    <w:bookmarkEnd w:id="2937"/>
    <w:bookmarkStart w:name="z2997" w:id="293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38"/>
    <w:bookmarkStart w:name="z2998" w:id="293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39"/>
    <w:bookmarkStart w:name="z2999" w:id="294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40"/>
    <w:bookmarkStart w:name="z3000" w:id="294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41"/>
    <w:bookmarkStart w:name="z3001" w:id="294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42"/>
    <w:bookmarkStart w:name="z3002" w:id="294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43"/>
    <w:bookmarkStart w:name="z3003" w:id="294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44"/>
    <w:bookmarkStart w:name="z3004" w:id="2945"/>
    <w:p>
      <w:pPr>
        <w:spacing w:after="0"/>
        <w:ind w:left="0"/>
        <w:jc w:val="both"/>
      </w:pPr>
      <w:r>
        <w:rPr>
          <w:rFonts w:ascii="Times New Roman"/>
          <w:b w:val="false"/>
          <w:i w:val="false"/>
          <w:color w:val="000000"/>
          <w:sz w:val="28"/>
        </w:rPr>
        <w:t>
      14. Права и обязанности Управления:</w:t>
      </w:r>
    </w:p>
    <w:bookmarkEnd w:id="2945"/>
    <w:bookmarkStart w:name="z3005" w:id="2946"/>
    <w:p>
      <w:pPr>
        <w:spacing w:after="0"/>
        <w:ind w:left="0"/>
        <w:jc w:val="both"/>
      </w:pPr>
      <w:r>
        <w:rPr>
          <w:rFonts w:ascii="Times New Roman"/>
          <w:b w:val="false"/>
          <w:i w:val="false"/>
          <w:color w:val="000000"/>
          <w:sz w:val="28"/>
        </w:rPr>
        <w:t>
      1) права:</w:t>
      </w:r>
    </w:p>
    <w:bookmarkEnd w:id="2946"/>
    <w:bookmarkStart w:name="z3006" w:id="294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47"/>
    <w:bookmarkStart w:name="z3007" w:id="2948"/>
    <w:p>
      <w:pPr>
        <w:spacing w:after="0"/>
        <w:ind w:left="0"/>
        <w:jc w:val="both"/>
      </w:pPr>
      <w:r>
        <w:rPr>
          <w:rFonts w:ascii="Times New Roman"/>
          <w:b w:val="false"/>
          <w:i w:val="false"/>
          <w:color w:val="000000"/>
          <w:sz w:val="28"/>
        </w:rPr>
        <w:t>
      требовать от налогоплательщика (налогового агента):</w:t>
      </w:r>
    </w:p>
    <w:bookmarkEnd w:id="2948"/>
    <w:bookmarkStart w:name="z3008" w:id="294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49"/>
    <w:bookmarkStart w:name="z3009" w:id="295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50"/>
    <w:bookmarkStart w:name="z3010" w:id="295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51"/>
    <w:bookmarkStart w:name="z3011" w:id="295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52"/>
    <w:bookmarkStart w:name="z3012" w:id="295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53"/>
    <w:bookmarkStart w:name="z3013" w:id="295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54"/>
    <w:bookmarkStart w:name="z3014" w:id="295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55"/>
    <w:bookmarkStart w:name="z3015" w:id="295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56"/>
    <w:bookmarkStart w:name="z3016" w:id="295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57"/>
    <w:bookmarkStart w:name="z3017" w:id="295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58"/>
    <w:bookmarkStart w:name="z3018" w:id="295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59"/>
    <w:bookmarkStart w:name="z3019" w:id="296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60"/>
    <w:bookmarkStart w:name="z3020" w:id="296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61"/>
    <w:bookmarkStart w:name="z3021" w:id="296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62"/>
    <w:bookmarkStart w:name="z3022" w:id="296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63"/>
    <w:bookmarkStart w:name="z3023" w:id="296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64"/>
    <w:bookmarkStart w:name="z3024" w:id="296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65"/>
    <w:bookmarkStart w:name="z3025" w:id="296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66"/>
    <w:bookmarkStart w:name="z3026" w:id="296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67"/>
    <w:bookmarkStart w:name="z3027" w:id="296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68"/>
    <w:bookmarkStart w:name="z3028" w:id="296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69"/>
    <w:bookmarkStart w:name="z3029" w:id="297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70"/>
    <w:bookmarkStart w:name="z3030" w:id="297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71"/>
    <w:bookmarkStart w:name="z3031" w:id="2972"/>
    <w:p>
      <w:pPr>
        <w:spacing w:after="0"/>
        <w:ind w:left="0"/>
        <w:jc w:val="both"/>
      </w:pPr>
      <w:r>
        <w:rPr>
          <w:rFonts w:ascii="Times New Roman"/>
          <w:b w:val="false"/>
          <w:i w:val="false"/>
          <w:color w:val="000000"/>
          <w:sz w:val="28"/>
        </w:rPr>
        <w:t>
      2) обязанности:</w:t>
      </w:r>
    </w:p>
    <w:bookmarkEnd w:id="2972"/>
    <w:bookmarkStart w:name="z3032" w:id="297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73"/>
    <w:bookmarkStart w:name="z3033" w:id="297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74"/>
    <w:bookmarkStart w:name="z3034" w:id="297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75"/>
    <w:bookmarkStart w:name="z3035" w:id="297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76"/>
    <w:bookmarkStart w:name="z3036" w:id="297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77"/>
    <w:bookmarkStart w:name="z3037" w:id="2978"/>
    <w:p>
      <w:pPr>
        <w:spacing w:after="0"/>
        <w:ind w:left="0"/>
        <w:jc w:val="both"/>
      </w:pPr>
      <w:r>
        <w:rPr>
          <w:rFonts w:ascii="Times New Roman"/>
          <w:b w:val="false"/>
          <w:i w:val="false"/>
          <w:color w:val="000000"/>
          <w:sz w:val="28"/>
        </w:rPr>
        <w:t>
      имеющих налоговую задолженность;</w:t>
      </w:r>
    </w:p>
    <w:bookmarkEnd w:id="2978"/>
    <w:bookmarkStart w:name="z3038" w:id="297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79"/>
    <w:bookmarkStart w:name="z3039" w:id="298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80"/>
    <w:bookmarkStart w:name="z3040" w:id="298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81"/>
    <w:bookmarkStart w:name="z3041" w:id="298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82"/>
    <w:bookmarkStart w:name="z3042" w:id="298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83"/>
    <w:bookmarkStart w:name="z3043" w:id="298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84"/>
    <w:bookmarkStart w:name="z3044" w:id="298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85"/>
    <w:bookmarkStart w:name="z3045" w:id="298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86"/>
    <w:bookmarkStart w:name="z3046" w:id="298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87"/>
    <w:bookmarkStart w:name="z3047" w:id="298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88"/>
    <w:bookmarkStart w:name="z3048" w:id="298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89"/>
    <w:bookmarkStart w:name="z3049" w:id="299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90"/>
    <w:bookmarkStart w:name="z3050" w:id="299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91"/>
    <w:bookmarkStart w:name="z3051" w:id="299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92"/>
    <w:bookmarkStart w:name="z3052" w:id="299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93"/>
    <w:bookmarkStart w:name="z3053" w:id="2994"/>
    <w:p>
      <w:pPr>
        <w:spacing w:after="0"/>
        <w:ind w:left="0"/>
        <w:jc w:val="both"/>
      </w:pPr>
      <w:r>
        <w:rPr>
          <w:rFonts w:ascii="Times New Roman"/>
          <w:b w:val="false"/>
          <w:i w:val="false"/>
          <w:color w:val="000000"/>
          <w:sz w:val="28"/>
        </w:rPr>
        <w:t>
      защищать интересы государства;</w:t>
      </w:r>
    </w:p>
    <w:bookmarkEnd w:id="2994"/>
    <w:bookmarkStart w:name="z3054" w:id="299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95"/>
    <w:bookmarkStart w:name="z3055" w:id="299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96"/>
    <w:bookmarkStart w:name="z3056" w:id="299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97"/>
    <w:bookmarkStart w:name="z3057" w:id="299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98"/>
    <w:bookmarkStart w:name="z3058" w:id="2999"/>
    <w:p>
      <w:pPr>
        <w:spacing w:after="0"/>
        <w:ind w:left="0"/>
        <w:jc w:val="both"/>
      </w:pPr>
      <w:r>
        <w:rPr>
          <w:rFonts w:ascii="Times New Roman"/>
          <w:b w:val="false"/>
          <w:i w:val="false"/>
          <w:color w:val="000000"/>
          <w:sz w:val="28"/>
        </w:rPr>
        <w:t>
      15. Функции:</w:t>
      </w:r>
    </w:p>
    <w:bookmarkEnd w:id="2999"/>
    <w:bookmarkStart w:name="z3059" w:id="3000"/>
    <w:p>
      <w:pPr>
        <w:spacing w:after="0"/>
        <w:ind w:left="0"/>
        <w:jc w:val="both"/>
      </w:pPr>
      <w:r>
        <w:rPr>
          <w:rFonts w:ascii="Times New Roman"/>
          <w:b w:val="false"/>
          <w:i w:val="false"/>
          <w:color w:val="000000"/>
          <w:sz w:val="28"/>
        </w:rPr>
        <w:t>
      1) осуществление налогового контроля;</w:t>
      </w:r>
    </w:p>
    <w:bookmarkEnd w:id="3000"/>
    <w:bookmarkStart w:name="z3060" w:id="300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01"/>
    <w:bookmarkStart w:name="z3061" w:id="300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02"/>
    <w:bookmarkStart w:name="z3062" w:id="300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003"/>
    <w:bookmarkStart w:name="z3063" w:id="300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04"/>
    <w:bookmarkStart w:name="z3064" w:id="300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05"/>
    <w:bookmarkStart w:name="z3065" w:id="300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06"/>
    <w:bookmarkStart w:name="z3066" w:id="300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07"/>
    <w:bookmarkStart w:name="z3067" w:id="300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08"/>
    <w:bookmarkStart w:name="z3068" w:id="300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09"/>
    <w:bookmarkStart w:name="z3069" w:id="3010"/>
    <w:p>
      <w:pPr>
        <w:spacing w:after="0"/>
        <w:ind w:left="0"/>
        <w:jc w:val="both"/>
      </w:pPr>
      <w:r>
        <w:rPr>
          <w:rFonts w:ascii="Times New Roman"/>
          <w:b w:val="false"/>
          <w:i w:val="false"/>
          <w:color w:val="000000"/>
          <w:sz w:val="28"/>
        </w:rPr>
        <w:t>
      11) осуществление налогового администрирования;</w:t>
      </w:r>
    </w:p>
    <w:bookmarkEnd w:id="3010"/>
    <w:bookmarkStart w:name="z3070" w:id="301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11"/>
    <w:bookmarkStart w:name="z3071" w:id="301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12"/>
    <w:bookmarkStart w:name="z3072" w:id="3013"/>
    <w:p>
      <w:pPr>
        <w:spacing w:after="0"/>
        <w:ind w:left="0"/>
        <w:jc w:val="both"/>
      </w:pPr>
      <w:r>
        <w:rPr>
          <w:rFonts w:ascii="Times New Roman"/>
          <w:b w:val="false"/>
          <w:i w:val="false"/>
          <w:color w:val="000000"/>
          <w:sz w:val="28"/>
        </w:rPr>
        <w:t>
      14) использование системы управления рисками;</w:t>
      </w:r>
    </w:p>
    <w:bookmarkEnd w:id="3013"/>
    <w:bookmarkStart w:name="z3073" w:id="301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014"/>
    <w:bookmarkStart w:name="z3074" w:id="301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015"/>
    <w:bookmarkStart w:name="z3075" w:id="301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016"/>
    <w:bookmarkStart w:name="z3076" w:id="301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17"/>
    <w:bookmarkStart w:name="z3077" w:id="301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018"/>
    <w:bookmarkStart w:name="z3078" w:id="301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019"/>
    <w:bookmarkStart w:name="z3079" w:id="302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020"/>
    <w:bookmarkStart w:name="z3080" w:id="302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021"/>
    <w:bookmarkStart w:name="z3081" w:id="302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022"/>
    <w:bookmarkStart w:name="z3082" w:id="302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023"/>
    <w:bookmarkStart w:name="z3083" w:id="302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024"/>
    <w:bookmarkStart w:name="z3084" w:id="302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025"/>
    <w:bookmarkStart w:name="z3085" w:id="302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026"/>
    <w:bookmarkStart w:name="z3086" w:id="302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27"/>
    <w:bookmarkStart w:name="z3087" w:id="302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28"/>
    <w:bookmarkStart w:name="z3088" w:id="302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029"/>
    <w:bookmarkStart w:name="z3089" w:id="303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030"/>
    <w:bookmarkStart w:name="z3090" w:id="303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031"/>
    <w:bookmarkStart w:name="z3091" w:id="303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032"/>
    <w:bookmarkStart w:name="z3092" w:id="303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033"/>
    <w:bookmarkStart w:name="z3093" w:id="303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34"/>
    <w:bookmarkStart w:name="z3094" w:id="303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35"/>
    <w:bookmarkStart w:name="z3095" w:id="303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36"/>
    <w:bookmarkStart w:name="z3096" w:id="303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37"/>
    <w:bookmarkStart w:name="z3097" w:id="303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038"/>
    <w:bookmarkStart w:name="z3098" w:id="303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039"/>
    <w:bookmarkStart w:name="z3099" w:id="304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040"/>
    <w:bookmarkStart w:name="z3100" w:id="304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041"/>
    <w:bookmarkStart w:name="z3101" w:id="3042"/>
    <w:p>
      <w:pPr>
        <w:spacing w:after="0"/>
        <w:ind w:left="0"/>
        <w:jc w:val="both"/>
      </w:pPr>
      <w:r>
        <w:rPr>
          <w:rFonts w:ascii="Times New Roman"/>
          <w:b w:val="false"/>
          <w:i w:val="false"/>
          <w:color w:val="000000"/>
          <w:sz w:val="28"/>
        </w:rPr>
        <w:t>
      18. Полномочия Руководителя Управления:</w:t>
      </w:r>
    </w:p>
    <w:bookmarkEnd w:id="3042"/>
    <w:bookmarkStart w:name="z3102" w:id="304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043"/>
    <w:bookmarkStart w:name="z3103" w:id="304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044"/>
    <w:bookmarkStart w:name="z3104" w:id="304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045"/>
    <w:bookmarkStart w:name="z3105" w:id="304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46"/>
    <w:bookmarkStart w:name="z3106" w:id="304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047"/>
    <w:bookmarkStart w:name="z3107" w:id="304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048"/>
    <w:bookmarkStart w:name="z3108" w:id="304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49"/>
    <w:bookmarkStart w:name="z3109" w:id="305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050"/>
    <w:bookmarkStart w:name="z3110" w:id="305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051"/>
    <w:bookmarkStart w:name="z3111" w:id="305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052"/>
    <w:bookmarkStart w:name="z3112" w:id="305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53"/>
    <w:bookmarkStart w:name="z3113" w:id="305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054"/>
    <w:bookmarkStart w:name="z3114" w:id="3055"/>
    <w:p>
      <w:pPr>
        <w:spacing w:after="0"/>
        <w:ind w:left="0"/>
        <w:jc w:val="left"/>
      </w:pPr>
      <w:r>
        <w:rPr>
          <w:rFonts w:ascii="Times New Roman"/>
          <w:b/>
          <w:i w:val="false"/>
          <w:color w:val="000000"/>
        </w:rPr>
        <w:t xml:space="preserve"> Глава 4. Имущество Управления</w:t>
      </w:r>
    </w:p>
    <w:bookmarkEnd w:id="3055"/>
    <w:bookmarkStart w:name="z3115" w:id="305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056"/>
    <w:bookmarkStart w:name="z3116" w:id="305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57"/>
    <w:bookmarkStart w:name="z3117" w:id="305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058"/>
    <w:bookmarkStart w:name="z3118" w:id="305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59"/>
    <w:bookmarkStart w:name="z3119" w:id="3060"/>
    <w:p>
      <w:pPr>
        <w:spacing w:after="0"/>
        <w:ind w:left="0"/>
        <w:jc w:val="left"/>
      </w:pPr>
      <w:r>
        <w:rPr>
          <w:rFonts w:ascii="Times New Roman"/>
          <w:b/>
          <w:i w:val="false"/>
          <w:color w:val="000000"/>
        </w:rPr>
        <w:t xml:space="preserve"> Глава 5. Реорганизация и упразднение Управления</w:t>
      </w:r>
    </w:p>
    <w:bookmarkEnd w:id="3060"/>
    <w:bookmarkStart w:name="z3120" w:id="306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23" w:id="3062"/>
    <w:p>
      <w:pPr>
        <w:spacing w:after="0"/>
        <w:ind w:left="0"/>
        <w:jc w:val="left"/>
      </w:pPr>
      <w:r>
        <w:rPr>
          <w:rFonts w:ascii="Times New Roman"/>
          <w:b/>
          <w:i w:val="false"/>
          <w:color w:val="000000"/>
        </w:rPr>
        <w:t xml:space="preserve"> Положение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3062"/>
    <w:bookmarkStart w:name="z3124" w:id="3063"/>
    <w:p>
      <w:pPr>
        <w:spacing w:after="0"/>
        <w:ind w:left="0"/>
        <w:jc w:val="left"/>
      </w:pPr>
      <w:r>
        <w:rPr>
          <w:rFonts w:ascii="Times New Roman"/>
          <w:b/>
          <w:i w:val="false"/>
          <w:color w:val="000000"/>
        </w:rPr>
        <w:t xml:space="preserve"> Глава 1. Общие положения</w:t>
      </w:r>
    </w:p>
    <w:bookmarkEnd w:id="3063"/>
    <w:bookmarkStart w:name="z3125" w:id="3064"/>
    <w:p>
      <w:pPr>
        <w:spacing w:after="0"/>
        <w:ind w:left="0"/>
        <w:jc w:val="both"/>
      </w:pPr>
      <w:r>
        <w:rPr>
          <w:rFonts w:ascii="Times New Roman"/>
          <w:b w:val="false"/>
          <w:i w:val="false"/>
          <w:color w:val="000000"/>
          <w:sz w:val="28"/>
        </w:rPr>
        <w:t>
      1.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064"/>
    <w:bookmarkStart w:name="z3126" w:id="3065"/>
    <w:p>
      <w:pPr>
        <w:spacing w:after="0"/>
        <w:ind w:left="0"/>
        <w:jc w:val="both"/>
      </w:pPr>
      <w:r>
        <w:rPr>
          <w:rFonts w:ascii="Times New Roman"/>
          <w:b w:val="false"/>
          <w:i w:val="false"/>
          <w:color w:val="000000"/>
          <w:sz w:val="28"/>
        </w:rPr>
        <w:t xml:space="preserve">
      1) налогового администрирования; </w:t>
      </w:r>
    </w:p>
    <w:bookmarkEnd w:id="3065"/>
    <w:bookmarkStart w:name="z3127" w:id="306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66"/>
    <w:bookmarkStart w:name="z3128" w:id="3067"/>
    <w:p>
      <w:pPr>
        <w:spacing w:after="0"/>
        <w:ind w:left="0"/>
        <w:jc w:val="both"/>
      </w:pPr>
      <w:r>
        <w:rPr>
          <w:rFonts w:ascii="Times New Roman"/>
          <w:b w:val="false"/>
          <w:i w:val="false"/>
          <w:color w:val="000000"/>
          <w:sz w:val="28"/>
        </w:rPr>
        <w:t xml:space="preserve">
      3) оборота нефтепродуктов и биотоплива; </w:t>
      </w:r>
    </w:p>
    <w:bookmarkEnd w:id="3067"/>
    <w:bookmarkStart w:name="z3129" w:id="306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68"/>
    <w:bookmarkStart w:name="z3130" w:id="306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069"/>
    <w:bookmarkStart w:name="z3131" w:id="307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70"/>
    <w:bookmarkStart w:name="z3132" w:id="307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71"/>
    <w:bookmarkStart w:name="z3133" w:id="307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072"/>
    <w:bookmarkStart w:name="z3134" w:id="307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73"/>
    <w:bookmarkStart w:name="z3135" w:id="307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074"/>
    <w:bookmarkStart w:name="z3136" w:id="307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075"/>
    <w:bookmarkStart w:name="z3137" w:id="3076"/>
    <w:p>
      <w:pPr>
        <w:spacing w:after="0"/>
        <w:ind w:left="0"/>
        <w:jc w:val="both"/>
      </w:pPr>
      <w:r>
        <w:rPr>
          <w:rFonts w:ascii="Times New Roman"/>
          <w:b w:val="false"/>
          <w:i w:val="false"/>
          <w:color w:val="000000"/>
          <w:sz w:val="28"/>
        </w:rPr>
        <w:t xml:space="preserve">
      8. Местонахождение Управления: почтовый индекс 021200, Республика Казахстан, Акмолинская область, Зерендинский район, село Зеренда, улица Тәуелсіздік, 61. </w:t>
      </w:r>
    </w:p>
    <w:bookmarkEnd w:id="3076"/>
    <w:bookmarkStart w:name="z3138" w:id="307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3077"/>
    <w:bookmarkStart w:name="z3139" w:id="307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078"/>
    <w:bookmarkStart w:name="z3140" w:id="307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079"/>
    <w:bookmarkStart w:name="z3141" w:id="308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80"/>
    <w:bookmarkStart w:name="z3142" w:id="308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81"/>
    <w:bookmarkStart w:name="z3143" w:id="3082"/>
    <w:p>
      <w:pPr>
        <w:spacing w:after="0"/>
        <w:ind w:left="0"/>
        <w:jc w:val="left"/>
      </w:pPr>
      <w:r>
        <w:rPr>
          <w:rFonts w:ascii="Times New Roman"/>
          <w:b/>
          <w:i w:val="false"/>
          <w:color w:val="000000"/>
        </w:rPr>
        <w:t xml:space="preserve"> Глава 2. Задачи, права и обязанности Управления</w:t>
      </w:r>
    </w:p>
    <w:bookmarkEnd w:id="3082"/>
    <w:bookmarkStart w:name="z3144" w:id="3083"/>
    <w:p>
      <w:pPr>
        <w:spacing w:after="0"/>
        <w:ind w:left="0"/>
        <w:jc w:val="both"/>
      </w:pPr>
      <w:r>
        <w:rPr>
          <w:rFonts w:ascii="Times New Roman"/>
          <w:b w:val="false"/>
          <w:i w:val="false"/>
          <w:color w:val="000000"/>
          <w:sz w:val="28"/>
        </w:rPr>
        <w:t>
      13. Задачи:</w:t>
      </w:r>
    </w:p>
    <w:bookmarkEnd w:id="3083"/>
    <w:bookmarkStart w:name="z3145" w:id="308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84"/>
    <w:bookmarkStart w:name="z3146" w:id="308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085"/>
    <w:bookmarkStart w:name="z3147" w:id="308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86"/>
    <w:bookmarkStart w:name="z3148" w:id="308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87"/>
    <w:bookmarkStart w:name="z3149" w:id="308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088"/>
    <w:bookmarkStart w:name="z3150" w:id="308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89"/>
    <w:bookmarkStart w:name="z3151" w:id="309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090"/>
    <w:bookmarkStart w:name="z3152" w:id="3091"/>
    <w:p>
      <w:pPr>
        <w:spacing w:after="0"/>
        <w:ind w:left="0"/>
        <w:jc w:val="both"/>
      </w:pPr>
      <w:r>
        <w:rPr>
          <w:rFonts w:ascii="Times New Roman"/>
          <w:b w:val="false"/>
          <w:i w:val="false"/>
          <w:color w:val="000000"/>
          <w:sz w:val="28"/>
        </w:rPr>
        <w:t>
      14. Права и обязанности Управления:</w:t>
      </w:r>
    </w:p>
    <w:bookmarkEnd w:id="3091"/>
    <w:bookmarkStart w:name="z3153" w:id="3092"/>
    <w:p>
      <w:pPr>
        <w:spacing w:after="0"/>
        <w:ind w:left="0"/>
        <w:jc w:val="both"/>
      </w:pPr>
      <w:r>
        <w:rPr>
          <w:rFonts w:ascii="Times New Roman"/>
          <w:b w:val="false"/>
          <w:i w:val="false"/>
          <w:color w:val="000000"/>
          <w:sz w:val="28"/>
        </w:rPr>
        <w:t>
      1) права:</w:t>
      </w:r>
    </w:p>
    <w:bookmarkEnd w:id="3092"/>
    <w:bookmarkStart w:name="z3154" w:id="309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93"/>
    <w:bookmarkStart w:name="z3155" w:id="3094"/>
    <w:p>
      <w:pPr>
        <w:spacing w:after="0"/>
        <w:ind w:left="0"/>
        <w:jc w:val="both"/>
      </w:pPr>
      <w:r>
        <w:rPr>
          <w:rFonts w:ascii="Times New Roman"/>
          <w:b w:val="false"/>
          <w:i w:val="false"/>
          <w:color w:val="000000"/>
          <w:sz w:val="28"/>
        </w:rPr>
        <w:t>
      требовать от налогоплательщика (налогового агента):</w:t>
      </w:r>
    </w:p>
    <w:bookmarkEnd w:id="3094"/>
    <w:bookmarkStart w:name="z3156" w:id="309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95"/>
    <w:bookmarkStart w:name="z3157" w:id="309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96"/>
    <w:bookmarkStart w:name="z3158" w:id="309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97"/>
    <w:bookmarkStart w:name="z3159" w:id="309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98"/>
    <w:bookmarkStart w:name="z3160" w:id="309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99"/>
    <w:bookmarkStart w:name="z3161" w:id="310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00"/>
    <w:bookmarkStart w:name="z3162" w:id="310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01"/>
    <w:bookmarkStart w:name="z3163" w:id="310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02"/>
    <w:bookmarkStart w:name="z3164" w:id="310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03"/>
    <w:bookmarkStart w:name="z3165" w:id="310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04"/>
    <w:bookmarkStart w:name="z3166" w:id="310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105"/>
    <w:bookmarkStart w:name="z3167" w:id="310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106"/>
    <w:bookmarkStart w:name="z3168" w:id="310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107"/>
    <w:bookmarkStart w:name="z3169" w:id="310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08"/>
    <w:bookmarkStart w:name="z3170" w:id="310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09"/>
    <w:bookmarkStart w:name="z3171" w:id="311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10"/>
    <w:bookmarkStart w:name="z3172" w:id="311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11"/>
    <w:bookmarkStart w:name="z3173" w:id="311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12"/>
    <w:bookmarkStart w:name="z3174" w:id="311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13"/>
    <w:bookmarkStart w:name="z3175" w:id="311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14"/>
    <w:bookmarkStart w:name="z3176" w:id="311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115"/>
    <w:bookmarkStart w:name="z3177" w:id="311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116"/>
    <w:bookmarkStart w:name="z3178" w:id="311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17"/>
    <w:bookmarkStart w:name="z3179" w:id="3118"/>
    <w:p>
      <w:pPr>
        <w:spacing w:after="0"/>
        <w:ind w:left="0"/>
        <w:jc w:val="both"/>
      </w:pPr>
      <w:r>
        <w:rPr>
          <w:rFonts w:ascii="Times New Roman"/>
          <w:b w:val="false"/>
          <w:i w:val="false"/>
          <w:color w:val="000000"/>
          <w:sz w:val="28"/>
        </w:rPr>
        <w:t>
      2) обязанности:</w:t>
      </w:r>
    </w:p>
    <w:bookmarkEnd w:id="3118"/>
    <w:bookmarkStart w:name="z3180" w:id="311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19"/>
    <w:bookmarkStart w:name="z3181" w:id="312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20"/>
    <w:bookmarkStart w:name="z3182" w:id="312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21"/>
    <w:bookmarkStart w:name="z3183" w:id="312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22"/>
    <w:bookmarkStart w:name="z3184" w:id="312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23"/>
    <w:bookmarkStart w:name="z3185" w:id="3124"/>
    <w:p>
      <w:pPr>
        <w:spacing w:after="0"/>
        <w:ind w:left="0"/>
        <w:jc w:val="both"/>
      </w:pPr>
      <w:r>
        <w:rPr>
          <w:rFonts w:ascii="Times New Roman"/>
          <w:b w:val="false"/>
          <w:i w:val="false"/>
          <w:color w:val="000000"/>
          <w:sz w:val="28"/>
        </w:rPr>
        <w:t>
      имеющих налоговую задолженность;</w:t>
      </w:r>
    </w:p>
    <w:bookmarkEnd w:id="3124"/>
    <w:bookmarkStart w:name="z3186" w:id="312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25"/>
    <w:bookmarkStart w:name="z3187" w:id="312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26"/>
    <w:bookmarkStart w:name="z3188" w:id="312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27"/>
    <w:bookmarkStart w:name="z3189" w:id="312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28"/>
    <w:bookmarkStart w:name="z3190" w:id="312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29"/>
    <w:bookmarkStart w:name="z3191" w:id="313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30"/>
    <w:bookmarkStart w:name="z3192" w:id="313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31"/>
    <w:bookmarkStart w:name="z3193" w:id="313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32"/>
    <w:bookmarkStart w:name="z3194" w:id="313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33"/>
    <w:bookmarkStart w:name="z3195" w:id="313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34"/>
    <w:bookmarkStart w:name="z3196" w:id="313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35"/>
    <w:bookmarkStart w:name="z3197" w:id="313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36"/>
    <w:bookmarkStart w:name="z3198" w:id="313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37"/>
    <w:bookmarkStart w:name="z3199" w:id="313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38"/>
    <w:bookmarkStart w:name="z3200" w:id="313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139"/>
    <w:bookmarkStart w:name="z3201" w:id="3140"/>
    <w:p>
      <w:pPr>
        <w:spacing w:after="0"/>
        <w:ind w:left="0"/>
        <w:jc w:val="both"/>
      </w:pPr>
      <w:r>
        <w:rPr>
          <w:rFonts w:ascii="Times New Roman"/>
          <w:b w:val="false"/>
          <w:i w:val="false"/>
          <w:color w:val="000000"/>
          <w:sz w:val="28"/>
        </w:rPr>
        <w:t>
      защищать интересы государства;</w:t>
      </w:r>
    </w:p>
    <w:bookmarkEnd w:id="3140"/>
    <w:bookmarkStart w:name="z3202" w:id="314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41"/>
    <w:bookmarkStart w:name="z3203" w:id="314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42"/>
    <w:bookmarkStart w:name="z3204" w:id="314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43"/>
    <w:bookmarkStart w:name="z3205" w:id="314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44"/>
    <w:bookmarkStart w:name="z3206" w:id="3145"/>
    <w:p>
      <w:pPr>
        <w:spacing w:after="0"/>
        <w:ind w:left="0"/>
        <w:jc w:val="both"/>
      </w:pPr>
      <w:r>
        <w:rPr>
          <w:rFonts w:ascii="Times New Roman"/>
          <w:b w:val="false"/>
          <w:i w:val="false"/>
          <w:color w:val="000000"/>
          <w:sz w:val="28"/>
        </w:rPr>
        <w:t>
      15. Функции:</w:t>
      </w:r>
    </w:p>
    <w:bookmarkEnd w:id="3145"/>
    <w:bookmarkStart w:name="z3207" w:id="3146"/>
    <w:p>
      <w:pPr>
        <w:spacing w:after="0"/>
        <w:ind w:left="0"/>
        <w:jc w:val="both"/>
      </w:pPr>
      <w:r>
        <w:rPr>
          <w:rFonts w:ascii="Times New Roman"/>
          <w:b w:val="false"/>
          <w:i w:val="false"/>
          <w:color w:val="000000"/>
          <w:sz w:val="28"/>
        </w:rPr>
        <w:t>
      1) осуществление налогового контроля;</w:t>
      </w:r>
    </w:p>
    <w:bookmarkEnd w:id="3146"/>
    <w:bookmarkStart w:name="z3208" w:id="314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47"/>
    <w:bookmarkStart w:name="z3209" w:id="314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48"/>
    <w:bookmarkStart w:name="z3210" w:id="314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149"/>
    <w:bookmarkStart w:name="z3211" w:id="315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50"/>
    <w:bookmarkStart w:name="z3212" w:id="315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51"/>
    <w:bookmarkStart w:name="z3213" w:id="315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52"/>
    <w:bookmarkStart w:name="z3214" w:id="315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53"/>
    <w:bookmarkStart w:name="z3215" w:id="315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54"/>
    <w:bookmarkStart w:name="z3216" w:id="315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55"/>
    <w:bookmarkStart w:name="z3217" w:id="3156"/>
    <w:p>
      <w:pPr>
        <w:spacing w:after="0"/>
        <w:ind w:left="0"/>
        <w:jc w:val="both"/>
      </w:pPr>
      <w:r>
        <w:rPr>
          <w:rFonts w:ascii="Times New Roman"/>
          <w:b w:val="false"/>
          <w:i w:val="false"/>
          <w:color w:val="000000"/>
          <w:sz w:val="28"/>
        </w:rPr>
        <w:t>
      11) осуществление налогового администрирования;</w:t>
      </w:r>
    </w:p>
    <w:bookmarkEnd w:id="3156"/>
    <w:bookmarkStart w:name="z3218" w:id="315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157"/>
    <w:bookmarkStart w:name="z3219" w:id="315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158"/>
    <w:bookmarkStart w:name="z3220" w:id="3159"/>
    <w:p>
      <w:pPr>
        <w:spacing w:after="0"/>
        <w:ind w:left="0"/>
        <w:jc w:val="both"/>
      </w:pPr>
      <w:r>
        <w:rPr>
          <w:rFonts w:ascii="Times New Roman"/>
          <w:b w:val="false"/>
          <w:i w:val="false"/>
          <w:color w:val="000000"/>
          <w:sz w:val="28"/>
        </w:rPr>
        <w:t>
      14) использование системы управления рисками;</w:t>
      </w:r>
    </w:p>
    <w:bookmarkEnd w:id="3159"/>
    <w:bookmarkStart w:name="z3221" w:id="316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160"/>
    <w:bookmarkStart w:name="z3222" w:id="316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161"/>
    <w:bookmarkStart w:name="z3223" w:id="316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162"/>
    <w:bookmarkStart w:name="z3224" w:id="316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63"/>
    <w:bookmarkStart w:name="z3225" w:id="316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164"/>
    <w:bookmarkStart w:name="z3226" w:id="316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165"/>
    <w:bookmarkStart w:name="z3227" w:id="316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166"/>
    <w:bookmarkStart w:name="z3228" w:id="316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167"/>
    <w:bookmarkStart w:name="z3229" w:id="316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168"/>
    <w:bookmarkStart w:name="z3230" w:id="316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169"/>
    <w:bookmarkStart w:name="z3231" w:id="317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170"/>
    <w:bookmarkStart w:name="z3232" w:id="317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171"/>
    <w:bookmarkStart w:name="z3233" w:id="317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172"/>
    <w:bookmarkStart w:name="z3234" w:id="317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73"/>
    <w:bookmarkStart w:name="z3235" w:id="317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74"/>
    <w:bookmarkStart w:name="z3236" w:id="317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175"/>
    <w:bookmarkStart w:name="z3237" w:id="317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176"/>
    <w:bookmarkStart w:name="z3238" w:id="317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177"/>
    <w:bookmarkStart w:name="z3239" w:id="317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178"/>
    <w:bookmarkStart w:name="z3240" w:id="317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179"/>
    <w:bookmarkStart w:name="z3241" w:id="318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80"/>
    <w:bookmarkStart w:name="z3242" w:id="318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81"/>
    <w:bookmarkStart w:name="z3243" w:id="318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82"/>
    <w:bookmarkStart w:name="z3244" w:id="318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83"/>
    <w:bookmarkStart w:name="z3245" w:id="318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184"/>
    <w:bookmarkStart w:name="z3246" w:id="318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185"/>
    <w:bookmarkStart w:name="z3247" w:id="318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186"/>
    <w:bookmarkStart w:name="z3248" w:id="318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187"/>
    <w:bookmarkStart w:name="z3249" w:id="318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88"/>
    <w:bookmarkStart w:name="z3250" w:id="3189"/>
    <w:p>
      <w:pPr>
        <w:spacing w:after="0"/>
        <w:ind w:left="0"/>
        <w:jc w:val="both"/>
      </w:pPr>
      <w:r>
        <w:rPr>
          <w:rFonts w:ascii="Times New Roman"/>
          <w:b w:val="false"/>
          <w:i w:val="false"/>
          <w:color w:val="000000"/>
          <w:sz w:val="28"/>
        </w:rPr>
        <w:t>
      19. Полномочия Руководителя Управления:</w:t>
      </w:r>
    </w:p>
    <w:bookmarkEnd w:id="3189"/>
    <w:bookmarkStart w:name="z3251" w:id="319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190"/>
    <w:bookmarkStart w:name="z3252" w:id="319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191"/>
    <w:bookmarkStart w:name="z3253" w:id="319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192"/>
    <w:bookmarkStart w:name="z3254" w:id="319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93"/>
    <w:bookmarkStart w:name="z3255" w:id="319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194"/>
    <w:bookmarkStart w:name="z3256" w:id="319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195"/>
    <w:bookmarkStart w:name="z3257" w:id="319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96"/>
    <w:bookmarkStart w:name="z3258" w:id="319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197"/>
    <w:bookmarkStart w:name="z3259" w:id="319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198"/>
    <w:bookmarkStart w:name="z3260" w:id="319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199"/>
    <w:bookmarkStart w:name="z3261" w:id="320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00"/>
    <w:bookmarkStart w:name="z3262" w:id="320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01"/>
    <w:bookmarkStart w:name="z3263" w:id="320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02"/>
    <w:bookmarkStart w:name="z3264" w:id="3203"/>
    <w:p>
      <w:pPr>
        <w:spacing w:after="0"/>
        <w:ind w:left="0"/>
        <w:jc w:val="left"/>
      </w:pPr>
      <w:r>
        <w:rPr>
          <w:rFonts w:ascii="Times New Roman"/>
          <w:b/>
          <w:i w:val="false"/>
          <w:color w:val="000000"/>
        </w:rPr>
        <w:t xml:space="preserve"> Глава 4. Имущество Управления</w:t>
      </w:r>
    </w:p>
    <w:bookmarkEnd w:id="3203"/>
    <w:bookmarkStart w:name="z3265" w:id="320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04"/>
    <w:bookmarkStart w:name="z3266" w:id="320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05"/>
    <w:bookmarkStart w:name="z3267" w:id="320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06"/>
    <w:bookmarkStart w:name="z3268" w:id="320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07"/>
    <w:bookmarkStart w:name="z3269" w:id="3208"/>
    <w:p>
      <w:pPr>
        <w:spacing w:after="0"/>
        <w:ind w:left="0"/>
        <w:jc w:val="left"/>
      </w:pPr>
      <w:r>
        <w:rPr>
          <w:rFonts w:ascii="Times New Roman"/>
          <w:b/>
          <w:i w:val="false"/>
          <w:color w:val="000000"/>
        </w:rPr>
        <w:t xml:space="preserve"> Глава 5. Реорганизация и упразднение Управления</w:t>
      </w:r>
    </w:p>
    <w:bookmarkEnd w:id="3208"/>
    <w:bookmarkStart w:name="z3270" w:id="320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73" w:id="3210"/>
    <w:p>
      <w:pPr>
        <w:spacing w:after="0"/>
        <w:ind w:left="0"/>
        <w:jc w:val="left"/>
      </w:pPr>
      <w:r>
        <w:rPr>
          <w:rFonts w:ascii="Times New Roman"/>
          <w:b/>
          <w:i w:val="false"/>
          <w:color w:val="000000"/>
        </w:rPr>
        <w:t xml:space="preserve"> Положение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3210"/>
    <w:bookmarkStart w:name="z3274" w:id="3211"/>
    <w:p>
      <w:pPr>
        <w:spacing w:after="0"/>
        <w:ind w:left="0"/>
        <w:jc w:val="left"/>
      </w:pPr>
      <w:r>
        <w:rPr>
          <w:rFonts w:ascii="Times New Roman"/>
          <w:b/>
          <w:i w:val="false"/>
          <w:color w:val="000000"/>
        </w:rPr>
        <w:t xml:space="preserve"> Глава 1. Общие положения</w:t>
      </w:r>
    </w:p>
    <w:bookmarkEnd w:id="3211"/>
    <w:bookmarkStart w:name="z3275" w:id="3212"/>
    <w:p>
      <w:pPr>
        <w:spacing w:after="0"/>
        <w:ind w:left="0"/>
        <w:jc w:val="both"/>
      </w:pPr>
      <w:r>
        <w:rPr>
          <w:rFonts w:ascii="Times New Roman"/>
          <w:b w:val="false"/>
          <w:i w:val="false"/>
          <w:color w:val="000000"/>
          <w:sz w:val="28"/>
        </w:rPr>
        <w:t>
      1.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12"/>
    <w:bookmarkStart w:name="z3276" w:id="3213"/>
    <w:p>
      <w:pPr>
        <w:spacing w:after="0"/>
        <w:ind w:left="0"/>
        <w:jc w:val="both"/>
      </w:pPr>
      <w:r>
        <w:rPr>
          <w:rFonts w:ascii="Times New Roman"/>
          <w:b w:val="false"/>
          <w:i w:val="false"/>
          <w:color w:val="000000"/>
          <w:sz w:val="28"/>
        </w:rPr>
        <w:t xml:space="preserve">
      1) налогового администрирования; </w:t>
      </w:r>
    </w:p>
    <w:bookmarkEnd w:id="3213"/>
    <w:bookmarkStart w:name="z3277" w:id="321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14"/>
    <w:bookmarkStart w:name="z3278" w:id="3215"/>
    <w:p>
      <w:pPr>
        <w:spacing w:after="0"/>
        <w:ind w:left="0"/>
        <w:jc w:val="both"/>
      </w:pPr>
      <w:r>
        <w:rPr>
          <w:rFonts w:ascii="Times New Roman"/>
          <w:b w:val="false"/>
          <w:i w:val="false"/>
          <w:color w:val="000000"/>
          <w:sz w:val="28"/>
        </w:rPr>
        <w:t xml:space="preserve">
      3) оборота нефтепродуктов и биотоплива; </w:t>
      </w:r>
    </w:p>
    <w:bookmarkEnd w:id="3215"/>
    <w:bookmarkStart w:name="z3279" w:id="321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16"/>
    <w:bookmarkStart w:name="z3280" w:id="321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17"/>
    <w:bookmarkStart w:name="z3281" w:id="321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18"/>
    <w:bookmarkStart w:name="z3282" w:id="321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19"/>
    <w:bookmarkStart w:name="z3283" w:id="322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20"/>
    <w:bookmarkStart w:name="z3284" w:id="322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21"/>
    <w:bookmarkStart w:name="z3285" w:id="322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22"/>
    <w:bookmarkStart w:name="z3286" w:id="322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23"/>
    <w:bookmarkStart w:name="z3287" w:id="3224"/>
    <w:p>
      <w:pPr>
        <w:spacing w:after="0"/>
        <w:ind w:left="0"/>
        <w:jc w:val="both"/>
      </w:pPr>
      <w:r>
        <w:rPr>
          <w:rFonts w:ascii="Times New Roman"/>
          <w:b w:val="false"/>
          <w:i w:val="false"/>
          <w:color w:val="000000"/>
          <w:sz w:val="28"/>
        </w:rPr>
        <w:t xml:space="preserve">
      8. Местонахождение Управления: почтовый индекс 021700, Республика Казахстан, Акмолинская область, Бурабайский район, город Щучинск, улица Луначарского, 90. </w:t>
      </w:r>
    </w:p>
    <w:bookmarkEnd w:id="3224"/>
    <w:bookmarkStart w:name="z3288" w:id="322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3225"/>
    <w:bookmarkStart w:name="z3289" w:id="322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26"/>
    <w:bookmarkStart w:name="z3290" w:id="322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27"/>
    <w:bookmarkStart w:name="z3291" w:id="322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28"/>
    <w:bookmarkStart w:name="z3292" w:id="322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29"/>
    <w:bookmarkStart w:name="z3293" w:id="3230"/>
    <w:p>
      <w:pPr>
        <w:spacing w:after="0"/>
        <w:ind w:left="0"/>
        <w:jc w:val="left"/>
      </w:pPr>
      <w:r>
        <w:rPr>
          <w:rFonts w:ascii="Times New Roman"/>
          <w:b/>
          <w:i w:val="false"/>
          <w:color w:val="000000"/>
        </w:rPr>
        <w:t xml:space="preserve"> Глава 2. Задачи, права и обязанности Управления</w:t>
      </w:r>
    </w:p>
    <w:bookmarkEnd w:id="3230"/>
    <w:bookmarkStart w:name="z3294" w:id="3231"/>
    <w:p>
      <w:pPr>
        <w:spacing w:after="0"/>
        <w:ind w:left="0"/>
        <w:jc w:val="both"/>
      </w:pPr>
      <w:r>
        <w:rPr>
          <w:rFonts w:ascii="Times New Roman"/>
          <w:b w:val="false"/>
          <w:i w:val="false"/>
          <w:color w:val="000000"/>
          <w:sz w:val="28"/>
        </w:rPr>
        <w:t>
      13. Задачи:</w:t>
      </w:r>
    </w:p>
    <w:bookmarkEnd w:id="3231"/>
    <w:bookmarkStart w:name="z3295" w:id="323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32"/>
    <w:bookmarkStart w:name="z3296" w:id="323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33"/>
    <w:bookmarkStart w:name="z3297" w:id="323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34"/>
    <w:bookmarkStart w:name="z3298" w:id="323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35"/>
    <w:bookmarkStart w:name="z3299" w:id="323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36"/>
    <w:bookmarkStart w:name="z3300" w:id="323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37"/>
    <w:bookmarkStart w:name="z3301" w:id="323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38"/>
    <w:bookmarkStart w:name="z3302" w:id="3239"/>
    <w:p>
      <w:pPr>
        <w:spacing w:after="0"/>
        <w:ind w:left="0"/>
        <w:jc w:val="both"/>
      </w:pPr>
      <w:r>
        <w:rPr>
          <w:rFonts w:ascii="Times New Roman"/>
          <w:b w:val="false"/>
          <w:i w:val="false"/>
          <w:color w:val="000000"/>
          <w:sz w:val="28"/>
        </w:rPr>
        <w:t>
      14. Права и обязанности Управления:</w:t>
      </w:r>
    </w:p>
    <w:bookmarkEnd w:id="3239"/>
    <w:bookmarkStart w:name="z3303" w:id="3240"/>
    <w:p>
      <w:pPr>
        <w:spacing w:after="0"/>
        <w:ind w:left="0"/>
        <w:jc w:val="both"/>
      </w:pPr>
      <w:r>
        <w:rPr>
          <w:rFonts w:ascii="Times New Roman"/>
          <w:b w:val="false"/>
          <w:i w:val="false"/>
          <w:color w:val="000000"/>
          <w:sz w:val="28"/>
        </w:rPr>
        <w:t>
      1) права:</w:t>
      </w:r>
    </w:p>
    <w:bookmarkEnd w:id="3240"/>
    <w:bookmarkStart w:name="z3304" w:id="324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41"/>
    <w:bookmarkStart w:name="z3305" w:id="3242"/>
    <w:p>
      <w:pPr>
        <w:spacing w:after="0"/>
        <w:ind w:left="0"/>
        <w:jc w:val="both"/>
      </w:pPr>
      <w:r>
        <w:rPr>
          <w:rFonts w:ascii="Times New Roman"/>
          <w:b w:val="false"/>
          <w:i w:val="false"/>
          <w:color w:val="000000"/>
          <w:sz w:val="28"/>
        </w:rPr>
        <w:t>
      требовать от налогоплательщика (налогового агента):</w:t>
      </w:r>
    </w:p>
    <w:bookmarkEnd w:id="3242"/>
    <w:bookmarkStart w:name="z3306" w:id="324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43"/>
    <w:bookmarkStart w:name="z3307" w:id="324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44"/>
    <w:bookmarkStart w:name="z3308" w:id="324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45"/>
    <w:bookmarkStart w:name="z3309" w:id="324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46"/>
    <w:bookmarkStart w:name="z3310" w:id="32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47"/>
    <w:bookmarkStart w:name="z3311" w:id="324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48"/>
    <w:bookmarkStart w:name="z3312" w:id="324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49"/>
    <w:bookmarkStart w:name="z3313" w:id="325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50"/>
    <w:bookmarkStart w:name="z3314" w:id="325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51"/>
    <w:bookmarkStart w:name="z3315" w:id="325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52"/>
    <w:bookmarkStart w:name="z3316" w:id="325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53"/>
    <w:bookmarkStart w:name="z3317" w:id="325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54"/>
    <w:bookmarkStart w:name="z3318" w:id="325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55"/>
    <w:bookmarkStart w:name="z3319" w:id="325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56"/>
    <w:bookmarkStart w:name="z3320" w:id="325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57"/>
    <w:bookmarkStart w:name="z3321" w:id="325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58"/>
    <w:bookmarkStart w:name="z3322" w:id="325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59"/>
    <w:bookmarkStart w:name="z3323" w:id="326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60"/>
    <w:bookmarkStart w:name="z3324" w:id="326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61"/>
    <w:bookmarkStart w:name="z3325" w:id="326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62"/>
    <w:bookmarkStart w:name="z3326" w:id="326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63"/>
    <w:bookmarkStart w:name="z3327" w:id="326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64"/>
    <w:bookmarkStart w:name="z3328" w:id="326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65"/>
    <w:bookmarkStart w:name="z3329" w:id="3266"/>
    <w:p>
      <w:pPr>
        <w:spacing w:after="0"/>
        <w:ind w:left="0"/>
        <w:jc w:val="both"/>
      </w:pPr>
      <w:r>
        <w:rPr>
          <w:rFonts w:ascii="Times New Roman"/>
          <w:b w:val="false"/>
          <w:i w:val="false"/>
          <w:color w:val="000000"/>
          <w:sz w:val="28"/>
        </w:rPr>
        <w:t>
      2) обязанности:</w:t>
      </w:r>
    </w:p>
    <w:bookmarkEnd w:id="3266"/>
    <w:bookmarkStart w:name="z3330" w:id="326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67"/>
    <w:bookmarkStart w:name="z3331" w:id="326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68"/>
    <w:bookmarkStart w:name="z3332" w:id="326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69"/>
    <w:bookmarkStart w:name="z3333" w:id="327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70"/>
    <w:bookmarkStart w:name="z3334" w:id="327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71"/>
    <w:bookmarkStart w:name="z3335" w:id="3272"/>
    <w:p>
      <w:pPr>
        <w:spacing w:after="0"/>
        <w:ind w:left="0"/>
        <w:jc w:val="both"/>
      </w:pPr>
      <w:r>
        <w:rPr>
          <w:rFonts w:ascii="Times New Roman"/>
          <w:b w:val="false"/>
          <w:i w:val="false"/>
          <w:color w:val="000000"/>
          <w:sz w:val="28"/>
        </w:rPr>
        <w:t>
      имеющих налоговую задолженность;</w:t>
      </w:r>
    </w:p>
    <w:bookmarkEnd w:id="3272"/>
    <w:bookmarkStart w:name="z3336" w:id="327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73"/>
    <w:bookmarkStart w:name="z3337" w:id="327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74"/>
    <w:bookmarkStart w:name="z3338" w:id="327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75"/>
    <w:bookmarkStart w:name="z3339" w:id="327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76"/>
    <w:bookmarkStart w:name="z3340" w:id="327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77"/>
    <w:bookmarkStart w:name="z3341" w:id="327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78"/>
    <w:bookmarkStart w:name="z3342" w:id="327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79"/>
    <w:bookmarkStart w:name="z3343" w:id="328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80"/>
    <w:bookmarkStart w:name="z3344" w:id="328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81"/>
    <w:bookmarkStart w:name="z3345" w:id="328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82"/>
    <w:bookmarkStart w:name="z3346" w:id="328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83"/>
    <w:bookmarkStart w:name="z3347" w:id="328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84"/>
    <w:bookmarkStart w:name="z3348" w:id="328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85"/>
    <w:bookmarkStart w:name="z3349" w:id="328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86"/>
    <w:bookmarkStart w:name="z3350" w:id="328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87"/>
    <w:bookmarkStart w:name="z3351" w:id="3288"/>
    <w:p>
      <w:pPr>
        <w:spacing w:after="0"/>
        <w:ind w:left="0"/>
        <w:jc w:val="both"/>
      </w:pPr>
      <w:r>
        <w:rPr>
          <w:rFonts w:ascii="Times New Roman"/>
          <w:b w:val="false"/>
          <w:i w:val="false"/>
          <w:color w:val="000000"/>
          <w:sz w:val="28"/>
        </w:rPr>
        <w:t>
      защищать интересы государства;</w:t>
      </w:r>
    </w:p>
    <w:bookmarkEnd w:id="3288"/>
    <w:bookmarkStart w:name="z3352" w:id="328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89"/>
    <w:bookmarkStart w:name="z3353" w:id="329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90"/>
    <w:bookmarkStart w:name="z3354" w:id="329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91"/>
    <w:bookmarkStart w:name="z3355" w:id="329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92"/>
    <w:bookmarkStart w:name="z3356" w:id="3293"/>
    <w:p>
      <w:pPr>
        <w:spacing w:after="0"/>
        <w:ind w:left="0"/>
        <w:jc w:val="both"/>
      </w:pPr>
      <w:r>
        <w:rPr>
          <w:rFonts w:ascii="Times New Roman"/>
          <w:b w:val="false"/>
          <w:i w:val="false"/>
          <w:color w:val="000000"/>
          <w:sz w:val="28"/>
        </w:rPr>
        <w:t>
      15. Функции:</w:t>
      </w:r>
    </w:p>
    <w:bookmarkEnd w:id="3293"/>
    <w:bookmarkStart w:name="z3357" w:id="3294"/>
    <w:p>
      <w:pPr>
        <w:spacing w:after="0"/>
        <w:ind w:left="0"/>
        <w:jc w:val="both"/>
      </w:pPr>
      <w:r>
        <w:rPr>
          <w:rFonts w:ascii="Times New Roman"/>
          <w:b w:val="false"/>
          <w:i w:val="false"/>
          <w:color w:val="000000"/>
          <w:sz w:val="28"/>
        </w:rPr>
        <w:t>
      1) осуществление налогового контроля;</w:t>
      </w:r>
    </w:p>
    <w:bookmarkEnd w:id="3294"/>
    <w:bookmarkStart w:name="z3358" w:id="329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95"/>
    <w:bookmarkStart w:name="z3359" w:id="329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96"/>
    <w:bookmarkStart w:name="z3360" w:id="329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97"/>
    <w:bookmarkStart w:name="z3361" w:id="329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98"/>
    <w:bookmarkStart w:name="z3362" w:id="329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99"/>
    <w:bookmarkStart w:name="z3363" w:id="330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00"/>
    <w:bookmarkStart w:name="z3364" w:id="330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01"/>
    <w:bookmarkStart w:name="z3365" w:id="330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02"/>
    <w:bookmarkStart w:name="z3366" w:id="330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03"/>
    <w:bookmarkStart w:name="z3367" w:id="3304"/>
    <w:p>
      <w:pPr>
        <w:spacing w:after="0"/>
        <w:ind w:left="0"/>
        <w:jc w:val="both"/>
      </w:pPr>
      <w:r>
        <w:rPr>
          <w:rFonts w:ascii="Times New Roman"/>
          <w:b w:val="false"/>
          <w:i w:val="false"/>
          <w:color w:val="000000"/>
          <w:sz w:val="28"/>
        </w:rPr>
        <w:t>
      11) осуществление налогового администрирования;</w:t>
      </w:r>
    </w:p>
    <w:bookmarkEnd w:id="3304"/>
    <w:bookmarkStart w:name="z3368" w:id="330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05"/>
    <w:bookmarkStart w:name="z3369" w:id="330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06"/>
    <w:bookmarkStart w:name="z3370" w:id="3307"/>
    <w:p>
      <w:pPr>
        <w:spacing w:after="0"/>
        <w:ind w:left="0"/>
        <w:jc w:val="both"/>
      </w:pPr>
      <w:r>
        <w:rPr>
          <w:rFonts w:ascii="Times New Roman"/>
          <w:b w:val="false"/>
          <w:i w:val="false"/>
          <w:color w:val="000000"/>
          <w:sz w:val="28"/>
        </w:rPr>
        <w:t>
      14) использование системы управления рисками;</w:t>
      </w:r>
    </w:p>
    <w:bookmarkEnd w:id="3307"/>
    <w:bookmarkStart w:name="z3371" w:id="330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308"/>
    <w:bookmarkStart w:name="z3372" w:id="330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309"/>
    <w:bookmarkStart w:name="z3373" w:id="331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310"/>
    <w:bookmarkStart w:name="z3374" w:id="331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11"/>
    <w:bookmarkStart w:name="z3375" w:id="331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312"/>
    <w:bookmarkStart w:name="z3376" w:id="331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313"/>
    <w:bookmarkStart w:name="z3377" w:id="331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314"/>
    <w:bookmarkStart w:name="z3378" w:id="331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315"/>
    <w:bookmarkStart w:name="z3379" w:id="331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316"/>
    <w:bookmarkStart w:name="z3380" w:id="331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317"/>
    <w:bookmarkStart w:name="z3381" w:id="331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318"/>
    <w:bookmarkStart w:name="z3382" w:id="331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319"/>
    <w:bookmarkStart w:name="z3383" w:id="332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320"/>
    <w:bookmarkStart w:name="z3384" w:id="332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21"/>
    <w:bookmarkStart w:name="z3385" w:id="332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22"/>
    <w:bookmarkStart w:name="z3386" w:id="332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323"/>
    <w:bookmarkStart w:name="z3387" w:id="332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324"/>
    <w:bookmarkStart w:name="z3388" w:id="332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325"/>
    <w:bookmarkStart w:name="z3389" w:id="332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326"/>
    <w:bookmarkStart w:name="z3390" w:id="332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327"/>
    <w:bookmarkStart w:name="z3391" w:id="332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28"/>
    <w:bookmarkStart w:name="z3392" w:id="332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29"/>
    <w:bookmarkStart w:name="z3393" w:id="333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30"/>
    <w:bookmarkStart w:name="z3394" w:id="333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31"/>
    <w:bookmarkStart w:name="z3395" w:id="333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332"/>
    <w:bookmarkStart w:name="z3396" w:id="333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333"/>
    <w:bookmarkStart w:name="z3397" w:id="333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334"/>
    <w:bookmarkStart w:name="z3398" w:id="333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335"/>
    <w:bookmarkStart w:name="z3399" w:id="333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36"/>
    <w:bookmarkStart w:name="z3400" w:id="3337"/>
    <w:p>
      <w:pPr>
        <w:spacing w:after="0"/>
        <w:ind w:left="0"/>
        <w:jc w:val="both"/>
      </w:pPr>
      <w:r>
        <w:rPr>
          <w:rFonts w:ascii="Times New Roman"/>
          <w:b w:val="false"/>
          <w:i w:val="false"/>
          <w:color w:val="000000"/>
          <w:sz w:val="28"/>
        </w:rPr>
        <w:t>
      19. Полномочия Руководителя Управления:</w:t>
      </w:r>
    </w:p>
    <w:bookmarkEnd w:id="3337"/>
    <w:bookmarkStart w:name="z3401" w:id="333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338"/>
    <w:bookmarkStart w:name="z3402" w:id="333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339"/>
    <w:bookmarkStart w:name="z3403" w:id="334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340"/>
    <w:bookmarkStart w:name="z3404" w:id="334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41"/>
    <w:bookmarkStart w:name="z3405" w:id="334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342"/>
    <w:bookmarkStart w:name="z3406" w:id="334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343"/>
    <w:bookmarkStart w:name="z3407" w:id="334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44"/>
    <w:bookmarkStart w:name="z3408" w:id="334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345"/>
    <w:bookmarkStart w:name="z3409" w:id="334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346"/>
    <w:bookmarkStart w:name="z3410" w:id="334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347"/>
    <w:bookmarkStart w:name="z3411" w:id="334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48"/>
    <w:bookmarkStart w:name="z3412" w:id="334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349"/>
    <w:bookmarkStart w:name="z3413" w:id="335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350"/>
    <w:bookmarkStart w:name="z3414" w:id="3351"/>
    <w:p>
      <w:pPr>
        <w:spacing w:after="0"/>
        <w:ind w:left="0"/>
        <w:jc w:val="left"/>
      </w:pPr>
      <w:r>
        <w:rPr>
          <w:rFonts w:ascii="Times New Roman"/>
          <w:b/>
          <w:i w:val="false"/>
          <w:color w:val="000000"/>
        </w:rPr>
        <w:t xml:space="preserve"> Глава 4. Имущество Управления</w:t>
      </w:r>
    </w:p>
    <w:bookmarkEnd w:id="3351"/>
    <w:bookmarkStart w:name="z3415" w:id="335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352"/>
    <w:bookmarkStart w:name="z3416" w:id="33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53"/>
    <w:bookmarkStart w:name="z3417" w:id="335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354"/>
    <w:bookmarkStart w:name="z3418" w:id="335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55"/>
    <w:bookmarkStart w:name="z3419" w:id="3356"/>
    <w:p>
      <w:pPr>
        <w:spacing w:after="0"/>
        <w:ind w:left="0"/>
        <w:jc w:val="left"/>
      </w:pPr>
      <w:r>
        <w:rPr>
          <w:rFonts w:ascii="Times New Roman"/>
          <w:b/>
          <w:i w:val="false"/>
          <w:color w:val="000000"/>
        </w:rPr>
        <w:t xml:space="preserve"> Глава 5. Реорганизация и упразднение Управления</w:t>
      </w:r>
    </w:p>
    <w:bookmarkEnd w:id="3356"/>
    <w:bookmarkStart w:name="z3420" w:id="335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23" w:id="3358"/>
    <w:p>
      <w:pPr>
        <w:spacing w:after="0"/>
        <w:ind w:left="0"/>
        <w:jc w:val="left"/>
      </w:pPr>
      <w:r>
        <w:rPr>
          <w:rFonts w:ascii="Times New Roman"/>
          <w:b/>
          <w:i w:val="false"/>
          <w:color w:val="000000"/>
        </w:rPr>
        <w:t xml:space="preserve"> Положение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3358"/>
    <w:bookmarkStart w:name="z3424" w:id="3359"/>
    <w:p>
      <w:pPr>
        <w:spacing w:after="0"/>
        <w:ind w:left="0"/>
        <w:jc w:val="left"/>
      </w:pPr>
      <w:r>
        <w:rPr>
          <w:rFonts w:ascii="Times New Roman"/>
          <w:b/>
          <w:i w:val="false"/>
          <w:color w:val="000000"/>
        </w:rPr>
        <w:t xml:space="preserve"> Глава 1. Общие положения</w:t>
      </w:r>
    </w:p>
    <w:bookmarkEnd w:id="3359"/>
    <w:bookmarkStart w:name="z3425" w:id="3360"/>
    <w:p>
      <w:pPr>
        <w:spacing w:after="0"/>
        <w:ind w:left="0"/>
        <w:jc w:val="both"/>
      </w:pPr>
      <w:r>
        <w:rPr>
          <w:rFonts w:ascii="Times New Roman"/>
          <w:b w:val="false"/>
          <w:i w:val="false"/>
          <w:color w:val="000000"/>
          <w:sz w:val="28"/>
        </w:rPr>
        <w:t>
      1.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Акмолинской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360"/>
    <w:bookmarkStart w:name="z3426" w:id="3361"/>
    <w:p>
      <w:pPr>
        <w:spacing w:after="0"/>
        <w:ind w:left="0"/>
        <w:jc w:val="both"/>
      </w:pPr>
      <w:r>
        <w:rPr>
          <w:rFonts w:ascii="Times New Roman"/>
          <w:b w:val="false"/>
          <w:i w:val="false"/>
          <w:color w:val="000000"/>
          <w:sz w:val="28"/>
        </w:rPr>
        <w:t xml:space="preserve">
      1) налогового администрирования; </w:t>
      </w:r>
    </w:p>
    <w:bookmarkEnd w:id="3361"/>
    <w:bookmarkStart w:name="z3427" w:id="33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62"/>
    <w:bookmarkStart w:name="z3428" w:id="3363"/>
    <w:p>
      <w:pPr>
        <w:spacing w:after="0"/>
        <w:ind w:left="0"/>
        <w:jc w:val="both"/>
      </w:pPr>
      <w:r>
        <w:rPr>
          <w:rFonts w:ascii="Times New Roman"/>
          <w:b w:val="false"/>
          <w:i w:val="false"/>
          <w:color w:val="000000"/>
          <w:sz w:val="28"/>
        </w:rPr>
        <w:t xml:space="preserve">
      3) оборота нефтепродуктов и биотоплива; </w:t>
      </w:r>
    </w:p>
    <w:bookmarkEnd w:id="3363"/>
    <w:bookmarkStart w:name="z3429" w:id="33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64"/>
    <w:bookmarkStart w:name="z3430" w:id="336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365"/>
    <w:bookmarkStart w:name="z3431" w:id="33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66"/>
    <w:bookmarkStart w:name="z3432" w:id="33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67"/>
    <w:bookmarkStart w:name="z3433" w:id="33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368"/>
    <w:bookmarkStart w:name="z3434" w:id="33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69"/>
    <w:bookmarkStart w:name="z3435" w:id="33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370"/>
    <w:bookmarkStart w:name="z3436" w:id="33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371"/>
    <w:bookmarkStart w:name="z3437" w:id="3372"/>
    <w:p>
      <w:pPr>
        <w:spacing w:after="0"/>
        <w:ind w:left="0"/>
        <w:jc w:val="both"/>
      </w:pPr>
      <w:r>
        <w:rPr>
          <w:rFonts w:ascii="Times New Roman"/>
          <w:b w:val="false"/>
          <w:i w:val="false"/>
          <w:color w:val="000000"/>
          <w:sz w:val="28"/>
        </w:rPr>
        <w:t>
      8. Местонахождение Управления: почтовый индекс 020700, Республика Казахстан, Акмолинская область, район Биржан сал, город Степняк, улица Аблай хана, 10А.</w:t>
      </w:r>
    </w:p>
    <w:bookmarkEnd w:id="3372"/>
    <w:bookmarkStart w:name="z3438" w:id="33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3373"/>
    <w:bookmarkStart w:name="z3439" w:id="33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374"/>
    <w:bookmarkStart w:name="z3440" w:id="33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375"/>
    <w:bookmarkStart w:name="z3441" w:id="33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376"/>
    <w:bookmarkStart w:name="z3442" w:id="33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77"/>
    <w:bookmarkStart w:name="z3443" w:id="3378"/>
    <w:p>
      <w:pPr>
        <w:spacing w:after="0"/>
        <w:ind w:left="0"/>
        <w:jc w:val="left"/>
      </w:pPr>
      <w:r>
        <w:rPr>
          <w:rFonts w:ascii="Times New Roman"/>
          <w:b/>
          <w:i w:val="false"/>
          <w:color w:val="000000"/>
        </w:rPr>
        <w:t xml:space="preserve"> Глава 2. Задачи, права и обязанности Управления</w:t>
      </w:r>
    </w:p>
    <w:bookmarkEnd w:id="3378"/>
    <w:bookmarkStart w:name="z3444" w:id="3379"/>
    <w:p>
      <w:pPr>
        <w:spacing w:after="0"/>
        <w:ind w:left="0"/>
        <w:jc w:val="both"/>
      </w:pPr>
      <w:r>
        <w:rPr>
          <w:rFonts w:ascii="Times New Roman"/>
          <w:b w:val="false"/>
          <w:i w:val="false"/>
          <w:color w:val="000000"/>
          <w:sz w:val="28"/>
        </w:rPr>
        <w:t>
      13. Задачи:</w:t>
      </w:r>
    </w:p>
    <w:bookmarkEnd w:id="3379"/>
    <w:bookmarkStart w:name="z3445" w:id="33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380"/>
    <w:bookmarkStart w:name="z3446" w:id="33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381"/>
    <w:bookmarkStart w:name="z3447" w:id="33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82"/>
    <w:bookmarkStart w:name="z3448" w:id="33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83"/>
    <w:bookmarkStart w:name="z3449" w:id="33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384"/>
    <w:bookmarkStart w:name="z3450" w:id="33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85"/>
    <w:bookmarkStart w:name="z3451" w:id="33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386"/>
    <w:bookmarkStart w:name="z3452" w:id="3387"/>
    <w:p>
      <w:pPr>
        <w:spacing w:after="0"/>
        <w:ind w:left="0"/>
        <w:jc w:val="both"/>
      </w:pPr>
      <w:r>
        <w:rPr>
          <w:rFonts w:ascii="Times New Roman"/>
          <w:b w:val="false"/>
          <w:i w:val="false"/>
          <w:color w:val="000000"/>
          <w:sz w:val="28"/>
        </w:rPr>
        <w:t>
      14. Права и обязанности Управления:</w:t>
      </w:r>
    </w:p>
    <w:bookmarkEnd w:id="3387"/>
    <w:bookmarkStart w:name="z3453" w:id="3388"/>
    <w:p>
      <w:pPr>
        <w:spacing w:after="0"/>
        <w:ind w:left="0"/>
        <w:jc w:val="both"/>
      </w:pPr>
      <w:r>
        <w:rPr>
          <w:rFonts w:ascii="Times New Roman"/>
          <w:b w:val="false"/>
          <w:i w:val="false"/>
          <w:color w:val="000000"/>
          <w:sz w:val="28"/>
        </w:rPr>
        <w:t>
      1) права:</w:t>
      </w:r>
    </w:p>
    <w:bookmarkEnd w:id="3388"/>
    <w:bookmarkStart w:name="z3454" w:id="33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89"/>
    <w:bookmarkStart w:name="z3455" w:id="3390"/>
    <w:p>
      <w:pPr>
        <w:spacing w:after="0"/>
        <w:ind w:left="0"/>
        <w:jc w:val="both"/>
      </w:pPr>
      <w:r>
        <w:rPr>
          <w:rFonts w:ascii="Times New Roman"/>
          <w:b w:val="false"/>
          <w:i w:val="false"/>
          <w:color w:val="000000"/>
          <w:sz w:val="28"/>
        </w:rPr>
        <w:t>
      требовать от налогоплательщика (налогового агента):</w:t>
      </w:r>
    </w:p>
    <w:bookmarkEnd w:id="3390"/>
    <w:bookmarkStart w:name="z3456" w:id="33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91"/>
    <w:bookmarkStart w:name="z3457" w:id="33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92"/>
    <w:bookmarkStart w:name="z3458" w:id="33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93"/>
    <w:bookmarkStart w:name="z3459" w:id="33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94"/>
    <w:bookmarkStart w:name="z3460" w:id="33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95"/>
    <w:bookmarkStart w:name="z3461" w:id="33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96"/>
    <w:bookmarkStart w:name="z3462" w:id="33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97"/>
    <w:bookmarkStart w:name="z3463" w:id="33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98"/>
    <w:bookmarkStart w:name="z3464" w:id="33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99"/>
    <w:bookmarkStart w:name="z3465" w:id="34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400"/>
    <w:bookmarkStart w:name="z3466" w:id="34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401"/>
    <w:bookmarkStart w:name="z3467" w:id="34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402"/>
    <w:bookmarkStart w:name="z3468" w:id="34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403"/>
    <w:bookmarkStart w:name="z3469" w:id="34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404"/>
    <w:bookmarkStart w:name="z3470" w:id="34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05"/>
    <w:bookmarkStart w:name="z3471" w:id="34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06"/>
    <w:bookmarkStart w:name="z3472" w:id="34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07"/>
    <w:bookmarkStart w:name="z3473" w:id="34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08"/>
    <w:bookmarkStart w:name="z3474" w:id="34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09"/>
    <w:bookmarkStart w:name="z3475" w:id="34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10"/>
    <w:bookmarkStart w:name="z3476" w:id="34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411"/>
    <w:bookmarkStart w:name="z3477" w:id="34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412"/>
    <w:bookmarkStart w:name="z3478" w:id="34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413"/>
    <w:bookmarkStart w:name="z3479" w:id="3414"/>
    <w:p>
      <w:pPr>
        <w:spacing w:after="0"/>
        <w:ind w:left="0"/>
        <w:jc w:val="both"/>
      </w:pPr>
      <w:r>
        <w:rPr>
          <w:rFonts w:ascii="Times New Roman"/>
          <w:b w:val="false"/>
          <w:i w:val="false"/>
          <w:color w:val="000000"/>
          <w:sz w:val="28"/>
        </w:rPr>
        <w:t>
      2) обязанности:</w:t>
      </w:r>
    </w:p>
    <w:bookmarkEnd w:id="3414"/>
    <w:bookmarkStart w:name="z3480" w:id="34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415"/>
    <w:bookmarkStart w:name="z3481" w:id="34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416"/>
    <w:bookmarkStart w:name="z3482" w:id="34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417"/>
    <w:bookmarkStart w:name="z3483" w:id="34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418"/>
    <w:bookmarkStart w:name="z3484" w:id="34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19"/>
    <w:bookmarkStart w:name="z3485" w:id="3420"/>
    <w:p>
      <w:pPr>
        <w:spacing w:after="0"/>
        <w:ind w:left="0"/>
        <w:jc w:val="both"/>
      </w:pPr>
      <w:r>
        <w:rPr>
          <w:rFonts w:ascii="Times New Roman"/>
          <w:b w:val="false"/>
          <w:i w:val="false"/>
          <w:color w:val="000000"/>
          <w:sz w:val="28"/>
        </w:rPr>
        <w:t>
      имеющих налоговую задолженность;</w:t>
      </w:r>
    </w:p>
    <w:bookmarkEnd w:id="3420"/>
    <w:bookmarkStart w:name="z3486" w:id="34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21"/>
    <w:bookmarkStart w:name="z3487" w:id="34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22"/>
    <w:bookmarkStart w:name="z3488" w:id="34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23"/>
    <w:bookmarkStart w:name="z3489" w:id="34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24"/>
    <w:bookmarkStart w:name="z3490" w:id="34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25"/>
    <w:bookmarkStart w:name="z3491" w:id="34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26"/>
    <w:bookmarkStart w:name="z3492" w:id="34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27"/>
    <w:bookmarkStart w:name="z3493" w:id="34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28"/>
    <w:bookmarkStart w:name="z3494" w:id="34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29"/>
    <w:bookmarkStart w:name="z3495" w:id="34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30"/>
    <w:bookmarkStart w:name="z3496" w:id="34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31"/>
    <w:bookmarkStart w:name="z3497" w:id="34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32"/>
    <w:bookmarkStart w:name="z3498" w:id="34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33"/>
    <w:bookmarkStart w:name="z3499" w:id="34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34"/>
    <w:bookmarkStart w:name="z3500" w:id="34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435"/>
    <w:bookmarkStart w:name="z3501" w:id="3436"/>
    <w:p>
      <w:pPr>
        <w:spacing w:after="0"/>
        <w:ind w:left="0"/>
        <w:jc w:val="both"/>
      </w:pPr>
      <w:r>
        <w:rPr>
          <w:rFonts w:ascii="Times New Roman"/>
          <w:b w:val="false"/>
          <w:i w:val="false"/>
          <w:color w:val="000000"/>
          <w:sz w:val="28"/>
        </w:rPr>
        <w:t>
      защищать интересы государства;</w:t>
      </w:r>
    </w:p>
    <w:bookmarkEnd w:id="3436"/>
    <w:bookmarkStart w:name="z3502" w:id="34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37"/>
    <w:bookmarkStart w:name="z3503" w:id="34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38"/>
    <w:bookmarkStart w:name="z3504" w:id="34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39"/>
    <w:bookmarkStart w:name="z3505" w:id="34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40"/>
    <w:bookmarkStart w:name="z3506" w:id="3441"/>
    <w:p>
      <w:pPr>
        <w:spacing w:after="0"/>
        <w:ind w:left="0"/>
        <w:jc w:val="both"/>
      </w:pPr>
      <w:r>
        <w:rPr>
          <w:rFonts w:ascii="Times New Roman"/>
          <w:b w:val="false"/>
          <w:i w:val="false"/>
          <w:color w:val="000000"/>
          <w:sz w:val="28"/>
        </w:rPr>
        <w:t>
      15. Функции:</w:t>
      </w:r>
    </w:p>
    <w:bookmarkEnd w:id="3441"/>
    <w:bookmarkStart w:name="z3507" w:id="3442"/>
    <w:p>
      <w:pPr>
        <w:spacing w:after="0"/>
        <w:ind w:left="0"/>
        <w:jc w:val="both"/>
      </w:pPr>
      <w:r>
        <w:rPr>
          <w:rFonts w:ascii="Times New Roman"/>
          <w:b w:val="false"/>
          <w:i w:val="false"/>
          <w:color w:val="000000"/>
          <w:sz w:val="28"/>
        </w:rPr>
        <w:t>
      1) осуществление налогового контроля;</w:t>
      </w:r>
    </w:p>
    <w:bookmarkEnd w:id="3442"/>
    <w:bookmarkStart w:name="z3508" w:id="34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43"/>
    <w:bookmarkStart w:name="z3509" w:id="34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44"/>
    <w:bookmarkStart w:name="z3510" w:id="34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445"/>
    <w:bookmarkStart w:name="z3511" w:id="34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46"/>
    <w:bookmarkStart w:name="z3512" w:id="34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47"/>
    <w:bookmarkStart w:name="z3513" w:id="34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448"/>
    <w:bookmarkStart w:name="z3514" w:id="34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449"/>
    <w:bookmarkStart w:name="z3515" w:id="34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450"/>
    <w:bookmarkStart w:name="z3516" w:id="34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451"/>
    <w:bookmarkStart w:name="z3517" w:id="3452"/>
    <w:p>
      <w:pPr>
        <w:spacing w:after="0"/>
        <w:ind w:left="0"/>
        <w:jc w:val="both"/>
      </w:pPr>
      <w:r>
        <w:rPr>
          <w:rFonts w:ascii="Times New Roman"/>
          <w:b w:val="false"/>
          <w:i w:val="false"/>
          <w:color w:val="000000"/>
          <w:sz w:val="28"/>
        </w:rPr>
        <w:t>
      11) осуществление налогового администрирования;</w:t>
      </w:r>
    </w:p>
    <w:bookmarkEnd w:id="3452"/>
    <w:bookmarkStart w:name="z3518" w:id="34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453"/>
    <w:bookmarkStart w:name="z3519" w:id="34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454"/>
    <w:bookmarkStart w:name="z3520" w:id="3455"/>
    <w:p>
      <w:pPr>
        <w:spacing w:after="0"/>
        <w:ind w:left="0"/>
        <w:jc w:val="both"/>
      </w:pPr>
      <w:r>
        <w:rPr>
          <w:rFonts w:ascii="Times New Roman"/>
          <w:b w:val="false"/>
          <w:i w:val="false"/>
          <w:color w:val="000000"/>
          <w:sz w:val="28"/>
        </w:rPr>
        <w:t>
      14) использование системы управления рисками;</w:t>
      </w:r>
    </w:p>
    <w:bookmarkEnd w:id="3455"/>
    <w:bookmarkStart w:name="z3521" w:id="34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456"/>
    <w:bookmarkStart w:name="z3522" w:id="34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457"/>
    <w:bookmarkStart w:name="z3523" w:id="34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458"/>
    <w:bookmarkStart w:name="z3524" w:id="34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459"/>
    <w:bookmarkStart w:name="z3525" w:id="34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460"/>
    <w:bookmarkStart w:name="z3526" w:id="34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461"/>
    <w:bookmarkStart w:name="z3527" w:id="34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462"/>
    <w:bookmarkStart w:name="z3528" w:id="34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463"/>
    <w:bookmarkStart w:name="z3529" w:id="34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464"/>
    <w:bookmarkStart w:name="z3530" w:id="34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465"/>
    <w:bookmarkStart w:name="z3531" w:id="34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466"/>
    <w:bookmarkStart w:name="z3532" w:id="34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467"/>
    <w:bookmarkStart w:name="z3533" w:id="34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468"/>
    <w:bookmarkStart w:name="z3534" w:id="34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469"/>
    <w:bookmarkStart w:name="z3535" w:id="34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470"/>
    <w:bookmarkStart w:name="z3536" w:id="34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471"/>
    <w:bookmarkStart w:name="z3537" w:id="34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472"/>
    <w:bookmarkStart w:name="z3538" w:id="34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473"/>
    <w:bookmarkStart w:name="z3539" w:id="34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474"/>
    <w:bookmarkStart w:name="z3540" w:id="34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475"/>
    <w:bookmarkStart w:name="z3541" w:id="34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76"/>
    <w:bookmarkStart w:name="z3542" w:id="34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477"/>
    <w:bookmarkStart w:name="z3543" w:id="34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478"/>
    <w:bookmarkStart w:name="z3544" w:id="34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479"/>
    <w:bookmarkStart w:name="z3545" w:id="34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480"/>
    <w:bookmarkStart w:name="z3546" w:id="34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481"/>
    <w:bookmarkStart w:name="z3547" w:id="34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482"/>
    <w:bookmarkStart w:name="z3548" w:id="34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483"/>
    <w:bookmarkStart w:name="z3549" w:id="3484"/>
    <w:p>
      <w:pPr>
        <w:spacing w:after="0"/>
        <w:ind w:left="0"/>
        <w:jc w:val="both"/>
      </w:pPr>
      <w:r>
        <w:rPr>
          <w:rFonts w:ascii="Times New Roman"/>
          <w:b w:val="false"/>
          <w:i w:val="false"/>
          <w:color w:val="000000"/>
          <w:sz w:val="28"/>
        </w:rPr>
        <w:t>
      18. Полномочия Руководителя Управления:</w:t>
      </w:r>
    </w:p>
    <w:bookmarkEnd w:id="3484"/>
    <w:bookmarkStart w:name="z3550" w:id="348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485"/>
    <w:bookmarkStart w:name="z3551" w:id="348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486"/>
    <w:bookmarkStart w:name="z3552" w:id="348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487"/>
    <w:bookmarkStart w:name="z3553" w:id="348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88"/>
    <w:bookmarkStart w:name="z3554" w:id="348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489"/>
    <w:bookmarkStart w:name="z3555" w:id="34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490"/>
    <w:bookmarkStart w:name="z3556" w:id="349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91"/>
    <w:bookmarkStart w:name="z3557" w:id="349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492"/>
    <w:bookmarkStart w:name="z3558" w:id="349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493"/>
    <w:bookmarkStart w:name="z3559" w:id="349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494"/>
    <w:bookmarkStart w:name="z3560" w:id="349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95"/>
    <w:bookmarkStart w:name="z3561" w:id="349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496"/>
    <w:bookmarkStart w:name="z3562" w:id="3497"/>
    <w:p>
      <w:pPr>
        <w:spacing w:after="0"/>
        <w:ind w:left="0"/>
        <w:jc w:val="left"/>
      </w:pPr>
      <w:r>
        <w:rPr>
          <w:rFonts w:ascii="Times New Roman"/>
          <w:b/>
          <w:i w:val="false"/>
          <w:color w:val="000000"/>
        </w:rPr>
        <w:t xml:space="preserve"> Глава 4. Имущество Управления</w:t>
      </w:r>
    </w:p>
    <w:bookmarkEnd w:id="3497"/>
    <w:bookmarkStart w:name="z3563" w:id="349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498"/>
    <w:bookmarkStart w:name="z3564" w:id="349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99"/>
    <w:bookmarkStart w:name="z3565" w:id="350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500"/>
    <w:bookmarkStart w:name="z3566" w:id="350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01"/>
    <w:bookmarkStart w:name="z3567" w:id="3502"/>
    <w:p>
      <w:pPr>
        <w:spacing w:after="0"/>
        <w:ind w:left="0"/>
        <w:jc w:val="left"/>
      </w:pPr>
      <w:r>
        <w:rPr>
          <w:rFonts w:ascii="Times New Roman"/>
          <w:b/>
          <w:i w:val="false"/>
          <w:color w:val="000000"/>
        </w:rPr>
        <w:t xml:space="preserve"> Глава 5. Реорганизация и упразднение Управления</w:t>
      </w:r>
    </w:p>
    <w:bookmarkEnd w:id="3502"/>
    <w:bookmarkStart w:name="z3568" w:id="350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71" w:id="3504"/>
    <w:p>
      <w:pPr>
        <w:spacing w:after="0"/>
        <w:ind w:left="0"/>
        <w:jc w:val="left"/>
      </w:pPr>
      <w:r>
        <w:rPr>
          <w:rFonts w:ascii="Times New Roman"/>
          <w:b/>
          <w:i w:val="false"/>
          <w:color w:val="000000"/>
        </w:rPr>
        <w:t xml:space="preserve"> Положение о Департаменте государственных доходов по Актюбинской области Комитета государственных доходов Министерства финансов Республики Казахстан</w:t>
      </w:r>
    </w:p>
    <w:bookmarkEnd w:id="3504"/>
    <w:bookmarkStart w:name="z3572" w:id="3505"/>
    <w:p>
      <w:pPr>
        <w:spacing w:after="0"/>
        <w:ind w:left="0"/>
        <w:jc w:val="left"/>
      </w:pPr>
      <w:r>
        <w:rPr>
          <w:rFonts w:ascii="Times New Roman"/>
          <w:b/>
          <w:i w:val="false"/>
          <w:color w:val="000000"/>
        </w:rPr>
        <w:t xml:space="preserve"> Глава 1. Общие положения</w:t>
      </w:r>
    </w:p>
    <w:bookmarkEnd w:id="3505"/>
    <w:bookmarkStart w:name="z3573" w:id="3506"/>
    <w:p>
      <w:pPr>
        <w:spacing w:after="0"/>
        <w:ind w:left="0"/>
        <w:jc w:val="both"/>
      </w:pPr>
      <w:r>
        <w:rPr>
          <w:rFonts w:ascii="Times New Roman"/>
          <w:b w:val="false"/>
          <w:i w:val="false"/>
          <w:color w:val="000000"/>
          <w:sz w:val="28"/>
        </w:rPr>
        <w:t>
      1. Департамент государственных доходов по Актюбинской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506"/>
    <w:bookmarkStart w:name="z3574" w:id="3507"/>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507"/>
    <w:bookmarkStart w:name="z3575" w:id="350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08"/>
    <w:bookmarkStart w:name="z3576" w:id="3509"/>
    <w:p>
      <w:pPr>
        <w:spacing w:after="0"/>
        <w:ind w:left="0"/>
        <w:jc w:val="both"/>
      </w:pPr>
      <w:r>
        <w:rPr>
          <w:rFonts w:ascii="Times New Roman"/>
          <w:b w:val="false"/>
          <w:i w:val="false"/>
          <w:color w:val="000000"/>
          <w:sz w:val="28"/>
        </w:rPr>
        <w:t xml:space="preserve">
      3) оборота нефтепродуктов и биотоплива; </w:t>
      </w:r>
    </w:p>
    <w:bookmarkEnd w:id="3509"/>
    <w:bookmarkStart w:name="z3577" w:id="3510"/>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510"/>
    <w:bookmarkStart w:name="z3578" w:id="3511"/>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11"/>
    <w:bookmarkStart w:name="z3579" w:id="3512"/>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512"/>
    <w:bookmarkStart w:name="z3580" w:id="351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13"/>
    <w:bookmarkStart w:name="z3581" w:id="351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14"/>
    <w:bookmarkStart w:name="z3582" w:id="351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515"/>
    <w:bookmarkStart w:name="z3583" w:id="3516"/>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16"/>
    <w:bookmarkStart w:name="z3584" w:id="3517"/>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517"/>
    <w:bookmarkStart w:name="z3585" w:id="3518"/>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518"/>
    <w:bookmarkStart w:name="z3586" w:id="3519"/>
    <w:p>
      <w:pPr>
        <w:spacing w:after="0"/>
        <w:ind w:left="0"/>
        <w:jc w:val="both"/>
      </w:pPr>
      <w:r>
        <w:rPr>
          <w:rFonts w:ascii="Times New Roman"/>
          <w:b w:val="false"/>
          <w:i w:val="false"/>
          <w:color w:val="000000"/>
          <w:sz w:val="28"/>
        </w:rPr>
        <w:t xml:space="preserve">
      8. Местонахождение Департамента: почтовый индекс 030006, Республика Казахстан, Актюбинская область, город Актобе, улица Некрасова, д.69. </w:t>
      </w:r>
    </w:p>
    <w:bookmarkEnd w:id="3519"/>
    <w:bookmarkStart w:name="z3587" w:id="3520"/>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3520"/>
    <w:bookmarkStart w:name="z3588" w:id="352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521"/>
    <w:bookmarkStart w:name="z3589" w:id="352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522"/>
    <w:bookmarkStart w:name="z3590" w:id="352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523"/>
    <w:bookmarkStart w:name="z3591" w:id="352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24"/>
    <w:bookmarkStart w:name="z3592" w:id="3525"/>
    <w:p>
      <w:pPr>
        <w:spacing w:after="0"/>
        <w:ind w:left="0"/>
        <w:jc w:val="left"/>
      </w:pPr>
      <w:r>
        <w:rPr>
          <w:rFonts w:ascii="Times New Roman"/>
          <w:b/>
          <w:i w:val="false"/>
          <w:color w:val="000000"/>
        </w:rPr>
        <w:t xml:space="preserve"> Глава 2. Задачи, права и обязанности Департамента</w:t>
      </w:r>
    </w:p>
    <w:bookmarkEnd w:id="3525"/>
    <w:bookmarkStart w:name="z3593" w:id="3526"/>
    <w:p>
      <w:pPr>
        <w:spacing w:after="0"/>
        <w:ind w:left="0"/>
        <w:jc w:val="both"/>
      </w:pPr>
      <w:r>
        <w:rPr>
          <w:rFonts w:ascii="Times New Roman"/>
          <w:b w:val="false"/>
          <w:i w:val="false"/>
          <w:color w:val="000000"/>
          <w:sz w:val="28"/>
        </w:rPr>
        <w:t>
      13. Задачи:</w:t>
      </w:r>
    </w:p>
    <w:bookmarkEnd w:id="3526"/>
    <w:bookmarkStart w:name="z3594" w:id="3527"/>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27"/>
    <w:bookmarkStart w:name="z3595" w:id="352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528"/>
    <w:bookmarkStart w:name="z3596" w:id="352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29"/>
    <w:bookmarkStart w:name="z3597" w:id="353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30"/>
    <w:bookmarkStart w:name="z3598" w:id="3531"/>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531"/>
    <w:bookmarkStart w:name="z3599" w:id="3532"/>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532"/>
    <w:bookmarkStart w:name="z3600" w:id="3533"/>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533"/>
    <w:bookmarkStart w:name="z3601" w:id="3534"/>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34"/>
    <w:bookmarkStart w:name="z3602" w:id="3535"/>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535"/>
    <w:bookmarkStart w:name="z3603" w:id="3536"/>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536"/>
    <w:bookmarkStart w:name="z3604" w:id="3537"/>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537"/>
    <w:bookmarkStart w:name="z3605" w:id="3538"/>
    <w:p>
      <w:pPr>
        <w:spacing w:after="0"/>
        <w:ind w:left="0"/>
        <w:jc w:val="both"/>
      </w:pPr>
      <w:r>
        <w:rPr>
          <w:rFonts w:ascii="Times New Roman"/>
          <w:b w:val="false"/>
          <w:i w:val="false"/>
          <w:color w:val="000000"/>
          <w:sz w:val="28"/>
        </w:rPr>
        <w:t>
      14. Права и обязанности Департамента:</w:t>
      </w:r>
    </w:p>
    <w:bookmarkEnd w:id="3538"/>
    <w:bookmarkStart w:name="z3606" w:id="3539"/>
    <w:p>
      <w:pPr>
        <w:spacing w:after="0"/>
        <w:ind w:left="0"/>
        <w:jc w:val="both"/>
      </w:pPr>
      <w:r>
        <w:rPr>
          <w:rFonts w:ascii="Times New Roman"/>
          <w:b w:val="false"/>
          <w:i w:val="false"/>
          <w:color w:val="000000"/>
          <w:sz w:val="28"/>
        </w:rPr>
        <w:t>
      1) права:</w:t>
      </w:r>
    </w:p>
    <w:bookmarkEnd w:id="3539"/>
    <w:bookmarkStart w:name="z3607" w:id="3540"/>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540"/>
    <w:bookmarkStart w:name="z3608" w:id="354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41"/>
    <w:bookmarkStart w:name="z3609" w:id="3542"/>
    <w:p>
      <w:pPr>
        <w:spacing w:after="0"/>
        <w:ind w:left="0"/>
        <w:jc w:val="both"/>
      </w:pPr>
      <w:r>
        <w:rPr>
          <w:rFonts w:ascii="Times New Roman"/>
          <w:b w:val="false"/>
          <w:i w:val="false"/>
          <w:color w:val="000000"/>
          <w:sz w:val="28"/>
        </w:rPr>
        <w:t>
      требовать от налогоплательщика (налогового агента):</w:t>
      </w:r>
    </w:p>
    <w:bookmarkEnd w:id="3542"/>
    <w:bookmarkStart w:name="z3610" w:id="354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43"/>
    <w:bookmarkStart w:name="z3611" w:id="354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44"/>
    <w:bookmarkStart w:name="z3612" w:id="354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45"/>
    <w:bookmarkStart w:name="z3613" w:id="354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46"/>
    <w:bookmarkStart w:name="z3614" w:id="35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47"/>
    <w:bookmarkStart w:name="z3615" w:id="354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48"/>
    <w:bookmarkStart w:name="z3616" w:id="354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49"/>
    <w:bookmarkStart w:name="z3617" w:id="355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50"/>
    <w:bookmarkStart w:name="z3618" w:id="355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51"/>
    <w:bookmarkStart w:name="z3619" w:id="3552"/>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552"/>
    <w:bookmarkStart w:name="z3620" w:id="3553"/>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553"/>
    <w:bookmarkStart w:name="z3621" w:id="3554"/>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554"/>
    <w:bookmarkStart w:name="z3622" w:id="3555"/>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555"/>
    <w:bookmarkStart w:name="z3623" w:id="3556"/>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556"/>
    <w:bookmarkStart w:name="z3624" w:id="355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57"/>
    <w:bookmarkStart w:name="z3625" w:id="3558"/>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558"/>
    <w:bookmarkStart w:name="z3626" w:id="3559"/>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559"/>
    <w:bookmarkStart w:name="z3627" w:id="3560"/>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560"/>
    <w:bookmarkStart w:name="z3628" w:id="356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561"/>
    <w:bookmarkStart w:name="z3629" w:id="356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62"/>
    <w:bookmarkStart w:name="z3630" w:id="3563"/>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563"/>
    <w:bookmarkStart w:name="z3631" w:id="3564"/>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564"/>
    <w:bookmarkStart w:name="z3632" w:id="356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65"/>
    <w:bookmarkStart w:name="z3633" w:id="3566"/>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566"/>
    <w:bookmarkStart w:name="z3634" w:id="3567"/>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567"/>
    <w:bookmarkStart w:name="z3635" w:id="3568"/>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568"/>
    <w:bookmarkStart w:name="z3636" w:id="3569"/>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569"/>
    <w:bookmarkStart w:name="z3637" w:id="357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70"/>
    <w:bookmarkStart w:name="z3638" w:id="357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71"/>
    <w:bookmarkStart w:name="z3639" w:id="357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72"/>
    <w:bookmarkStart w:name="z3640" w:id="357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73"/>
    <w:bookmarkStart w:name="z3641" w:id="357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74"/>
    <w:bookmarkStart w:name="z3642" w:id="357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575"/>
    <w:bookmarkStart w:name="z3643" w:id="3576"/>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576"/>
    <w:bookmarkStart w:name="z3644" w:id="357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77"/>
    <w:bookmarkStart w:name="z3645" w:id="3578"/>
    <w:p>
      <w:pPr>
        <w:spacing w:after="0"/>
        <w:ind w:left="0"/>
        <w:jc w:val="both"/>
      </w:pPr>
      <w:r>
        <w:rPr>
          <w:rFonts w:ascii="Times New Roman"/>
          <w:b w:val="false"/>
          <w:i w:val="false"/>
          <w:color w:val="000000"/>
          <w:sz w:val="28"/>
        </w:rPr>
        <w:t>
      2) обязанности:</w:t>
      </w:r>
    </w:p>
    <w:bookmarkEnd w:id="3578"/>
    <w:bookmarkStart w:name="z3646" w:id="357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79"/>
    <w:bookmarkStart w:name="z3647" w:id="358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80"/>
    <w:bookmarkStart w:name="z3648" w:id="358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81"/>
    <w:bookmarkStart w:name="z3649" w:id="358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82"/>
    <w:bookmarkStart w:name="z3650" w:id="358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83"/>
    <w:bookmarkStart w:name="z3651" w:id="3584"/>
    <w:p>
      <w:pPr>
        <w:spacing w:after="0"/>
        <w:ind w:left="0"/>
        <w:jc w:val="both"/>
      </w:pPr>
      <w:r>
        <w:rPr>
          <w:rFonts w:ascii="Times New Roman"/>
          <w:b w:val="false"/>
          <w:i w:val="false"/>
          <w:color w:val="000000"/>
          <w:sz w:val="28"/>
        </w:rPr>
        <w:t>
      имеющих налоговую задолженность;</w:t>
      </w:r>
    </w:p>
    <w:bookmarkEnd w:id="3584"/>
    <w:bookmarkStart w:name="z3652" w:id="358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85"/>
    <w:bookmarkStart w:name="z3653" w:id="358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86"/>
    <w:bookmarkStart w:name="z3654" w:id="358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87"/>
    <w:bookmarkStart w:name="z3655" w:id="358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88"/>
    <w:bookmarkStart w:name="z3656" w:id="358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89"/>
    <w:bookmarkStart w:name="z3657" w:id="359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90"/>
    <w:bookmarkStart w:name="z3658" w:id="359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91"/>
    <w:bookmarkStart w:name="z3659" w:id="359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92"/>
    <w:bookmarkStart w:name="z3660" w:id="3593"/>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593"/>
    <w:bookmarkStart w:name="z3661" w:id="359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94"/>
    <w:bookmarkStart w:name="z3662" w:id="359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95"/>
    <w:bookmarkStart w:name="z3663" w:id="359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96"/>
    <w:bookmarkStart w:name="z3664" w:id="3597"/>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597"/>
    <w:bookmarkStart w:name="z3665" w:id="3598"/>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598"/>
    <w:bookmarkStart w:name="z3666" w:id="3599"/>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599"/>
    <w:bookmarkStart w:name="z3667" w:id="3600"/>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600"/>
    <w:bookmarkStart w:name="z3668" w:id="3601"/>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601"/>
    <w:bookmarkStart w:name="z3669" w:id="3602"/>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602"/>
    <w:bookmarkStart w:name="z3670" w:id="3603"/>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603"/>
    <w:bookmarkStart w:name="z3671" w:id="3604"/>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604"/>
    <w:bookmarkStart w:name="z3672" w:id="3605"/>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605"/>
    <w:bookmarkStart w:name="z3673" w:id="3606"/>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606"/>
    <w:bookmarkStart w:name="z3674" w:id="360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07"/>
    <w:bookmarkStart w:name="z3675" w:id="3608"/>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608"/>
    <w:bookmarkStart w:name="z3676" w:id="3609"/>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609"/>
    <w:bookmarkStart w:name="z3677" w:id="361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10"/>
    <w:bookmarkStart w:name="z3678" w:id="361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11"/>
    <w:bookmarkStart w:name="z3679" w:id="3612"/>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612"/>
    <w:bookmarkStart w:name="z3680" w:id="3613"/>
    <w:p>
      <w:pPr>
        <w:spacing w:after="0"/>
        <w:ind w:left="0"/>
        <w:jc w:val="both"/>
      </w:pPr>
      <w:r>
        <w:rPr>
          <w:rFonts w:ascii="Times New Roman"/>
          <w:b w:val="false"/>
          <w:i w:val="false"/>
          <w:color w:val="000000"/>
          <w:sz w:val="28"/>
        </w:rPr>
        <w:t>
      защищать интересы государства;</w:t>
      </w:r>
    </w:p>
    <w:bookmarkEnd w:id="3613"/>
    <w:bookmarkStart w:name="z3681" w:id="361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14"/>
    <w:bookmarkStart w:name="z3682" w:id="361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15"/>
    <w:bookmarkStart w:name="z3683" w:id="3616"/>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616"/>
    <w:bookmarkStart w:name="z3684" w:id="361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17"/>
    <w:bookmarkStart w:name="z3685" w:id="361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18"/>
    <w:bookmarkStart w:name="z3686" w:id="3619"/>
    <w:p>
      <w:pPr>
        <w:spacing w:after="0"/>
        <w:ind w:left="0"/>
        <w:jc w:val="both"/>
      </w:pPr>
      <w:r>
        <w:rPr>
          <w:rFonts w:ascii="Times New Roman"/>
          <w:b w:val="false"/>
          <w:i w:val="false"/>
          <w:color w:val="000000"/>
          <w:sz w:val="28"/>
        </w:rPr>
        <w:t>
      15. Функции:</w:t>
      </w:r>
    </w:p>
    <w:bookmarkEnd w:id="3619"/>
    <w:bookmarkStart w:name="z3687" w:id="3620"/>
    <w:p>
      <w:pPr>
        <w:spacing w:after="0"/>
        <w:ind w:left="0"/>
        <w:jc w:val="both"/>
      </w:pPr>
      <w:r>
        <w:rPr>
          <w:rFonts w:ascii="Times New Roman"/>
          <w:b w:val="false"/>
          <w:i w:val="false"/>
          <w:color w:val="000000"/>
          <w:sz w:val="28"/>
        </w:rPr>
        <w:t>
      1) осуществление налогового контроля;</w:t>
      </w:r>
    </w:p>
    <w:bookmarkEnd w:id="3620"/>
    <w:bookmarkStart w:name="z3688" w:id="362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21"/>
    <w:bookmarkStart w:name="z3689" w:id="362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22"/>
    <w:bookmarkStart w:name="z3690" w:id="3623"/>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23"/>
    <w:bookmarkStart w:name="z3691" w:id="3624"/>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24"/>
    <w:bookmarkStart w:name="z3692" w:id="3625"/>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25"/>
    <w:bookmarkStart w:name="z3693" w:id="3626"/>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26"/>
    <w:bookmarkStart w:name="z3694" w:id="3627"/>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27"/>
    <w:bookmarkStart w:name="z3695" w:id="3628"/>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628"/>
    <w:bookmarkStart w:name="z3696" w:id="362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29"/>
    <w:bookmarkStart w:name="z3697" w:id="3630"/>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630"/>
    <w:bookmarkStart w:name="z3698" w:id="363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31"/>
    <w:bookmarkStart w:name="z3699" w:id="3632"/>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632"/>
    <w:bookmarkStart w:name="z3700" w:id="3633"/>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633"/>
    <w:bookmarkStart w:name="z3701" w:id="3634"/>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634"/>
    <w:bookmarkStart w:name="z3702" w:id="3635"/>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635"/>
    <w:bookmarkStart w:name="z3703" w:id="3636"/>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636"/>
    <w:bookmarkStart w:name="z3704" w:id="3637"/>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637"/>
    <w:bookmarkStart w:name="z3705" w:id="3638"/>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638"/>
    <w:bookmarkStart w:name="z3706" w:id="3639"/>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639"/>
    <w:bookmarkStart w:name="z3707" w:id="3640"/>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640"/>
    <w:bookmarkStart w:name="z3708" w:id="3641"/>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641"/>
    <w:bookmarkStart w:name="z3709" w:id="3642"/>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642"/>
    <w:bookmarkStart w:name="z3710" w:id="3643"/>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643"/>
    <w:bookmarkStart w:name="z3711" w:id="3644"/>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644"/>
    <w:bookmarkStart w:name="z3712" w:id="3645"/>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645"/>
    <w:bookmarkStart w:name="z3713" w:id="3646"/>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646"/>
    <w:bookmarkStart w:name="z3714" w:id="3647"/>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647"/>
    <w:bookmarkStart w:name="z3715" w:id="3648"/>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648"/>
    <w:bookmarkStart w:name="z3716" w:id="3649"/>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649"/>
    <w:bookmarkStart w:name="z3717" w:id="3650"/>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650"/>
    <w:bookmarkStart w:name="z3718" w:id="3651"/>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651"/>
    <w:bookmarkStart w:name="z3719" w:id="3652"/>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652"/>
    <w:bookmarkStart w:name="z3720" w:id="3653"/>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653"/>
    <w:bookmarkStart w:name="z3721" w:id="3654"/>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654"/>
    <w:bookmarkStart w:name="z3722" w:id="3655"/>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655"/>
    <w:bookmarkStart w:name="z3723" w:id="3656"/>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656"/>
    <w:bookmarkStart w:name="z3724" w:id="3657"/>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657"/>
    <w:bookmarkStart w:name="z3725" w:id="3658"/>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658"/>
    <w:bookmarkStart w:name="z3726" w:id="3659"/>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659"/>
    <w:bookmarkStart w:name="z3727" w:id="3660"/>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660"/>
    <w:bookmarkStart w:name="z3728" w:id="3661"/>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661"/>
    <w:bookmarkStart w:name="z3729" w:id="3662"/>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662"/>
    <w:bookmarkStart w:name="z3730" w:id="3663"/>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663"/>
    <w:bookmarkStart w:name="z3731" w:id="3664"/>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664"/>
    <w:bookmarkStart w:name="z3732" w:id="3665"/>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65"/>
    <w:bookmarkStart w:name="z3733" w:id="3666"/>
    <w:p>
      <w:pPr>
        <w:spacing w:after="0"/>
        <w:ind w:left="0"/>
        <w:jc w:val="both"/>
      </w:pPr>
      <w:r>
        <w:rPr>
          <w:rFonts w:ascii="Times New Roman"/>
          <w:b w:val="false"/>
          <w:i w:val="false"/>
          <w:color w:val="000000"/>
          <w:sz w:val="28"/>
        </w:rPr>
        <w:t>
      47) использование системы управления рисками;</w:t>
      </w:r>
    </w:p>
    <w:bookmarkEnd w:id="3666"/>
    <w:bookmarkStart w:name="z3734" w:id="3667"/>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667"/>
    <w:bookmarkStart w:name="z3735" w:id="3668"/>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668"/>
    <w:bookmarkStart w:name="z3736" w:id="3669"/>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669"/>
    <w:bookmarkStart w:name="z3737" w:id="3670"/>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670"/>
    <w:bookmarkStart w:name="z3738" w:id="3671"/>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671"/>
    <w:bookmarkStart w:name="z3739" w:id="3672"/>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672"/>
    <w:bookmarkStart w:name="z3740" w:id="3673"/>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673"/>
    <w:bookmarkStart w:name="z3741" w:id="3674"/>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674"/>
    <w:bookmarkStart w:name="z3742" w:id="3675"/>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675"/>
    <w:bookmarkStart w:name="z3743" w:id="3676"/>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676"/>
    <w:bookmarkStart w:name="z3744" w:id="3677"/>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77"/>
    <w:bookmarkStart w:name="z3745" w:id="3678"/>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678"/>
    <w:bookmarkStart w:name="z3746" w:id="3679"/>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679"/>
    <w:bookmarkStart w:name="z3747" w:id="3680"/>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680"/>
    <w:bookmarkStart w:name="z3748" w:id="3681"/>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681"/>
    <w:bookmarkStart w:name="z3749" w:id="3682"/>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682"/>
    <w:bookmarkStart w:name="z3750" w:id="3683"/>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683"/>
    <w:bookmarkStart w:name="z3751" w:id="3684"/>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684"/>
    <w:bookmarkStart w:name="z3752" w:id="3685"/>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685"/>
    <w:bookmarkStart w:name="z3753" w:id="3686"/>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86"/>
    <w:bookmarkStart w:name="z3754" w:id="3687"/>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87"/>
    <w:bookmarkStart w:name="z3755" w:id="3688"/>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688"/>
    <w:bookmarkStart w:name="z3756" w:id="3689"/>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689"/>
    <w:bookmarkStart w:name="z3757" w:id="3690"/>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690"/>
    <w:bookmarkStart w:name="z3758" w:id="3691"/>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691"/>
    <w:bookmarkStart w:name="z3759" w:id="3692"/>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692"/>
    <w:bookmarkStart w:name="z3760" w:id="3693"/>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693"/>
    <w:bookmarkStart w:name="z3761" w:id="3694"/>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694"/>
    <w:bookmarkStart w:name="z3762" w:id="3695"/>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695"/>
    <w:bookmarkStart w:name="z3763" w:id="3696"/>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696"/>
    <w:bookmarkStart w:name="z3764" w:id="3697"/>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697"/>
    <w:bookmarkStart w:name="z3765" w:id="3698"/>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698"/>
    <w:bookmarkStart w:name="z3766" w:id="3699"/>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699"/>
    <w:bookmarkStart w:name="z3767" w:id="3700"/>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700"/>
    <w:bookmarkStart w:name="z3768" w:id="3701"/>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701"/>
    <w:bookmarkStart w:name="z3769" w:id="3702"/>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702"/>
    <w:bookmarkStart w:name="z3770" w:id="3703"/>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03"/>
    <w:bookmarkStart w:name="z3771" w:id="3704"/>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04"/>
    <w:bookmarkStart w:name="z3772" w:id="3705"/>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05"/>
    <w:bookmarkStart w:name="z3773" w:id="3706"/>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706"/>
    <w:bookmarkStart w:name="z3774" w:id="3707"/>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707"/>
    <w:bookmarkStart w:name="z3775" w:id="3708"/>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708"/>
    <w:bookmarkStart w:name="z3776" w:id="3709"/>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709"/>
    <w:bookmarkStart w:name="z3777" w:id="3710"/>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710"/>
    <w:bookmarkStart w:name="z3778" w:id="3711"/>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711"/>
    <w:bookmarkStart w:name="z3779" w:id="3712"/>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712"/>
    <w:bookmarkStart w:name="z3780" w:id="3713"/>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713"/>
    <w:bookmarkStart w:name="z3781" w:id="3714"/>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714"/>
    <w:bookmarkStart w:name="z3782" w:id="3715"/>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715"/>
    <w:bookmarkStart w:name="z3783" w:id="3716"/>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716"/>
    <w:bookmarkStart w:name="z3784" w:id="3717"/>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17"/>
    <w:bookmarkStart w:name="z3785" w:id="3718"/>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718"/>
    <w:bookmarkStart w:name="z3786" w:id="3719"/>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719"/>
    <w:bookmarkStart w:name="z3787" w:id="3720"/>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720"/>
    <w:bookmarkStart w:name="z3788" w:id="3721"/>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721"/>
    <w:bookmarkStart w:name="z3789" w:id="3722"/>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722"/>
    <w:bookmarkStart w:name="z3790" w:id="3723"/>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723"/>
    <w:bookmarkStart w:name="z3791" w:id="3724"/>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724"/>
    <w:bookmarkStart w:name="z3792" w:id="3725"/>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725"/>
    <w:bookmarkStart w:name="z3793" w:id="3726"/>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726"/>
    <w:bookmarkStart w:name="z3794" w:id="3727"/>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727"/>
    <w:bookmarkStart w:name="z3795" w:id="3728"/>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728"/>
    <w:bookmarkStart w:name="z3796" w:id="3729"/>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729"/>
    <w:bookmarkStart w:name="z3797" w:id="373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730"/>
    <w:bookmarkStart w:name="z3798" w:id="373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31"/>
    <w:bookmarkStart w:name="z3799" w:id="3732"/>
    <w:p>
      <w:pPr>
        <w:spacing w:after="0"/>
        <w:ind w:left="0"/>
        <w:jc w:val="both"/>
      </w:pPr>
      <w:r>
        <w:rPr>
          <w:rFonts w:ascii="Times New Roman"/>
          <w:b w:val="false"/>
          <w:i w:val="false"/>
          <w:color w:val="000000"/>
          <w:sz w:val="28"/>
        </w:rPr>
        <w:t>
      19. Полномочия Руководителя Департамента:</w:t>
      </w:r>
    </w:p>
    <w:bookmarkEnd w:id="3732"/>
    <w:bookmarkStart w:name="z3800" w:id="373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733"/>
    <w:bookmarkStart w:name="z3801" w:id="3734"/>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734"/>
    <w:bookmarkStart w:name="z3802" w:id="373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735"/>
    <w:bookmarkStart w:name="z3803" w:id="3736"/>
    <w:p>
      <w:pPr>
        <w:spacing w:after="0"/>
        <w:ind w:left="0"/>
        <w:jc w:val="both"/>
      </w:pPr>
      <w:r>
        <w:rPr>
          <w:rFonts w:ascii="Times New Roman"/>
          <w:b w:val="false"/>
          <w:i w:val="false"/>
          <w:color w:val="000000"/>
          <w:sz w:val="28"/>
        </w:rPr>
        <w:t>
      работников Департамента;</w:t>
      </w:r>
    </w:p>
    <w:bookmarkEnd w:id="3736"/>
    <w:bookmarkStart w:name="z3804" w:id="3737"/>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737"/>
    <w:bookmarkStart w:name="z3805" w:id="3738"/>
    <w:p>
      <w:pPr>
        <w:spacing w:after="0"/>
        <w:ind w:left="0"/>
        <w:jc w:val="both"/>
      </w:pPr>
      <w:r>
        <w:rPr>
          <w:rFonts w:ascii="Times New Roman"/>
          <w:b w:val="false"/>
          <w:i w:val="false"/>
          <w:color w:val="000000"/>
          <w:sz w:val="28"/>
        </w:rPr>
        <w:t>
      руководителей таможенных постов и их заместителей;</w:t>
      </w:r>
    </w:p>
    <w:bookmarkEnd w:id="3738"/>
    <w:bookmarkStart w:name="z3806" w:id="3739"/>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739"/>
    <w:bookmarkStart w:name="z3807" w:id="3740"/>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740"/>
    <w:bookmarkStart w:name="z3808" w:id="374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41"/>
    <w:bookmarkStart w:name="z3809" w:id="374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742"/>
    <w:bookmarkStart w:name="z3810" w:id="374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743"/>
    <w:bookmarkStart w:name="z3811" w:id="374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44"/>
    <w:bookmarkStart w:name="z3812" w:id="374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745"/>
    <w:bookmarkStart w:name="z3813" w:id="374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746"/>
    <w:bookmarkStart w:name="z3814" w:id="3747"/>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747"/>
    <w:bookmarkStart w:name="z3815" w:id="374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48"/>
    <w:bookmarkStart w:name="z3816" w:id="374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749"/>
    <w:bookmarkStart w:name="z3817" w:id="3750"/>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750"/>
    <w:bookmarkStart w:name="z3818" w:id="3751"/>
    <w:p>
      <w:pPr>
        <w:spacing w:after="0"/>
        <w:ind w:left="0"/>
        <w:jc w:val="left"/>
      </w:pPr>
      <w:r>
        <w:rPr>
          <w:rFonts w:ascii="Times New Roman"/>
          <w:b/>
          <w:i w:val="false"/>
          <w:color w:val="000000"/>
        </w:rPr>
        <w:t xml:space="preserve"> Глава 4. Имущество Департамента</w:t>
      </w:r>
    </w:p>
    <w:bookmarkEnd w:id="3751"/>
    <w:bookmarkStart w:name="z3819" w:id="375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752"/>
    <w:bookmarkStart w:name="z3820" w:id="375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53"/>
    <w:bookmarkStart w:name="z3821" w:id="375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754"/>
    <w:bookmarkStart w:name="z3822" w:id="375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55"/>
    <w:bookmarkStart w:name="z3823" w:id="3756"/>
    <w:p>
      <w:pPr>
        <w:spacing w:after="0"/>
        <w:ind w:left="0"/>
        <w:jc w:val="left"/>
      </w:pPr>
      <w:r>
        <w:rPr>
          <w:rFonts w:ascii="Times New Roman"/>
          <w:b/>
          <w:i w:val="false"/>
          <w:color w:val="000000"/>
        </w:rPr>
        <w:t xml:space="preserve"> Глава 5. Реорганизация и упразднение Департамента</w:t>
      </w:r>
    </w:p>
    <w:bookmarkEnd w:id="3756"/>
    <w:bookmarkStart w:name="z3824" w:id="3757"/>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757"/>
    <w:bookmarkStart w:name="z3825" w:id="3758"/>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758"/>
    <w:bookmarkStart w:name="z3826" w:id="3759"/>
    <w:p>
      <w:pPr>
        <w:spacing w:after="0"/>
        <w:ind w:left="0"/>
        <w:jc w:val="both"/>
      </w:pPr>
      <w:r>
        <w:rPr>
          <w:rFonts w:ascii="Times New Roman"/>
          <w:b w:val="false"/>
          <w:i w:val="false"/>
          <w:color w:val="000000"/>
          <w:sz w:val="28"/>
        </w:rPr>
        <w:t>
      1.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59"/>
    <w:bookmarkStart w:name="z3827" w:id="3760"/>
    <w:p>
      <w:pPr>
        <w:spacing w:after="0"/>
        <w:ind w:left="0"/>
        <w:jc w:val="both"/>
      </w:pPr>
      <w:r>
        <w:rPr>
          <w:rFonts w:ascii="Times New Roman"/>
          <w:b w:val="false"/>
          <w:i w:val="false"/>
          <w:color w:val="000000"/>
          <w:sz w:val="28"/>
        </w:rPr>
        <w:t>
      2.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0"/>
    <w:bookmarkStart w:name="z3828" w:id="3761"/>
    <w:p>
      <w:pPr>
        <w:spacing w:after="0"/>
        <w:ind w:left="0"/>
        <w:jc w:val="both"/>
      </w:pPr>
      <w:r>
        <w:rPr>
          <w:rFonts w:ascii="Times New Roman"/>
          <w:b w:val="false"/>
          <w:i w:val="false"/>
          <w:color w:val="000000"/>
          <w:sz w:val="28"/>
        </w:rPr>
        <w:t>
      3.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1"/>
    <w:bookmarkStart w:name="z3829" w:id="3762"/>
    <w:p>
      <w:pPr>
        <w:spacing w:after="0"/>
        <w:ind w:left="0"/>
        <w:jc w:val="both"/>
      </w:pPr>
      <w:r>
        <w:rPr>
          <w:rFonts w:ascii="Times New Roman"/>
          <w:b w:val="false"/>
          <w:i w:val="false"/>
          <w:color w:val="000000"/>
          <w:sz w:val="28"/>
        </w:rPr>
        <w:t>
      4.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2"/>
    <w:bookmarkStart w:name="z3830" w:id="3763"/>
    <w:p>
      <w:pPr>
        <w:spacing w:after="0"/>
        <w:ind w:left="0"/>
        <w:jc w:val="both"/>
      </w:pPr>
      <w:r>
        <w:rPr>
          <w:rFonts w:ascii="Times New Roman"/>
          <w:b w:val="false"/>
          <w:i w:val="false"/>
          <w:color w:val="000000"/>
          <w:sz w:val="28"/>
        </w:rPr>
        <w:t>
      5.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3"/>
    <w:bookmarkStart w:name="z3831" w:id="3764"/>
    <w:p>
      <w:pPr>
        <w:spacing w:after="0"/>
        <w:ind w:left="0"/>
        <w:jc w:val="both"/>
      </w:pPr>
      <w:r>
        <w:rPr>
          <w:rFonts w:ascii="Times New Roman"/>
          <w:b w:val="false"/>
          <w:i w:val="false"/>
          <w:color w:val="000000"/>
          <w:sz w:val="28"/>
        </w:rPr>
        <w:t>
      6.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4"/>
    <w:bookmarkStart w:name="z3832" w:id="3765"/>
    <w:p>
      <w:pPr>
        <w:spacing w:after="0"/>
        <w:ind w:left="0"/>
        <w:jc w:val="both"/>
      </w:pPr>
      <w:r>
        <w:rPr>
          <w:rFonts w:ascii="Times New Roman"/>
          <w:b w:val="false"/>
          <w:i w:val="false"/>
          <w:color w:val="000000"/>
          <w:sz w:val="28"/>
        </w:rPr>
        <w:t>
      7.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5"/>
    <w:bookmarkStart w:name="z3833" w:id="3766"/>
    <w:p>
      <w:pPr>
        <w:spacing w:after="0"/>
        <w:ind w:left="0"/>
        <w:jc w:val="both"/>
      </w:pPr>
      <w:r>
        <w:rPr>
          <w:rFonts w:ascii="Times New Roman"/>
          <w:b w:val="false"/>
          <w:i w:val="false"/>
          <w:color w:val="000000"/>
          <w:sz w:val="28"/>
        </w:rPr>
        <w:t>
      8.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6"/>
    <w:bookmarkStart w:name="z3834" w:id="3767"/>
    <w:p>
      <w:pPr>
        <w:spacing w:after="0"/>
        <w:ind w:left="0"/>
        <w:jc w:val="both"/>
      </w:pPr>
      <w:r>
        <w:rPr>
          <w:rFonts w:ascii="Times New Roman"/>
          <w:b w:val="false"/>
          <w:i w:val="false"/>
          <w:color w:val="000000"/>
          <w:sz w:val="28"/>
        </w:rPr>
        <w:t>
      9.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7"/>
    <w:bookmarkStart w:name="z3835" w:id="3768"/>
    <w:p>
      <w:pPr>
        <w:spacing w:after="0"/>
        <w:ind w:left="0"/>
        <w:jc w:val="both"/>
      </w:pPr>
      <w:r>
        <w:rPr>
          <w:rFonts w:ascii="Times New Roman"/>
          <w:b w:val="false"/>
          <w:i w:val="false"/>
          <w:color w:val="000000"/>
          <w:sz w:val="28"/>
        </w:rPr>
        <w:t>
      10.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8"/>
    <w:bookmarkStart w:name="z3836" w:id="3769"/>
    <w:p>
      <w:pPr>
        <w:spacing w:after="0"/>
        <w:ind w:left="0"/>
        <w:jc w:val="both"/>
      </w:pPr>
      <w:r>
        <w:rPr>
          <w:rFonts w:ascii="Times New Roman"/>
          <w:b w:val="false"/>
          <w:i w:val="false"/>
          <w:color w:val="000000"/>
          <w:sz w:val="28"/>
        </w:rPr>
        <w:t>
      11.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69"/>
    <w:bookmarkStart w:name="z3837" w:id="3770"/>
    <w:p>
      <w:pPr>
        <w:spacing w:after="0"/>
        <w:ind w:left="0"/>
        <w:jc w:val="both"/>
      </w:pPr>
      <w:r>
        <w:rPr>
          <w:rFonts w:ascii="Times New Roman"/>
          <w:b w:val="false"/>
          <w:i w:val="false"/>
          <w:color w:val="000000"/>
          <w:sz w:val="28"/>
        </w:rPr>
        <w:t>
      12.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70"/>
    <w:bookmarkStart w:name="z3838" w:id="3771"/>
    <w:p>
      <w:pPr>
        <w:spacing w:after="0"/>
        <w:ind w:left="0"/>
        <w:jc w:val="both"/>
      </w:pPr>
      <w:r>
        <w:rPr>
          <w:rFonts w:ascii="Times New Roman"/>
          <w:b w:val="false"/>
          <w:i w:val="false"/>
          <w:color w:val="000000"/>
          <w:sz w:val="28"/>
        </w:rPr>
        <w:t>
      13.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41" w:id="3772"/>
    <w:p>
      <w:pPr>
        <w:spacing w:after="0"/>
        <w:ind w:left="0"/>
        <w:jc w:val="left"/>
      </w:pPr>
      <w:r>
        <w:rPr>
          <w:rFonts w:ascii="Times New Roman"/>
          <w:b/>
          <w:i w:val="false"/>
          <w:color w:val="000000"/>
        </w:rPr>
        <w:t xml:space="preserve"> Положение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72"/>
    <w:bookmarkStart w:name="z3842" w:id="3773"/>
    <w:p>
      <w:pPr>
        <w:spacing w:after="0"/>
        <w:ind w:left="0"/>
        <w:jc w:val="left"/>
      </w:pPr>
      <w:r>
        <w:rPr>
          <w:rFonts w:ascii="Times New Roman"/>
          <w:b/>
          <w:i w:val="false"/>
          <w:color w:val="000000"/>
        </w:rPr>
        <w:t xml:space="preserve"> Глава 1. Общие положения</w:t>
      </w:r>
    </w:p>
    <w:bookmarkEnd w:id="3773"/>
    <w:bookmarkStart w:name="z3843" w:id="3774"/>
    <w:p>
      <w:pPr>
        <w:spacing w:after="0"/>
        <w:ind w:left="0"/>
        <w:jc w:val="both"/>
      </w:pPr>
      <w:r>
        <w:rPr>
          <w:rFonts w:ascii="Times New Roman"/>
          <w:b w:val="false"/>
          <w:i w:val="false"/>
          <w:color w:val="000000"/>
          <w:sz w:val="28"/>
        </w:rPr>
        <w:t>
      1.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774"/>
    <w:bookmarkStart w:name="z3844" w:id="3775"/>
    <w:p>
      <w:pPr>
        <w:spacing w:after="0"/>
        <w:ind w:left="0"/>
        <w:jc w:val="both"/>
      </w:pPr>
      <w:r>
        <w:rPr>
          <w:rFonts w:ascii="Times New Roman"/>
          <w:b w:val="false"/>
          <w:i w:val="false"/>
          <w:color w:val="000000"/>
          <w:sz w:val="28"/>
        </w:rPr>
        <w:t xml:space="preserve">
      1) налогового администрирования; </w:t>
      </w:r>
    </w:p>
    <w:bookmarkEnd w:id="3775"/>
    <w:bookmarkStart w:name="z3845" w:id="377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76"/>
    <w:bookmarkStart w:name="z3846" w:id="3777"/>
    <w:p>
      <w:pPr>
        <w:spacing w:after="0"/>
        <w:ind w:left="0"/>
        <w:jc w:val="both"/>
      </w:pPr>
      <w:r>
        <w:rPr>
          <w:rFonts w:ascii="Times New Roman"/>
          <w:b w:val="false"/>
          <w:i w:val="false"/>
          <w:color w:val="000000"/>
          <w:sz w:val="28"/>
        </w:rPr>
        <w:t xml:space="preserve">
      3) оборота нефтепродуктов и биотоплива; </w:t>
      </w:r>
    </w:p>
    <w:bookmarkEnd w:id="3777"/>
    <w:bookmarkStart w:name="z3847" w:id="377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78"/>
    <w:bookmarkStart w:name="z3848" w:id="377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779"/>
    <w:bookmarkStart w:name="z3849" w:id="378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80"/>
    <w:bookmarkStart w:name="z3850" w:id="378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81"/>
    <w:bookmarkStart w:name="z3851" w:id="378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782"/>
    <w:bookmarkStart w:name="z3852" w:id="378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83"/>
    <w:bookmarkStart w:name="z3853" w:id="378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784"/>
    <w:bookmarkStart w:name="z3854" w:id="378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785"/>
    <w:bookmarkStart w:name="z3855" w:id="3786"/>
    <w:p>
      <w:pPr>
        <w:spacing w:after="0"/>
        <w:ind w:left="0"/>
        <w:jc w:val="both"/>
      </w:pPr>
      <w:r>
        <w:rPr>
          <w:rFonts w:ascii="Times New Roman"/>
          <w:b w:val="false"/>
          <w:i w:val="false"/>
          <w:color w:val="000000"/>
          <w:sz w:val="28"/>
        </w:rPr>
        <w:t xml:space="preserve">
      8. Местонахождение Управления: почтовый индекс 030019, Республика Казахстан, Актюбинская область, город Актобе, улица Маресьева, 97. </w:t>
      </w:r>
    </w:p>
    <w:bookmarkEnd w:id="3786"/>
    <w:bookmarkStart w:name="z3856" w:id="378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787"/>
    <w:bookmarkStart w:name="z3857" w:id="378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88"/>
    <w:bookmarkStart w:name="z3858" w:id="378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89"/>
    <w:bookmarkStart w:name="z3859" w:id="379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790"/>
    <w:bookmarkStart w:name="z3860" w:id="379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91"/>
    <w:bookmarkStart w:name="z3861" w:id="3792"/>
    <w:p>
      <w:pPr>
        <w:spacing w:after="0"/>
        <w:ind w:left="0"/>
        <w:jc w:val="left"/>
      </w:pPr>
      <w:r>
        <w:rPr>
          <w:rFonts w:ascii="Times New Roman"/>
          <w:b/>
          <w:i w:val="false"/>
          <w:color w:val="000000"/>
        </w:rPr>
        <w:t xml:space="preserve"> Глава 2. Задачи, права и обязанности Управления</w:t>
      </w:r>
    </w:p>
    <w:bookmarkEnd w:id="3792"/>
    <w:bookmarkStart w:name="z3862" w:id="3793"/>
    <w:p>
      <w:pPr>
        <w:spacing w:after="0"/>
        <w:ind w:left="0"/>
        <w:jc w:val="both"/>
      </w:pPr>
      <w:r>
        <w:rPr>
          <w:rFonts w:ascii="Times New Roman"/>
          <w:b w:val="false"/>
          <w:i w:val="false"/>
          <w:color w:val="000000"/>
          <w:sz w:val="28"/>
        </w:rPr>
        <w:t>
      13. Задачи:</w:t>
      </w:r>
    </w:p>
    <w:bookmarkEnd w:id="3793"/>
    <w:bookmarkStart w:name="z3863" w:id="379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94"/>
    <w:bookmarkStart w:name="z3864" w:id="379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795"/>
    <w:bookmarkStart w:name="z3865" w:id="379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96"/>
    <w:bookmarkStart w:name="z3866" w:id="379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97"/>
    <w:bookmarkStart w:name="z3867" w:id="379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798"/>
    <w:bookmarkStart w:name="z3868" w:id="379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99"/>
    <w:bookmarkStart w:name="z3869" w:id="380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800"/>
    <w:bookmarkStart w:name="z3870" w:id="3801"/>
    <w:p>
      <w:pPr>
        <w:spacing w:after="0"/>
        <w:ind w:left="0"/>
        <w:jc w:val="both"/>
      </w:pPr>
      <w:r>
        <w:rPr>
          <w:rFonts w:ascii="Times New Roman"/>
          <w:b w:val="false"/>
          <w:i w:val="false"/>
          <w:color w:val="000000"/>
          <w:sz w:val="28"/>
        </w:rPr>
        <w:t>
      14. Права и обязанности Управления:</w:t>
      </w:r>
    </w:p>
    <w:bookmarkEnd w:id="3801"/>
    <w:bookmarkStart w:name="z3871" w:id="3802"/>
    <w:p>
      <w:pPr>
        <w:spacing w:after="0"/>
        <w:ind w:left="0"/>
        <w:jc w:val="both"/>
      </w:pPr>
      <w:r>
        <w:rPr>
          <w:rFonts w:ascii="Times New Roman"/>
          <w:b w:val="false"/>
          <w:i w:val="false"/>
          <w:color w:val="000000"/>
          <w:sz w:val="28"/>
        </w:rPr>
        <w:t>
      1) права:</w:t>
      </w:r>
    </w:p>
    <w:bookmarkEnd w:id="3802"/>
    <w:bookmarkStart w:name="z3872" w:id="380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803"/>
    <w:bookmarkStart w:name="z3873" w:id="3804"/>
    <w:p>
      <w:pPr>
        <w:spacing w:after="0"/>
        <w:ind w:left="0"/>
        <w:jc w:val="both"/>
      </w:pPr>
      <w:r>
        <w:rPr>
          <w:rFonts w:ascii="Times New Roman"/>
          <w:b w:val="false"/>
          <w:i w:val="false"/>
          <w:color w:val="000000"/>
          <w:sz w:val="28"/>
        </w:rPr>
        <w:t>
      требовать от налогоплательщика (налогового агента):</w:t>
      </w:r>
    </w:p>
    <w:bookmarkEnd w:id="3804"/>
    <w:bookmarkStart w:name="z3874" w:id="380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805"/>
    <w:bookmarkStart w:name="z3875" w:id="380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806"/>
    <w:bookmarkStart w:name="z3876" w:id="380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807"/>
    <w:bookmarkStart w:name="z3877" w:id="380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808"/>
    <w:bookmarkStart w:name="z3878" w:id="38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809"/>
    <w:bookmarkStart w:name="z3879" w:id="381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810"/>
    <w:bookmarkStart w:name="z3880" w:id="381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811"/>
    <w:bookmarkStart w:name="z3881" w:id="381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812"/>
    <w:bookmarkStart w:name="z3882" w:id="381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813"/>
    <w:bookmarkStart w:name="z3883" w:id="381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814"/>
    <w:bookmarkStart w:name="z3884" w:id="381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815"/>
    <w:bookmarkStart w:name="z3885" w:id="381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816"/>
    <w:bookmarkStart w:name="z3886" w:id="381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817"/>
    <w:bookmarkStart w:name="z3887" w:id="381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818"/>
    <w:bookmarkStart w:name="z3888" w:id="381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819"/>
    <w:bookmarkStart w:name="z3889" w:id="382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820"/>
    <w:bookmarkStart w:name="z3890" w:id="382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821"/>
    <w:bookmarkStart w:name="z3891" w:id="382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822"/>
    <w:bookmarkStart w:name="z3892" w:id="382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823"/>
    <w:bookmarkStart w:name="z3893" w:id="382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824"/>
    <w:bookmarkStart w:name="z3894" w:id="382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825"/>
    <w:bookmarkStart w:name="z3895" w:id="382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826"/>
    <w:bookmarkStart w:name="z3896" w:id="382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827"/>
    <w:bookmarkStart w:name="z3897" w:id="3828"/>
    <w:p>
      <w:pPr>
        <w:spacing w:after="0"/>
        <w:ind w:left="0"/>
        <w:jc w:val="both"/>
      </w:pPr>
      <w:r>
        <w:rPr>
          <w:rFonts w:ascii="Times New Roman"/>
          <w:b w:val="false"/>
          <w:i w:val="false"/>
          <w:color w:val="000000"/>
          <w:sz w:val="28"/>
        </w:rPr>
        <w:t>
      2) обязанности:</w:t>
      </w:r>
    </w:p>
    <w:bookmarkEnd w:id="3828"/>
    <w:bookmarkStart w:name="z3898" w:id="382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829"/>
    <w:bookmarkStart w:name="z3899" w:id="383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830"/>
    <w:bookmarkStart w:name="z3900" w:id="383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831"/>
    <w:bookmarkStart w:name="z3901" w:id="383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832"/>
    <w:bookmarkStart w:name="z3902" w:id="383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833"/>
    <w:bookmarkStart w:name="z3903" w:id="3834"/>
    <w:p>
      <w:pPr>
        <w:spacing w:after="0"/>
        <w:ind w:left="0"/>
        <w:jc w:val="both"/>
      </w:pPr>
      <w:r>
        <w:rPr>
          <w:rFonts w:ascii="Times New Roman"/>
          <w:b w:val="false"/>
          <w:i w:val="false"/>
          <w:color w:val="000000"/>
          <w:sz w:val="28"/>
        </w:rPr>
        <w:t>
      имеющих налоговую задолженность;</w:t>
      </w:r>
    </w:p>
    <w:bookmarkEnd w:id="3834"/>
    <w:bookmarkStart w:name="z3904" w:id="383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835"/>
    <w:bookmarkStart w:name="z3905" w:id="383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836"/>
    <w:bookmarkStart w:name="z3906" w:id="383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837"/>
    <w:bookmarkStart w:name="z3907" w:id="383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838"/>
    <w:bookmarkStart w:name="z3908" w:id="383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839"/>
    <w:bookmarkStart w:name="z3909" w:id="384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840"/>
    <w:bookmarkStart w:name="z3910" w:id="384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841"/>
    <w:bookmarkStart w:name="z3911" w:id="384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842"/>
    <w:bookmarkStart w:name="z3912" w:id="384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843"/>
    <w:bookmarkStart w:name="z3913" w:id="384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844"/>
    <w:bookmarkStart w:name="z3914" w:id="384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845"/>
    <w:bookmarkStart w:name="z3915" w:id="384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46"/>
    <w:bookmarkStart w:name="z3916" w:id="384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47"/>
    <w:bookmarkStart w:name="z3917" w:id="384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48"/>
    <w:bookmarkStart w:name="z3918" w:id="384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849"/>
    <w:bookmarkStart w:name="z3919" w:id="3850"/>
    <w:p>
      <w:pPr>
        <w:spacing w:after="0"/>
        <w:ind w:left="0"/>
        <w:jc w:val="both"/>
      </w:pPr>
      <w:r>
        <w:rPr>
          <w:rFonts w:ascii="Times New Roman"/>
          <w:b w:val="false"/>
          <w:i w:val="false"/>
          <w:color w:val="000000"/>
          <w:sz w:val="28"/>
        </w:rPr>
        <w:t>
      защищать интересы государства;</w:t>
      </w:r>
    </w:p>
    <w:bookmarkEnd w:id="3850"/>
    <w:bookmarkStart w:name="z3920" w:id="385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51"/>
    <w:bookmarkStart w:name="z3921" w:id="385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852"/>
    <w:bookmarkStart w:name="z3922" w:id="385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53"/>
    <w:bookmarkStart w:name="z3923" w:id="385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854"/>
    <w:bookmarkStart w:name="z3924" w:id="3855"/>
    <w:p>
      <w:pPr>
        <w:spacing w:after="0"/>
        <w:ind w:left="0"/>
        <w:jc w:val="both"/>
      </w:pPr>
      <w:r>
        <w:rPr>
          <w:rFonts w:ascii="Times New Roman"/>
          <w:b w:val="false"/>
          <w:i w:val="false"/>
          <w:color w:val="000000"/>
          <w:sz w:val="28"/>
        </w:rPr>
        <w:t>
      15. Функции:</w:t>
      </w:r>
    </w:p>
    <w:bookmarkEnd w:id="3855"/>
    <w:bookmarkStart w:name="z3925" w:id="3856"/>
    <w:p>
      <w:pPr>
        <w:spacing w:after="0"/>
        <w:ind w:left="0"/>
        <w:jc w:val="both"/>
      </w:pPr>
      <w:r>
        <w:rPr>
          <w:rFonts w:ascii="Times New Roman"/>
          <w:b w:val="false"/>
          <w:i w:val="false"/>
          <w:color w:val="000000"/>
          <w:sz w:val="28"/>
        </w:rPr>
        <w:t>
      1) осуществление налогового контроля;</w:t>
      </w:r>
    </w:p>
    <w:bookmarkEnd w:id="3856"/>
    <w:bookmarkStart w:name="z3926" w:id="385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857"/>
    <w:bookmarkStart w:name="z3927" w:id="385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858"/>
    <w:bookmarkStart w:name="z3928" w:id="385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859"/>
    <w:bookmarkStart w:name="z3929" w:id="386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860"/>
    <w:bookmarkStart w:name="z3930" w:id="386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861"/>
    <w:bookmarkStart w:name="z3931" w:id="386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862"/>
    <w:bookmarkStart w:name="z3932" w:id="386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863"/>
    <w:bookmarkStart w:name="z3933" w:id="386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864"/>
    <w:bookmarkStart w:name="z3934" w:id="386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865"/>
    <w:bookmarkStart w:name="z3935" w:id="3866"/>
    <w:p>
      <w:pPr>
        <w:spacing w:after="0"/>
        <w:ind w:left="0"/>
        <w:jc w:val="both"/>
      </w:pPr>
      <w:r>
        <w:rPr>
          <w:rFonts w:ascii="Times New Roman"/>
          <w:b w:val="false"/>
          <w:i w:val="false"/>
          <w:color w:val="000000"/>
          <w:sz w:val="28"/>
        </w:rPr>
        <w:t>
      11) осуществление налогового администрирования;</w:t>
      </w:r>
    </w:p>
    <w:bookmarkEnd w:id="3866"/>
    <w:bookmarkStart w:name="z3936" w:id="386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867"/>
    <w:bookmarkStart w:name="z3937" w:id="386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868"/>
    <w:bookmarkStart w:name="z3938" w:id="3869"/>
    <w:p>
      <w:pPr>
        <w:spacing w:after="0"/>
        <w:ind w:left="0"/>
        <w:jc w:val="both"/>
      </w:pPr>
      <w:r>
        <w:rPr>
          <w:rFonts w:ascii="Times New Roman"/>
          <w:b w:val="false"/>
          <w:i w:val="false"/>
          <w:color w:val="000000"/>
          <w:sz w:val="28"/>
        </w:rPr>
        <w:t>
      14) использование системы управления рисками;</w:t>
      </w:r>
    </w:p>
    <w:bookmarkEnd w:id="3869"/>
    <w:bookmarkStart w:name="z3939" w:id="387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870"/>
    <w:bookmarkStart w:name="z3940" w:id="387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871"/>
    <w:bookmarkStart w:name="z3941" w:id="387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872"/>
    <w:bookmarkStart w:name="z3942" w:id="387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873"/>
    <w:bookmarkStart w:name="z3943" w:id="387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874"/>
    <w:bookmarkStart w:name="z3944" w:id="387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875"/>
    <w:bookmarkStart w:name="z3945" w:id="387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876"/>
    <w:bookmarkStart w:name="z3946" w:id="387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877"/>
    <w:bookmarkStart w:name="z3947" w:id="387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878"/>
    <w:bookmarkStart w:name="z3948" w:id="387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879"/>
    <w:bookmarkStart w:name="z3949" w:id="388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880"/>
    <w:bookmarkStart w:name="z3950" w:id="388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881"/>
    <w:bookmarkStart w:name="z3951" w:id="388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882"/>
    <w:bookmarkStart w:name="z3952" w:id="388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883"/>
    <w:bookmarkStart w:name="z3953" w:id="388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884"/>
    <w:bookmarkStart w:name="z3954" w:id="388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885"/>
    <w:bookmarkStart w:name="z3955" w:id="388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886"/>
    <w:bookmarkStart w:name="z3956" w:id="388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887"/>
    <w:bookmarkStart w:name="z3957" w:id="388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888"/>
    <w:bookmarkStart w:name="z3958" w:id="388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889"/>
    <w:bookmarkStart w:name="z3959" w:id="389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890"/>
    <w:bookmarkStart w:name="z3960" w:id="389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891"/>
    <w:bookmarkStart w:name="z3961" w:id="389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892"/>
    <w:bookmarkStart w:name="z3962" w:id="389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893"/>
    <w:bookmarkStart w:name="z3963" w:id="389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894"/>
    <w:bookmarkStart w:name="z3964" w:id="389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895"/>
    <w:bookmarkStart w:name="z3965" w:id="389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896"/>
    <w:bookmarkStart w:name="z3966" w:id="389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897"/>
    <w:bookmarkStart w:name="z3967" w:id="389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898"/>
    <w:bookmarkStart w:name="z3968" w:id="3899"/>
    <w:p>
      <w:pPr>
        <w:spacing w:after="0"/>
        <w:ind w:left="0"/>
        <w:jc w:val="both"/>
      </w:pPr>
      <w:r>
        <w:rPr>
          <w:rFonts w:ascii="Times New Roman"/>
          <w:b w:val="false"/>
          <w:i w:val="false"/>
          <w:color w:val="000000"/>
          <w:sz w:val="28"/>
        </w:rPr>
        <w:t>
      19. Полномочия Руководителя Управления:</w:t>
      </w:r>
    </w:p>
    <w:bookmarkEnd w:id="3899"/>
    <w:bookmarkStart w:name="z3969" w:id="390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900"/>
    <w:bookmarkStart w:name="z3970" w:id="390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901"/>
    <w:bookmarkStart w:name="z3971" w:id="390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902"/>
    <w:bookmarkStart w:name="z3972" w:id="390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903"/>
    <w:bookmarkStart w:name="z3973" w:id="390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904"/>
    <w:bookmarkStart w:name="z3974" w:id="390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905"/>
    <w:bookmarkStart w:name="z3975" w:id="390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906"/>
    <w:bookmarkStart w:name="z3976" w:id="390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907"/>
    <w:bookmarkStart w:name="z3977" w:id="390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908"/>
    <w:bookmarkStart w:name="z3978" w:id="390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909"/>
    <w:bookmarkStart w:name="z3979" w:id="391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910"/>
    <w:bookmarkStart w:name="z3980" w:id="391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911"/>
    <w:bookmarkStart w:name="z3981" w:id="391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912"/>
    <w:bookmarkStart w:name="z3982" w:id="3913"/>
    <w:p>
      <w:pPr>
        <w:spacing w:after="0"/>
        <w:ind w:left="0"/>
        <w:jc w:val="left"/>
      </w:pPr>
      <w:r>
        <w:rPr>
          <w:rFonts w:ascii="Times New Roman"/>
          <w:b/>
          <w:i w:val="false"/>
          <w:color w:val="000000"/>
        </w:rPr>
        <w:t xml:space="preserve"> Глава 4. Имущество Управления</w:t>
      </w:r>
    </w:p>
    <w:bookmarkEnd w:id="3913"/>
    <w:bookmarkStart w:name="z3983" w:id="391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914"/>
    <w:bookmarkStart w:name="z3984" w:id="391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915"/>
    <w:bookmarkStart w:name="z3985" w:id="391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916"/>
    <w:bookmarkStart w:name="z3986" w:id="391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17"/>
    <w:bookmarkStart w:name="z3987" w:id="3918"/>
    <w:p>
      <w:pPr>
        <w:spacing w:after="0"/>
        <w:ind w:left="0"/>
        <w:jc w:val="left"/>
      </w:pPr>
      <w:r>
        <w:rPr>
          <w:rFonts w:ascii="Times New Roman"/>
          <w:b/>
          <w:i w:val="false"/>
          <w:color w:val="000000"/>
        </w:rPr>
        <w:t xml:space="preserve"> Глава 5. Реорганизация и упразднение Управления</w:t>
      </w:r>
    </w:p>
    <w:bookmarkEnd w:id="3918"/>
    <w:bookmarkStart w:name="z3988" w:id="391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991" w:id="3920"/>
    <w:p>
      <w:pPr>
        <w:spacing w:after="0"/>
        <w:ind w:left="0"/>
        <w:jc w:val="left"/>
      </w:pPr>
      <w:r>
        <w:rPr>
          <w:rFonts w:ascii="Times New Roman"/>
          <w:b/>
          <w:i w:val="false"/>
          <w:color w:val="000000"/>
        </w:rPr>
        <w:t xml:space="preserve"> Положение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920"/>
    <w:bookmarkStart w:name="z3992" w:id="3921"/>
    <w:p>
      <w:pPr>
        <w:spacing w:after="0"/>
        <w:ind w:left="0"/>
        <w:jc w:val="left"/>
      </w:pPr>
      <w:r>
        <w:rPr>
          <w:rFonts w:ascii="Times New Roman"/>
          <w:b/>
          <w:i w:val="false"/>
          <w:color w:val="000000"/>
        </w:rPr>
        <w:t xml:space="preserve"> Глава 1. Общие положения</w:t>
      </w:r>
    </w:p>
    <w:bookmarkEnd w:id="3921"/>
    <w:bookmarkStart w:name="z3993" w:id="3922"/>
    <w:p>
      <w:pPr>
        <w:spacing w:after="0"/>
        <w:ind w:left="0"/>
        <w:jc w:val="both"/>
      </w:pPr>
      <w:r>
        <w:rPr>
          <w:rFonts w:ascii="Times New Roman"/>
          <w:b w:val="false"/>
          <w:i w:val="false"/>
          <w:color w:val="000000"/>
          <w:sz w:val="28"/>
        </w:rPr>
        <w:t>
      1.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922"/>
    <w:bookmarkStart w:name="z3994" w:id="3923"/>
    <w:p>
      <w:pPr>
        <w:spacing w:after="0"/>
        <w:ind w:left="0"/>
        <w:jc w:val="both"/>
      </w:pPr>
      <w:r>
        <w:rPr>
          <w:rFonts w:ascii="Times New Roman"/>
          <w:b w:val="false"/>
          <w:i w:val="false"/>
          <w:color w:val="000000"/>
          <w:sz w:val="28"/>
        </w:rPr>
        <w:t xml:space="preserve">
      1) налогового администрирования; </w:t>
      </w:r>
    </w:p>
    <w:bookmarkEnd w:id="3923"/>
    <w:bookmarkStart w:name="z3995" w:id="392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924"/>
    <w:bookmarkStart w:name="z3996" w:id="3925"/>
    <w:p>
      <w:pPr>
        <w:spacing w:after="0"/>
        <w:ind w:left="0"/>
        <w:jc w:val="both"/>
      </w:pPr>
      <w:r>
        <w:rPr>
          <w:rFonts w:ascii="Times New Roman"/>
          <w:b w:val="false"/>
          <w:i w:val="false"/>
          <w:color w:val="000000"/>
          <w:sz w:val="28"/>
        </w:rPr>
        <w:t xml:space="preserve">
      3) оборота нефтепродуктов и биотоплива; </w:t>
      </w:r>
    </w:p>
    <w:bookmarkEnd w:id="3925"/>
    <w:bookmarkStart w:name="z3997" w:id="392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926"/>
    <w:bookmarkStart w:name="z3998" w:id="392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927"/>
    <w:bookmarkStart w:name="z3999" w:id="392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928"/>
    <w:bookmarkStart w:name="z4000" w:id="392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929"/>
    <w:bookmarkStart w:name="z4001" w:id="393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930"/>
    <w:bookmarkStart w:name="z4002" w:id="393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931"/>
    <w:bookmarkStart w:name="z4003" w:id="393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932"/>
    <w:bookmarkStart w:name="z4004" w:id="393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933"/>
    <w:bookmarkStart w:name="z4005" w:id="3934"/>
    <w:p>
      <w:pPr>
        <w:spacing w:after="0"/>
        <w:ind w:left="0"/>
        <w:jc w:val="both"/>
      </w:pPr>
      <w:r>
        <w:rPr>
          <w:rFonts w:ascii="Times New Roman"/>
          <w:b w:val="false"/>
          <w:i w:val="false"/>
          <w:color w:val="000000"/>
          <w:sz w:val="28"/>
        </w:rPr>
        <w:t xml:space="preserve">
      8. Местонахождение Управления: почтовый индекс 030200, Республика Казахстан, Актюбинская область, Алгинский район, город Алга, улица А. Байтурсынова, д.15. </w:t>
      </w:r>
    </w:p>
    <w:bookmarkEnd w:id="3934"/>
    <w:bookmarkStart w:name="z4006" w:id="393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935"/>
    <w:bookmarkStart w:name="z4007" w:id="393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936"/>
    <w:bookmarkStart w:name="z4008" w:id="393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937"/>
    <w:bookmarkStart w:name="z4009" w:id="393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938"/>
    <w:bookmarkStart w:name="z4010" w:id="393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939"/>
    <w:bookmarkStart w:name="z4011" w:id="3940"/>
    <w:p>
      <w:pPr>
        <w:spacing w:after="0"/>
        <w:ind w:left="0"/>
        <w:jc w:val="left"/>
      </w:pPr>
      <w:r>
        <w:rPr>
          <w:rFonts w:ascii="Times New Roman"/>
          <w:b/>
          <w:i w:val="false"/>
          <w:color w:val="000000"/>
        </w:rPr>
        <w:t xml:space="preserve"> Глава 2. Задачи, права и обязанности Управления</w:t>
      </w:r>
    </w:p>
    <w:bookmarkEnd w:id="3940"/>
    <w:bookmarkStart w:name="z4012" w:id="3941"/>
    <w:p>
      <w:pPr>
        <w:spacing w:after="0"/>
        <w:ind w:left="0"/>
        <w:jc w:val="both"/>
      </w:pPr>
      <w:r>
        <w:rPr>
          <w:rFonts w:ascii="Times New Roman"/>
          <w:b w:val="false"/>
          <w:i w:val="false"/>
          <w:color w:val="000000"/>
          <w:sz w:val="28"/>
        </w:rPr>
        <w:t>
      13. Задачи:</w:t>
      </w:r>
    </w:p>
    <w:bookmarkEnd w:id="3941"/>
    <w:bookmarkStart w:name="z4013" w:id="394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942"/>
    <w:bookmarkStart w:name="z4014" w:id="394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943"/>
    <w:bookmarkStart w:name="z4015" w:id="394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44"/>
    <w:bookmarkStart w:name="z4016" w:id="394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945"/>
    <w:bookmarkStart w:name="z4017" w:id="394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946"/>
    <w:bookmarkStart w:name="z4018" w:id="394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947"/>
    <w:bookmarkStart w:name="z4019" w:id="394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948"/>
    <w:bookmarkStart w:name="z4020" w:id="3949"/>
    <w:p>
      <w:pPr>
        <w:spacing w:after="0"/>
        <w:ind w:left="0"/>
        <w:jc w:val="both"/>
      </w:pPr>
      <w:r>
        <w:rPr>
          <w:rFonts w:ascii="Times New Roman"/>
          <w:b w:val="false"/>
          <w:i w:val="false"/>
          <w:color w:val="000000"/>
          <w:sz w:val="28"/>
        </w:rPr>
        <w:t>
      14. Права и обязанности Управления:</w:t>
      </w:r>
    </w:p>
    <w:bookmarkEnd w:id="3949"/>
    <w:bookmarkStart w:name="z4021" w:id="3950"/>
    <w:p>
      <w:pPr>
        <w:spacing w:after="0"/>
        <w:ind w:left="0"/>
        <w:jc w:val="both"/>
      </w:pPr>
      <w:r>
        <w:rPr>
          <w:rFonts w:ascii="Times New Roman"/>
          <w:b w:val="false"/>
          <w:i w:val="false"/>
          <w:color w:val="000000"/>
          <w:sz w:val="28"/>
        </w:rPr>
        <w:t>
      1) права:</w:t>
      </w:r>
    </w:p>
    <w:bookmarkEnd w:id="3950"/>
    <w:bookmarkStart w:name="z4022" w:id="395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951"/>
    <w:bookmarkStart w:name="z4023" w:id="3952"/>
    <w:p>
      <w:pPr>
        <w:spacing w:after="0"/>
        <w:ind w:left="0"/>
        <w:jc w:val="both"/>
      </w:pPr>
      <w:r>
        <w:rPr>
          <w:rFonts w:ascii="Times New Roman"/>
          <w:b w:val="false"/>
          <w:i w:val="false"/>
          <w:color w:val="000000"/>
          <w:sz w:val="28"/>
        </w:rPr>
        <w:t>
      требовать от налогоплательщика (налогового агента):</w:t>
      </w:r>
    </w:p>
    <w:bookmarkEnd w:id="3952"/>
    <w:bookmarkStart w:name="z4024" w:id="395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953"/>
    <w:bookmarkStart w:name="z4025" w:id="395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954"/>
    <w:bookmarkStart w:name="z4026" w:id="395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955"/>
    <w:bookmarkStart w:name="z4027" w:id="395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956"/>
    <w:bookmarkStart w:name="z4028" w:id="39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957"/>
    <w:bookmarkStart w:name="z4029" w:id="395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958"/>
    <w:bookmarkStart w:name="z4030" w:id="395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959"/>
    <w:bookmarkStart w:name="z4031" w:id="396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960"/>
    <w:bookmarkStart w:name="z4032" w:id="396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961"/>
    <w:bookmarkStart w:name="z4033" w:id="396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962"/>
    <w:bookmarkStart w:name="z4034" w:id="396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963"/>
    <w:bookmarkStart w:name="z4035" w:id="396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964"/>
    <w:bookmarkStart w:name="z4036" w:id="396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965"/>
    <w:bookmarkStart w:name="z4037" w:id="396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966"/>
    <w:bookmarkStart w:name="z4038" w:id="396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967"/>
    <w:bookmarkStart w:name="z4039" w:id="396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968"/>
    <w:bookmarkStart w:name="z4040" w:id="396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969"/>
    <w:bookmarkStart w:name="z4041" w:id="397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970"/>
    <w:bookmarkStart w:name="z4042" w:id="397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971"/>
    <w:bookmarkStart w:name="z4043" w:id="397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972"/>
    <w:bookmarkStart w:name="z4044" w:id="397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973"/>
    <w:bookmarkStart w:name="z4045" w:id="397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974"/>
    <w:bookmarkStart w:name="z4046" w:id="397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975"/>
    <w:bookmarkStart w:name="z4047" w:id="3976"/>
    <w:p>
      <w:pPr>
        <w:spacing w:after="0"/>
        <w:ind w:left="0"/>
        <w:jc w:val="both"/>
      </w:pPr>
      <w:r>
        <w:rPr>
          <w:rFonts w:ascii="Times New Roman"/>
          <w:b w:val="false"/>
          <w:i w:val="false"/>
          <w:color w:val="000000"/>
          <w:sz w:val="28"/>
        </w:rPr>
        <w:t>
      2) обязанности:</w:t>
      </w:r>
    </w:p>
    <w:bookmarkEnd w:id="3976"/>
    <w:bookmarkStart w:name="z4048" w:id="397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977"/>
    <w:bookmarkStart w:name="z4049" w:id="397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978"/>
    <w:bookmarkStart w:name="z4050" w:id="397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979"/>
    <w:bookmarkStart w:name="z4051" w:id="398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980"/>
    <w:bookmarkStart w:name="z4052" w:id="398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981"/>
    <w:bookmarkStart w:name="z4053" w:id="3982"/>
    <w:p>
      <w:pPr>
        <w:spacing w:after="0"/>
        <w:ind w:left="0"/>
        <w:jc w:val="both"/>
      </w:pPr>
      <w:r>
        <w:rPr>
          <w:rFonts w:ascii="Times New Roman"/>
          <w:b w:val="false"/>
          <w:i w:val="false"/>
          <w:color w:val="000000"/>
          <w:sz w:val="28"/>
        </w:rPr>
        <w:t>
      имеющих налоговую задолженность;</w:t>
      </w:r>
    </w:p>
    <w:bookmarkEnd w:id="3982"/>
    <w:bookmarkStart w:name="z4054" w:id="398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983"/>
    <w:bookmarkStart w:name="z4055" w:id="398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984"/>
    <w:bookmarkStart w:name="z4056" w:id="398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985"/>
    <w:bookmarkStart w:name="z4057" w:id="398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986"/>
    <w:bookmarkStart w:name="z4058" w:id="398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987"/>
    <w:bookmarkStart w:name="z4059" w:id="398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988"/>
    <w:bookmarkStart w:name="z4060" w:id="398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989"/>
    <w:bookmarkStart w:name="z4061" w:id="399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990"/>
    <w:bookmarkStart w:name="z4062" w:id="399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991"/>
    <w:bookmarkStart w:name="z4063" w:id="399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992"/>
    <w:bookmarkStart w:name="z4064" w:id="399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993"/>
    <w:bookmarkStart w:name="z4065" w:id="399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994"/>
    <w:bookmarkStart w:name="z4066" w:id="399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995"/>
    <w:bookmarkStart w:name="z4067" w:id="399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996"/>
    <w:bookmarkStart w:name="z4068" w:id="399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997"/>
    <w:bookmarkStart w:name="z4069" w:id="3998"/>
    <w:p>
      <w:pPr>
        <w:spacing w:after="0"/>
        <w:ind w:left="0"/>
        <w:jc w:val="both"/>
      </w:pPr>
      <w:r>
        <w:rPr>
          <w:rFonts w:ascii="Times New Roman"/>
          <w:b w:val="false"/>
          <w:i w:val="false"/>
          <w:color w:val="000000"/>
          <w:sz w:val="28"/>
        </w:rPr>
        <w:t>
      защищать интересы государства;</w:t>
      </w:r>
    </w:p>
    <w:bookmarkEnd w:id="3998"/>
    <w:bookmarkStart w:name="z4070" w:id="399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999"/>
    <w:bookmarkStart w:name="z4071" w:id="400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000"/>
    <w:bookmarkStart w:name="z4072" w:id="400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001"/>
    <w:bookmarkStart w:name="z4073" w:id="400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002"/>
    <w:bookmarkStart w:name="z4074" w:id="4003"/>
    <w:p>
      <w:pPr>
        <w:spacing w:after="0"/>
        <w:ind w:left="0"/>
        <w:jc w:val="both"/>
      </w:pPr>
      <w:r>
        <w:rPr>
          <w:rFonts w:ascii="Times New Roman"/>
          <w:b w:val="false"/>
          <w:i w:val="false"/>
          <w:color w:val="000000"/>
          <w:sz w:val="28"/>
        </w:rPr>
        <w:t>
      15. Функции:</w:t>
      </w:r>
    </w:p>
    <w:bookmarkEnd w:id="4003"/>
    <w:bookmarkStart w:name="z4075" w:id="4004"/>
    <w:p>
      <w:pPr>
        <w:spacing w:after="0"/>
        <w:ind w:left="0"/>
        <w:jc w:val="both"/>
      </w:pPr>
      <w:r>
        <w:rPr>
          <w:rFonts w:ascii="Times New Roman"/>
          <w:b w:val="false"/>
          <w:i w:val="false"/>
          <w:color w:val="000000"/>
          <w:sz w:val="28"/>
        </w:rPr>
        <w:t>
      1) осуществление налогового контроля;</w:t>
      </w:r>
    </w:p>
    <w:bookmarkEnd w:id="4004"/>
    <w:bookmarkStart w:name="z4076" w:id="400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005"/>
    <w:bookmarkStart w:name="z4077" w:id="400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006"/>
    <w:bookmarkStart w:name="z4078" w:id="400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007"/>
    <w:bookmarkStart w:name="z4079" w:id="400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008"/>
    <w:bookmarkStart w:name="z4080" w:id="400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009"/>
    <w:bookmarkStart w:name="z4081" w:id="401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010"/>
    <w:bookmarkStart w:name="z4082" w:id="401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011"/>
    <w:bookmarkStart w:name="z4083" w:id="401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012"/>
    <w:bookmarkStart w:name="z4084" w:id="401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013"/>
    <w:bookmarkStart w:name="z4085" w:id="4014"/>
    <w:p>
      <w:pPr>
        <w:spacing w:after="0"/>
        <w:ind w:left="0"/>
        <w:jc w:val="both"/>
      </w:pPr>
      <w:r>
        <w:rPr>
          <w:rFonts w:ascii="Times New Roman"/>
          <w:b w:val="false"/>
          <w:i w:val="false"/>
          <w:color w:val="000000"/>
          <w:sz w:val="28"/>
        </w:rPr>
        <w:t>
      11) осуществление налогового администрирования;</w:t>
      </w:r>
    </w:p>
    <w:bookmarkEnd w:id="4014"/>
    <w:bookmarkStart w:name="z4086" w:id="401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015"/>
    <w:bookmarkStart w:name="z4087" w:id="401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016"/>
    <w:bookmarkStart w:name="z4088" w:id="4017"/>
    <w:p>
      <w:pPr>
        <w:spacing w:after="0"/>
        <w:ind w:left="0"/>
        <w:jc w:val="both"/>
      </w:pPr>
      <w:r>
        <w:rPr>
          <w:rFonts w:ascii="Times New Roman"/>
          <w:b w:val="false"/>
          <w:i w:val="false"/>
          <w:color w:val="000000"/>
          <w:sz w:val="28"/>
        </w:rPr>
        <w:t>
      14) использование системы управления рисками;</w:t>
      </w:r>
    </w:p>
    <w:bookmarkEnd w:id="4017"/>
    <w:bookmarkStart w:name="z4089" w:id="401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018"/>
    <w:bookmarkStart w:name="z4090" w:id="401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019"/>
    <w:bookmarkStart w:name="z4091" w:id="402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020"/>
    <w:bookmarkStart w:name="z4092" w:id="402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021"/>
    <w:bookmarkStart w:name="z4093" w:id="402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022"/>
    <w:bookmarkStart w:name="z4094" w:id="402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023"/>
    <w:bookmarkStart w:name="z4095" w:id="402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024"/>
    <w:bookmarkStart w:name="z4096" w:id="402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025"/>
    <w:bookmarkStart w:name="z4097" w:id="402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026"/>
    <w:bookmarkStart w:name="z4098" w:id="402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027"/>
    <w:bookmarkStart w:name="z4099" w:id="402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028"/>
    <w:bookmarkStart w:name="z4100" w:id="402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029"/>
    <w:bookmarkStart w:name="z4101" w:id="403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030"/>
    <w:bookmarkStart w:name="z4102" w:id="403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031"/>
    <w:bookmarkStart w:name="z4103" w:id="403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032"/>
    <w:bookmarkStart w:name="z4104" w:id="403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033"/>
    <w:bookmarkStart w:name="z4105" w:id="403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034"/>
    <w:bookmarkStart w:name="z4106" w:id="403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035"/>
    <w:bookmarkStart w:name="z4107" w:id="403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036"/>
    <w:bookmarkStart w:name="z4108" w:id="403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037"/>
    <w:bookmarkStart w:name="z4109" w:id="403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038"/>
    <w:bookmarkStart w:name="z4110" w:id="403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039"/>
    <w:bookmarkStart w:name="z4111" w:id="404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040"/>
    <w:bookmarkStart w:name="z4112" w:id="404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041"/>
    <w:bookmarkStart w:name="z4113" w:id="404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042"/>
    <w:bookmarkStart w:name="z4114" w:id="404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043"/>
    <w:bookmarkStart w:name="z4115" w:id="404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044"/>
    <w:bookmarkStart w:name="z4116" w:id="404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045"/>
    <w:bookmarkStart w:name="z4117" w:id="4046"/>
    <w:p>
      <w:pPr>
        <w:spacing w:after="0"/>
        <w:ind w:left="0"/>
        <w:jc w:val="both"/>
      </w:pPr>
      <w:r>
        <w:rPr>
          <w:rFonts w:ascii="Times New Roman"/>
          <w:b w:val="false"/>
          <w:i w:val="false"/>
          <w:color w:val="000000"/>
          <w:sz w:val="28"/>
        </w:rPr>
        <w:t>
      18. Полномочия Руководителя Управления:</w:t>
      </w:r>
    </w:p>
    <w:bookmarkEnd w:id="4046"/>
    <w:bookmarkStart w:name="z4118" w:id="404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4047"/>
    <w:bookmarkStart w:name="z4119" w:id="404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048"/>
    <w:bookmarkStart w:name="z4120" w:id="404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049"/>
    <w:bookmarkStart w:name="z4121" w:id="405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050"/>
    <w:bookmarkStart w:name="z4122" w:id="405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051"/>
    <w:bookmarkStart w:name="z4123" w:id="405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4052"/>
    <w:bookmarkStart w:name="z4124" w:id="405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053"/>
    <w:bookmarkStart w:name="z4125" w:id="405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054"/>
    <w:bookmarkStart w:name="z4126" w:id="405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055"/>
    <w:bookmarkStart w:name="z4127" w:id="405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056"/>
    <w:bookmarkStart w:name="z4128" w:id="405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057"/>
    <w:bookmarkStart w:name="z4129" w:id="405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058"/>
    <w:bookmarkStart w:name="z4130" w:id="4059"/>
    <w:p>
      <w:pPr>
        <w:spacing w:after="0"/>
        <w:ind w:left="0"/>
        <w:jc w:val="left"/>
      </w:pPr>
      <w:r>
        <w:rPr>
          <w:rFonts w:ascii="Times New Roman"/>
          <w:b/>
          <w:i w:val="false"/>
          <w:color w:val="000000"/>
        </w:rPr>
        <w:t xml:space="preserve"> Глава 4. Имущество Управления</w:t>
      </w:r>
    </w:p>
    <w:bookmarkEnd w:id="4059"/>
    <w:bookmarkStart w:name="z4131" w:id="406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4060"/>
    <w:bookmarkStart w:name="z4132" w:id="406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061"/>
    <w:bookmarkStart w:name="z4133" w:id="406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4062"/>
    <w:bookmarkStart w:name="z4134" w:id="406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063"/>
    <w:bookmarkStart w:name="z4135" w:id="4064"/>
    <w:p>
      <w:pPr>
        <w:spacing w:after="0"/>
        <w:ind w:left="0"/>
        <w:jc w:val="left"/>
      </w:pPr>
      <w:r>
        <w:rPr>
          <w:rFonts w:ascii="Times New Roman"/>
          <w:b/>
          <w:i w:val="false"/>
          <w:color w:val="000000"/>
        </w:rPr>
        <w:t xml:space="preserve"> Глава 5. Реорганизация и упразднение Управления</w:t>
      </w:r>
    </w:p>
    <w:bookmarkEnd w:id="4064"/>
    <w:bookmarkStart w:name="z4136" w:id="406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4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4139" w:id="4066"/>
    <w:p>
      <w:pPr>
        <w:spacing w:after="0"/>
        <w:ind w:left="0"/>
        <w:jc w:val="left"/>
      </w:pPr>
      <w:r>
        <w:rPr>
          <w:rFonts w:ascii="Times New Roman"/>
          <w:b/>
          <w:i w:val="false"/>
          <w:color w:val="000000"/>
        </w:rPr>
        <w:t xml:space="preserve"> Положение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066"/>
    <w:bookmarkStart w:name="z4140" w:id="4067"/>
    <w:p>
      <w:pPr>
        <w:spacing w:after="0"/>
        <w:ind w:left="0"/>
        <w:jc w:val="left"/>
      </w:pPr>
      <w:r>
        <w:rPr>
          <w:rFonts w:ascii="Times New Roman"/>
          <w:b/>
          <w:i w:val="false"/>
          <w:color w:val="000000"/>
        </w:rPr>
        <w:t xml:space="preserve"> Глава 1. Общие положения</w:t>
      </w:r>
    </w:p>
    <w:bookmarkEnd w:id="4067"/>
    <w:bookmarkStart w:name="z4141" w:id="4068"/>
    <w:p>
      <w:pPr>
        <w:spacing w:after="0"/>
        <w:ind w:left="0"/>
        <w:jc w:val="both"/>
      </w:pPr>
      <w:r>
        <w:rPr>
          <w:rFonts w:ascii="Times New Roman"/>
          <w:b w:val="false"/>
          <w:i w:val="false"/>
          <w:color w:val="000000"/>
          <w:sz w:val="28"/>
        </w:rPr>
        <w:t>
      1.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068"/>
    <w:bookmarkStart w:name="z4142" w:id="4069"/>
    <w:p>
      <w:pPr>
        <w:spacing w:after="0"/>
        <w:ind w:left="0"/>
        <w:jc w:val="both"/>
      </w:pPr>
      <w:r>
        <w:rPr>
          <w:rFonts w:ascii="Times New Roman"/>
          <w:b w:val="false"/>
          <w:i w:val="false"/>
          <w:color w:val="000000"/>
          <w:sz w:val="28"/>
        </w:rPr>
        <w:t xml:space="preserve">
      1) налогового администрирования; </w:t>
      </w:r>
    </w:p>
    <w:bookmarkEnd w:id="4069"/>
    <w:bookmarkStart w:name="z4143" w:id="407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070"/>
    <w:bookmarkStart w:name="z4144" w:id="4071"/>
    <w:p>
      <w:pPr>
        <w:spacing w:after="0"/>
        <w:ind w:left="0"/>
        <w:jc w:val="both"/>
      </w:pPr>
      <w:r>
        <w:rPr>
          <w:rFonts w:ascii="Times New Roman"/>
          <w:b w:val="false"/>
          <w:i w:val="false"/>
          <w:color w:val="000000"/>
          <w:sz w:val="28"/>
        </w:rPr>
        <w:t xml:space="preserve">
      3) оборота нефтепродуктов и биотоплива; </w:t>
      </w:r>
    </w:p>
    <w:bookmarkEnd w:id="4071"/>
    <w:bookmarkStart w:name="z4145" w:id="407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072"/>
    <w:bookmarkStart w:name="z4146" w:id="407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073"/>
    <w:bookmarkStart w:name="z4147" w:id="407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074"/>
    <w:bookmarkStart w:name="z4148" w:id="407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075"/>
    <w:bookmarkStart w:name="z4149" w:id="407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076"/>
    <w:bookmarkStart w:name="z4150" w:id="407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077"/>
    <w:bookmarkStart w:name="z4151" w:id="407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078"/>
    <w:bookmarkStart w:name="z4152" w:id="407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079"/>
    <w:bookmarkStart w:name="z4153" w:id="4080"/>
    <w:p>
      <w:pPr>
        <w:spacing w:after="0"/>
        <w:ind w:left="0"/>
        <w:jc w:val="both"/>
      </w:pPr>
      <w:r>
        <w:rPr>
          <w:rFonts w:ascii="Times New Roman"/>
          <w:b w:val="false"/>
          <w:i w:val="false"/>
          <w:color w:val="000000"/>
          <w:sz w:val="28"/>
        </w:rPr>
        <w:t xml:space="preserve">
      8. Местонахождение Управления: почтовый индекс 030300, Республика Казахстан, Актюбинская область, Байгининский район, село Карауылкелды, улица Барак батыра, 38А. </w:t>
      </w:r>
    </w:p>
    <w:bookmarkEnd w:id="4080"/>
    <w:bookmarkStart w:name="z4154" w:id="408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081"/>
    <w:bookmarkStart w:name="z4155" w:id="408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082"/>
    <w:bookmarkStart w:name="z4156" w:id="408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083"/>
    <w:bookmarkStart w:name="z4157" w:id="408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084"/>
    <w:bookmarkStart w:name="z4158" w:id="408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085"/>
    <w:bookmarkStart w:name="z4159" w:id="4086"/>
    <w:p>
      <w:pPr>
        <w:spacing w:after="0"/>
        <w:ind w:left="0"/>
        <w:jc w:val="left"/>
      </w:pPr>
      <w:r>
        <w:rPr>
          <w:rFonts w:ascii="Times New Roman"/>
          <w:b/>
          <w:i w:val="false"/>
          <w:color w:val="000000"/>
        </w:rPr>
        <w:t xml:space="preserve"> Глава 2. Задачи, права и обязанности Управления</w:t>
      </w:r>
    </w:p>
    <w:bookmarkEnd w:id="4086"/>
    <w:bookmarkStart w:name="z4160" w:id="4087"/>
    <w:p>
      <w:pPr>
        <w:spacing w:after="0"/>
        <w:ind w:left="0"/>
        <w:jc w:val="both"/>
      </w:pPr>
      <w:r>
        <w:rPr>
          <w:rFonts w:ascii="Times New Roman"/>
          <w:b w:val="false"/>
          <w:i w:val="false"/>
          <w:color w:val="000000"/>
          <w:sz w:val="28"/>
        </w:rPr>
        <w:t>
      13. Задачи:</w:t>
      </w:r>
    </w:p>
    <w:bookmarkEnd w:id="4087"/>
    <w:bookmarkStart w:name="z4161" w:id="408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088"/>
    <w:bookmarkStart w:name="z4162" w:id="408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089"/>
    <w:bookmarkStart w:name="z4163" w:id="409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090"/>
    <w:bookmarkStart w:name="z4164" w:id="409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091"/>
    <w:bookmarkStart w:name="z4165" w:id="409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092"/>
    <w:bookmarkStart w:name="z4166" w:id="409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093"/>
    <w:bookmarkStart w:name="z4167" w:id="409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094"/>
    <w:bookmarkStart w:name="z4168" w:id="4095"/>
    <w:p>
      <w:pPr>
        <w:spacing w:after="0"/>
        <w:ind w:left="0"/>
        <w:jc w:val="both"/>
      </w:pPr>
      <w:r>
        <w:rPr>
          <w:rFonts w:ascii="Times New Roman"/>
          <w:b w:val="false"/>
          <w:i w:val="false"/>
          <w:color w:val="000000"/>
          <w:sz w:val="28"/>
        </w:rPr>
        <w:t>
      14. Права и обязанности Управления:</w:t>
      </w:r>
    </w:p>
    <w:bookmarkEnd w:id="4095"/>
    <w:bookmarkStart w:name="z4169" w:id="4096"/>
    <w:p>
      <w:pPr>
        <w:spacing w:after="0"/>
        <w:ind w:left="0"/>
        <w:jc w:val="both"/>
      </w:pPr>
      <w:r>
        <w:rPr>
          <w:rFonts w:ascii="Times New Roman"/>
          <w:b w:val="false"/>
          <w:i w:val="false"/>
          <w:color w:val="000000"/>
          <w:sz w:val="28"/>
        </w:rPr>
        <w:t>
      1) права:</w:t>
      </w:r>
    </w:p>
    <w:bookmarkEnd w:id="4096"/>
    <w:bookmarkStart w:name="z4170" w:id="409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097"/>
    <w:bookmarkStart w:name="z4171" w:id="4098"/>
    <w:p>
      <w:pPr>
        <w:spacing w:after="0"/>
        <w:ind w:left="0"/>
        <w:jc w:val="both"/>
      </w:pPr>
      <w:r>
        <w:rPr>
          <w:rFonts w:ascii="Times New Roman"/>
          <w:b w:val="false"/>
          <w:i w:val="false"/>
          <w:color w:val="000000"/>
          <w:sz w:val="28"/>
        </w:rPr>
        <w:t>
      требовать от налогоплательщика (налогового агента):</w:t>
      </w:r>
    </w:p>
    <w:bookmarkEnd w:id="4098"/>
    <w:bookmarkStart w:name="z4172" w:id="409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099"/>
    <w:bookmarkStart w:name="z4173" w:id="410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100"/>
    <w:bookmarkStart w:name="z4174" w:id="410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101"/>
    <w:bookmarkStart w:name="z4175" w:id="410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102"/>
    <w:bookmarkStart w:name="z4176" w:id="410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103"/>
    <w:bookmarkStart w:name="z4177" w:id="410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104"/>
    <w:bookmarkStart w:name="z4178" w:id="410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105"/>
    <w:bookmarkStart w:name="z4179" w:id="410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106"/>
    <w:bookmarkStart w:name="z4180" w:id="410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107"/>
    <w:bookmarkStart w:name="z4181" w:id="410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108"/>
    <w:bookmarkStart w:name="z4182" w:id="410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109"/>
    <w:bookmarkStart w:name="z4183" w:id="411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110"/>
    <w:bookmarkStart w:name="z4184" w:id="411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111"/>
    <w:bookmarkStart w:name="z4185" w:id="411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112"/>
    <w:bookmarkStart w:name="z4186" w:id="411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113"/>
    <w:bookmarkStart w:name="z4187" w:id="411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114"/>
    <w:bookmarkStart w:name="z4188" w:id="411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115"/>
    <w:bookmarkStart w:name="z4189" w:id="411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116"/>
    <w:bookmarkStart w:name="z4190" w:id="411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117"/>
    <w:bookmarkStart w:name="z4191" w:id="411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118"/>
    <w:bookmarkStart w:name="z4192" w:id="411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119"/>
    <w:bookmarkStart w:name="z4193" w:id="412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120"/>
    <w:bookmarkStart w:name="z4194" w:id="412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121"/>
    <w:bookmarkStart w:name="z4195" w:id="4122"/>
    <w:p>
      <w:pPr>
        <w:spacing w:after="0"/>
        <w:ind w:left="0"/>
        <w:jc w:val="both"/>
      </w:pPr>
      <w:r>
        <w:rPr>
          <w:rFonts w:ascii="Times New Roman"/>
          <w:b w:val="false"/>
          <w:i w:val="false"/>
          <w:color w:val="000000"/>
          <w:sz w:val="28"/>
        </w:rPr>
        <w:t>
      2) обязанности:</w:t>
      </w:r>
    </w:p>
    <w:bookmarkEnd w:id="4122"/>
    <w:bookmarkStart w:name="z4196" w:id="412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123"/>
    <w:bookmarkStart w:name="z4197" w:id="412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124"/>
    <w:bookmarkStart w:name="z4198" w:id="412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4125"/>
    <w:bookmarkStart w:name="z4199" w:id="412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126"/>
    <w:bookmarkStart w:name="z4200" w:id="412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4127"/>
    <w:bookmarkStart w:name="z4201" w:id="4128"/>
    <w:p>
      <w:pPr>
        <w:spacing w:after="0"/>
        <w:ind w:left="0"/>
        <w:jc w:val="both"/>
      </w:pPr>
      <w:r>
        <w:rPr>
          <w:rFonts w:ascii="Times New Roman"/>
          <w:b w:val="false"/>
          <w:i w:val="false"/>
          <w:color w:val="000000"/>
          <w:sz w:val="28"/>
        </w:rPr>
        <w:t>
      имеющих налоговую задолженность;</w:t>
      </w:r>
    </w:p>
    <w:bookmarkEnd w:id="4128"/>
    <w:bookmarkStart w:name="z4202" w:id="412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129"/>
    <w:bookmarkStart w:name="z4203" w:id="413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130"/>
    <w:bookmarkStart w:name="z4204" w:id="413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131"/>
    <w:bookmarkStart w:name="z4205" w:id="413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132"/>
    <w:bookmarkStart w:name="z4206" w:id="413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133"/>
    <w:bookmarkStart w:name="z4207" w:id="413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134"/>
    <w:bookmarkStart w:name="z4208" w:id="413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4135"/>
    <w:bookmarkStart w:name="z4209" w:id="413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4136"/>
    <w:bookmarkStart w:name="z4210" w:id="413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4137"/>
    <w:bookmarkStart w:name="z4211" w:id="413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138"/>
    <w:bookmarkStart w:name="z4212" w:id="413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139"/>
    <w:bookmarkStart w:name="z4213" w:id="414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140"/>
    <w:bookmarkStart w:name="z4214" w:id="414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141"/>
    <w:bookmarkStart w:name="z4215" w:id="414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142"/>
    <w:bookmarkStart w:name="z4216" w:id="414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4143"/>
    <w:bookmarkStart w:name="z4217" w:id="4144"/>
    <w:p>
      <w:pPr>
        <w:spacing w:after="0"/>
        <w:ind w:left="0"/>
        <w:jc w:val="both"/>
      </w:pPr>
      <w:r>
        <w:rPr>
          <w:rFonts w:ascii="Times New Roman"/>
          <w:b w:val="false"/>
          <w:i w:val="false"/>
          <w:color w:val="000000"/>
          <w:sz w:val="28"/>
        </w:rPr>
        <w:t>
      защищать интересы государства;</w:t>
      </w:r>
    </w:p>
    <w:bookmarkEnd w:id="4144"/>
    <w:bookmarkStart w:name="z4218" w:id="414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145"/>
    <w:bookmarkStart w:name="z4219" w:id="414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146"/>
    <w:bookmarkStart w:name="z4220" w:id="414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147"/>
    <w:bookmarkStart w:name="z4221" w:id="414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148"/>
    <w:bookmarkStart w:name="z4222" w:id="4149"/>
    <w:p>
      <w:pPr>
        <w:spacing w:after="0"/>
        <w:ind w:left="0"/>
        <w:jc w:val="both"/>
      </w:pPr>
      <w:r>
        <w:rPr>
          <w:rFonts w:ascii="Times New Roman"/>
          <w:b w:val="false"/>
          <w:i w:val="false"/>
          <w:color w:val="000000"/>
          <w:sz w:val="28"/>
        </w:rPr>
        <w:t>
      15. Функции:</w:t>
      </w:r>
    </w:p>
    <w:bookmarkEnd w:id="4149"/>
    <w:bookmarkStart w:name="z4223" w:id="4150"/>
    <w:p>
      <w:pPr>
        <w:spacing w:after="0"/>
        <w:ind w:left="0"/>
        <w:jc w:val="both"/>
      </w:pPr>
      <w:r>
        <w:rPr>
          <w:rFonts w:ascii="Times New Roman"/>
          <w:b w:val="false"/>
          <w:i w:val="false"/>
          <w:color w:val="000000"/>
          <w:sz w:val="28"/>
        </w:rPr>
        <w:t>
      1) осуществление налогового контроля;</w:t>
      </w:r>
    </w:p>
    <w:bookmarkEnd w:id="4150"/>
    <w:bookmarkStart w:name="z4224" w:id="415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151"/>
    <w:bookmarkStart w:name="z4225" w:id="415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152"/>
    <w:bookmarkStart w:name="z4226" w:id="415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153"/>
    <w:bookmarkStart w:name="z4227" w:id="415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154"/>
    <w:bookmarkStart w:name="z4228" w:id="415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155"/>
    <w:bookmarkStart w:name="z4229" w:id="415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156"/>
    <w:bookmarkStart w:name="z4230" w:id="415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157"/>
    <w:bookmarkStart w:name="z4231" w:id="415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158"/>
    <w:bookmarkStart w:name="z4232" w:id="415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159"/>
    <w:bookmarkStart w:name="z4233" w:id="4160"/>
    <w:p>
      <w:pPr>
        <w:spacing w:after="0"/>
        <w:ind w:left="0"/>
        <w:jc w:val="both"/>
      </w:pPr>
      <w:r>
        <w:rPr>
          <w:rFonts w:ascii="Times New Roman"/>
          <w:b w:val="false"/>
          <w:i w:val="false"/>
          <w:color w:val="000000"/>
          <w:sz w:val="28"/>
        </w:rPr>
        <w:t>
      11) осуществление налогового администрирования;</w:t>
      </w:r>
    </w:p>
    <w:bookmarkEnd w:id="4160"/>
    <w:bookmarkStart w:name="z4234" w:id="416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161"/>
    <w:bookmarkStart w:name="z4235" w:id="416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162"/>
    <w:bookmarkStart w:name="z4236" w:id="4163"/>
    <w:p>
      <w:pPr>
        <w:spacing w:after="0"/>
        <w:ind w:left="0"/>
        <w:jc w:val="both"/>
      </w:pPr>
      <w:r>
        <w:rPr>
          <w:rFonts w:ascii="Times New Roman"/>
          <w:b w:val="false"/>
          <w:i w:val="false"/>
          <w:color w:val="000000"/>
          <w:sz w:val="28"/>
        </w:rPr>
        <w:t>
      14) использование системы управления рисками;</w:t>
      </w:r>
    </w:p>
    <w:bookmarkEnd w:id="4163"/>
    <w:bookmarkStart w:name="z4237" w:id="416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164"/>
    <w:bookmarkStart w:name="z4238" w:id="416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165"/>
    <w:bookmarkStart w:name="z4239" w:id="416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166"/>
    <w:bookmarkStart w:name="z4240" w:id="416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167"/>
    <w:bookmarkStart w:name="z4241" w:id="416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168"/>
    <w:bookmarkStart w:name="z4242" w:id="416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169"/>
    <w:bookmarkStart w:name="z4243" w:id="417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170"/>
    <w:bookmarkStart w:name="z4244" w:id="417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171"/>
    <w:bookmarkStart w:name="z4245" w:id="417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172"/>
    <w:bookmarkStart w:name="z4246" w:id="417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173"/>
    <w:bookmarkStart w:name="z4247" w:id="417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174"/>
    <w:bookmarkStart w:name="z4248" w:id="417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175"/>
    <w:bookmarkStart w:name="z4249" w:id="417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176"/>
    <w:bookmarkStart w:name="z4250" w:id="417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177"/>
    <w:bookmarkStart w:name="z4251" w:id="417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178"/>
    <w:bookmarkStart w:name="z4252" w:id="417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179"/>
    <w:bookmarkStart w:name="z4253" w:id="418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180"/>
    <w:bookmarkStart w:name="z4254" w:id="418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181"/>
    <w:bookmarkStart w:name="z4255" w:id="418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182"/>
    <w:bookmarkStart w:name="z4256" w:id="418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183"/>
    <w:bookmarkStart w:name="z4257" w:id="418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184"/>
    <w:bookmarkStart w:name="z4258" w:id="418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185"/>
    <w:bookmarkStart w:name="z4259" w:id="418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186"/>
    <w:bookmarkStart w:name="z4260" w:id="418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187"/>
    <w:bookmarkStart w:name="z4261" w:id="418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188"/>
    <w:bookmarkStart w:name="z4262" w:id="418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189"/>
    <w:bookmarkStart w:name="z4263" w:id="419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190"/>
    <w:bookmarkStart w:name="z4264" w:id="41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191"/>
    <w:bookmarkStart w:name="z4265" w:id="4192"/>
    <w:p>
      <w:pPr>
        <w:spacing w:after="0"/>
        <w:ind w:left="0"/>
        <w:jc w:val="both"/>
      </w:pPr>
      <w:r>
        <w:rPr>
          <w:rFonts w:ascii="Times New Roman"/>
          <w:b w:val="false"/>
          <w:i w:val="false"/>
          <w:color w:val="000000"/>
          <w:sz w:val="28"/>
        </w:rPr>
        <w:t>
      18. Полномочия Руководителя Управления:</w:t>
      </w:r>
    </w:p>
    <w:bookmarkEnd w:id="4192"/>
    <w:bookmarkStart w:name="z4266" w:id="419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4193"/>
    <w:bookmarkStart w:name="z4267" w:id="419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194"/>
    <w:bookmarkStart w:name="z4268" w:id="419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195"/>
    <w:bookmarkStart w:name="z4269" w:id="419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196"/>
    <w:bookmarkStart w:name="z4270" w:id="419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197"/>
    <w:bookmarkStart w:name="z4271" w:id="419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4198"/>
    <w:bookmarkStart w:name="z4272" w:id="419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199"/>
    <w:bookmarkStart w:name="z4273" w:id="420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200"/>
    <w:bookmarkStart w:name="z4274" w:id="420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201"/>
    <w:bookmarkStart w:name="z4275" w:id="420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202"/>
    <w:bookmarkStart w:name="z4276" w:id="420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203"/>
    <w:bookmarkStart w:name="z4277" w:id="420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204"/>
    <w:bookmarkStart w:name="z4278" w:id="4205"/>
    <w:p>
      <w:pPr>
        <w:spacing w:after="0"/>
        <w:ind w:left="0"/>
        <w:jc w:val="left"/>
      </w:pPr>
      <w:r>
        <w:rPr>
          <w:rFonts w:ascii="Times New Roman"/>
          <w:b/>
          <w:i w:val="false"/>
          <w:color w:val="000000"/>
        </w:rPr>
        <w:t xml:space="preserve"> Глава 4. Имущество Управления</w:t>
      </w:r>
    </w:p>
    <w:bookmarkEnd w:id="4205"/>
    <w:bookmarkStart w:name="z4279" w:id="420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4206"/>
    <w:bookmarkStart w:name="z4280" w:id="420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207"/>
    <w:bookmarkStart w:name="z4281" w:id="420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4208"/>
    <w:bookmarkStart w:name="z4282" w:id="420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209"/>
    <w:bookmarkStart w:name="z4283" w:id="4210"/>
    <w:p>
      <w:pPr>
        <w:spacing w:after="0"/>
        <w:ind w:left="0"/>
        <w:jc w:val="left"/>
      </w:pPr>
      <w:r>
        <w:rPr>
          <w:rFonts w:ascii="Times New Roman"/>
          <w:b/>
          <w:i w:val="false"/>
          <w:color w:val="000000"/>
        </w:rPr>
        <w:t xml:space="preserve"> Глава 5. Реорганизация и упразднение Управления</w:t>
      </w:r>
    </w:p>
    <w:bookmarkEnd w:id="4210"/>
    <w:bookmarkStart w:name="z4284" w:id="421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4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4287" w:id="4212"/>
    <w:p>
      <w:pPr>
        <w:spacing w:after="0"/>
        <w:ind w:left="0"/>
        <w:jc w:val="left"/>
      </w:pPr>
      <w:r>
        <w:rPr>
          <w:rFonts w:ascii="Times New Roman"/>
          <w:b/>
          <w:i w:val="false"/>
          <w:color w:val="000000"/>
        </w:rPr>
        <w:t xml:space="preserve"> Положение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212"/>
    <w:bookmarkStart w:name="z4288" w:id="4213"/>
    <w:p>
      <w:pPr>
        <w:spacing w:after="0"/>
        <w:ind w:left="0"/>
        <w:jc w:val="left"/>
      </w:pPr>
      <w:r>
        <w:rPr>
          <w:rFonts w:ascii="Times New Roman"/>
          <w:b/>
          <w:i w:val="false"/>
          <w:color w:val="000000"/>
        </w:rPr>
        <w:t xml:space="preserve"> Глава 1. Общие положения</w:t>
      </w:r>
    </w:p>
    <w:bookmarkEnd w:id="4213"/>
    <w:bookmarkStart w:name="z4289" w:id="4214"/>
    <w:p>
      <w:pPr>
        <w:spacing w:after="0"/>
        <w:ind w:left="0"/>
        <w:jc w:val="both"/>
      </w:pPr>
      <w:r>
        <w:rPr>
          <w:rFonts w:ascii="Times New Roman"/>
          <w:b w:val="false"/>
          <w:i w:val="false"/>
          <w:color w:val="000000"/>
          <w:sz w:val="28"/>
        </w:rPr>
        <w:t>
      1.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214"/>
    <w:bookmarkStart w:name="z4290" w:id="4215"/>
    <w:p>
      <w:pPr>
        <w:spacing w:after="0"/>
        <w:ind w:left="0"/>
        <w:jc w:val="both"/>
      </w:pPr>
      <w:r>
        <w:rPr>
          <w:rFonts w:ascii="Times New Roman"/>
          <w:b w:val="false"/>
          <w:i w:val="false"/>
          <w:color w:val="000000"/>
          <w:sz w:val="28"/>
        </w:rPr>
        <w:t xml:space="preserve">
      1) налогового администрирования; </w:t>
      </w:r>
    </w:p>
    <w:bookmarkEnd w:id="4215"/>
    <w:bookmarkStart w:name="z4291" w:id="421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216"/>
    <w:bookmarkStart w:name="z4292" w:id="4217"/>
    <w:p>
      <w:pPr>
        <w:spacing w:after="0"/>
        <w:ind w:left="0"/>
        <w:jc w:val="both"/>
      </w:pPr>
      <w:r>
        <w:rPr>
          <w:rFonts w:ascii="Times New Roman"/>
          <w:b w:val="false"/>
          <w:i w:val="false"/>
          <w:color w:val="000000"/>
          <w:sz w:val="28"/>
        </w:rPr>
        <w:t xml:space="preserve">
      3) оборота нефтепродуктов и биотоплива; </w:t>
      </w:r>
    </w:p>
    <w:bookmarkEnd w:id="4217"/>
    <w:bookmarkStart w:name="z4293" w:id="421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218"/>
    <w:bookmarkStart w:name="z4294" w:id="421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219"/>
    <w:bookmarkStart w:name="z4295" w:id="422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220"/>
    <w:bookmarkStart w:name="z4296" w:id="422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221"/>
    <w:bookmarkStart w:name="z4297" w:id="422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222"/>
    <w:bookmarkStart w:name="z4298" w:id="422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223"/>
    <w:bookmarkStart w:name="z4299" w:id="422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224"/>
    <w:bookmarkStart w:name="z4300" w:id="422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225"/>
    <w:bookmarkStart w:name="z4301" w:id="4226"/>
    <w:p>
      <w:pPr>
        <w:spacing w:after="0"/>
        <w:ind w:left="0"/>
        <w:jc w:val="both"/>
      </w:pPr>
      <w:r>
        <w:rPr>
          <w:rFonts w:ascii="Times New Roman"/>
          <w:b w:val="false"/>
          <w:i w:val="false"/>
          <w:color w:val="000000"/>
          <w:sz w:val="28"/>
        </w:rPr>
        <w:t xml:space="preserve">
      8. Местонахождение Управления: почтовый индекс 030100, Республика Казахстан, Актюбинская область, Айтекебийский район, село Комсомольское, улица Ы. Алтынсарина, 3 </w:t>
      </w:r>
    </w:p>
    <w:bookmarkEnd w:id="4226"/>
    <w:bookmarkStart w:name="z4302" w:id="422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227"/>
    <w:bookmarkStart w:name="z4303" w:id="422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228"/>
    <w:bookmarkStart w:name="z4304" w:id="422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229"/>
    <w:bookmarkStart w:name="z4305" w:id="423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230"/>
    <w:bookmarkStart w:name="z4306" w:id="423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231"/>
    <w:bookmarkStart w:name="z4307" w:id="4232"/>
    <w:p>
      <w:pPr>
        <w:spacing w:after="0"/>
        <w:ind w:left="0"/>
        <w:jc w:val="left"/>
      </w:pPr>
      <w:r>
        <w:rPr>
          <w:rFonts w:ascii="Times New Roman"/>
          <w:b/>
          <w:i w:val="false"/>
          <w:color w:val="000000"/>
        </w:rPr>
        <w:t xml:space="preserve"> Глава 2. Задачи, права и обязанности Управления</w:t>
      </w:r>
    </w:p>
    <w:bookmarkEnd w:id="4232"/>
    <w:bookmarkStart w:name="z4308" w:id="4233"/>
    <w:p>
      <w:pPr>
        <w:spacing w:after="0"/>
        <w:ind w:left="0"/>
        <w:jc w:val="both"/>
      </w:pPr>
      <w:r>
        <w:rPr>
          <w:rFonts w:ascii="Times New Roman"/>
          <w:b w:val="false"/>
          <w:i w:val="false"/>
          <w:color w:val="000000"/>
          <w:sz w:val="28"/>
        </w:rPr>
        <w:t>
      13. Задачи:</w:t>
      </w:r>
    </w:p>
    <w:bookmarkEnd w:id="4233"/>
    <w:bookmarkStart w:name="z4309" w:id="423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234"/>
    <w:bookmarkStart w:name="z4310" w:id="423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235"/>
    <w:bookmarkStart w:name="z4311" w:id="423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236"/>
    <w:bookmarkStart w:name="z4312" w:id="423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237"/>
    <w:bookmarkStart w:name="z4313" w:id="423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238"/>
    <w:bookmarkStart w:name="z4314" w:id="423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239"/>
    <w:bookmarkStart w:name="z4315" w:id="424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240"/>
    <w:bookmarkStart w:name="z4316" w:id="4241"/>
    <w:p>
      <w:pPr>
        <w:spacing w:after="0"/>
        <w:ind w:left="0"/>
        <w:jc w:val="both"/>
      </w:pPr>
      <w:r>
        <w:rPr>
          <w:rFonts w:ascii="Times New Roman"/>
          <w:b w:val="false"/>
          <w:i w:val="false"/>
          <w:color w:val="000000"/>
          <w:sz w:val="28"/>
        </w:rPr>
        <w:t>
      14. Права и обязанности Управления:</w:t>
      </w:r>
    </w:p>
    <w:bookmarkEnd w:id="4241"/>
    <w:bookmarkStart w:name="z4317" w:id="4242"/>
    <w:p>
      <w:pPr>
        <w:spacing w:after="0"/>
        <w:ind w:left="0"/>
        <w:jc w:val="both"/>
      </w:pPr>
      <w:r>
        <w:rPr>
          <w:rFonts w:ascii="Times New Roman"/>
          <w:b w:val="false"/>
          <w:i w:val="false"/>
          <w:color w:val="000000"/>
          <w:sz w:val="28"/>
        </w:rPr>
        <w:t>
      1) права:</w:t>
      </w:r>
    </w:p>
    <w:bookmarkEnd w:id="4242"/>
    <w:bookmarkStart w:name="z4318" w:id="424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243"/>
    <w:bookmarkStart w:name="z4319" w:id="4244"/>
    <w:p>
      <w:pPr>
        <w:spacing w:after="0"/>
        <w:ind w:left="0"/>
        <w:jc w:val="both"/>
      </w:pPr>
      <w:r>
        <w:rPr>
          <w:rFonts w:ascii="Times New Roman"/>
          <w:b w:val="false"/>
          <w:i w:val="false"/>
          <w:color w:val="000000"/>
          <w:sz w:val="28"/>
        </w:rPr>
        <w:t>
      требовать от налогоплательщика (налогового агента):</w:t>
      </w:r>
    </w:p>
    <w:bookmarkEnd w:id="4244"/>
    <w:bookmarkStart w:name="z4320" w:id="424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245"/>
    <w:bookmarkStart w:name="z4321" w:id="424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246"/>
    <w:bookmarkStart w:name="z4322" w:id="424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247"/>
    <w:bookmarkStart w:name="z4323" w:id="424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248"/>
    <w:bookmarkStart w:name="z4324" w:id="424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249"/>
    <w:bookmarkStart w:name="z4325" w:id="425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250"/>
    <w:bookmarkStart w:name="z4326" w:id="425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251"/>
    <w:bookmarkStart w:name="z4327" w:id="425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252"/>
    <w:bookmarkStart w:name="z4328" w:id="425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253"/>
    <w:bookmarkStart w:name="z4329" w:id="425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254"/>
    <w:bookmarkStart w:name="z4330" w:id="425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255"/>
    <w:bookmarkStart w:name="z4331" w:id="425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256"/>
    <w:bookmarkStart w:name="z4332" w:id="425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257"/>
    <w:bookmarkStart w:name="z4333" w:id="425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258"/>
    <w:bookmarkStart w:name="z4334" w:id="425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259"/>
    <w:bookmarkStart w:name="z4335" w:id="426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260"/>
    <w:bookmarkStart w:name="z4336" w:id="426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261"/>
    <w:bookmarkStart w:name="z4337" w:id="426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262"/>
    <w:bookmarkStart w:name="z4338" w:id="426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263"/>
    <w:bookmarkStart w:name="z4339" w:id="426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264"/>
    <w:bookmarkStart w:name="z4340" w:id="426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265"/>
    <w:bookmarkStart w:name="z4341" w:id="426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266"/>
    <w:bookmarkStart w:name="z4342" w:id="426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267"/>
    <w:bookmarkStart w:name="z4343" w:id="4268"/>
    <w:p>
      <w:pPr>
        <w:spacing w:after="0"/>
        <w:ind w:left="0"/>
        <w:jc w:val="both"/>
      </w:pPr>
      <w:r>
        <w:rPr>
          <w:rFonts w:ascii="Times New Roman"/>
          <w:b w:val="false"/>
          <w:i w:val="false"/>
          <w:color w:val="000000"/>
          <w:sz w:val="28"/>
        </w:rPr>
        <w:t>
      2) обязанности:</w:t>
      </w:r>
    </w:p>
    <w:bookmarkEnd w:id="4268"/>
    <w:bookmarkStart w:name="z4344" w:id="426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269"/>
    <w:bookmarkStart w:name="z4345" w:id="427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270"/>
    <w:bookmarkStart w:name="z4346" w:id="427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4271"/>
    <w:bookmarkStart w:name="z4347" w:id="427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272"/>
    <w:bookmarkStart w:name="z4348" w:id="427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4273"/>
    <w:bookmarkStart w:name="z4349" w:id="4274"/>
    <w:p>
      <w:pPr>
        <w:spacing w:after="0"/>
        <w:ind w:left="0"/>
        <w:jc w:val="both"/>
      </w:pPr>
      <w:r>
        <w:rPr>
          <w:rFonts w:ascii="Times New Roman"/>
          <w:b w:val="false"/>
          <w:i w:val="false"/>
          <w:color w:val="000000"/>
          <w:sz w:val="28"/>
        </w:rPr>
        <w:t>
      имеющих налоговую задолженность;</w:t>
      </w:r>
    </w:p>
    <w:bookmarkEnd w:id="4274"/>
    <w:bookmarkStart w:name="z4350" w:id="427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275"/>
    <w:bookmarkStart w:name="z4351" w:id="427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276"/>
    <w:bookmarkStart w:name="z4352" w:id="427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277"/>
    <w:bookmarkStart w:name="z4353" w:id="427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278"/>
    <w:bookmarkStart w:name="z4354" w:id="427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279"/>
    <w:bookmarkStart w:name="z4355" w:id="428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280"/>
    <w:bookmarkStart w:name="z4356" w:id="428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4281"/>
    <w:bookmarkStart w:name="z4357" w:id="428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4282"/>
    <w:bookmarkStart w:name="z4358" w:id="428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4283"/>
    <w:bookmarkStart w:name="z4359" w:id="428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284"/>
    <w:bookmarkStart w:name="z4360" w:id="428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285"/>
    <w:bookmarkStart w:name="z4361" w:id="428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286"/>
    <w:bookmarkStart w:name="z4362" w:id="428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287"/>
    <w:bookmarkStart w:name="z4363" w:id="428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288"/>
    <w:bookmarkStart w:name="z4364" w:id="428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4289"/>
    <w:bookmarkStart w:name="z4365" w:id="4290"/>
    <w:p>
      <w:pPr>
        <w:spacing w:after="0"/>
        <w:ind w:left="0"/>
        <w:jc w:val="both"/>
      </w:pPr>
      <w:r>
        <w:rPr>
          <w:rFonts w:ascii="Times New Roman"/>
          <w:b w:val="false"/>
          <w:i w:val="false"/>
          <w:color w:val="000000"/>
          <w:sz w:val="28"/>
        </w:rPr>
        <w:t>
      защищать интересы государства;</w:t>
      </w:r>
    </w:p>
    <w:bookmarkEnd w:id="4290"/>
    <w:bookmarkStart w:name="z4366" w:id="429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291"/>
    <w:bookmarkStart w:name="z4367" w:id="429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292"/>
    <w:bookmarkStart w:name="z4368" w:id="429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293"/>
    <w:bookmarkStart w:name="z4369" w:id="429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294"/>
    <w:bookmarkStart w:name="z4370" w:id="4295"/>
    <w:p>
      <w:pPr>
        <w:spacing w:after="0"/>
        <w:ind w:left="0"/>
        <w:jc w:val="both"/>
      </w:pPr>
      <w:r>
        <w:rPr>
          <w:rFonts w:ascii="Times New Roman"/>
          <w:b w:val="false"/>
          <w:i w:val="false"/>
          <w:color w:val="000000"/>
          <w:sz w:val="28"/>
        </w:rPr>
        <w:t>
      15. Функции:</w:t>
      </w:r>
    </w:p>
    <w:bookmarkEnd w:id="4295"/>
    <w:bookmarkStart w:name="z4371" w:id="4296"/>
    <w:p>
      <w:pPr>
        <w:spacing w:after="0"/>
        <w:ind w:left="0"/>
        <w:jc w:val="both"/>
      </w:pPr>
      <w:r>
        <w:rPr>
          <w:rFonts w:ascii="Times New Roman"/>
          <w:b w:val="false"/>
          <w:i w:val="false"/>
          <w:color w:val="000000"/>
          <w:sz w:val="28"/>
        </w:rPr>
        <w:t>
      1) осуществление налогового контроля;</w:t>
      </w:r>
    </w:p>
    <w:bookmarkEnd w:id="4296"/>
    <w:bookmarkStart w:name="z4372" w:id="429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297"/>
    <w:bookmarkStart w:name="z4373" w:id="429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298"/>
    <w:bookmarkStart w:name="z4374" w:id="429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299"/>
    <w:bookmarkStart w:name="z4375" w:id="430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300"/>
    <w:bookmarkStart w:name="z4376" w:id="430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301"/>
    <w:bookmarkStart w:name="z4377" w:id="430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302"/>
    <w:bookmarkStart w:name="z4378" w:id="430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303"/>
    <w:bookmarkStart w:name="z4379" w:id="430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304"/>
    <w:bookmarkStart w:name="z4380" w:id="430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305"/>
    <w:bookmarkStart w:name="z4381" w:id="4306"/>
    <w:p>
      <w:pPr>
        <w:spacing w:after="0"/>
        <w:ind w:left="0"/>
        <w:jc w:val="both"/>
      </w:pPr>
      <w:r>
        <w:rPr>
          <w:rFonts w:ascii="Times New Roman"/>
          <w:b w:val="false"/>
          <w:i w:val="false"/>
          <w:color w:val="000000"/>
          <w:sz w:val="28"/>
        </w:rPr>
        <w:t>
      11) осуществление налогового администрирования;</w:t>
      </w:r>
    </w:p>
    <w:bookmarkEnd w:id="4306"/>
    <w:bookmarkStart w:name="z4382" w:id="430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307"/>
    <w:bookmarkStart w:name="z4383" w:id="430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308"/>
    <w:bookmarkStart w:name="z4384" w:id="4309"/>
    <w:p>
      <w:pPr>
        <w:spacing w:after="0"/>
        <w:ind w:left="0"/>
        <w:jc w:val="both"/>
      </w:pPr>
      <w:r>
        <w:rPr>
          <w:rFonts w:ascii="Times New Roman"/>
          <w:b w:val="false"/>
          <w:i w:val="false"/>
          <w:color w:val="000000"/>
          <w:sz w:val="28"/>
        </w:rPr>
        <w:t>
      14) использование системы управления рисками;</w:t>
      </w:r>
    </w:p>
    <w:bookmarkEnd w:id="4309"/>
    <w:bookmarkStart w:name="z4385" w:id="431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310"/>
    <w:bookmarkStart w:name="z4386" w:id="431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311"/>
    <w:bookmarkStart w:name="z4387" w:id="431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312"/>
    <w:bookmarkStart w:name="z4388" w:id="431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313"/>
    <w:bookmarkStart w:name="z4389" w:id="431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314"/>
    <w:bookmarkStart w:name="z4390" w:id="431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315"/>
    <w:bookmarkStart w:name="z4391" w:id="431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316"/>
    <w:bookmarkStart w:name="z4392" w:id="431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317"/>
    <w:bookmarkStart w:name="z4393" w:id="431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318"/>
    <w:bookmarkStart w:name="z4394" w:id="431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319"/>
    <w:bookmarkStart w:name="z4395" w:id="432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320"/>
    <w:bookmarkStart w:name="z4396" w:id="432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321"/>
    <w:bookmarkStart w:name="z4397" w:id="432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322"/>
    <w:bookmarkStart w:name="z4398" w:id="432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323"/>
    <w:bookmarkStart w:name="z4399" w:id="432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324"/>
    <w:bookmarkStart w:name="z4400" w:id="432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325"/>
    <w:bookmarkStart w:name="z4401" w:id="432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326"/>
    <w:bookmarkStart w:name="z4402" w:id="432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327"/>
    <w:bookmarkStart w:name="z4403" w:id="432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328"/>
    <w:bookmarkStart w:name="z4404" w:id="432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329"/>
    <w:bookmarkStart w:name="z4405" w:id="433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330"/>
    <w:bookmarkStart w:name="z4406" w:id="433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331"/>
    <w:bookmarkStart w:name="z4407" w:id="433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332"/>
    <w:bookmarkStart w:name="z4408" w:id="433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333"/>
    <w:bookmarkStart w:name="z4409" w:id="433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334"/>
    <w:bookmarkStart w:name="z4410" w:id="433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335"/>
    <w:bookmarkStart w:name="z4411" w:id="433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336"/>
    <w:bookmarkStart w:name="z4412" w:id="433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337"/>
    <w:bookmarkStart w:name="z4413" w:id="4338"/>
    <w:p>
      <w:pPr>
        <w:spacing w:after="0"/>
        <w:ind w:left="0"/>
        <w:jc w:val="both"/>
      </w:pPr>
      <w:r>
        <w:rPr>
          <w:rFonts w:ascii="Times New Roman"/>
          <w:b w:val="false"/>
          <w:i w:val="false"/>
          <w:color w:val="000000"/>
          <w:sz w:val="28"/>
        </w:rPr>
        <w:t>
      18. Полномочия Руководителя Управления:</w:t>
      </w:r>
    </w:p>
    <w:bookmarkEnd w:id="4338"/>
    <w:bookmarkStart w:name="z4414" w:id="433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4339"/>
    <w:bookmarkStart w:name="z4415" w:id="434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340"/>
    <w:bookmarkStart w:name="z4416" w:id="434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341"/>
    <w:bookmarkStart w:name="z4417" w:id="434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342"/>
    <w:bookmarkStart w:name="z4418" w:id="434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343"/>
    <w:bookmarkStart w:name="z4419" w:id="434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4344"/>
    <w:bookmarkStart w:name="z4420" w:id="434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345"/>
    <w:bookmarkStart w:name="z4421" w:id="434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346"/>
    <w:bookmarkStart w:name="z4422" w:id="434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347"/>
    <w:bookmarkStart w:name="z4423" w:id="434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348"/>
    <w:bookmarkStart w:name="z4424" w:id="434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349"/>
    <w:bookmarkStart w:name="z4425" w:id="435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350"/>
    <w:bookmarkStart w:name="z4426" w:id="4351"/>
    <w:p>
      <w:pPr>
        <w:spacing w:after="0"/>
        <w:ind w:left="0"/>
        <w:jc w:val="left"/>
      </w:pPr>
      <w:r>
        <w:rPr>
          <w:rFonts w:ascii="Times New Roman"/>
          <w:b/>
          <w:i w:val="false"/>
          <w:color w:val="000000"/>
        </w:rPr>
        <w:t xml:space="preserve"> Глава 4. Имущество Управления</w:t>
      </w:r>
    </w:p>
    <w:bookmarkEnd w:id="4351"/>
    <w:bookmarkStart w:name="z4427" w:id="435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4352"/>
    <w:bookmarkStart w:name="z4428" w:id="43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353"/>
    <w:bookmarkStart w:name="z4429" w:id="435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4354"/>
    <w:bookmarkStart w:name="z4430" w:id="435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355"/>
    <w:bookmarkStart w:name="z4431" w:id="4356"/>
    <w:p>
      <w:pPr>
        <w:spacing w:after="0"/>
        <w:ind w:left="0"/>
        <w:jc w:val="left"/>
      </w:pPr>
      <w:r>
        <w:rPr>
          <w:rFonts w:ascii="Times New Roman"/>
          <w:b/>
          <w:i w:val="false"/>
          <w:color w:val="000000"/>
        </w:rPr>
        <w:t xml:space="preserve"> Глава 5. Реорганизация и упразднение Управления</w:t>
      </w:r>
    </w:p>
    <w:bookmarkEnd w:id="4356"/>
    <w:bookmarkStart w:name="z4432" w:id="435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4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4435" w:id="4358"/>
    <w:p>
      <w:pPr>
        <w:spacing w:after="0"/>
        <w:ind w:left="0"/>
        <w:jc w:val="left"/>
      </w:pPr>
      <w:r>
        <w:rPr>
          <w:rFonts w:ascii="Times New Roman"/>
          <w:b/>
          <w:i w:val="false"/>
          <w:color w:val="000000"/>
        </w:rPr>
        <w:t xml:space="preserve"> Положение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358"/>
    <w:bookmarkStart w:name="z4436" w:id="4359"/>
    <w:p>
      <w:pPr>
        <w:spacing w:after="0"/>
        <w:ind w:left="0"/>
        <w:jc w:val="left"/>
      </w:pPr>
      <w:r>
        <w:rPr>
          <w:rFonts w:ascii="Times New Roman"/>
          <w:b/>
          <w:i w:val="false"/>
          <w:color w:val="000000"/>
        </w:rPr>
        <w:t xml:space="preserve"> Глава 1. Общие положения</w:t>
      </w:r>
    </w:p>
    <w:bookmarkEnd w:id="4359"/>
    <w:bookmarkStart w:name="z4437" w:id="4360"/>
    <w:p>
      <w:pPr>
        <w:spacing w:after="0"/>
        <w:ind w:left="0"/>
        <w:jc w:val="both"/>
      </w:pPr>
      <w:r>
        <w:rPr>
          <w:rFonts w:ascii="Times New Roman"/>
          <w:b w:val="false"/>
          <w:i w:val="false"/>
          <w:color w:val="000000"/>
          <w:sz w:val="28"/>
        </w:rPr>
        <w:t>
      1.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360"/>
    <w:bookmarkStart w:name="z4438" w:id="4361"/>
    <w:p>
      <w:pPr>
        <w:spacing w:after="0"/>
        <w:ind w:left="0"/>
        <w:jc w:val="both"/>
      </w:pPr>
      <w:r>
        <w:rPr>
          <w:rFonts w:ascii="Times New Roman"/>
          <w:b w:val="false"/>
          <w:i w:val="false"/>
          <w:color w:val="000000"/>
          <w:sz w:val="28"/>
        </w:rPr>
        <w:t xml:space="preserve">
      1) налогового администрирования; </w:t>
      </w:r>
    </w:p>
    <w:bookmarkEnd w:id="4361"/>
    <w:bookmarkStart w:name="z4439" w:id="43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362"/>
    <w:bookmarkStart w:name="z4440" w:id="4363"/>
    <w:p>
      <w:pPr>
        <w:spacing w:after="0"/>
        <w:ind w:left="0"/>
        <w:jc w:val="both"/>
      </w:pPr>
      <w:r>
        <w:rPr>
          <w:rFonts w:ascii="Times New Roman"/>
          <w:b w:val="false"/>
          <w:i w:val="false"/>
          <w:color w:val="000000"/>
          <w:sz w:val="28"/>
        </w:rPr>
        <w:t xml:space="preserve">
      3) оборота нефтепродуктов и биотоплива; </w:t>
      </w:r>
    </w:p>
    <w:bookmarkEnd w:id="4363"/>
    <w:bookmarkStart w:name="z4441" w:id="43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364"/>
    <w:bookmarkStart w:name="z4442" w:id="436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365"/>
    <w:bookmarkStart w:name="z4443" w:id="43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366"/>
    <w:bookmarkStart w:name="z4444" w:id="43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367"/>
    <w:bookmarkStart w:name="z4445" w:id="43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368"/>
    <w:bookmarkStart w:name="z4446" w:id="43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369"/>
    <w:bookmarkStart w:name="z4447" w:id="43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370"/>
    <w:bookmarkStart w:name="z4448" w:id="43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371"/>
    <w:bookmarkStart w:name="z4449" w:id="4372"/>
    <w:p>
      <w:pPr>
        <w:spacing w:after="0"/>
        <w:ind w:left="0"/>
        <w:jc w:val="both"/>
      </w:pPr>
      <w:r>
        <w:rPr>
          <w:rFonts w:ascii="Times New Roman"/>
          <w:b w:val="false"/>
          <w:i w:val="false"/>
          <w:color w:val="000000"/>
          <w:sz w:val="28"/>
        </w:rPr>
        <w:t xml:space="preserve">
      8. Местонахождение Управления: почтовый индекс 030400, Республика Казахстан, Актюбинская область, Иргизский район, село Иргиз, улица И.Алтынсарина, д.10. </w:t>
      </w:r>
    </w:p>
    <w:bookmarkEnd w:id="4372"/>
    <w:bookmarkStart w:name="z4450" w:id="43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373"/>
    <w:bookmarkStart w:name="z4451" w:id="43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374"/>
    <w:bookmarkStart w:name="z4452" w:id="43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375"/>
    <w:bookmarkStart w:name="z4453" w:id="43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376"/>
    <w:bookmarkStart w:name="z4454" w:id="43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377"/>
    <w:bookmarkStart w:name="z4455" w:id="4378"/>
    <w:p>
      <w:pPr>
        <w:spacing w:after="0"/>
        <w:ind w:left="0"/>
        <w:jc w:val="left"/>
      </w:pPr>
      <w:r>
        <w:rPr>
          <w:rFonts w:ascii="Times New Roman"/>
          <w:b/>
          <w:i w:val="false"/>
          <w:color w:val="000000"/>
        </w:rPr>
        <w:t xml:space="preserve"> Глава 2. Задачи, права и обязанности Управления</w:t>
      </w:r>
    </w:p>
    <w:bookmarkEnd w:id="4378"/>
    <w:bookmarkStart w:name="z4456" w:id="4379"/>
    <w:p>
      <w:pPr>
        <w:spacing w:after="0"/>
        <w:ind w:left="0"/>
        <w:jc w:val="both"/>
      </w:pPr>
      <w:r>
        <w:rPr>
          <w:rFonts w:ascii="Times New Roman"/>
          <w:b w:val="false"/>
          <w:i w:val="false"/>
          <w:color w:val="000000"/>
          <w:sz w:val="28"/>
        </w:rPr>
        <w:t>
      13. Задачи:</w:t>
      </w:r>
    </w:p>
    <w:bookmarkEnd w:id="4379"/>
    <w:bookmarkStart w:name="z4457" w:id="43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380"/>
    <w:bookmarkStart w:name="z4458" w:id="43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381"/>
    <w:bookmarkStart w:name="z4459" w:id="43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382"/>
    <w:bookmarkStart w:name="z4460" w:id="43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383"/>
    <w:bookmarkStart w:name="z4461" w:id="43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384"/>
    <w:bookmarkStart w:name="z4462" w:id="43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385"/>
    <w:bookmarkStart w:name="z4463" w:id="43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386"/>
    <w:bookmarkStart w:name="z4464" w:id="4387"/>
    <w:p>
      <w:pPr>
        <w:spacing w:after="0"/>
        <w:ind w:left="0"/>
        <w:jc w:val="both"/>
      </w:pPr>
      <w:r>
        <w:rPr>
          <w:rFonts w:ascii="Times New Roman"/>
          <w:b w:val="false"/>
          <w:i w:val="false"/>
          <w:color w:val="000000"/>
          <w:sz w:val="28"/>
        </w:rPr>
        <w:t>
      14. Права и обязанности Управления:</w:t>
      </w:r>
    </w:p>
    <w:bookmarkEnd w:id="4387"/>
    <w:bookmarkStart w:name="z4465" w:id="4388"/>
    <w:p>
      <w:pPr>
        <w:spacing w:after="0"/>
        <w:ind w:left="0"/>
        <w:jc w:val="both"/>
      </w:pPr>
      <w:r>
        <w:rPr>
          <w:rFonts w:ascii="Times New Roman"/>
          <w:b w:val="false"/>
          <w:i w:val="false"/>
          <w:color w:val="000000"/>
          <w:sz w:val="28"/>
        </w:rPr>
        <w:t>
      1) права:</w:t>
      </w:r>
    </w:p>
    <w:bookmarkEnd w:id="4388"/>
    <w:bookmarkStart w:name="z4466" w:id="43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389"/>
    <w:bookmarkStart w:name="z4467" w:id="4390"/>
    <w:p>
      <w:pPr>
        <w:spacing w:after="0"/>
        <w:ind w:left="0"/>
        <w:jc w:val="both"/>
      </w:pPr>
      <w:r>
        <w:rPr>
          <w:rFonts w:ascii="Times New Roman"/>
          <w:b w:val="false"/>
          <w:i w:val="false"/>
          <w:color w:val="000000"/>
          <w:sz w:val="28"/>
        </w:rPr>
        <w:t>
      требовать от налогоплательщика (налогового агента):</w:t>
      </w:r>
    </w:p>
    <w:bookmarkEnd w:id="4390"/>
    <w:bookmarkStart w:name="z4468" w:id="43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391"/>
    <w:bookmarkStart w:name="z4469" w:id="43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392"/>
    <w:bookmarkStart w:name="z4470" w:id="43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393"/>
    <w:bookmarkStart w:name="z4471" w:id="43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394"/>
    <w:bookmarkStart w:name="z4472" w:id="43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395"/>
    <w:bookmarkStart w:name="z4473" w:id="43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396"/>
    <w:bookmarkStart w:name="z4474" w:id="43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397"/>
    <w:bookmarkStart w:name="z4475" w:id="43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398"/>
    <w:bookmarkStart w:name="z4476" w:id="43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399"/>
    <w:bookmarkStart w:name="z4477" w:id="44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400"/>
    <w:bookmarkStart w:name="z4478" w:id="44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401"/>
    <w:bookmarkStart w:name="z4479" w:id="44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402"/>
    <w:bookmarkStart w:name="z4480" w:id="44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403"/>
    <w:bookmarkStart w:name="z4481" w:id="44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404"/>
    <w:bookmarkStart w:name="z4482" w:id="44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405"/>
    <w:bookmarkStart w:name="z4483" w:id="44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406"/>
    <w:bookmarkStart w:name="z4484" w:id="44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407"/>
    <w:bookmarkStart w:name="z4485" w:id="44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408"/>
    <w:bookmarkStart w:name="z4486" w:id="44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409"/>
    <w:bookmarkStart w:name="z4487" w:id="44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410"/>
    <w:bookmarkStart w:name="z4488" w:id="44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411"/>
    <w:bookmarkStart w:name="z4489" w:id="44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412"/>
    <w:bookmarkStart w:name="z4490" w:id="44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413"/>
    <w:bookmarkStart w:name="z4491" w:id="4414"/>
    <w:p>
      <w:pPr>
        <w:spacing w:after="0"/>
        <w:ind w:left="0"/>
        <w:jc w:val="both"/>
      </w:pPr>
      <w:r>
        <w:rPr>
          <w:rFonts w:ascii="Times New Roman"/>
          <w:b w:val="false"/>
          <w:i w:val="false"/>
          <w:color w:val="000000"/>
          <w:sz w:val="28"/>
        </w:rPr>
        <w:t>
      2) обязанности:</w:t>
      </w:r>
    </w:p>
    <w:bookmarkEnd w:id="4414"/>
    <w:bookmarkStart w:name="z4492" w:id="44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415"/>
    <w:bookmarkStart w:name="z4493" w:id="44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416"/>
    <w:bookmarkStart w:name="z4494" w:id="44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4417"/>
    <w:bookmarkStart w:name="z4495" w:id="44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418"/>
    <w:bookmarkStart w:name="z4496" w:id="44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4419"/>
    <w:bookmarkStart w:name="z4497" w:id="4420"/>
    <w:p>
      <w:pPr>
        <w:spacing w:after="0"/>
        <w:ind w:left="0"/>
        <w:jc w:val="both"/>
      </w:pPr>
      <w:r>
        <w:rPr>
          <w:rFonts w:ascii="Times New Roman"/>
          <w:b w:val="false"/>
          <w:i w:val="false"/>
          <w:color w:val="000000"/>
          <w:sz w:val="28"/>
        </w:rPr>
        <w:t>
      имеющих налоговую задолженность;</w:t>
      </w:r>
    </w:p>
    <w:bookmarkEnd w:id="4420"/>
    <w:bookmarkStart w:name="z4498" w:id="44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421"/>
    <w:bookmarkStart w:name="z4499" w:id="44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422"/>
    <w:bookmarkStart w:name="z4500" w:id="44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423"/>
    <w:bookmarkStart w:name="z4501" w:id="44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424"/>
    <w:bookmarkStart w:name="z4502" w:id="44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425"/>
    <w:bookmarkStart w:name="z4503" w:id="44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426"/>
    <w:bookmarkStart w:name="z4504" w:id="44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4427"/>
    <w:bookmarkStart w:name="z4505" w:id="44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4428"/>
    <w:bookmarkStart w:name="z4506" w:id="44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4429"/>
    <w:bookmarkStart w:name="z4507" w:id="44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430"/>
    <w:bookmarkStart w:name="z4508" w:id="44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431"/>
    <w:bookmarkStart w:name="z4509" w:id="44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432"/>
    <w:bookmarkStart w:name="z4510" w:id="44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433"/>
    <w:bookmarkStart w:name="z4511" w:id="44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434"/>
    <w:bookmarkStart w:name="z4512" w:id="44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4435"/>
    <w:bookmarkStart w:name="z4513" w:id="4436"/>
    <w:p>
      <w:pPr>
        <w:spacing w:after="0"/>
        <w:ind w:left="0"/>
        <w:jc w:val="both"/>
      </w:pPr>
      <w:r>
        <w:rPr>
          <w:rFonts w:ascii="Times New Roman"/>
          <w:b w:val="false"/>
          <w:i w:val="false"/>
          <w:color w:val="000000"/>
          <w:sz w:val="28"/>
        </w:rPr>
        <w:t>
      защищать интересы государства;</w:t>
      </w:r>
    </w:p>
    <w:bookmarkEnd w:id="4436"/>
    <w:bookmarkStart w:name="z4514" w:id="44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437"/>
    <w:bookmarkStart w:name="z4515" w:id="44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438"/>
    <w:bookmarkStart w:name="z4516" w:id="44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439"/>
    <w:bookmarkStart w:name="z4517" w:id="44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440"/>
    <w:bookmarkStart w:name="z4518" w:id="4441"/>
    <w:p>
      <w:pPr>
        <w:spacing w:after="0"/>
        <w:ind w:left="0"/>
        <w:jc w:val="both"/>
      </w:pPr>
      <w:r>
        <w:rPr>
          <w:rFonts w:ascii="Times New Roman"/>
          <w:b w:val="false"/>
          <w:i w:val="false"/>
          <w:color w:val="000000"/>
          <w:sz w:val="28"/>
        </w:rPr>
        <w:t>
      15. Функции:</w:t>
      </w:r>
    </w:p>
    <w:bookmarkEnd w:id="4441"/>
    <w:bookmarkStart w:name="z4519" w:id="4442"/>
    <w:p>
      <w:pPr>
        <w:spacing w:after="0"/>
        <w:ind w:left="0"/>
        <w:jc w:val="both"/>
      </w:pPr>
      <w:r>
        <w:rPr>
          <w:rFonts w:ascii="Times New Roman"/>
          <w:b w:val="false"/>
          <w:i w:val="false"/>
          <w:color w:val="000000"/>
          <w:sz w:val="28"/>
        </w:rPr>
        <w:t>
      1) осуществление налогового контроля;</w:t>
      </w:r>
    </w:p>
    <w:bookmarkEnd w:id="4442"/>
    <w:bookmarkStart w:name="z4520" w:id="44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443"/>
    <w:bookmarkStart w:name="z4521" w:id="44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444"/>
    <w:bookmarkStart w:name="z4522" w:id="44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445"/>
    <w:bookmarkStart w:name="z4523" w:id="44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446"/>
    <w:bookmarkStart w:name="z4524" w:id="44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447"/>
    <w:bookmarkStart w:name="z4525" w:id="44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448"/>
    <w:bookmarkStart w:name="z4526" w:id="44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449"/>
    <w:bookmarkStart w:name="z4527" w:id="44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450"/>
    <w:bookmarkStart w:name="z4528" w:id="44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451"/>
    <w:bookmarkStart w:name="z4529" w:id="4452"/>
    <w:p>
      <w:pPr>
        <w:spacing w:after="0"/>
        <w:ind w:left="0"/>
        <w:jc w:val="both"/>
      </w:pPr>
      <w:r>
        <w:rPr>
          <w:rFonts w:ascii="Times New Roman"/>
          <w:b w:val="false"/>
          <w:i w:val="false"/>
          <w:color w:val="000000"/>
          <w:sz w:val="28"/>
        </w:rPr>
        <w:t>
      11) осуществление налогового администрирования;</w:t>
      </w:r>
    </w:p>
    <w:bookmarkEnd w:id="4452"/>
    <w:bookmarkStart w:name="z4530" w:id="44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453"/>
    <w:bookmarkStart w:name="z4531" w:id="44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454"/>
    <w:bookmarkStart w:name="z4532" w:id="4455"/>
    <w:p>
      <w:pPr>
        <w:spacing w:after="0"/>
        <w:ind w:left="0"/>
        <w:jc w:val="both"/>
      </w:pPr>
      <w:r>
        <w:rPr>
          <w:rFonts w:ascii="Times New Roman"/>
          <w:b w:val="false"/>
          <w:i w:val="false"/>
          <w:color w:val="000000"/>
          <w:sz w:val="28"/>
        </w:rPr>
        <w:t>
      14) использование системы управления рисками;</w:t>
      </w:r>
    </w:p>
    <w:bookmarkEnd w:id="4455"/>
    <w:bookmarkStart w:name="z4533" w:id="44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456"/>
    <w:bookmarkStart w:name="z4534" w:id="44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457"/>
    <w:bookmarkStart w:name="z4535" w:id="44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458"/>
    <w:bookmarkStart w:name="z4536" w:id="44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459"/>
    <w:bookmarkStart w:name="z4537" w:id="44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460"/>
    <w:bookmarkStart w:name="z4538" w:id="44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461"/>
    <w:bookmarkStart w:name="z4539" w:id="44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462"/>
    <w:bookmarkStart w:name="z4540" w:id="44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463"/>
    <w:bookmarkStart w:name="z4541" w:id="44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464"/>
    <w:bookmarkStart w:name="z4542" w:id="44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465"/>
    <w:bookmarkStart w:name="z4543" w:id="44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466"/>
    <w:bookmarkStart w:name="z4544" w:id="44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467"/>
    <w:bookmarkStart w:name="z4545" w:id="44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468"/>
    <w:bookmarkStart w:name="z4546" w:id="44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469"/>
    <w:bookmarkStart w:name="z4547" w:id="44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470"/>
    <w:bookmarkStart w:name="z4548" w:id="44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471"/>
    <w:bookmarkStart w:name="z4549" w:id="44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472"/>
    <w:bookmarkStart w:name="z4550" w:id="44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473"/>
    <w:bookmarkStart w:name="z4551" w:id="44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474"/>
    <w:bookmarkStart w:name="z4552" w:id="44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475"/>
    <w:bookmarkStart w:name="z4553" w:id="44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476"/>
    <w:bookmarkStart w:name="z4554" w:id="44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477"/>
    <w:bookmarkStart w:name="z4555" w:id="44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478"/>
    <w:bookmarkStart w:name="z4556" w:id="44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479"/>
    <w:bookmarkStart w:name="z4557" w:id="44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480"/>
    <w:bookmarkStart w:name="z4558" w:id="44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481"/>
    <w:bookmarkStart w:name="z4559" w:id="44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482"/>
    <w:bookmarkStart w:name="z4560" w:id="44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483"/>
    <w:bookmarkStart w:name="z4561" w:id="4484"/>
    <w:p>
      <w:pPr>
        <w:spacing w:after="0"/>
        <w:ind w:left="0"/>
        <w:jc w:val="both"/>
      </w:pPr>
      <w:r>
        <w:rPr>
          <w:rFonts w:ascii="Times New Roman"/>
          <w:b w:val="false"/>
          <w:i w:val="false"/>
          <w:color w:val="000000"/>
          <w:sz w:val="28"/>
        </w:rPr>
        <w:t>
      18. Полномочия Руководителя Управления:</w:t>
      </w:r>
    </w:p>
    <w:bookmarkEnd w:id="4484"/>
    <w:bookmarkStart w:name="z4562" w:id="448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4485"/>
    <w:bookmarkStart w:name="z4563" w:id="448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486"/>
    <w:bookmarkStart w:name="z4564" w:id="448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487"/>
    <w:bookmarkStart w:name="z4565" w:id="448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488"/>
    <w:bookmarkStart w:name="z4566" w:id="448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489"/>
    <w:bookmarkStart w:name="z4567" w:id="44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4490"/>
    <w:bookmarkStart w:name="z4568" w:id="449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491"/>
    <w:bookmarkStart w:name="z4569" w:id="449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492"/>
    <w:bookmarkStart w:name="z4570" w:id="449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493"/>
    <w:bookmarkStart w:name="z4571" w:id="449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494"/>
    <w:bookmarkStart w:name="z4572" w:id="449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495"/>
    <w:bookmarkStart w:name="z4573" w:id="449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496"/>
    <w:bookmarkStart w:name="z4574" w:id="4497"/>
    <w:p>
      <w:pPr>
        <w:spacing w:after="0"/>
        <w:ind w:left="0"/>
        <w:jc w:val="left"/>
      </w:pPr>
      <w:r>
        <w:rPr>
          <w:rFonts w:ascii="Times New Roman"/>
          <w:b/>
          <w:i w:val="false"/>
          <w:color w:val="000000"/>
        </w:rPr>
        <w:t xml:space="preserve"> Глава 4. Имущество Управления</w:t>
      </w:r>
    </w:p>
    <w:bookmarkEnd w:id="4497"/>
    <w:bookmarkStart w:name="z4575" w:id="449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4498"/>
    <w:bookmarkStart w:name="z4576" w:id="449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99"/>
    <w:bookmarkStart w:name="z4577" w:id="450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4500"/>
    <w:bookmarkStart w:name="z4578" w:id="450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501"/>
    <w:bookmarkStart w:name="z4579" w:id="4502"/>
    <w:p>
      <w:pPr>
        <w:spacing w:after="0"/>
        <w:ind w:left="0"/>
        <w:jc w:val="left"/>
      </w:pPr>
      <w:r>
        <w:rPr>
          <w:rFonts w:ascii="Times New Roman"/>
          <w:b/>
          <w:i w:val="false"/>
          <w:color w:val="000000"/>
        </w:rPr>
        <w:t xml:space="preserve"> Глава 5. Реорганизация и упразднение Управления</w:t>
      </w:r>
    </w:p>
    <w:bookmarkEnd w:id="4502"/>
    <w:bookmarkStart w:name="z4580" w:id="450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4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4583" w:id="4504"/>
    <w:p>
      <w:pPr>
        <w:spacing w:after="0"/>
        <w:ind w:left="0"/>
        <w:jc w:val="left"/>
      </w:pPr>
      <w:r>
        <w:rPr>
          <w:rFonts w:ascii="Times New Roman"/>
          <w:b/>
          <w:i w:val="false"/>
          <w:color w:val="000000"/>
        </w:rPr>
        <w:t xml:space="preserve"> Положение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504"/>
    <w:bookmarkStart w:name="z4584" w:id="4505"/>
    <w:p>
      <w:pPr>
        <w:spacing w:after="0"/>
        <w:ind w:left="0"/>
        <w:jc w:val="left"/>
      </w:pPr>
      <w:r>
        <w:rPr>
          <w:rFonts w:ascii="Times New Roman"/>
          <w:b/>
          <w:i w:val="false"/>
          <w:color w:val="000000"/>
        </w:rPr>
        <w:t xml:space="preserve"> Глава 1. Общие положения</w:t>
      </w:r>
    </w:p>
    <w:bookmarkEnd w:id="4505"/>
    <w:bookmarkStart w:name="z4585" w:id="4506"/>
    <w:p>
      <w:pPr>
        <w:spacing w:after="0"/>
        <w:ind w:left="0"/>
        <w:jc w:val="both"/>
      </w:pPr>
      <w:r>
        <w:rPr>
          <w:rFonts w:ascii="Times New Roman"/>
          <w:b w:val="false"/>
          <w:i w:val="false"/>
          <w:color w:val="000000"/>
          <w:sz w:val="28"/>
        </w:rPr>
        <w:t>
      1.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506"/>
    <w:bookmarkStart w:name="z4586" w:id="4507"/>
    <w:p>
      <w:pPr>
        <w:spacing w:after="0"/>
        <w:ind w:left="0"/>
        <w:jc w:val="both"/>
      </w:pPr>
      <w:r>
        <w:rPr>
          <w:rFonts w:ascii="Times New Roman"/>
          <w:b w:val="false"/>
          <w:i w:val="false"/>
          <w:color w:val="000000"/>
          <w:sz w:val="28"/>
        </w:rPr>
        <w:t xml:space="preserve">
      1) налогового администрирования; </w:t>
      </w:r>
    </w:p>
    <w:bookmarkEnd w:id="4507"/>
    <w:bookmarkStart w:name="z4587" w:id="450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508"/>
    <w:bookmarkStart w:name="z4588" w:id="4509"/>
    <w:p>
      <w:pPr>
        <w:spacing w:after="0"/>
        <w:ind w:left="0"/>
        <w:jc w:val="both"/>
      </w:pPr>
      <w:r>
        <w:rPr>
          <w:rFonts w:ascii="Times New Roman"/>
          <w:b w:val="false"/>
          <w:i w:val="false"/>
          <w:color w:val="000000"/>
          <w:sz w:val="28"/>
        </w:rPr>
        <w:t xml:space="preserve">
      3) оборота нефтепродуктов и биотоплива; </w:t>
      </w:r>
    </w:p>
    <w:bookmarkEnd w:id="4509"/>
    <w:bookmarkStart w:name="z4589" w:id="451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510"/>
    <w:bookmarkStart w:name="z4590" w:id="451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511"/>
    <w:bookmarkStart w:name="z4591" w:id="451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512"/>
    <w:bookmarkStart w:name="z4592" w:id="45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513"/>
    <w:bookmarkStart w:name="z4593" w:id="451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514"/>
    <w:bookmarkStart w:name="z4594" w:id="451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515"/>
    <w:bookmarkStart w:name="z4595" w:id="451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516"/>
    <w:bookmarkStart w:name="z4596" w:id="451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517"/>
    <w:bookmarkStart w:name="z4597" w:id="4518"/>
    <w:p>
      <w:pPr>
        <w:spacing w:after="0"/>
        <w:ind w:left="0"/>
        <w:jc w:val="both"/>
      </w:pPr>
      <w:r>
        <w:rPr>
          <w:rFonts w:ascii="Times New Roman"/>
          <w:b w:val="false"/>
          <w:i w:val="false"/>
          <w:color w:val="000000"/>
          <w:sz w:val="28"/>
        </w:rPr>
        <w:t xml:space="preserve">
      8. Местонахождение Управления: почтовый индекс 030500, Республика Казахстан, Актюбинская область, Каргалинский район, село Бадамша, улица Айтеке би, д.32. </w:t>
      </w:r>
    </w:p>
    <w:bookmarkEnd w:id="4518"/>
    <w:bookmarkStart w:name="z4598" w:id="451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519"/>
    <w:bookmarkStart w:name="z4599" w:id="452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520"/>
    <w:bookmarkStart w:name="z4600" w:id="452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521"/>
    <w:bookmarkStart w:name="z4601" w:id="452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522"/>
    <w:bookmarkStart w:name="z4602" w:id="452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523"/>
    <w:bookmarkStart w:name="z4603" w:id="4524"/>
    <w:p>
      <w:pPr>
        <w:spacing w:after="0"/>
        <w:ind w:left="0"/>
        <w:jc w:val="left"/>
      </w:pPr>
      <w:r>
        <w:rPr>
          <w:rFonts w:ascii="Times New Roman"/>
          <w:b/>
          <w:i w:val="false"/>
          <w:color w:val="000000"/>
        </w:rPr>
        <w:t xml:space="preserve"> Глава 2. Задачи, права и обязанности Управления</w:t>
      </w:r>
    </w:p>
    <w:bookmarkEnd w:id="4524"/>
    <w:bookmarkStart w:name="z4604" w:id="4525"/>
    <w:p>
      <w:pPr>
        <w:spacing w:after="0"/>
        <w:ind w:left="0"/>
        <w:jc w:val="both"/>
      </w:pPr>
      <w:r>
        <w:rPr>
          <w:rFonts w:ascii="Times New Roman"/>
          <w:b w:val="false"/>
          <w:i w:val="false"/>
          <w:color w:val="000000"/>
          <w:sz w:val="28"/>
        </w:rPr>
        <w:t>
      13. Задачи:</w:t>
      </w:r>
    </w:p>
    <w:bookmarkEnd w:id="4525"/>
    <w:bookmarkStart w:name="z4605" w:id="452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526"/>
    <w:bookmarkStart w:name="z4606" w:id="452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527"/>
    <w:bookmarkStart w:name="z4607" w:id="452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528"/>
    <w:bookmarkStart w:name="z4608" w:id="452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529"/>
    <w:bookmarkStart w:name="z4609" w:id="453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530"/>
    <w:bookmarkStart w:name="z4610" w:id="453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531"/>
    <w:bookmarkStart w:name="z4611" w:id="453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532"/>
    <w:bookmarkStart w:name="z4612" w:id="4533"/>
    <w:p>
      <w:pPr>
        <w:spacing w:after="0"/>
        <w:ind w:left="0"/>
        <w:jc w:val="both"/>
      </w:pPr>
      <w:r>
        <w:rPr>
          <w:rFonts w:ascii="Times New Roman"/>
          <w:b w:val="false"/>
          <w:i w:val="false"/>
          <w:color w:val="000000"/>
          <w:sz w:val="28"/>
        </w:rPr>
        <w:t>
      14. Права и обязанности Управления:</w:t>
      </w:r>
    </w:p>
    <w:bookmarkEnd w:id="4533"/>
    <w:bookmarkStart w:name="z4613" w:id="4534"/>
    <w:p>
      <w:pPr>
        <w:spacing w:after="0"/>
        <w:ind w:left="0"/>
        <w:jc w:val="both"/>
      </w:pPr>
      <w:r>
        <w:rPr>
          <w:rFonts w:ascii="Times New Roman"/>
          <w:b w:val="false"/>
          <w:i w:val="false"/>
          <w:color w:val="000000"/>
          <w:sz w:val="28"/>
        </w:rPr>
        <w:t>
      1) права:</w:t>
      </w:r>
    </w:p>
    <w:bookmarkEnd w:id="4534"/>
    <w:bookmarkStart w:name="z4614" w:id="453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535"/>
    <w:bookmarkStart w:name="z4615" w:id="4536"/>
    <w:p>
      <w:pPr>
        <w:spacing w:after="0"/>
        <w:ind w:left="0"/>
        <w:jc w:val="both"/>
      </w:pPr>
      <w:r>
        <w:rPr>
          <w:rFonts w:ascii="Times New Roman"/>
          <w:b w:val="false"/>
          <w:i w:val="false"/>
          <w:color w:val="000000"/>
          <w:sz w:val="28"/>
        </w:rPr>
        <w:t>
      требовать от налогоплательщика (налогового агента):</w:t>
      </w:r>
    </w:p>
    <w:bookmarkEnd w:id="4536"/>
    <w:bookmarkStart w:name="z4616" w:id="453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537"/>
    <w:bookmarkStart w:name="z4617" w:id="453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538"/>
    <w:bookmarkStart w:name="z4618" w:id="453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539"/>
    <w:bookmarkStart w:name="z4619" w:id="454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540"/>
    <w:bookmarkStart w:name="z4620" w:id="454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541"/>
    <w:bookmarkStart w:name="z4621" w:id="454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542"/>
    <w:bookmarkStart w:name="z4622" w:id="454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543"/>
    <w:bookmarkStart w:name="z4623" w:id="454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544"/>
    <w:bookmarkStart w:name="z4624" w:id="454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545"/>
    <w:bookmarkStart w:name="z4625" w:id="454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546"/>
    <w:bookmarkStart w:name="z4626" w:id="454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547"/>
    <w:bookmarkStart w:name="z4627" w:id="454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548"/>
    <w:bookmarkStart w:name="z4628" w:id="454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549"/>
    <w:bookmarkStart w:name="z4629" w:id="455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550"/>
    <w:bookmarkStart w:name="z4630" w:id="455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551"/>
    <w:bookmarkStart w:name="z4631" w:id="455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552"/>
    <w:bookmarkStart w:name="z4632" w:id="455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553"/>
    <w:bookmarkStart w:name="z4633" w:id="455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554"/>
    <w:bookmarkStart w:name="z4634" w:id="455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555"/>
    <w:bookmarkStart w:name="z4635" w:id="455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556"/>
    <w:bookmarkStart w:name="z4636" w:id="455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557"/>
    <w:bookmarkStart w:name="z4637" w:id="455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558"/>
    <w:bookmarkStart w:name="z4638" w:id="455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559"/>
    <w:bookmarkStart w:name="z4639" w:id="4560"/>
    <w:p>
      <w:pPr>
        <w:spacing w:after="0"/>
        <w:ind w:left="0"/>
        <w:jc w:val="both"/>
      </w:pPr>
      <w:r>
        <w:rPr>
          <w:rFonts w:ascii="Times New Roman"/>
          <w:b w:val="false"/>
          <w:i w:val="false"/>
          <w:color w:val="000000"/>
          <w:sz w:val="28"/>
        </w:rPr>
        <w:t>
      2) обязанности:</w:t>
      </w:r>
    </w:p>
    <w:bookmarkEnd w:id="4560"/>
    <w:bookmarkStart w:name="z4640" w:id="456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561"/>
    <w:bookmarkStart w:name="z4641" w:id="456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562"/>
    <w:bookmarkStart w:name="z4642" w:id="456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4563"/>
    <w:bookmarkStart w:name="z4643" w:id="456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564"/>
    <w:bookmarkStart w:name="z4644" w:id="456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4565"/>
    <w:bookmarkStart w:name="z4645" w:id="4566"/>
    <w:p>
      <w:pPr>
        <w:spacing w:after="0"/>
        <w:ind w:left="0"/>
        <w:jc w:val="both"/>
      </w:pPr>
      <w:r>
        <w:rPr>
          <w:rFonts w:ascii="Times New Roman"/>
          <w:b w:val="false"/>
          <w:i w:val="false"/>
          <w:color w:val="000000"/>
          <w:sz w:val="28"/>
        </w:rPr>
        <w:t>
      имеющих налоговую задолженность;</w:t>
      </w:r>
    </w:p>
    <w:bookmarkEnd w:id="4566"/>
    <w:bookmarkStart w:name="z4646" w:id="456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567"/>
    <w:bookmarkStart w:name="z4647" w:id="456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568"/>
    <w:bookmarkStart w:name="z4648" w:id="456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569"/>
    <w:bookmarkStart w:name="z4649" w:id="457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570"/>
    <w:bookmarkStart w:name="z4650" w:id="457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571"/>
    <w:bookmarkStart w:name="z4651" w:id="457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572"/>
    <w:bookmarkStart w:name="z4652" w:id="457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4573"/>
    <w:bookmarkStart w:name="z4653" w:id="457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4574"/>
    <w:bookmarkStart w:name="z4654" w:id="457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4575"/>
    <w:bookmarkStart w:name="z4655" w:id="457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576"/>
    <w:bookmarkStart w:name="z4656" w:id="457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577"/>
    <w:bookmarkStart w:name="z4657" w:id="457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578"/>
    <w:bookmarkStart w:name="z4658" w:id="457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579"/>
    <w:bookmarkStart w:name="z4659" w:id="458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580"/>
    <w:bookmarkStart w:name="z4660" w:id="458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4581"/>
    <w:bookmarkStart w:name="z4661" w:id="4582"/>
    <w:p>
      <w:pPr>
        <w:spacing w:after="0"/>
        <w:ind w:left="0"/>
        <w:jc w:val="both"/>
      </w:pPr>
      <w:r>
        <w:rPr>
          <w:rFonts w:ascii="Times New Roman"/>
          <w:b w:val="false"/>
          <w:i w:val="false"/>
          <w:color w:val="000000"/>
          <w:sz w:val="28"/>
        </w:rPr>
        <w:t>
      защищать интересы государства;</w:t>
      </w:r>
    </w:p>
    <w:bookmarkEnd w:id="4582"/>
    <w:bookmarkStart w:name="z4662" w:id="458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583"/>
    <w:bookmarkStart w:name="z4663" w:id="458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584"/>
    <w:bookmarkStart w:name="z4664" w:id="458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585"/>
    <w:bookmarkStart w:name="z4665" w:id="458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586"/>
    <w:bookmarkStart w:name="z4666" w:id="4587"/>
    <w:p>
      <w:pPr>
        <w:spacing w:after="0"/>
        <w:ind w:left="0"/>
        <w:jc w:val="both"/>
      </w:pPr>
      <w:r>
        <w:rPr>
          <w:rFonts w:ascii="Times New Roman"/>
          <w:b w:val="false"/>
          <w:i w:val="false"/>
          <w:color w:val="000000"/>
          <w:sz w:val="28"/>
        </w:rPr>
        <w:t>
      15. Функции:</w:t>
      </w:r>
    </w:p>
    <w:bookmarkEnd w:id="4587"/>
    <w:bookmarkStart w:name="z4667" w:id="4588"/>
    <w:p>
      <w:pPr>
        <w:spacing w:after="0"/>
        <w:ind w:left="0"/>
        <w:jc w:val="both"/>
      </w:pPr>
      <w:r>
        <w:rPr>
          <w:rFonts w:ascii="Times New Roman"/>
          <w:b w:val="false"/>
          <w:i w:val="false"/>
          <w:color w:val="000000"/>
          <w:sz w:val="28"/>
        </w:rPr>
        <w:t>
      1) осуществление налогового контроля;</w:t>
      </w:r>
    </w:p>
    <w:bookmarkEnd w:id="4588"/>
    <w:bookmarkStart w:name="z4668" w:id="458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589"/>
    <w:bookmarkStart w:name="z4669" w:id="459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590"/>
    <w:bookmarkStart w:name="z4670" w:id="459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591"/>
    <w:bookmarkStart w:name="z4671" w:id="459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592"/>
    <w:bookmarkStart w:name="z4672" w:id="459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593"/>
    <w:bookmarkStart w:name="z4673" w:id="459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594"/>
    <w:bookmarkStart w:name="z4674" w:id="459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595"/>
    <w:bookmarkStart w:name="z4675" w:id="459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596"/>
    <w:bookmarkStart w:name="z4676" w:id="459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597"/>
    <w:bookmarkStart w:name="z4677" w:id="4598"/>
    <w:p>
      <w:pPr>
        <w:spacing w:after="0"/>
        <w:ind w:left="0"/>
        <w:jc w:val="both"/>
      </w:pPr>
      <w:r>
        <w:rPr>
          <w:rFonts w:ascii="Times New Roman"/>
          <w:b w:val="false"/>
          <w:i w:val="false"/>
          <w:color w:val="000000"/>
          <w:sz w:val="28"/>
        </w:rPr>
        <w:t>
      11) осуществление налогового администрирования;</w:t>
      </w:r>
    </w:p>
    <w:bookmarkEnd w:id="4598"/>
    <w:bookmarkStart w:name="z4678" w:id="459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599"/>
    <w:bookmarkStart w:name="z4679" w:id="460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600"/>
    <w:bookmarkStart w:name="z4680" w:id="4601"/>
    <w:p>
      <w:pPr>
        <w:spacing w:after="0"/>
        <w:ind w:left="0"/>
        <w:jc w:val="both"/>
      </w:pPr>
      <w:r>
        <w:rPr>
          <w:rFonts w:ascii="Times New Roman"/>
          <w:b w:val="false"/>
          <w:i w:val="false"/>
          <w:color w:val="000000"/>
          <w:sz w:val="28"/>
        </w:rPr>
        <w:t>
      14) использование системы управления рисками;</w:t>
      </w:r>
    </w:p>
    <w:bookmarkEnd w:id="4601"/>
    <w:bookmarkStart w:name="z4681" w:id="460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602"/>
    <w:bookmarkStart w:name="z4682" w:id="460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603"/>
    <w:bookmarkStart w:name="z4683" w:id="460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604"/>
    <w:bookmarkStart w:name="z4684" w:id="460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605"/>
    <w:bookmarkStart w:name="z4685" w:id="460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606"/>
    <w:bookmarkStart w:name="z4686" w:id="460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607"/>
    <w:bookmarkStart w:name="z4687" w:id="460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608"/>
    <w:bookmarkStart w:name="z4688" w:id="460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609"/>
    <w:bookmarkStart w:name="z4689" w:id="461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610"/>
    <w:bookmarkStart w:name="z4690" w:id="461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611"/>
    <w:bookmarkStart w:name="z4691" w:id="461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612"/>
    <w:bookmarkStart w:name="z4692" w:id="461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613"/>
    <w:bookmarkStart w:name="z4693" w:id="461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614"/>
    <w:bookmarkStart w:name="z4694" w:id="461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615"/>
    <w:bookmarkStart w:name="z4695" w:id="461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616"/>
    <w:bookmarkStart w:name="z4696" w:id="461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617"/>
    <w:bookmarkStart w:name="z4697" w:id="461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618"/>
    <w:bookmarkStart w:name="z4698" w:id="461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619"/>
    <w:bookmarkStart w:name="z4699" w:id="462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620"/>
    <w:bookmarkStart w:name="z4700" w:id="462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621"/>
    <w:bookmarkStart w:name="z4701" w:id="462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622"/>
    <w:bookmarkStart w:name="z4702" w:id="462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623"/>
    <w:bookmarkStart w:name="z4703" w:id="462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624"/>
    <w:bookmarkStart w:name="z4704" w:id="462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625"/>
    <w:bookmarkStart w:name="z4705" w:id="462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626"/>
    <w:bookmarkStart w:name="z4706" w:id="462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627"/>
    <w:bookmarkStart w:name="z4707" w:id="462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628"/>
    <w:bookmarkStart w:name="z4708" w:id="462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629"/>
    <w:bookmarkStart w:name="z4709" w:id="4630"/>
    <w:p>
      <w:pPr>
        <w:spacing w:after="0"/>
        <w:ind w:left="0"/>
        <w:jc w:val="both"/>
      </w:pPr>
      <w:r>
        <w:rPr>
          <w:rFonts w:ascii="Times New Roman"/>
          <w:b w:val="false"/>
          <w:i w:val="false"/>
          <w:color w:val="000000"/>
          <w:sz w:val="28"/>
        </w:rPr>
        <w:t>
      18. Полномочия Руководителя Управления:</w:t>
      </w:r>
    </w:p>
    <w:bookmarkEnd w:id="4630"/>
    <w:bookmarkStart w:name="z4710" w:id="463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4631"/>
    <w:bookmarkStart w:name="z4711" w:id="463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632"/>
    <w:bookmarkStart w:name="z4712" w:id="463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633"/>
    <w:bookmarkStart w:name="z4713" w:id="463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634"/>
    <w:bookmarkStart w:name="z4714" w:id="463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635"/>
    <w:bookmarkStart w:name="z4715" w:id="463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4636"/>
    <w:bookmarkStart w:name="z4716" w:id="463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637"/>
    <w:bookmarkStart w:name="z4717" w:id="463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638"/>
    <w:bookmarkStart w:name="z4718" w:id="463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639"/>
    <w:bookmarkStart w:name="z4719" w:id="464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640"/>
    <w:bookmarkStart w:name="z4720" w:id="464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641"/>
    <w:bookmarkStart w:name="z4721" w:id="464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642"/>
    <w:bookmarkStart w:name="z4722" w:id="4643"/>
    <w:p>
      <w:pPr>
        <w:spacing w:after="0"/>
        <w:ind w:left="0"/>
        <w:jc w:val="left"/>
      </w:pPr>
      <w:r>
        <w:rPr>
          <w:rFonts w:ascii="Times New Roman"/>
          <w:b/>
          <w:i w:val="false"/>
          <w:color w:val="000000"/>
        </w:rPr>
        <w:t xml:space="preserve"> Глава 4. Имущество Управления</w:t>
      </w:r>
    </w:p>
    <w:bookmarkEnd w:id="4643"/>
    <w:bookmarkStart w:name="z4723" w:id="464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4644"/>
    <w:bookmarkStart w:name="z4724" w:id="46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645"/>
    <w:bookmarkStart w:name="z4725" w:id="464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4646"/>
    <w:bookmarkStart w:name="z4726" w:id="464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647"/>
    <w:bookmarkStart w:name="z4727" w:id="4648"/>
    <w:p>
      <w:pPr>
        <w:spacing w:after="0"/>
        <w:ind w:left="0"/>
        <w:jc w:val="left"/>
      </w:pPr>
      <w:r>
        <w:rPr>
          <w:rFonts w:ascii="Times New Roman"/>
          <w:b/>
          <w:i w:val="false"/>
          <w:color w:val="000000"/>
        </w:rPr>
        <w:t xml:space="preserve"> Глава 5. Реорганизация и упразднение Управления</w:t>
      </w:r>
    </w:p>
    <w:bookmarkEnd w:id="4648"/>
    <w:bookmarkStart w:name="z4728" w:id="464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4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4731" w:id="4650"/>
    <w:p>
      <w:pPr>
        <w:spacing w:after="0"/>
        <w:ind w:left="0"/>
        <w:jc w:val="left"/>
      </w:pPr>
      <w:r>
        <w:rPr>
          <w:rFonts w:ascii="Times New Roman"/>
          <w:b/>
          <w:i w:val="false"/>
          <w:color w:val="000000"/>
        </w:rPr>
        <w:t xml:space="preserve"> Положение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650"/>
    <w:bookmarkStart w:name="z4732" w:id="4651"/>
    <w:p>
      <w:pPr>
        <w:spacing w:after="0"/>
        <w:ind w:left="0"/>
        <w:jc w:val="left"/>
      </w:pPr>
      <w:r>
        <w:rPr>
          <w:rFonts w:ascii="Times New Roman"/>
          <w:b/>
          <w:i w:val="false"/>
          <w:color w:val="000000"/>
        </w:rPr>
        <w:t xml:space="preserve"> Глава 1. Общие положения</w:t>
      </w:r>
    </w:p>
    <w:bookmarkEnd w:id="4651"/>
    <w:bookmarkStart w:name="z4733" w:id="4652"/>
    <w:p>
      <w:pPr>
        <w:spacing w:after="0"/>
        <w:ind w:left="0"/>
        <w:jc w:val="both"/>
      </w:pPr>
      <w:r>
        <w:rPr>
          <w:rFonts w:ascii="Times New Roman"/>
          <w:b w:val="false"/>
          <w:i w:val="false"/>
          <w:color w:val="000000"/>
          <w:sz w:val="28"/>
        </w:rPr>
        <w:t>
      1.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652"/>
    <w:bookmarkStart w:name="z4734" w:id="4653"/>
    <w:p>
      <w:pPr>
        <w:spacing w:after="0"/>
        <w:ind w:left="0"/>
        <w:jc w:val="both"/>
      </w:pPr>
      <w:r>
        <w:rPr>
          <w:rFonts w:ascii="Times New Roman"/>
          <w:b w:val="false"/>
          <w:i w:val="false"/>
          <w:color w:val="000000"/>
          <w:sz w:val="28"/>
        </w:rPr>
        <w:t xml:space="preserve">
      1) налогового администрирования; </w:t>
      </w:r>
    </w:p>
    <w:bookmarkEnd w:id="4653"/>
    <w:bookmarkStart w:name="z4735" w:id="46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654"/>
    <w:bookmarkStart w:name="z4736" w:id="4655"/>
    <w:p>
      <w:pPr>
        <w:spacing w:after="0"/>
        <w:ind w:left="0"/>
        <w:jc w:val="both"/>
      </w:pPr>
      <w:r>
        <w:rPr>
          <w:rFonts w:ascii="Times New Roman"/>
          <w:b w:val="false"/>
          <w:i w:val="false"/>
          <w:color w:val="000000"/>
          <w:sz w:val="28"/>
        </w:rPr>
        <w:t xml:space="preserve">
      3) оборота нефтепродуктов и биотоплива; </w:t>
      </w:r>
    </w:p>
    <w:bookmarkEnd w:id="4655"/>
    <w:bookmarkStart w:name="z4737" w:id="46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656"/>
    <w:bookmarkStart w:name="z4738" w:id="465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657"/>
    <w:bookmarkStart w:name="z4739" w:id="46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658"/>
    <w:bookmarkStart w:name="z4740" w:id="46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659"/>
    <w:bookmarkStart w:name="z4741" w:id="46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660"/>
    <w:bookmarkStart w:name="z4742" w:id="46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661"/>
    <w:bookmarkStart w:name="z4743" w:id="46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662"/>
    <w:bookmarkStart w:name="z4744" w:id="46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663"/>
    <w:bookmarkStart w:name="z4745" w:id="4664"/>
    <w:p>
      <w:pPr>
        <w:spacing w:after="0"/>
        <w:ind w:left="0"/>
        <w:jc w:val="both"/>
      </w:pPr>
      <w:r>
        <w:rPr>
          <w:rFonts w:ascii="Times New Roman"/>
          <w:b w:val="false"/>
          <w:i w:val="false"/>
          <w:color w:val="000000"/>
          <w:sz w:val="28"/>
        </w:rPr>
        <w:t xml:space="preserve">
      8. Местонахождение Управления: почтовый индекс 030600, Республика Казахстан, Актюбинская область, село Мартук, улица Мазкова, д.6. </w:t>
      </w:r>
    </w:p>
    <w:bookmarkEnd w:id="4664"/>
    <w:bookmarkStart w:name="z4746" w:id="46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665"/>
    <w:bookmarkStart w:name="z4747" w:id="46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666"/>
    <w:bookmarkStart w:name="z4748" w:id="46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667"/>
    <w:bookmarkStart w:name="z4749" w:id="46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668"/>
    <w:bookmarkStart w:name="z4750" w:id="46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669"/>
    <w:bookmarkStart w:name="z4751" w:id="4670"/>
    <w:p>
      <w:pPr>
        <w:spacing w:after="0"/>
        <w:ind w:left="0"/>
        <w:jc w:val="left"/>
      </w:pPr>
      <w:r>
        <w:rPr>
          <w:rFonts w:ascii="Times New Roman"/>
          <w:b/>
          <w:i w:val="false"/>
          <w:color w:val="000000"/>
        </w:rPr>
        <w:t xml:space="preserve"> Глава 2. Задачи, права и обязанности Управления</w:t>
      </w:r>
    </w:p>
    <w:bookmarkEnd w:id="4670"/>
    <w:bookmarkStart w:name="z4752" w:id="4671"/>
    <w:p>
      <w:pPr>
        <w:spacing w:after="0"/>
        <w:ind w:left="0"/>
        <w:jc w:val="both"/>
      </w:pPr>
      <w:r>
        <w:rPr>
          <w:rFonts w:ascii="Times New Roman"/>
          <w:b w:val="false"/>
          <w:i w:val="false"/>
          <w:color w:val="000000"/>
          <w:sz w:val="28"/>
        </w:rPr>
        <w:t>
      13. Задачи:</w:t>
      </w:r>
    </w:p>
    <w:bookmarkEnd w:id="4671"/>
    <w:bookmarkStart w:name="z4753" w:id="46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672"/>
    <w:bookmarkStart w:name="z4754" w:id="46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673"/>
    <w:bookmarkStart w:name="z4755" w:id="46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674"/>
    <w:bookmarkStart w:name="z4756" w:id="46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675"/>
    <w:bookmarkStart w:name="z4757" w:id="46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676"/>
    <w:bookmarkStart w:name="z4758" w:id="46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677"/>
    <w:bookmarkStart w:name="z4759" w:id="46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678"/>
    <w:bookmarkStart w:name="z4760" w:id="4679"/>
    <w:p>
      <w:pPr>
        <w:spacing w:after="0"/>
        <w:ind w:left="0"/>
        <w:jc w:val="both"/>
      </w:pPr>
      <w:r>
        <w:rPr>
          <w:rFonts w:ascii="Times New Roman"/>
          <w:b w:val="false"/>
          <w:i w:val="false"/>
          <w:color w:val="000000"/>
          <w:sz w:val="28"/>
        </w:rPr>
        <w:t>
      14. Права и обязанности Управления:</w:t>
      </w:r>
    </w:p>
    <w:bookmarkEnd w:id="4679"/>
    <w:bookmarkStart w:name="z4761" w:id="4680"/>
    <w:p>
      <w:pPr>
        <w:spacing w:after="0"/>
        <w:ind w:left="0"/>
        <w:jc w:val="both"/>
      </w:pPr>
      <w:r>
        <w:rPr>
          <w:rFonts w:ascii="Times New Roman"/>
          <w:b w:val="false"/>
          <w:i w:val="false"/>
          <w:color w:val="000000"/>
          <w:sz w:val="28"/>
        </w:rPr>
        <w:t>
      1) права:</w:t>
      </w:r>
    </w:p>
    <w:bookmarkEnd w:id="4680"/>
    <w:bookmarkStart w:name="z4762" w:id="46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681"/>
    <w:bookmarkStart w:name="z4763" w:id="4682"/>
    <w:p>
      <w:pPr>
        <w:spacing w:after="0"/>
        <w:ind w:left="0"/>
        <w:jc w:val="both"/>
      </w:pPr>
      <w:r>
        <w:rPr>
          <w:rFonts w:ascii="Times New Roman"/>
          <w:b w:val="false"/>
          <w:i w:val="false"/>
          <w:color w:val="000000"/>
          <w:sz w:val="28"/>
        </w:rPr>
        <w:t>
      требовать от налогоплательщика (налогового агента):</w:t>
      </w:r>
    </w:p>
    <w:bookmarkEnd w:id="4682"/>
    <w:bookmarkStart w:name="z4764" w:id="46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683"/>
    <w:bookmarkStart w:name="z4765" w:id="46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684"/>
    <w:bookmarkStart w:name="z4766" w:id="46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685"/>
    <w:bookmarkStart w:name="z4767" w:id="46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686"/>
    <w:bookmarkStart w:name="z4768" w:id="46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687"/>
    <w:bookmarkStart w:name="z4769" w:id="46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688"/>
    <w:bookmarkStart w:name="z4770" w:id="46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689"/>
    <w:bookmarkStart w:name="z4771" w:id="46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690"/>
    <w:bookmarkStart w:name="z4772" w:id="46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691"/>
    <w:bookmarkStart w:name="z4773" w:id="46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692"/>
    <w:bookmarkStart w:name="z4774" w:id="46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693"/>
    <w:bookmarkStart w:name="z4775" w:id="46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694"/>
    <w:bookmarkStart w:name="z4776" w:id="46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695"/>
    <w:bookmarkStart w:name="z4777" w:id="46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696"/>
    <w:bookmarkStart w:name="z4778" w:id="46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697"/>
    <w:bookmarkStart w:name="z4779" w:id="46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698"/>
    <w:bookmarkStart w:name="z4780" w:id="46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699"/>
    <w:bookmarkStart w:name="z4781" w:id="47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700"/>
    <w:bookmarkStart w:name="z4782" w:id="47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701"/>
    <w:bookmarkStart w:name="z4783" w:id="47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702"/>
    <w:bookmarkStart w:name="z4784" w:id="47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703"/>
    <w:bookmarkStart w:name="z4785" w:id="47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704"/>
    <w:bookmarkStart w:name="z4786" w:id="47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705"/>
    <w:bookmarkStart w:name="z4787" w:id="4706"/>
    <w:p>
      <w:pPr>
        <w:spacing w:after="0"/>
        <w:ind w:left="0"/>
        <w:jc w:val="both"/>
      </w:pPr>
      <w:r>
        <w:rPr>
          <w:rFonts w:ascii="Times New Roman"/>
          <w:b w:val="false"/>
          <w:i w:val="false"/>
          <w:color w:val="000000"/>
          <w:sz w:val="28"/>
        </w:rPr>
        <w:t>
      2) обязанности:</w:t>
      </w:r>
    </w:p>
    <w:bookmarkEnd w:id="4706"/>
    <w:bookmarkStart w:name="z4788" w:id="47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707"/>
    <w:bookmarkStart w:name="z4789" w:id="47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708"/>
    <w:bookmarkStart w:name="z4790" w:id="47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4709"/>
    <w:bookmarkStart w:name="z4791" w:id="47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710"/>
    <w:bookmarkStart w:name="z4792" w:id="47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4711"/>
    <w:bookmarkStart w:name="z4793" w:id="4712"/>
    <w:p>
      <w:pPr>
        <w:spacing w:after="0"/>
        <w:ind w:left="0"/>
        <w:jc w:val="both"/>
      </w:pPr>
      <w:r>
        <w:rPr>
          <w:rFonts w:ascii="Times New Roman"/>
          <w:b w:val="false"/>
          <w:i w:val="false"/>
          <w:color w:val="000000"/>
          <w:sz w:val="28"/>
        </w:rPr>
        <w:t>
      имеющих налоговую задолженность;</w:t>
      </w:r>
    </w:p>
    <w:bookmarkEnd w:id="4712"/>
    <w:bookmarkStart w:name="z4794" w:id="47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713"/>
    <w:bookmarkStart w:name="z4795" w:id="47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714"/>
    <w:bookmarkStart w:name="z4796" w:id="47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715"/>
    <w:bookmarkStart w:name="z4797" w:id="47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716"/>
    <w:bookmarkStart w:name="z4798" w:id="47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717"/>
    <w:bookmarkStart w:name="z4799" w:id="47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718"/>
    <w:bookmarkStart w:name="z4800" w:id="47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4719"/>
    <w:bookmarkStart w:name="z4801" w:id="47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4720"/>
    <w:bookmarkStart w:name="z4802" w:id="47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4721"/>
    <w:bookmarkStart w:name="z4803" w:id="47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722"/>
    <w:bookmarkStart w:name="z4804" w:id="47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723"/>
    <w:bookmarkStart w:name="z4805" w:id="47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724"/>
    <w:bookmarkStart w:name="z4806" w:id="47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725"/>
    <w:bookmarkStart w:name="z4807" w:id="47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726"/>
    <w:bookmarkStart w:name="z4808" w:id="47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4727"/>
    <w:bookmarkStart w:name="z4809" w:id="4728"/>
    <w:p>
      <w:pPr>
        <w:spacing w:after="0"/>
        <w:ind w:left="0"/>
        <w:jc w:val="both"/>
      </w:pPr>
      <w:r>
        <w:rPr>
          <w:rFonts w:ascii="Times New Roman"/>
          <w:b w:val="false"/>
          <w:i w:val="false"/>
          <w:color w:val="000000"/>
          <w:sz w:val="28"/>
        </w:rPr>
        <w:t>
      защищать интересы государства;</w:t>
      </w:r>
    </w:p>
    <w:bookmarkEnd w:id="4728"/>
    <w:bookmarkStart w:name="z4810" w:id="47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729"/>
    <w:bookmarkStart w:name="z4811" w:id="47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730"/>
    <w:bookmarkStart w:name="z4812" w:id="47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731"/>
    <w:bookmarkStart w:name="z4813" w:id="47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732"/>
    <w:bookmarkStart w:name="z4814" w:id="4733"/>
    <w:p>
      <w:pPr>
        <w:spacing w:after="0"/>
        <w:ind w:left="0"/>
        <w:jc w:val="both"/>
      </w:pPr>
      <w:r>
        <w:rPr>
          <w:rFonts w:ascii="Times New Roman"/>
          <w:b w:val="false"/>
          <w:i w:val="false"/>
          <w:color w:val="000000"/>
          <w:sz w:val="28"/>
        </w:rPr>
        <w:t>
      15. Функции:</w:t>
      </w:r>
    </w:p>
    <w:bookmarkEnd w:id="4733"/>
    <w:bookmarkStart w:name="z4815" w:id="4734"/>
    <w:p>
      <w:pPr>
        <w:spacing w:after="0"/>
        <w:ind w:left="0"/>
        <w:jc w:val="both"/>
      </w:pPr>
      <w:r>
        <w:rPr>
          <w:rFonts w:ascii="Times New Roman"/>
          <w:b w:val="false"/>
          <w:i w:val="false"/>
          <w:color w:val="000000"/>
          <w:sz w:val="28"/>
        </w:rPr>
        <w:t>
      1) осуществление налогового контроля;</w:t>
      </w:r>
    </w:p>
    <w:bookmarkEnd w:id="4734"/>
    <w:bookmarkStart w:name="z4816" w:id="47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735"/>
    <w:bookmarkStart w:name="z4817" w:id="47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736"/>
    <w:bookmarkStart w:name="z4818" w:id="47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737"/>
    <w:bookmarkStart w:name="z4819" w:id="47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738"/>
    <w:bookmarkStart w:name="z4820" w:id="47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739"/>
    <w:bookmarkStart w:name="z4821" w:id="47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740"/>
    <w:bookmarkStart w:name="z4822" w:id="47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741"/>
    <w:bookmarkStart w:name="z4823" w:id="47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742"/>
    <w:bookmarkStart w:name="z4824" w:id="47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743"/>
    <w:bookmarkStart w:name="z4825" w:id="4744"/>
    <w:p>
      <w:pPr>
        <w:spacing w:after="0"/>
        <w:ind w:left="0"/>
        <w:jc w:val="both"/>
      </w:pPr>
      <w:r>
        <w:rPr>
          <w:rFonts w:ascii="Times New Roman"/>
          <w:b w:val="false"/>
          <w:i w:val="false"/>
          <w:color w:val="000000"/>
          <w:sz w:val="28"/>
        </w:rPr>
        <w:t>
      11) осуществление налогового администрирования;</w:t>
      </w:r>
    </w:p>
    <w:bookmarkEnd w:id="4744"/>
    <w:bookmarkStart w:name="z4826" w:id="47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745"/>
    <w:bookmarkStart w:name="z4827" w:id="47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746"/>
    <w:bookmarkStart w:name="z4828" w:id="4747"/>
    <w:p>
      <w:pPr>
        <w:spacing w:after="0"/>
        <w:ind w:left="0"/>
        <w:jc w:val="both"/>
      </w:pPr>
      <w:r>
        <w:rPr>
          <w:rFonts w:ascii="Times New Roman"/>
          <w:b w:val="false"/>
          <w:i w:val="false"/>
          <w:color w:val="000000"/>
          <w:sz w:val="28"/>
        </w:rPr>
        <w:t>
      14) использование системы управления рисками;</w:t>
      </w:r>
    </w:p>
    <w:bookmarkEnd w:id="4747"/>
    <w:bookmarkStart w:name="z4829" w:id="47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748"/>
    <w:bookmarkStart w:name="z4830" w:id="47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749"/>
    <w:bookmarkStart w:name="z4831" w:id="47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750"/>
    <w:bookmarkStart w:name="z4832" w:id="47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751"/>
    <w:bookmarkStart w:name="z4833" w:id="47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752"/>
    <w:bookmarkStart w:name="z4834" w:id="47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753"/>
    <w:bookmarkStart w:name="z4835" w:id="47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754"/>
    <w:bookmarkStart w:name="z4836" w:id="47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755"/>
    <w:bookmarkStart w:name="z4837" w:id="47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756"/>
    <w:bookmarkStart w:name="z4838" w:id="47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757"/>
    <w:bookmarkStart w:name="z4839" w:id="47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758"/>
    <w:bookmarkStart w:name="z4840" w:id="47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759"/>
    <w:bookmarkStart w:name="z4841" w:id="47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760"/>
    <w:bookmarkStart w:name="z4842" w:id="47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761"/>
    <w:bookmarkStart w:name="z4843" w:id="47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762"/>
    <w:bookmarkStart w:name="z4844" w:id="47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763"/>
    <w:bookmarkStart w:name="z4845" w:id="47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764"/>
    <w:bookmarkStart w:name="z4846" w:id="47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765"/>
    <w:bookmarkStart w:name="z4847" w:id="47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766"/>
    <w:bookmarkStart w:name="z4848" w:id="47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767"/>
    <w:bookmarkStart w:name="z4849" w:id="47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768"/>
    <w:bookmarkStart w:name="z4850" w:id="47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769"/>
    <w:bookmarkStart w:name="z4851" w:id="47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770"/>
    <w:bookmarkStart w:name="z4852" w:id="47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771"/>
    <w:bookmarkStart w:name="z4853" w:id="47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772"/>
    <w:bookmarkStart w:name="z4854" w:id="47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773"/>
    <w:bookmarkStart w:name="z4855" w:id="47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774"/>
    <w:bookmarkStart w:name="z4856" w:id="47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775"/>
    <w:bookmarkStart w:name="z4857" w:id="4776"/>
    <w:p>
      <w:pPr>
        <w:spacing w:after="0"/>
        <w:ind w:left="0"/>
        <w:jc w:val="both"/>
      </w:pPr>
      <w:r>
        <w:rPr>
          <w:rFonts w:ascii="Times New Roman"/>
          <w:b w:val="false"/>
          <w:i w:val="false"/>
          <w:color w:val="000000"/>
          <w:sz w:val="28"/>
        </w:rPr>
        <w:t>
      18. Полномочия Руководителя Управления:</w:t>
      </w:r>
    </w:p>
    <w:bookmarkEnd w:id="4776"/>
    <w:bookmarkStart w:name="z4858" w:id="477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4777"/>
    <w:bookmarkStart w:name="z4859" w:id="477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778"/>
    <w:bookmarkStart w:name="z4860" w:id="477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779"/>
    <w:bookmarkStart w:name="z4861" w:id="478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780"/>
    <w:bookmarkStart w:name="z4862" w:id="478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781"/>
    <w:bookmarkStart w:name="z4863" w:id="478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4782"/>
    <w:bookmarkStart w:name="z4864" w:id="478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783"/>
    <w:bookmarkStart w:name="z4865" w:id="478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784"/>
    <w:bookmarkStart w:name="z4866" w:id="478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785"/>
    <w:bookmarkStart w:name="z4867" w:id="478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786"/>
    <w:bookmarkStart w:name="z4868" w:id="478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787"/>
    <w:bookmarkStart w:name="z4869" w:id="478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788"/>
    <w:bookmarkStart w:name="z4870" w:id="4789"/>
    <w:p>
      <w:pPr>
        <w:spacing w:after="0"/>
        <w:ind w:left="0"/>
        <w:jc w:val="left"/>
      </w:pPr>
      <w:r>
        <w:rPr>
          <w:rFonts w:ascii="Times New Roman"/>
          <w:b/>
          <w:i w:val="false"/>
          <w:color w:val="000000"/>
        </w:rPr>
        <w:t xml:space="preserve"> Глава 4. Имущество Управления</w:t>
      </w:r>
    </w:p>
    <w:bookmarkEnd w:id="4789"/>
    <w:bookmarkStart w:name="z4871" w:id="479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4790"/>
    <w:bookmarkStart w:name="z4872" w:id="479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791"/>
    <w:bookmarkStart w:name="z4873" w:id="479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4792"/>
    <w:bookmarkStart w:name="z4874" w:id="479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793"/>
    <w:bookmarkStart w:name="z4875" w:id="4794"/>
    <w:p>
      <w:pPr>
        <w:spacing w:after="0"/>
        <w:ind w:left="0"/>
        <w:jc w:val="left"/>
      </w:pPr>
      <w:r>
        <w:rPr>
          <w:rFonts w:ascii="Times New Roman"/>
          <w:b/>
          <w:i w:val="false"/>
          <w:color w:val="000000"/>
        </w:rPr>
        <w:t xml:space="preserve"> Глава 5. Реорганизация и упразднение Управления</w:t>
      </w:r>
    </w:p>
    <w:bookmarkEnd w:id="4794"/>
    <w:bookmarkStart w:name="z4876" w:id="479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4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4879" w:id="4796"/>
    <w:p>
      <w:pPr>
        <w:spacing w:after="0"/>
        <w:ind w:left="0"/>
        <w:jc w:val="left"/>
      </w:pPr>
      <w:r>
        <w:rPr>
          <w:rFonts w:ascii="Times New Roman"/>
          <w:b/>
          <w:i w:val="false"/>
          <w:color w:val="000000"/>
        </w:rPr>
        <w:t xml:space="preserve"> Положение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796"/>
    <w:bookmarkStart w:name="z4880" w:id="4797"/>
    <w:p>
      <w:pPr>
        <w:spacing w:after="0"/>
        <w:ind w:left="0"/>
        <w:jc w:val="left"/>
      </w:pPr>
      <w:r>
        <w:rPr>
          <w:rFonts w:ascii="Times New Roman"/>
          <w:b/>
          <w:i w:val="false"/>
          <w:color w:val="000000"/>
        </w:rPr>
        <w:t xml:space="preserve"> Глава 1. Общие положения</w:t>
      </w:r>
    </w:p>
    <w:bookmarkEnd w:id="4797"/>
    <w:bookmarkStart w:name="z4881" w:id="4798"/>
    <w:p>
      <w:pPr>
        <w:spacing w:after="0"/>
        <w:ind w:left="0"/>
        <w:jc w:val="both"/>
      </w:pPr>
      <w:r>
        <w:rPr>
          <w:rFonts w:ascii="Times New Roman"/>
          <w:b w:val="false"/>
          <w:i w:val="false"/>
          <w:color w:val="000000"/>
          <w:sz w:val="28"/>
        </w:rPr>
        <w:t>
      1.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798"/>
    <w:bookmarkStart w:name="z4882" w:id="4799"/>
    <w:p>
      <w:pPr>
        <w:spacing w:after="0"/>
        <w:ind w:left="0"/>
        <w:jc w:val="both"/>
      </w:pPr>
      <w:r>
        <w:rPr>
          <w:rFonts w:ascii="Times New Roman"/>
          <w:b w:val="false"/>
          <w:i w:val="false"/>
          <w:color w:val="000000"/>
          <w:sz w:val="28"/>
        </w:rPr>
        <w:t xml:space="preserve">
      1) налогового администрирования; </w:t>
      </w:r>
    </w:p>
    <w:bookmarkEnd w:id="4799"/>
    <w:bookmarkStart w:name="z4883" w:id="480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800"/>
    <w:bookmarkStart w:name="z4884" w:id="4801"/>
    <w:p>
      <w:pPr>
        <w:spacing w:after="0"/>
        <w:ind w:left="0"/>
        <w:jc w:val="both"/>
      </w:pPr>
      <w:r>
        <w:rPr>
          <w:rFonts w:ascii="Times New Roman"/>
          <w:b w:val="false"/>
          <w:i w:val="false"/>
          <w:color w:val="000000"/>
          <w:sz w:val="28"/>
        </w:rPr>
        <w:t xml:space="preserve">
      3) оборота нефтепродуктов и биотоплива; </w:t>
      </w:r>
    </w:p>
    <w:bookmarkEnd w:id="4801"/>
    <w:bookmarkStart w:name="z4885" w:id="480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802"/>
    <w:bookmarkStart w:name="z4886" w:id="480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803"/>
    <w:bookmarkStart w:name="z4887" w:id="480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804"/>
    <w:bookmarkStart w:name="z4888" w:id="480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805"/>
    <w:bookmarkStart w:name="z4889" w:id="480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806"/>
    <w:bookmarkStart w:name="z4890" w:id="480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807"/>
    <w:bookmarkStart w:name="z4891" w:id="480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808"/>
    <w:bookmarkStart w:name="z4892" w:id="480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809"/>
    <w:bookmarkStart w:name="z4893" w:id="4810"/>
    <w:p>
      <w:pPr>
        <w:spacing w:after="0"/>
        <w:ind w:left="0"/>
        <w:jc w:val="both"/>
      </w:pPr>
      <w:r>
        <w:rPr>
          <w:rFonts w:ascii="Times New Roman"/>
          <w:b w:val="false"/>
          <w:i w:val="false"/>
          <w:color w:val="000000"/>
          <w:sz w:val="28"/>
        </w:rPr>
        <w:t xml:space="preserve">
      8. Местонахождение Управления: почтовый индекс 030700, Республика Казахстан, Актюбинской область, Мугалжарский район, город Кандыагаш, улица Жамбыл Жабаев, 68А. </w:t>
      </w:r>
    </w:p>
    <w:bookmarkEnd w:id="4810"/>
    <w:bookmarkStart w:name="z4894" w:id="481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811"/>
    <w:bookmarkStart w:name="z4895" w:id="481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812"/>
    <w:bookmarkStart w:name="z4896" w:id="481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813"/>
    <w:bookmarkStart w:name="z4897" w:id="481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814"/>
    <w:bookmarkStart w:name="z4898" w:id="481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815"/>
    <w:bookmarkStart w:name="z4899" w:id="4816"/>
    <w:p>
      <w:pPr>
        <w:spacing w:after="0"/>
        <w:ind w:left="0"/>
        <w:jc w:val="left"/>
      </w:pPr>
      <w:r>
        <w:rPr>
          <w:rFonts w:ascii="Times New Roman"/>
          <w:b/>
          <w:i w:val="false"/>
          <w:color w:val="000000"/>
        </w:rPr>
        <w:t xml:space="preserve"> Глава 2. Задачи, права и обязанности Управления</w:t>
      </w:r>
    </w:p>
    <w:bookmarkEnd w:id="4816"/>
    <w:bookmarkStart w:name="z4900" w:id="4817"/>
    <w:p>
      <w:pPr>
        <w:spacing w:after="0"/>
        <w:ind w:left="0"/>
        <w:jc w:val="both"/>
      </w:pPr>
      <w:r>
        <w:rPr>
          <w:rFonts w:ascii="Times New Roman"/>
          <w:b w:val="false"/>
          <w:i w:val="false"/>
          <w:color w:val="000000"/>
          <w:sz w:val="28"/>
        </w:rPr>
        <w:t>
      13. Задачи:</w:t>
      </w:r>
    </w:p>
    <w:bookmarkEnd w:id="4817"/>
    <w:bookmarkStart w:name="z4901" w:id="481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818"/>
    <w:bookmarkStart w:name="z4902" w:id="481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819"/>
    <w:bookmarkStart w:name="z4903" w:id="482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820"/>
    <w:bookmarkStart w:name="z4904" w:id="482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821"/>
    <w:bookmarkStart w:name="z4905" w:id="482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822"/>
    <w:bookmarkStart w:name="z4906" w:id="482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823"/>
    <w:bookmarkStart w:name="z4907" w:id="482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824"/>
    <w:bookmarkStart w:name="z4908" w:id="4825"/>
    <w:p>
      <w:pPr>
        <w:spacing w:after="0"/>
        <w:ind w:left="0"/>
        <w:jc w:val="both"/>
      </w:pPr>
      <w:r>
        <w:rPr>
          <w:rFonts w:ascii="Times New Roman"/>
          <w:b w:val="false"/>
          <w:i w:val="false"/>
          <w:color w:val="000000"/>
          <w:sz w:val="28"/>
        </w:rPr>
        <w:t>
      14. Права и обязанности Управления:</w:t>
      </w:r>
    </w:p>
    <w:bookmarkEnd w:id="4825"/>
    <w:bookmarkStart w:name="z4909" w:id="4826"/>
    <w:p>
      <w:pPr>
        <w:spacing w:after="0"/>
        <w:ind w:left="0"/>
        <w:jc w:val="both"/>
      </w:pPr>
      <w:r>
        <w:rPr>
          <w:rFonts w:ascii="Times New Roman"/>
          <w:b w:val="false"/>
          <w:i w:val="false"/>
          <w:color w:val="000000"/>
          <w:sz w:val="28"/>
        </w:rPr>
        <w:t>
      1) права:</w:t>
      </w:r>
    </w:p>
    <w:bookmarkEnd w:id="4826"/>
    <w:bookmarkStart w:name="z4910" w:id="482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827"/>
    <w:bookmarkStart w:name="z4911" w:id="4828"/>
    <w:p>
      <w:pPr>
        <w:spacing w:after="0"/>
        <w:ind w:left="0"/>
        <w:jc w:val="both"/>
      </w:pPr>
      <w:r>
        <w:rPr>
          <w:rFonts w:ascii="Times New Roman"/>
          <w:b w:val="false"/>
          <w:i w:val="false"/>
          <w:color w:val="000000"/>
          <w:sz w:val="28"/>
        </w:rPr>
        <w:t>
      требовать от налогоплательщика (налогового агента):</w:t>
      </w:r>
    </w:p>
    <w:bookmarkEnd w:id="4828"/>
    <w:bookmarkStart w:name="z4912" w:id="482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829"/>
    <w:bookmarkStart w:name="z4913" w:id="483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830"/>
    <w:bookmarkStart w:name="z4914" w:id="483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831"/>
    <w:bookmarkStart w:name="z4915" w:id="483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832"/>
    <w:bookmarkStart w:name="z4916" w:id="483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833"/>
    <w:bookmarkStart w:name="z4917" w:id="483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834"/>
    <w:bookmarkStart w:name="z4918" w:id="483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835"/>
    <w:bookmarkStart w:name="z4919" w:id="483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836"/>
    <w:bookmarkStart w:name="z4920" w:id="483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837"/>
    <w:bookmarkStart w:name="z4921" w:id="483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838"/>
    <w:bookmarkStart w:name="z4922" w:id="483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839"/>
    <w:bookmarkStart w:name="z4923" w:id="484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840"/>
    <w:bookmarkStart w:name="z4924" w:id="484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841"/>
    <w:bookmarkStart w:name="z4925" w:id="484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842"/>
    <w:bookmarkStart w:name="z4926" w:id="484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843"/>
    <w:bookmarkStart w:name="z4927" w:id="484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844"/>
    <w:bookmarkStart w:name="z4928" w:id="484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845"/>
    <w:bookmarkStart w:name="z4929" w:id="484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846"/>
    <w:bookmarkStart w:name="z4930" w:id="484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847"/>
    <w:bookmarkStart w:name="z4931" w:id="484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848"/>
    <w:bookmarkStart w:name="z4932" w:id="484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849"/>
    <w:bookmarkStart w:name="z4933" w:id="485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850"/>
    <w:bookmarkStart w:name="z4934" w:id="485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851"/>
    <w:bookmarkStart w:name="z4935" w:id="4852"/>
    <w:p>
      <w:pPr>
        <w:spacing w:after="0"/>
        <w:ind w:left="0"/>
        <w:jc w:val="both"/>
      </w:pPr>
      <w:r>
        <w:rPr>
          <w:rFonts w:ascii="Times New Roman"/>
          <w:b w:val="false"/>
          <w:i w:val="false"/>
          <w:color w:val="000000"/>
          <w:sz w:val="28"/>
        </w:rPr>
        <w:t>
      2) обязанности:</w:t>
      </w:r>
    </w:p>
    <w:bookmarkEnd w:id="4852"/>
    <w:bookmarkStart w:name="z4936" w:id="485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4853"/>
    <w:bookmarkStart w:name="z4937" w:id="485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4854"/>
    <w:bookmarkStart w:name="z4938" w:id="485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4855"/>
    <w:bookmarkStart w:name="z4939" w:id="485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4856"/>
    <w:bookmarkStart w:name="z4940" w:id="485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4857"/>
    <w:bookmarkStart w:name="z4941" w:id="4858"/>
    <w:p>
      <w:pPr>
        <w:spacing w:after="0"/>
        <w:ind w:left="0"/>
        <w:jc w:val="both"/>
      </w:pPr>
      <w:r>
        <w:rPr>
          <w:rFonts w:ascii="Times New Roman"/>
          <w:b w:val="false"/>
          <w:i w:val="false"/>
          <w:color w:val="000000"/>
          <w:sz w:val="28"/>
        </w:rPr>
        <w:t>
      имеющих налоговую задолженность;</w:t>
      </w:r>
    </w:p>
    <w:bookmarkEnd w:id="4858"/>
    <w:bookmarkStart w:name="z4942" w:id="485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4859"/>
    <w:bookmarkStart w:name="z4943" w:id="486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4860"/>
    <w:bookmarkStart w:name="z4944" w:id="486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4861"/>
    <w:bookmarkStart w:name="z4945" w:id="486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862"/>
    <w:bookmarkStart w:name="z4946" w:id="486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863"/>
    <w:bookmarkStart w:name="z4947" w:id="486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4864"/>
    <w:bookmarkStart w:name="z4948" w:id="486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4865"/>
    <w:bookmarkStart w:name="z4949" w:id="486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4866"/>
    <w:bookmarkStart w:name="z4950" w:id="486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4867"/>
    <w:bookmarkStart w:name="z4951" w:id="486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4868"/>
    <w:bookmarkStart w:name="z4952" w:id="486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4869"/>
    <w:bookmarkStart w:name="z4953" w:id="487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4870"/>
    <w:bookmarkStart w:name="z4954" w:id="487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4871"/>
    <w:bookmarkStart w:name="z4955" w:id="487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872"/>
    <w:bookmarkStart w:name="z4956" w:id="487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4873"/>
    <w:bookmarkStart w:name="z4957" w:id="4874"/>
    <w:p>
      <w:pPr>
        <w:spacing w:after="0"/>
        <w:ind w:left="0"/>
        <w:jc w:val="both"/>
      </w:pPr>
      <w:r>
        <w:rPr>
          <w:rFonts w:ascii="Times New Roman"/>
          <w:b w:val="false"/>
          <w:i w:val="false"/>
          <w:color w:val="000000"/>
          <w:sz w:val="28"/>
        </w:rPr>
        <w:t>
      защищать интересы государства;</w:t>
      </w:r>
    </w:p>
    <w:bookmarkEnd w:id="4874"/>
    <w:bookmarkStart w:name="z4958" w:id="487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4875"/>
    <w:bookmarkStart w:name="z4959" w:id="487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4876"/>
    <w:bookmarkStart w:name="z4960" w:id="487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877"/>
    <w:bookmarkStart w:name="z4961" w:id="487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4878"/>
    <w:bookmarkStart w:name="z4962" w:id="4879"/>
    <w:p>
      <w:pPr>
        <w:spacing w:after="0"/>
        <w:ind w:left="0"/>
        <w:jc w:val="both"/>
      </w:pPr>
      <w:r>
        <w:rPr>
          <w:rFonts w:ascii="Times New Roman"/>
          <w:b w:val="false"/>
          <w:i w:val="false"/>
          <w:color w:val="000000"/>
          <w:sz w:val="28"/>
        </w:rPr>
        <w:t>
      15. Функции:</w:t>
      </w:r>
    </w:p>
    <w:bookmarkEnd w:id="4879"/>
    <w:bookmarkStart w:name="z4963" w:id="4880"/>
    <w:p>
      <w:pPr>
        <w:spacing w:after="0"/>
        <w:ind w:left="0"/>
        <w:jc w:val="both"/>
      </w:pPr>
      <w:r>
        <w:rPr>
          <w:rFonts w:ascii="Times New Roman"/>
          <w:b w:val="false"/>
          <w:i w:val="false"/>
          <w:color w:val="000000"/>
          <w:sz w:val="28"/>
        </w:rPr>
        <w:t>
      1) осуществление налогового контроля;</w:t>
      </w:r>
    </w:p>
    <w:bookmarkEnd w:id="4880"/>
    <w:bookmarkStart w:name="z4964" w:id="488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881"/>
    <w:bookmarkStart w:name="z4965" w:id="488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4882"/>
    <w:bookmarkStart w:name="z4966" w:id="488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4883"/>
    <w:bookmarkStart w:name="z4967" w:id="488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4884"/>
    <w:bookmarkStart w:name="z4968" w:id="488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4885"/>
    <w:bookmarkStart w:name="z4969" w:id="488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886"/>
    <w:bookmarkStart w:name="z4970" w:id="488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4887"/>
    <w:bookmarkStart w:name="z4971" w:id="488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4888"/>
    <w:bookmarkStart w:name="z4972" w:id="488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4889"/>
    <w:bookmarkStart w:name="z4973" w:id="4890"/>
    <w:p>
      <w:pPr>
        <w:spacing w:after="0"/>
        <w:ind w:left="0"/>
        <w:jc w:val="both"/>
      </w:pPr>
      <w:r>
        <w:rPr>
          <w:rFonts w:ascii="Times New Roman"/>
          <w:b w:val="false"/>
          <w:i w:val="false"/>
          <w:color w:val="000000"/>
          <w:sz w:val="28"/>
        </w:rPr>
        <w:t>
      11) осуществление налогового администрирования;</w:t>
      </w:r>
    </w:p>
    <w:bookmarkEnd w:id="4890"/>
    <w:bookmarkStart w:name="z4974" w:id="489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4891"/>
    <w:bookmarkStart w:name="z4975" w:id="489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4892"/>
    <w:bookmarkStart w:name="z4976" w:id="4893"/>
    <w:p>
      <w:pPr>
        <w:spacing w:after="0"/>
        <w:ind w:left="0"/>
        <w:jc w:val="both"/>
      </w:pPr>
      <w:r>
        <w:rPr>
          <w:rFonts w:ascii="Times New Roman"/>
          <w:b w:val="false"/>
          <w:i w:val="false"/>
          <w:color w:val="000000"/>
          <w:sz w:val="28"/>
        </w:rPr>
        <w:t>
      14) использование системы управления рисками;</w:t>
      </w:r>
    </w:p>
    <w:bookmarkEnd w:id="4893"/>
    <w:bookmarkStart w:name="z4977" w:id="489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4894"/>
    <w:bookmarkStart w:name="z4978" w:id="489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4895"/>
    <w:bookmarkStart w:name="z4979" w:id="489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4896"/>
    <w:bookmarkStart w:name="z4980" w:id="489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4897"/>
    <w:bookmarkStart w:name="z4981" w:id="489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4898"/>
    <w:bookmarkStart w:name="z4982" w:id="489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4899"/>
    <w:bookmarkStart w:name="z4983" w:id="490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4900"/>
    <w:bookmarkStart w:name="z4984" w:id="490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4901"/>
    <w:bookmarkStart w:name="z4985" w:id="490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4902"/>
    <w:bookmarkStart w:name="z4986" w:id="490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4903"/>
    <w:bookmarkStart w:name="z4987" w:id="490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4904"/>
    <w:bookmarkStart w:name="z4988" w:id="490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4905"/>
    <w:bookmarkStart w:name="z4989" w:id="490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4906"/>
    <w:bookmarkStart w:name="z4990" w:id="490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4907"/>
    <w:bookmarkStart w:name="z4991" w:id="490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4908"/>
    <w:bookmarkStart w:name="z4992" w:id="490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4909"/>
    <w:bookmarkStart w:name="z4993" w:id="491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4910"/>
    <w:bookmarkStart w:name="z4994" w:id="491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4911"/>
    <w:bookmarkStart w:name="z4995" w:id="491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4912"/>
    <w:bookmarkStart w:name="z4996" w:id="491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4913"/>
    <w:bookmarkStart w:name="z4997" w:id="491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4914"/>
    <w:bookmarkStart w:name="z4998" w:id="491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4915"/>
    <w:bookmarkStart w:name="z4999" w:id="491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4916"/>
    <w:bookmarkStart w:name="z5000" w:id="491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917"/>
    <w:bookmarkStart w:name="z5001" w:id="491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918"/>
    <w:bookmarkStart w:name="z5002" w:id="491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4919"/>
    <w:bookmarkStart w:name="z5003" w:id="492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920"/>
    <w:bookmarkStart w:name="z5004" w:id="492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921"/>
    <w:bookmarkStart w:name="z5005" w:id="492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922"/>
    <w:bookmarkStart w:name="z5006" w:id="4923"/>
    <w:p>
      <w:pPr>
        <w:spacing w:after="0"/>
        <w:ind w:left="0"/>
        <w:jc w:val="both"/>
      </w:pPr>
      <w:r>
        <w:rPr>
          <w:rFonts w:ascii="Times New Roman"/>
          <w:b w:val="false"/>
          <w:i w:val="false"/>
          <w:color w:val="000000"/>
          <w:sz w:val="28"/>
        </w:rPr>
        <w:t>
      19. Полномочия Руководителя Управления:</w:t>
      </w:r>
    </w:p>
    <w:bookmarkEnd w:id="4923"/>
    <w:bookmarkStart w:name="z5007" w:id="492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924"/>
    <w:bookmarkStart w:name="z5008" w:id="492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925"/>
    <w:bookmarkStart w:name="z5009" w:id="492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926"/>
    <w:bookmarkStart w:name="z5010" w:id="492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927"/>
    <w:bookmarkStart w:name="z5011" w:id="492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928"/>
    <w:bookmarkStart w:name="z5012" w:id="492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929"/>
    <w:bookmarkStart w:name="z5013" w:id="493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930"/>
    <w:bookmarkStart w:name="z5014" w:id="493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931"/>
    <w:bookmarkStart w:name="z5015" w:id="493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932"/>
    <w:bookmarkStart w:name="z5016" w:id="493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933"/>
    <w:bookmarkStart w:name="z5017" w:id="493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934"/>
    <w:bookmarkStart w:name="z5018" w:id="493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4935"/>
    <w:bookmarkStart w:name="z5019" w:id="493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4936"/>
    <w:bookmarkStart w:name="z5020" w:id="4937"/>
    <w:p>
      <w:pPr>
        <w:spacing w:after="0"/>
        <w:ind w:left="0"/>
        <w:jc w:val="left"/>
      </w:pPr>
      <w:r>
        <w:rPr>
          <w:rFonts w:ascii="Times New Roman"/>
          <w:b/>
          <w:i w:val="false"/>
          <w:color w:val="000000"/>
        </w:rPr>
        <w:t xml:space="preserve"> Глава 4. Имущество Управления</w:t>
      </w:r>
    </w:p>
    <w:bookmarkEnd w:id="4937"/>
    <w:bookmarkStart w:name="z5021" w:id="493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4938"/>
    <w:bookmarkStart w:name="z5022" w:id="493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939"/>
    <w:bookmarkStart w:name="z5023" w:id="494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4940"/>
    <w:bookmarkStart w:name="z5024" w:id="494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941"/>
    <w:bookmarkStart w:name="z5025" w:id="4942"/>
    <w:p>
      <w:pPr>
        <w:spacing w:after="0"/>
        <w:ind w:left="0"/>
        <w:jc w:val="left"/>
      </w:pPr>
      <w:r>
        <w:rPr>
          <w:rFonts w:ascii="Times New Roman"/>
          <w:b/>
          <w:i w:val="false"/>
          <w:color w:val="000000"/>
        </w:rPr>
        <w:t xml:space="preserve"> Глава 5. Реорганизация и упразднение Управления</w:t>
      </w:r>
    </w:p>
    <w:bookmarkEnd w:id="4942"/>
    <w:bookmarkStart w:name="z5026" w:id="494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4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029" w:id="4944"/>
    <w:p>
      <w:pPr>
        <w:spacing w:after="0"/>
        <w:ind w:left="0"/>
        <w:jc w:val="left"/>
      </w:pPr>
      <w:r>
        <w:rPr>
          <w:rFonts w:ascii="Times New Roman"/>
          <w:b/>
          <w:i w:val="false"/>
          <w:color w:val="000000"/>
        </w:rPr>
        <w:t xml:space="preserve"> Положение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944"/>
    <w:bookmarkStart w:name="z5030" w:id="4945"/>
    <w:p>
      <w:pPr>
        <w:spacing w:after="0"/>
        <w:ind w:left="0"/>
        <w:jc w:val="left"/>
      </w:pPr>
      <w:r>
        <w:rPr>
          <w:rFonts w:ascii="Times New Roman"/>
          <w:b/>
          <w:i w:val="false"/>
          <w:color w:val="000000"/>
        </w:rPr>
        <w:t xml:space="preserve"> Глава 1. Общие положения</w:t>
      </w:r>
    </w:p>
    <w:bookmarkEnd w:id="4945"/>
    <w:bookmarkStart w:name="z5031" w:id="4946"/>
    <w:p>
      <w:pPr>
        <w:spacing w:after="0"/>
        <w:ind w:left="0"/>
        <w:jc w:val="both"/>
      </w:pPr>
      <w:r>
        <w:rPr>
          <w:rFonts w:ascii="Times New Roman"/>
          <w:b w:val="false"/>
          <w:i w:val="false"/>
          <w:color w:val="000000"/>
          <w:sz w:val="28"/>
        </w:rPr>
        <w:t>
      1.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4946"/>
    <w:bookmarkStart w:name="z5032" w:id="4947"/>
    <w:p>
      <w:pPr>
        <w:spacing w:after="0"/>
        <w:ind w:left="0"/>
        <w:jc w:val="both"/>
      </w:pPr>
      <w:r>
        <w:rPr>
          <w:rFonts w:ascii="Times New Roman"/>
          <w:b w:val="false"/>
          <w:i w:val="false"/>
          <w:color w:val="000000"/>
          <w:sz w:val="28"/>
        </w:rPr>
        <w:t xml:space="preserve">
      1) налогового администрирования; </w:t>
      </w:r>
    </w:p>
    <w:bookmarkEnd w:id="4947"/>
    <w:bookmarkStart w:name="z5033" w:id="494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4948"/>
    <w:bookmarkStart w:name="z5034" w:id="4949"/>
    <w:p>
      <w:pPr>
        <w:spacing w:after="0"/>
        <w:ind w:left="0"/>
        <w:jc w:val="both"/>
      </w:pPr>
      <w:r>
        <w:rPr>
          <w:rFonts w:ascii="Times New Roman"/>
          <w:b w:val="false"/>
          <w:i w:val="false"/>
          <w:color w:val="000000"/>
          <w:sz w:val="28"/>
        </w:rPr>
        <w:t xml:space="preserve">
      3) оборота нефтепродуктов и биотоплива; </w:t>
      </w:r>
    </w:p>
    <w:bookmarkEnd w:id="4949"/>
    <w:bookmarkStart w:name="z5035" w:id="495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950"/>
    <w:bookmarkStart w:name="z5036" w:id="495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4951"/>
    <w:bookmarkStart w:name="z5037" w:id="495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4952"/>
    <w:bookmarkStart w:name="z5038" w:id="495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4953"/>
    <w:bookmarkStart w:name="z5039" w:id="495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4954"/>
    <w:bookmarkStart w:name="z5040" w:id="495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4955"/>
    <w:bookmarkStart w:name="z5041" w:id="495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4956"/>
    <w:bookmarkStart w:name="z5042" w:id="495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4957"/>
    <w:bookmarkStart w:name="z5043" w:id="4958"/>
    <w:p>
      <w:pPr>
        <w:spacing w:after="0"/>
        <w:ind w:left="0"/>
        <w:jc w:val="both"/>
      </w:pPr>
      <w:r>
        <w:rPr>
          <w:rFonts w:ascii="Times New Roman"/>
          <w:b w:val="false"/>
          <w:i w:val="false"/>
          <w:color w:val="000000"/>
          <w:sz w:val="28"/>
        </w:rPr>
        <w:t xml:space="preserve">
      8. Местонахождение Управления: почтовый индекс 030800, Республика Казахстан, Актюбинская область, Темирский район, поселок Шубаркудук, улица Желтоксан, д.4. </w:t>
      </w:r>
    </w:p>
    <w:bookmarkEnd w:id="4958"/>
    <w:bookmarkStart w:name="z5044" w:id="495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959"/>
    <w:bookmarkStart w:name="z5045" w:id="496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960"/>
    <w:bookmarkStart w:name="z5046" w:id="496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961"/>
    <w:bookmarkStart w:name="z5047" w:id="496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962"/>
    <w:bookmarkStart w:name="z5048" w:id="496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4963"/>
    <w:bookmarkStart w:name="z5049" w:id="4964"/>
    <w:p>
      <w:pPr>
        <w:spacing w:after="0"/>
        <w:ind w:left="0"/>
        <w:jc w:val="left"/>
      </w:pPr>
      <w:r>
        <w:rPr>
          <w:rFonts w:ascii="Times New Roman"/>
          <w:b/>
          <w:i w:val="false"/>
          <w:color w:val="000000"/>
        </w:rPr>
        <w:t xml:space="preserve"> Глава 2. Задачи, права и обязанности Управления</w:t>
      </w:r>
    </w:p>
    <w:bookmarkEnd w:id="4964"/>
    <w:bookmarkStart w:name="z5050" w:id="4965"/>
    <w:p>
      <w:pPr>
        <w:spacing w:after="0"/>
        <w:ind w:left="0"/>
        <w:jc w:val="both"/>
      </w:pPr>
      <w:r>
        <w:rPr>
          <w:rFonts w:ascii="Times New Roman"/>
          <w:b w:val="false"/>
          <w:i w:val="false"/>
          <w:color w:val="000000"/>
          <w:sz w:val="28"/>
        </w:rPr>
        <w:t>
      13. Задачи:</w:t>
      </w:r>
    </w:p>
    <w:bookmarkEnd w:id="4965"/>
    <w:bookmarkStart w:name="z5051" w:id="496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4966"/>
    <w:bookmarkStart w:name="z5052" w:id="496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4967"/>
    <w:bookmarkStart w:name="z5053" w:id="496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968"/>
    <w:bookmarkStart w:name="z5054" w:id="496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4969"/>
    <w:bookmarkStart w:name="z5055" w:id="497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4970"/>
    <w:bookmarkStart w:name="z5056" w:id="497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971"/>
    <w:bookmarkStart w:name="z5057" w:id="497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4972"/>
    <w:bookmarkStart w:name="z5058" w:id="4973"/>
    <w:p>
      <w:pPr>
        <w:spacing w:after="0"/>
        <w:ind w:left="0"/>
        <w:jc w:val="both"/>
      </w:pPr>
      <w:r>
        <w:rPr>
          <w:rFonts w:ascii="Times New Roman"/>
          <w:b w:val="false"/>
          <w:i w:val="false"/>
          <w:color w:val="000000"/>
          <w:sz w:val="28"/>
        </w:rPr>
        <w:t>
      14. Права и обязанности Управления:</w:t>
      </w:r>
    </w:p>
    <w:bookmarkEnd w:id="4973"/>
    <w:bookmarkStart w:name="z5059" w:id="4974"/>
    <w:p>
      <w:pPr>
        <w:spacing w:after="0"/>
        <w:ind w:left="0"/>
        <w:jc w:val="both"/>
      </w:pPr>
      <w:r>
        <w:rPr>
          <w:rFonts w:ascii="Times New Roman"/>
          <w:b w:val="false"/>
          <w:i w:val="false"/>
          <w:color w:val="000000"/>
          <w:sz w:val="28"/>
        </w:rPr>
        <w:t>
      1) права:</w:t>
      </w:r>
    </w:p>
    <w:bookmarkEnd w:id="4974"/>
    <w:bookmarkStart w:name="z5060" w:id="497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4975"/>
    <w:bookmarkStart w:name="z5061" w:id="4976"/>
    <w:p>
      <w:pPr>
        <w:spacing w:after="0"/>
        <w:ind w:left="0"/>
        <w:jc w:val="both"/>
      </w:pPr>
      <w:r>
        <w:rPr>
          <w:rFonts w:ascii="Times New Roman"/>
          <w:b w:val="false"/>
          <w:i w:val="false"/>
          <w:color w:val="000000"/>
          <w:sz w:val="28"/>
        </w:rPr>
        <w:t>
      требовать от налогоплательщика (налогового агента):</w:t>
      </w:r>
    </w:p>
    <w:bookmarkEnd w:id="4976"/>
    <w:bookmarkStart w:name="z5062" w:id="497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4977"/>
    <w:bookmarkStart w:name="z5063" w:id="497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978"/>
    <w:bookmarkStart w:name="z5064" w:id="497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4979"/>
    <w:bookmarkStart w:name="z5065" w:id="498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4980"/>
    <w:bookmarkStart w:name="z5066" w:id="498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4981"/>
    <w:bookmarkStart w:name="z5067" w:id="498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4982"/>
    <w:bookmarkStart w:name="z5068" w:id="498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4983"/>
    <w:bookmarkStart w:name="z5069" w:id="498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4984"/>
    <w:bookmarkStart w:name="z5070" w:id="498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4985"/>
    <w:bookmarkStart w:name="z5071" w:id="498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986"/>
    <w:bookmarkStart w:name="z5072" w:id="498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4987"/>
    <w:bookmarkStart w:name="z5073" w:id="498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4988"/>
    <w:bookmarkStart w:name="z5074" w:id="498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4989"/>
    <w:bookmarkStart w:name="z5075" w:id="499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990"/>
    <w:bookmarkStart w:name="z5076" w:id="499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4991"/>
    <w:bookmarkStart w:name="z5077" w:id="499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4992"/>
    <w:bookmarkStart w:name="z5078" w:id="499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4993"/>
    <w:bookmarkStart w:name="z5079" w:id="499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994"/>
    <w:bookmarkStart w:name="z5080" w:id="499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4995"/>
    <w:bookmarkStart w:name="z5081" w:id="499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4996"/>
    <w:bookmarkStart w:name="z5082" w:id="499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4997"/>
    <w:bookmarkStart w:name="z5083" w:id="499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4998"/>
    <w:bookmarkStart w:name="z5084" w:id="499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999"/>
    <w:bookmarkStart w:name="z5085" w:id="5000"/>
    <w:p>
      <w:pPr>
        <w:spacing w:after="0"/>
        <w:ind w:left="0"/>
        <w:jc w:val="both"/>
      </w:pPr>
      <w:r>
        <w:rPr>
          <w:rFonts w:ascii="Times New Roman"/>
          <w:b w:val="false"/>
          <w:i w:val="false"/>
          <w:color w:val="000000"/>
          <w:sz w:val="28"/>
        </w:rPr>
        <w:t>
      2) обязанности:</w:t>
      </w:r>
    </w:p>
    <w:bookmarkEnd w:id="5000"/>
    <w:bookmarkStart w:name="z5086" w:id="500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5001"/>
    <w:bookmarkStart w:name="z5087" w:id="500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5002"/>
    <w:bookmarkStart w:name="z5088" w:id="500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5003"/>
    <w:bookmarkStart w:name="z5089" w:id="500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5004"/>
    <w:bookmarkStart w:name="z5090" w:id="500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5005"/>
    <w:bookmarkStart w:name="z5091" w:id="5006"/>
    <w:p>
      <w:pPr>
        <w:spacing w:after="0"/>
        <w:ind w:left="0"/>
        <w:jc w:val="both"/>
      </w:pPr>
      <w:r>
        <w:rPr>
          <w:rFonts w:ascii="Times New Roman"/>
          <w:b w:val="false"/>
          <w:i w:val="false"/>
          <w:color w:val="000000"/>
          <w:sz w:val="28"/>
        </w:rPr>
        <w:t>
      имеющих налоговую задолженность;</w:t>
      </w:r>
    </w:p>
    <w:bookmarkEnd w:id="5006"/>
    <w:bookmarkStart w:name="z5092" w:id="500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5007"/>
    <w:bookmarkStart w:name="z5093" w:id="500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5008"/>
    <w:bookmarkStart w:name="z5094" w:id="500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5009"/>
    <w:bookmarkStart w:name="z5095" w:id="501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5010"/>
    <w:bookmarkStart w:name="z5096" w:id="501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5011"/>
    <w:bookmarkStart w:name="z5097" w:id="501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5012"/>
    <w:bookmarkStart w:name="z5098" w:id="501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5013"/>
    <w:bookmarkStart w:name="z5099" w:id="501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5014"/>
    <w:bookmarkStart w:name="z5100" w:id="501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5015"/>
    <w:bookmarkStart w:name="z5101" w:id="501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5016"/>
    <w:bookmarkStart w:name="z5102" w:id="501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5017"/>
    <w:bookmarkStart w:name="z5103" w:id="501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5018"/>
    <w:bookmarkStart w:name="z5104" w:id="501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5019"/>
    <w:bookmarkStart w:name="z5105" w:id="502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020"/>
    <w:bookmarkStart w:name="z5106" w:id="502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5021"/>
    <w:bookmarkStart w:name="z5107" w:id="5022"/>
    <w:p>
      <w:pPr>
        <w:spacing w:after="0"/>
        <w:ind w:left="0"/>
        <w:jc w:val="both"/>
      </w:pPr>
      <w:r>
        <w:rPr>
          <w:rFonts w:ascii="Times New Roman"/>
          <w:b w:val="false"/>
          <w:i w:val="false"/>
          <w:color w:val="000000"/>
          <w:sz w:val="28"/>
        </w:rPr>
        <w:t>
      защищать интересы государства;</w:t>
      </w:r>
    </w:p>
    <w:bookmarkEnd w:id="5022"/>
    <w:bookmarkStart w:name="z5108" w:id="502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023"/>
    <w:bookmarkStart w:name="z5109" w:id="502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5024"/>
    <w:bookmarkStart w:name="z5110" w:id="502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025"/>
    <w:bookmarkStart w:name="z5111" w:id="502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5026"/>
    <w:bookmarkStart w:name="z5112" w:id="5027"/>
    <w:p>
      <w:pPr>
        <w:spacing w:after="0"/>
        <w:ind w:left="0"/>
        <w:jc w:val="both"/>
      </w:pPr>
      <w:r>
        <w:rPr>
          <w:rFonts w:ascii="Times New Roman"/>
          <w:b w:val="false"/>
          <w:i w:val="false"/>
          <w:color w:val="000000"/>
          <w:sz w:val="28"/>
        </w:rPr>
        <w:t>
      15. Функции:</w:t>
      </w:r>
    </w:p>
    <w:bookmarkEnd w:id="5027"/>
    <w:bookmarkStart w:name="z5113" w:id="5028"/>
    <w:p>
      <w:pPr>
        <w:spacing w:after="0"/>
        <w:ind w:left="0"/>
        <w:jc w:val="both"/>
      </w:pPr>
      <w:r>
        <w:rPr>
          <w:rFonts w:ascii="Times New Roman"/>
          <w:b w:val="false"/>
          <w:i w:val="false"/>
          <w:color w:val="000000"/>
          <w:sz w:val="28"/>
        </w:rPr>
        <w:t>
      1) осуществление налогового контроля;</w:t>
      </w:r>
    </w:p>
    <w:bookmarkEnd w:id="5028"/>
    <w:bookmarkStart w:name="z5114" w:id="502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029"/>
    <w:bookmarkStart w:name="z5115" w:id="503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5030"/>
    <w:bookmarkStart w:name="z5116" w:id="503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5031"/>
    <w:bookmarkStart w:name="z5117" w:id="503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5032"/>
    <w:bookmarkStart w:name="z5118" w:id="503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5033"/>
    <w:bookmarkStart w:name="z5119" w:id="503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5034"/>
    <w:bookmarkStart w:name="z5120" w:id="503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5035"/>
    <w:bookmarkStart w:name="z5121" w:id="503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5036"/>
    <w:bookmarkStart w:name="z5122" w:id="503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5037"/>
    <w:bookmarkStart w:name="z5123" w:id="5038"/>
    <w:p>
      <w:pPr>
        <w:spacing w:after="0"/>
        <w:ind w:left="0"/>
        <w:jc w:val="both"/>
      </w:pPr>
      <w:r>
        <w:rPr>
          <w:rFonts w:ascii="Times New Roman"/>
          <w:b w:val="false"/>
          <w:i w:val="false"/>
          <w:color w:val="000000"/>
          <w:sz w:val="28"/>
        </w:rPr>
        <w:t>
      11) осуществление налогового администрирования;</w:t>
      </w:r>
    </w:p>
    <w:bookmarkEnd w:id="5038"/>
    <w:bookmarkStart w:name="z5124" w:id="503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5039"/>
    <w:bookmarkStart w:name="z5125" w:id="504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5040"/>
    <w:bookmarkStart w:name="z5126" w:id="5041"/>
    <w:p>
      <w:pPr>
        <w:spacing w:after="0"/>
        <w:ind w:left="0"/>
        <w:jc w:val="both"/>
      </w:pPr>
      <w:r>
        <w:rPr>
          <w:rFonts w:ascii="Times New Roman"/>
          <w:b w:val="false"/>
          <w:i w:val="false"/>
          <w:color w:val="000000"/>
          <w:sz w:val="28"/>
        </w:rPr>
        <w:t>
      14) использование системы управления рисками;</w:t>
      </w:r>
    </w:p>
    <w:bookmarkEnd w:id="5041"/>
    <w:bookmarkStart w:name="z5127" w:id="504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5042"/>
    <w:bookmarkStart w:name="z5128" w:id="504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5043"/>
    <w:bookmarkStart w:name="z5129" w:id="504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5044"/>
    <w:bookmarkStart w:name="z5130" w:id="504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5045"/>
    <w:bookmarkStart w:name="z5131" w:id="504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5046"/>
    <w:bookmarkStart w:name="z5132" w:id="504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5047"/>
    <w:bookmarkStart w:name="z5133" w:id="504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5048"/>
    <w:bookmarkStart w:name="z5134" w:id="504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5049"/>
    <w:bookmarkStart w:name="z5135" w:id="505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5050"/>
    <w:bookmarkStart w:name="z5136" w:id="505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5051"/>
    <w:bookmarkStart w:name="z5137" w:id="505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5052"/>
    <w:bookmarkStart w:name="z5138" w:id="505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5053"/>
    <w:bookmarkStart w:name="z5139" w:id="505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5054"/>
    <w:bookmarkStart w:name="z5140" w:id="505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5055"/>
    <w:bookmarkStart w:name="z5141" w:id="505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5056"/>
    <w:bookmarkStart w:name="z5142" w:id="505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5057"/>
    <w:bookmarkStart w:name="z5143" w:id="505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5058"/>
    <w:bookmarkStart w:name="z5144" w:id="505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5059"/>
    <w:bookmarkStart w:name="z5145" w:id="506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5060"/>
    <w:bookmarkStart w:name="z5146" w:id="506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5061"/>
    <w:bookmarkStart w:name="z5147" w:id="506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5062"/>
    <w:bookmarkStart w:name="z5148" w:id="506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5063"/>
    <w:bookmarkStart w:name="z5149" w:id="506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5064"/>
    <w:bookmarkStart w:name="z5150" w:id="506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065"/>
    <w:bookmarkStart w:name="z5151" w:id="506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5066"/>
    <w:bookmarkStart w:name="z5152" w:id="506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5067"/>
    <w:bookmarkStart w:name="z5153" w:id="506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068"/>
    <w:bookmarkStart w:name="z5154" w:id="506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069"/>
    <w:bookmarkStart w:name="z5155" w:id="5070"/>
    <w:p>
      <w:pPr>
        <w:spacing w:after="0"/>
        <w:ind w:left="0"/>
        <w:jc w:val="both"/>
      </w:pPr>
      <w:r>
        <w:rPr>
          <w:rFonts w:ascii="Times New Roman"/>
          <w:b w:val="false"/>
          <w:i w:val="false"/>
          <w:color w:val="000000"/>
          <w:sz w:val="28"/>
        </w:rPr>
        <w:t>
      18. Полномочия Руководителя Управления:</w:t>
      </w:r>
    </w:p>
    <w:bookmarkEnd w:id="5070"/>
    <w:bookmarkStart w:name="z5156" w:id="507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5071"/>
    <w:bookmarkStart w:name="z5157" w:id="507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072"/>
    <w:bookmarkStart w:name="z5158" w:id="507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073"/>
    <w:bookmarkStart w:name="z5159" w:id="507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074"/>
    <w:bookmarkStart w:name="z5160" w:id="507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075"/>
    <w:bookmarkStart w:name="z5161" w:id="507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5076"/>
    <w:bookmarkStart w:name="z5162" w:id="507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077"/>
    <w:bookmarkStart w:name="z5163" w:id="507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078"/>
    <w:bookmarkStart w:name="z5164" w:id="507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079"/>
    <w:bookmarkStart w:name="z5165" w:id="508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080"/>
    <w:bookmarkStart w:name="z5166" w:id="508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081"/>
    <w:bookmarkStart w:name="z5167" w:id="508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082"/>
    <w:bookmarkStart w:name="z5168" w:id="5083"/>
    <w:p>
      <w:pPr>
        <w:spacing w:after="0"/>
        <w:ind w:left="0"/>
        <w:jc w:val="left"/>
      </w:pPr>
      <w:r>
        <w:rPr>
          <w:rFonts w:ascii="Times New Roman"/>
          <w:b/>
          <w:i w:val="false"/>
          <w:color w:val="000000"/>
        </w:rPr>
        <w:t xml:space="preserve"> Глава 4. Имущество Управления</w:t>
      </w:r>
    </w:p>
    <w:bookmarkEnd w:id="5083"/>
    <w:bookmarkStart w:name="z5169" w:id="508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5084"/>
    <w:bookmarkStart w:name="z5170" w:id="508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085"/>
    <w:bookmarkStart w:name="z5171" w:id="508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5086"/>
    <w:bookmarkStart w:name="z5172" w:id="508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087"/>
    <w:bookmarkStart w:name="z5173" w:id="5088"/>
    <w:p>
      <w:pPr>
        <w:spacing w:after="0"/>
        <w:ind w:left="0"/>
        <w:jc w:val="left"/>
      </w:pPr>
      <w:r>
        <w:rPr>
          <w:rFonts w:ascii="Times New Roman"/>
          <w:b/>
          <w:i w:val="false"/>
          <w:color w:val="000000"/>
        </w:rPr>
        <w:t xml:space="preserve"> Глава 5. Реорганизация и упразднение Управления</w:t>
      </w:r>
    </w:p>
    <w:bookmarkEnd w:id="5088"/>
    <w:bookmarkStart w:name="z5174" w:id="508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5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177" w:id="5090"/>
    <w:p>
      <w:pPr>
        <w:spacing w:after="0"/>
        <w:ind w:left="0"/>
        <w:jc w:val="left"/>
      </w:pPr>
      <w:r>
        <w:rPr>
          <w:rFonts w:ascii="Times New Roman"/>
          <w:b/>
          <w:i w:val="false"/>
          <w:color w:val="000000"/>
        </w:rPr>
        <w:t xml:space="preserve"> Положение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090"/>
    <w:bookmarkStart w:name="z5178" w:id="5091"/>
    <w:p>
      <w:pPr>
        <w:spacing w:after="0"/>
        <w:ind w:left="0"/>
        <w:jc w:val="left"/>
      </w:pPr>
      <w:r>
        <w:rPr>
          <w:rFonts w:ascii="Times New Roman"/>
          <w:b/>
          <w:i w:val="false"/>
          <w:color w:val="000000"/>
        </w:rPr>
        <w:t xml:space="preserve"> Глава 1. Общие положения</w:t>
      </w:r>
    </w:p>
    <w:bookmarkEnd w:id="5091"/>
    <w:bookmarkStart w:name="z5179" w:id="5092"/>
    <w:p>
      <w:pPr>
        <w:spacing w:after="0"/>
        <w:ind w:left="0"/>
        <w:jc w:val="both"/>
      </w:pPr>
      <w:r>
        <w:rPr>
          <w:rFonts w:ascii="Times New Roman"/>
          <w:b w:val="false"/>
          <w:i w:val="false"/>
          <w:color w:val="000000"/>
          <w:sz w:val="28"/>
        </w:rPr>
        <w:t>
      1.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5092"/>
    <w:bookmarkStart w:name="z5180" w:id="5093"/>
    <w:p>
      <w:pPr>
        <w:spacing w:after="0"/>
        <w:ind w:left="0"/>
        <w:jc w:val="both"/>
      </w:pPr>
      <w:r>
        <w:rPr>
          <w:rFonts w:ascii="Times New Roman"/>
          <w:b w:val="false"/>
          <w:i w:val="false"/>
          <w:color w:val="000000"/>
          <w:sz w:val="28"/>
        </w:rPr>
        <w:t xml:space="preserve">
      1) налогового администрирования; </w:t>
      </w:r>
    </w:p>
    <w:bookmarkEnd w:id="5093"/>
    <w:bookmarkStart w:name="z5181" w:id="509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094"/>
    <w:bookmarkStart w:name="z5182" w:id="5095"/>
    <w:p>
      <w:pPr>
        <w:spacing w:after="0"/>
        <w:ind w:left="0"/>
        <w:jc w:val="both"/>
      </w:pPr>
      <w:r>
        <w:rPr>
          <w:rFonts w:ascii="Times New Roman"/>
          <w:b w:val="false"/>
          <w:i w:val="false"/>
          <w:color w:val="000000"/>
          <w:sz w:val="28"/>
        </w:rPr>
        <w:t xml:space="preserve">
      3) оборота нефтепродуктов и биотоплива; </w:t>
      </w:r>
    </w:p>
    <w:bookmarkEnd w:id="5095"/>
    <w:bookmarkStart w:name="z5183" w:id="509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096"/>
    <w:bookmarkStart w:name="z5184" w:id="509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5097"/>
    <w:bookmarkStart w:name="z5185" w:id="509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098"/>
    <w:bookmarkStart w:name="z5186" w:id="509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099"/>
    <w:bookmarkStart w:name="z5187" w:id="510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5100"/>
    <w:bookmarkStart w:name="z5188" w:id="510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101"/>
    <w:bookmarkStart w:name="z5189" w:id="510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5102"/>
    <w:bookmarkStart w:name="z5190" w:id="510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5103"/>
    <w:bookmarkStart w:name="z5191" w:id="5104"/>
    <w:p>
      <w:pPr>
        <w:spacing w:after="0"/>
        <w:ind w:left="0"/>
        <w:jc w:val="both"/>
      </w:pPr>
      <w:r>
        <w:rPr>
          <w:rFonts w:ascii="Times New Roman"/>
          <w:b w:val="false"/>
          <w:i w:val="false"/>
          <w:color w:val="000000"/>
          <w:sz w:val="28"/>
        </w:rPr>
        <w:t xml:space="preserve">
      8. Местонахождение Управления: почтовый индекс 030900, Республика Казахстан, Актюбинская область, Уилский район, село Уил, улица Кокжар, 47. </w:t>
      </w:r>
    </w:p>
    <w:bookmarkEnd w:id="5104"/>
    <w:bookmarkStart w:name="z5192" w:id="510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105"/>
    <w:bookmarkStart w:name="z5193" w:id="510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106"/>
    <w:bookmarkStart w:name="z5194" w:id="510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107"/>
    <w:bookmarkStart w:name="z5195" w:id="510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108"/>
    <w:bookmarkStart w:name="z5196" w:id="510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109"/>
    <w:bookmarkStart w:name="z5197" w:id="5110"/>
    <w:p>
      <w:pPr>
        <w:spacing w:after="0"/>
        <w:ind w:left="0"/>
        <w:jc w:val="left"/>
      </w:pPr>
      <w:r>
        <w:rPr>
          <w:rFonts w:ascii="Times New Roman"/>
          <w:b/>
          <w:i w:val="false"/>
          <w:color w:val="000000"/>
        </w:rPr>
        <w:t xml:space="preserve"> Глава 2. Задачи, права и обязанности Управления</w:t>
      </w:r>
    </w:p>
    <w:bookmarkEnd w:id="5110"/>
    <w:bookmarkStart w:name="z5198" w:id="5111"/>
    <w:p>
      <w:pPr>
        <w:spacing w:after="0"/>
        <w:ind w:left="0"/>
        <w:jc w:val="both"/>
      </w:pPr>
      <w:r>
        <w:rPr>
          <w:rFonts w:ascii="Times New Roman"/>
          <w:b w:val="false"/>
          <w:i w:val="false"/>
          <w:color w:val="000000"/>
          <w:sz w:val="28"/>
        </w:rPr>
        <w:t>
      13. Задачи:</w:t>
      </w:r>
    </w:p>
    <w:bookmarkEnd w:id="5111"/>
    <w:bookmarkStart w:name="z5199" w:id="511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112"/>
    <w:bookmarkStart w:name="z5200" w:id="511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5113"/>
    <w:bookmarkStart w:name="z5201" w:id="511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114"/>
    <w:bookmarkStart w:name="z5202" w:id="511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115"/>
    <w:bookmarkStart w:name="z5203" w:id="511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5116"/>
    <w:bookmarkStart w:name="z5204" w:id="511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117"/>
    <w:bookmarkStart w:name="z5205" w:id="511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5118"/>
    <w:bookmarkStart w:name="z5206" w:id="5119"/>
    <w:p>
      <w:pPr>
        <w:spacing w:after="0"/>
        <w:ind w:left="0"/>
        <w:jc w:val="both"/>
      </w:pPr>
      <w:r>
        <w:rPr>
          <w:rFonts w:ascii="Times New Roman"/>
          <w:b w:val="false"/>
          <w:i w:val="false"/>
          <w:color w:val="000000"/>
          <w:sz w:val="28"/>
        </w:rPr>
        <w:t>
      14. Права и обязанности Управления:</w:t>
      </w:r>
    </w:p>
    <w:bookmarkEnd w:id="5119"/>
    <w:bookmarkStart w:name="z5207" w:id="5120"/>
    <w:p>
      <w:pPr>
        <w:spacing w:after="0"/>
        <w:ind w:left="0"/>
        <w:jc w:val="both"/>
      </w:pPr>
      <w:r>
        <w:rPr>
          <w:rFonts w:ascii="Times New Roman"/>
          <w:b w:val="false"/>
          <w:i w:val="false"/>
          <w:color w:val="000000"/>
          <w:sz w:val="28"/>
        </w:rPr>
        <w:t>
      1) права:</w:t>
      </w:r>
    </w:p>
    <w:bookmarkEnd w:id="5120"/>
    <w:bookmarkStart w:name="z5208" w:id="512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121"/>
    <w:bookmarkStart w:name="z5209" w:id="5122"/>
    <w:p>
      <w:pPr>
        <w:spacing w:after="0"/>
        <w:ind w:left="0"/>
        <w:jc w:val="both"/>
      </w:pPr>
      <w:r>
        <w:rPr>
          <w:rFonts w:ascii="Times New Roman"/>
          <w:b w:val="false"/>
          <w:i w:val="false"/>
          <w:color w:val="000000"/>
          <w:sz w:val="28"/>
        </w:rPr>
        <w:t>
      требовать от налогоплательщика (налогового агента):</w:t>
      </w:r>
    </w:p>
    <w:bookmarkEnd w:id="5122"/>
    <w:bookmarkStart w:name="z5210" w:id="512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123"/>
    <w:bookmarkStart w:name="z5211" w:id="512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124"/>
    <w:bookmarkStart w:name="z5212" w:id="512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125"/>
    <w:bookmarkStart w:name="z5213" w:id="51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126"/>
    <w:bookmarkStart w:name="z5214" w:id="51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127"/>
    <w:bookmarkStart w:name="z5215" w:id="512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128"/>
    <w:bookmarkStart w:name="z5216" w:id="512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129"/>
    <w:bookmarkStart w:name="z5217" w:id="513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130"/>
    <w:bookmarkStart w:name="z5218" w:id="513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131"/>
    <w:bookmarkStart w:name="z5219" w:id="513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132"/>
    <w:bookmarkStart w:name="z5220" w:id="513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5133"/>
    <w:bookmarkStart w:name="z5221" w:id="513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5134"/>
    <w:bookmarkStart w:name="z5222" w:id="513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5135"/>
    <w:bookmarkStart w:name="z5223" w:id="513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136"/>
    <w:bookmarkStart w:name="z5224" w:id="513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5137"/>
    <w:bookmarkStart w:name="z5225" w:id="513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5138"/>
    <w:bookmarkStart w:name="z5226" w:id="513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5139"/>
    <w:bookmarkStart w:name="z5227" w:id="514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140"/>
    <w:bookmarkStart w:name="z5228" w:id="514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5141"/>
    <w:bookmarkStart w:name="z5229" w:id="514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5142"/>
    <w:bookmarkStart w:name="z5230" w:id="514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5143"/>
    <w:bookmarkStart w:name="z5231" w:id="514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5144"/>
    <w:bookmarkStart w:name="z5232" w:id="514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145"/>
    <w:bookmarkStart w:name="z5233" w:id="5146"/>
    <w:p>
      <w:pPr>
        <w:spacing w:after="0"/>
        <w:ind w:left="0"/>
        <w:jc w:val="both"/>
      </w:pPr>
      <w:r>
        <w:rPr>
          <w:rFonts w:ascii="Times New Roman"/>
          <w:b w:val="false"/>
          <w:i w:val="false"/>
          <w:color w:val="000000"/>
          <w:sz w:val="28"/>
        </w:rPr>
        <w:t>
      2) обязанности:</w:t>
      </w:r>
    </w:p>
    <w:bookmarkEnd w:id="5146"/>
    <w:bookmarkStart w:name="z5234" w:id="514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5147"/>
    <w:bookmarkStart w:name="z5235" w:id="514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5148"/>
    <w:bookmarkStart w:name="z5236" w:id="514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5149"/>
    <w:bookmarkStart w:name="z5237" w:id="515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5150"/>
    <w:bookmarkStart w:name="z5238" w:id="515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5151"/>
    <w:bookmarkStart w:name="z5239" w:id="5152"/>
    <w:p>
      <w:pPr>
        <w:spacing w:after="0"/>
        <w:ind w:left="0"/>
        <w:jc w:val="both"/>
      </w:pPr>
      <w:r>
        <w:rPr>
          <w:rFonts w:ascii="Times New Roman"/>
          <w:b w:val="false"/>
          <w:i w:val="false"/>
          <w:color w:val="000000"/>
          <w:sz w:val="28"/>
        </w:rPr>
        <w:t>
      имеющих налоговую задолженность;</w:t>
      </w:r>
    </w:p>
    <w:bookmarkEnd w:id="5152"/>
    <w:bookmarkStart w:name="z5240" w:id="515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5153"/>
    <w:bookmarkStart w:name="z5241" w:id="515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5154"/>
    <w:bookmarkStart w:name="z5242" w:id="515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5155"/>
    <w:bookmarkStart w:name="z5243" w:id="515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5156"/>
    <w:bookmarkStart w:name="z5244" w:id="515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5157"/>
    <w:bookmarkStart w:name="z5245" w:id="515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5158"/>
    <w:bookmarkStart w:name="z5246" w:id="515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5159"/>
    <w:bookmarkStart w:name="z5247" w:id="516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5160"/>
    <w:bookmarkStart w:name="z5248" w:id="516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5161"/>
    <w:bookmarkStart w:name="z5249" w:id="516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5162"/>
    <w:bookmarkStart w:name="z5250" w:id="516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5163"/>
    <w:bookmarkStart w:name="z5251" w:id="516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5164"/>
    <w:bookmarkStart w:name="z5252" w:id="516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5165"/>
    <w:bookmarkStart w:name="z5253" w:id="516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166"/>
    <w:bookmarkStart w:name="z5254" w:id="516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5167"/>
    <w:bookmarkStart w:name="z5255" w:id="5168"/>
    <w:p>
      <w:pPr>
        <w:spacing w:after="0"/>
        <w:ind w:left="0"/>
        <w:jc w:val="both"/>
      </w:pPr>
      <w:r>
        <w:rPr>
          <w:rFonts w:ascii="Times New Roman"/>
          <w:b w:val="false"/>
          <w:i w:val="false"/>
          <w:color w:val="000000"/>
          <w:sz w:val="28"/>
        </w:rPr>
        <w:t>
      защищать интересы государства;</w:t>
      </w:r>
    </w:p>
    <w:bookmarkEnd w:id="5168"/>
    <w:bookmarkStart w:name="z5256" w:id="516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169"/>
    <w:bookmarkStart w:name="z5257" w:id="517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5170"/>
    <w:bookmarkStart w:name="z5258" w:id="517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171"/>
    <w:bookmarkStart w:name="z5259" w:id="517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5172"/>
    <w:bookmarkStart w:name="z5260" w:id="5173"/>
    <w:p>
      <w:pPr>
        <w:spacing w:after="0"/>
        <w:ind w:left="0"/>
        <w:jc w:val="both"/>
      </w:pPr>
      <w:r>
        <w:rPr>
          <w:rFonts w:ascii="Times New Roman"/>
          <w:b w:val="false"/>
          <w:i w:val="false"/>
          <w:color w:val="000000"/>
          <w:sz w:val="28"/>
        </w:rPr>
        <w:t>
      15. Функции:</w:t>
      </w:r>
    </w:p>
    <w:bookmarkEnd w:id="5173"/>
    <w:bookmarkStart w:name="z5261" w:id="5174"/>
    <w:p>
      <w:pPr>
        <w:spacing w:after="0"/>
        <w:ind w:left="0"/>
        <w:jc w:val="both"/>
      </w:pPr>
      <w:r>
        <w:rPr>
          <w:rFonts w:ascii="Times New Roman"/>
          <w:b w:val="false"/>
          <w:i w:val="false"/>
          <w:color w:val="000000"/>
          <w:sz w:val="28"/>
        </w:rPr>
        <w:t>
      1) осуществление налогового контроля;</w:t>
      </w:r>
    </w:p>
    <w:bookmarkEnd w:id="5174"/>
    <w:bookmarkStart w:name="z5262" w:id="517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175"/>
    <w:bookmarkStart w:name="z5263" w:id="517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5176"/>
    <w:bookmarkStart w:name="z5264" w:id="517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5177"/>
    <w:bookmarkStart w:name="z5265" w:id="517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5178"/>
    <w:bookmarkStart w:name="z5266" w:id="517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5179"/>
    <w:bookmarkStart w:name="z5267" w:id="518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5180"/>
    <w:bookmarkStart w:name="z5268" w:id="518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5181"/>
    <w:bookmarkStart w:name="z5269" w:id="518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5182"/>
    <w:bookmarkStart w:name="z5270" w:id="518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5183"/>
    <w:bookmarkStart w:name="z5271" w:id="5184"/>
    <w:p>
      <w:pPr>
        <w:spacing w:after="0"/>
        <w:ind w:left="0"/>
        <w:jc w:val="both"/>
      </w:pPr>
      <w:r>
        <w:rPr>
          <w:rFonts w:ascii="Times New Roman"/>
          <w:b w:val="false"/>
          <w:i w:val="false"/>
          <w:color w:val="000000"/>
          <w:sz w:val="28"/>
        </w:rPr>
        <w:t>
      11) осуществление налогового администрирования;</w:t>
      </w:r>
    </w:p>
    <w:bookmarkEnd w:id="5184"/>
    <w:bookmarkStart w:name="z5272" w:id="518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5185"/>
    <w:bookmarkStart w:name="z5273" w:id="518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5186"/>
    <w:bookmarkStart w:name="z5274" w:id="5187"/>
    <w:p>
      <w:pPr>
        <w:spacing w:after="0"/>
        <w:ind w:left="0"/>
        <w:jc w:val="both"/>
      </w:pPr>
      <w:r>
        <w:rPr>
          <w:rFonts w:ascii="Times New Roman"/>
          <w:b w:val="false"/>
          <w:i w:val="false"/>
          <w:color w:val="000000"/>
          <w:sz w:val="28"/>
        </w:rPr>
        <w:t>
      14) использование системы управления рисками;</w:t>
      </w:r>
    </w:p>
    <w:bookmarkEnd w:id="5187"/>
    <w:bookmarkStart w:name="z5275" w:id="518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5188"/>
    <w:bookmarkStart w:name="z5276" w:id="518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5189"/>
    <w:bookmarkStart w:name="z5277" w:id="519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5190"/>
    <w:bookmarkStart w:name="z5278" w:id="519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5191"/>
    <w:bookmarkStart w:name="z5279" w:id="519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5192"/>
    <w:bookmarkStart w:name="z5280" w:id="519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5193"/>
    <w:bookmarkStart w:name="z5281" w:id="519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5194"/>
    <w:bookmarkStart w:name="z5282" w:id="519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5195"/>
    <w:bookmarkStart w:name="z5283" w:id="519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5196"/>
    <w:bookmarkStart w:name="z5284" w:id="519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5197"/>
    <w:bookmarkStart w:name="z5285" w:id="519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5198"/>
    <w:bookmarkStart w:name="z5286" w:id="519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5199"/>
    <w:bookmarkStart w:name="z5287" w:id="520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5200"/>
    <w:bookmarkStart w:name="z5288" w:id="520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5201"/>
    <w:bookmarkStart w:name="z5289" w:id="520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5202"/>
    <w:bookmarkStart w:name="z5290" w:id="520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5203"/>
    <w:bookmarkStart w:name="z5291" w:id="520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5204"/>
    <w:bookmarkStart w:name="z5292" w:id="520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5205"/>
    <w:bookmarkStart w:name="z5293" w:id="520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5206"/>
    <w:bookmarkStart w:name="z5294" w:id="520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5207"/>
    <w:bookmarkStart w:name="z5295" w:id="520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5208"/>
    <w:bookmarkStart w:name="z5296" w:id="520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5209"/>
    <w:bookmarkStart w:name="z5297" w:id="521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5210"/>
    <w:bookmarkStart w:name="z5298" w:id="521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211"/>
    <w:bookmarkStart w:name="z5299" w:id="521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5212"/>
    <w:bookmarkStart w:name="z5300" w:id="521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5213"/>
    <w:bookmarkStart w:name="z5301" w:id="521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214"/>
    <w:bookmarkStart w:name="z5302" w:id="521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215"/>
    <w:bookmarkStart w:name="z5303" w:id="5216"/>
    <w:p>
      <w:pPr>
        <w:spacing w:after="0"/>
        <w:ind w:left="0"/>
        <w:jc w:val="both"/>
      </w:pPr>
      <w:r>
        <w:rPr>
          <w:rFonts w:ascii="Times New Roman"/>
          <w:b w:val="false"/>
          <w:i w:val="false"/>
          <w:color w:val="000000"/>
          <w:sz w:val="28"/>
        </w:rPr>
        <w:t>
      18. Полномочия Руководителя Управления:</w:t>
      </w:r>
    </w:p>
    <w:bookmarkEnd w:id="5216"/>
    <w:bookmarkStart w:name="z5304" w:id="521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5217"/>
    <w:bookmarkStart w:name="z5305" w:id="521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218"/>
    <w:bookmarkStart w:name="z5306" w:id="521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219"/>
    <w:bookmarkStart w:name="z5307" w:id="522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220"/>
    <w:bookmarkStart w:name="z5308" w:id="522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221"/>
    <w:bookmarkStart w:name="z5309" w:id="522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5222"/>
    <w:bookmarkStart w:name="z5310" w:id="522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223"/>
    <w:bookmarkStart w:name="z5311" w:id="522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224"/>
    <w:bookmarkStart w:name="z5312" w:id="522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225"/>
    <w:bookmarkStart w:name="z5313" w:id="522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226"/>
    <w:bookmarkStart w:name="z5314" w:id="522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227"/>
    <w:bookmarkStart w:name="z5315" w:id="522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228"/>
    <w:bookmarkStart w:name="z5316" w:id="5229"/>
    <w:p>
      <w:pPr>
        <w:spacing w:after="0"/>
        <w:ind w:left="0"/>
        <w:jc w:val="left"/>
      </w:pPr>
      <w:r>
        <w:rPr>
          <w:rFonts w:ascii="Times New Roman"/>
          <w:b/>
          <w:i w:val="false"/>
          <w:color w:val="000000"/>
        </w:rPr>
        <w:t xml:space="preserve"> Глава 4. Имущество Управления</w:t>
      </w:r>
    </w:p>
    <w:bookmarkEnd w:id="5229"/>
    <w:bookmarkStart w:name="z5317" w:id="523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5230"/>
    <w:bookmarkStart w:name="z5318" w:id="523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231"/>
    <w:bookmarkStart w:name="z5319" w:id="523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5232"/>
    <w:bookmarkStart w:name="z5320" w:id="523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233"/>
    <w:bookmarkStart w:name="z5321" w:id="5234"/>
    <w:p>
      <w:pPr>
        <w:spacing w:after="0"/>
        <w:ind w:left="0"/>
        <w:jc w:val="left"/>
      </w:pPr>
      <w:r>
        <w:rPr>
          <w:rFonts w:ascii="Times New Roman"/>
          <w:b/>
          <w:i w:val="false"/>
          <w:color w:val="000000"/>
        </w:rPr>
        <w:t xml:space="preserve"> Глава 5. Реорганизация и упразднение Управления</w:t>
      </w:r>
    </w:p>
    <w:bookmarkEnd w:id="5234"/>
    <w:bookmarkStart w:name="z5322" w:id="523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5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325" w:id="5236"/>
    <w:p>
      <w:pPr>
        <w:spacing w:after="0"/>
        <w:ind w:left="0"/>
        <w:jc w:val="left"/>
      </w:pPr>
      <w:r>
        <w:rPr>
          <w:rFonts w:ascii="Times New Roman"/>
          <w:b/>
          <w:i w:val="false"/>
          <w:color w:val="000000"/>
        </w:rPr>
        <w:t xml:space="preserve"> Положение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236"/>
    <w:bookmarkStart w:name="z5326" w:id="5237"/>
    <w:p>
      <w:pPr>
        <w:spacing w:after="0"/>
        <w:ind w:left="0"/>
        <w:jc w:val="left"/>
      </w:pPr>
      <w:r>
        <w:rPr>
          <w:rFonts w:ascii="Times New Roman"/>
          <w:b/>
          <w:i w:val="false"/>
          <w:color w:val="000000"/>
        </w:rPr>
        <w:t xml:space="preserve"> Глава 1. Общие положения</w:t>
      </w:r>
    </w:p>
    <w:bookmarkEnd w:id="5237"/>
    <w:bookmarkStart w:name="z5327" w:id="5238"/>
    <w:p>
      <w:pPr>
        <w:spacing w:after="0"/>
        <w:ind w:left="0"/>
        <w:jc w:val="both"/>
      </w:pPr>
      <w:r>
        <w:rPr>
          <w:rFonts w:ascii="Times New Roman"/>
          <w:b w:val="false"/>
          <w:i w:val="false"/>
          <w:color w:val="000000"/>
          <w:sz w:val="28"/>
        </w:rPr>
        <w:t>
      1.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5238"/>
    <w:bookmarkStart w:name="z5328" w:id="5239"/>
    <w:p>
      <w:pPr>
        <w:spacing w:after="0"/>
        <w:ind w:left="0"/>
        <w:jc w:val="both"/>
      </w:pPr>
      <w:r>
        <w:rPr>
          <w:rFonts w:ascii="Times New Roman"/>
          <w:b w:val="false"/>
          <w:i w:val="false"/>
          <w:color w:val="000000"/>
          <w:sz w:val="28"/>
        </w:rPr>
        <w:t xml:space="preserve">
      1) налогового администрирования; </w:t>
      </w:r>
    </w:p>
    <w:bookmarkEnd w:id="5239"/>
    <w:bookmarkStart w:name="z5329" w:id="524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240"/>
    <w:bookmarkStart w:name="z5330" w:id="5241"/>
    <w:p>
      <w:pPr>
        <w:spacing w:after="0"/>
        <w:ind w:left="0"/>
        <w:jc w:val="both"/>
      </w:pPr>
      <w:r>
        <w:rPr>
          <w:rFonts w:ascii="Times New Roman"/>
          <w:b w:val="false"/>
          <w:i w:val="false"/>
          <w:color w:val="000000"/>
          <w:sz w:val="28"/>
        </w:rPr>
        <w:t xml:space="preserve">
      3) оборота нефтепродуктов и биотоплива; </w:t>
      </w:r>
    </w:p>
    <w:bookmarkEnd w:id="5241"/>
    <w:bookmarkStart w:name="z5331" w:id="524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242"/>
    <w:bookmarkStart w:name="z5332" w:id="524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5243"/>
    <w:bookmarkStart w:name="z5333" w:id="524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244"/>
    <w:bookmarkStart w:name="z5334" w:id="524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245"/>
    <w:bookmarkStart w:name="z5335" w:id="524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5246"/>
    <w:bookmarkStart w:name="z5336" w:id="524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247"/>
    <w:bookmarkStart w:name="z5337" w:id="524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5248"/>
    <w:bookmarkStart w:name="z5338" w:id="524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5249"/>
    <w:bookmarkStart w:name="z5339" w:id="5250"/>
    <w:p>
      <w:pPr>
        <w:spacing w:after="0"/>
        <w:ind w:left="0"/>
        <w:jc w:val="both"/>
      </w:pPr>
      <w:r>
        <w:rPr>
          <w:rFonts w:ascii="Times New Roman"/>
          <w:b w:val="false"/>
          <w:i w:val="false"/>
          <w:color w:val="000000"/>
          <w:sz w:val="28"/>
        </w:rPr>
        <w:t xml:space="preserve">
      8. Местонахождение Управления: почтовый индекс 031000, Республика Казахстан, Актюбинская область, Кобдинский район, село Кобда, переулок Пятковского, 7. </w:t>
      </w:r>
    </w:p>
    <w:bookmarkEnd w:id="5250"/>
    <w:bookmarkStart w:name="z5340" w:id="525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251"/>
    <w:bookmarkStart w:name="z5341" w:id="525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252"/>
    <w:bookmarkStart w:name="z5342" w:id="525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253"/>
    <w:bookmarkStart w:name="z5343" w:id="525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254"/>
    <w:bookmarkStart w:name="z5344" w:id="525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255"/>
    <w:bookmarkStart w:name="z5345" w:id="5256"/>
    <w:p>
      <w:pPr>
        <w:spacing w:after="0"/>
        <w:ind w:left="0"/>
        <w:jc w:val="left"/>
      </w:pPr>
      <w:r>
        <w:rPr>
          <w:rFonts w:ascii="Times New Roman"/>
          <w:b/>
          <w:i w:val="false"/>
          <w:color w:val="000000"/>
        </w:rPr>
        <w:t xml:space="preserve"> Глава 2. Задачи, права и обязанности Управления</w:t>
      </w:r>
    </w:p>
    <w:bookmarkEnd w:id="5256"/>
    <w:bookmarkStart w:name="z5346" w:id="5257"/>
    <w:p>
      <w:pPr>
        <w:spacing w:after="0"/>
        <w:ind w:left="0"/>
        <w:jc w:val="both"/>
      </w:pPr>
      <w:r>
        <w:rPr>
          <w:rFonts w:ascii="Times New Roman"/>
          <w:b w:val="false"/>
          <w:i w:val="false"/>
          <w:color w:val="000000"/>
          <w:sz w:val="28"/>
        </w:rPr>
        <w:t>
      13. Задачи:</w:t>
      </w:r>
    </w:p>
    <w:bookmarkEnd w:id="5257"/>
    <w:bookmarkStart w:name="z5347" w:id="525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258"/>
    <w:bookmarkStart w:name="z5348" w:id="525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5259"/>
    <w:bookmarkStart w:name="z5349" w:id="526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260"/>
    <w:bookmarkStart w:name="z5350" w:id="526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261"/>
    <w:bookmarkStart w:name="z5351" w:id="526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5262"/>
    <w:bookmarkStart w:name="z5352" w:id="526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263"/>
    <w:bookmarkStart w:name="z5353" w:id="526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5264"/>
    <w:bookmarkStart w:name="z5354" w:id="5265"/>
    <w:p>
      <w:pPr>
        <w:spacing w:after="0"/>
        <w:ind w:left="0"/>
        <w:jc w:val="both"/>
      </w:pPr>
      <w:r>
        <w:rPr>
          <w:rFonts w:ascii="Times New Roman"/>
          <w:b w:val="false"/>
          <w:i w:val="false"/>
          <w:color w:val="000000"/>
          <w:sz w:val="28"/>
        </w:rPr>
        <w:t>
      14. Права и обязанности Управления:</w:t>
      </w:r>
    </w:p>
    <w:bookmarkEnd w:id="5265"/>
    <w:bookmarkStart w:name="z5355" w:id="5266"/>
    <w:p>
      <w:pPr>
        <w:spacing w:after="0"/>
        <w:ind w:left="0"/>
        <w:jc w:val="both"/>
      </w:pPr>
      <w:r>
        <w:rPr>
          <w:rFonts w:ascii="Times New Roman"/>
          <w:b w:val="false"/>
          <w:i w:val="false"/>
          <w:color w:val="000000"/>
          <w:sz w:val="28"/>
        </w:rPr>
        <w:t>
      1) права:</w:t>
      </w:r>
    </w:p>
    <w:bookmarkEnd w:id="5266"/>
    <w:bookmarkStart w:name="z5356" w:id="526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267"/>
    <w:bookmarkStart w:name="z5357" w:id="5268"/>
    <w:p>
      <w:pPr>
        <w:spacing w:after="0"/>
        <w:ind w:left="0"/>
        <w:jc w:val="both"/>
      </w:pPr>
      <w:r>
        <w:rPr>
          <w:rFonts w:ascii="Times New Roman"/>
          <w:b w:val="false"/>
          <w:i w:val="false"/>
          <w:color w:val="000000"/>
          <w:sz w:val="28"/>
        </w:rPr>
        <w:t>
      требовать от налогоплательщика (налогового агента):</w:t>
      </w:r>
    </w:p>
    <w:bookmarkEnd w:id="5268"/>
    <w:bookmarkStart w:name="z5358" w:id="526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269"/>
    <w:bookmarkStart w:name="z5359" w:id="527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270"/>
    <w:bookmarkStart w:name="z5360" w:id="527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271"/>
    <w:bookmarkStart w:name="z5361" w:id="527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272"/>
    <w:bookmarkStart w:name="z5362" w:id="527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273"/>
    <w:bookmarkStart w:name="z5363" w:id="527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274"/>
    <w:bookmarkStart w:name="z5364" w:id="527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275"/>
    <w:bookmarkStart w:name="z5365" w:id="527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276"/>
    <w:bookmarkStart w:name="z5366" w:id="527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277"/>
    <w:bookmarkStart w:name="z5367" w:id="527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278"/>
    <w:bookmarkStart w:name="z5368" w:id="527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5279"/>
    <w:bookmarkStart w:name="z5369" w:id="528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5280"/>
    <w:bookmarkStart w:name="z5370" w:id="528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5281"/>
    <w:bookmarkStart w:name="z5371" w:id="528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282"/>
    <w:bookmarkStart w:name="z5372" w:id="528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5283"/>
    <w:bookmarkStart w:name="z5373" w:id="528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5284"/>
    <w:bookmarkStart w:name="z5374" w:id="528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5285"/>
    <w:bookmarkStart w:name="z5375" w:id="528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286"/>
    <w:bookmarkStart w:name="z5376" w:id="528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5287"/>
    <w:bookmarkStart w:name="z5377" w:id="528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5288"/>
    <w:bookmarkStart w:name="z5378" w:id="528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5289"/>
    <w:bookmarkStart w:name="z5379" w:id="529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5290"/>
    <w:bookmarkStart w:name="z5380" w:id="529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291"/>
    <w:bookmarkStart w:name="z5381" w:id="5292"/>
    <w:p>
      <w:pPr>
        <w:spacing w:after="0"/>
        <w:ind w:left="0"/>
        <w:jc w:val="both"/>
      </w:pPr>
      <w:r>
        <w:rPr>
          <w:rFonts w:ascii="Times New Roman"/>
          <w:b w:val="false"/>
          <w:i w:val="false"/>
          <w:color w:val="000000"/>
          <w:sz w:val="28"/>
        </w:rPr>
        <w:t>
      2) обязанности:</w:t>
      </w:r>
    </w:p>
    <w:bookmarkEnd w:id="5292"/>
    <w:bookmarkStart w:name="z5382" w:id="529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5293"/>
    <w:bookmarkStart w:name="z5383" w:id="529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5294"/>
    <w:bookmarkStart w:name="z5384" w:id="529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5295"/>
    <w:bookmarkStart w:name="z5385" w:id="529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5296"/>
    <w:bookmarkStart w:name="z5386" w:id="529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5297"/>
    <w:bookmarkStart w:name="z5387" w:id="5298"/>
    <w:p>
      <w:pPr>
        <w:spacing w:after="0"/>
        <w:ind w:left="0"/>
        <w:jc w:val="both"/>
      </w:pPr>
      <w:r>
        <w:rPr>
          <w:rFonts w:ascii="Times New Roman"/>
          <w:b w:val="false"/>
          <w:i w:val="false"/>
          <w:color w:val="000000"/>
          <w:sz w:val="28"/>
        </w:rPr>
        <w:t>
      имеющих налоговую задолженность;</w:t>
      </w:r>
    </w:p>
    <w:bookmarkEnd w:id="5298"/>
    <w:bookmarkStart w:name="z5388" w:id="529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5299"/>
    <w:bookmarkStart w:name="z5389" w:id="530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5300"/>
    <w:bookmarkStart w:name="z5390" w:id="530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5301"/>
    <w:bookmarkStart w:name="z5391" w:id="530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5302"/>
    <w:bookmarkStart w:name="z5392" w:id="530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5303"/>
    <w:bookmarkStart w:name="z5393" w:id="530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5304"/>
    <w:bookmarkStart w:name="z5394" w:id="530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5305"/>
    <w:bookmarkStart w:name="z5395" w:id="530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5306"/>
    <w:bookmarkStart w:name="z5396" w:id="530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5307"/>
    <w:bookmarkStart w:name="z5397" w:id="530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5308"/>
    <w:bookmarkStart w:name="z5398" w:id="530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5309"/>
    <w:bookmarkStart w:name="z5399" w:id="531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5310"/>
    <w:bookmarkStart w:name="z5400" w:id="531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5311"/>
    <w:bookmarkStart w:name="z5401" w:id="531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312"/>
    <w:bookmarkStart w:name="z5402" w:id="531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5313"/>
    <w:bookmarkStart w:name="z5403" w:id="5314"/>
    <w:p>
      <w:pPr>
        <w:spacing w:after="0"/>
        <w:ind w:left="0"/>
        <w:jc w:val="both"/>
      </w:pPr>
      <w:r>
        <w:rPr>
          <w:rFonts w:ascii="Times New Roman"/>
          <w:b w:val="false"/>
          <w:i w:val="false"/>
          <w:color w:val="000000"/>
          <w:sz w:val="28"/>
        </w:rPr>
        <w:t>
      защищать интересы государства;</w:t>
      </w:r>
    </w:p>
    <w:bookmarkEnd w:id="5314"/>
    <w:bookmarkStart w:name="z5404" w:id="531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315"/>
    <w:bookmarkStart w:name="z5405" w:id="531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5316"/>
    <w:bookmarkStart w:name="z5406" w:id="531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317"/>
    <w:bookmarkStart w:name="z5407" w:id="531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5318"/>
    <w:bookmarkStart w:name="z5408" w:id="5319"/>
    <w:p>
      <w:pPr>
        <w:spacing w:after="0"/>
        <w:ind w:left="0"/>
        <w:jc w:val="both"/>
      </w:pPr>
      <w:r>
        <w:rPr>
          <w:rFonts w:ascii="Times New Roman"/>
          <w:b w:val="false"/>
          <w:i w:val="false"/>
          <w:color w:val="000000"/>
          <w:sz w:val="28"/>
        </w:rPr>
        <w:t>
      15. Функции:</w:t>
      </w:r>
    </w:p>
    <w:bookmarkEnd w:id="5319"/>
    <w:bookmarkStart w:name="z5409" w:id="5320"/>
    <w:p>
      <w:pPr>
        <w:spacing w:after="0"/>
        <w:ind w:left="0"/>
        <w:jc w:val="both"/>
      </w:pPr>
      <w:r>
        <w:rPr>
          <w:rFonts w:ascii="Times New Roman"/>
          <w:b w:val="false"/>
          <w:i w:val="false"/>
          <w:color w:val="000000"/>
          <w:sz w:val="28"/>
        </w:rPr>
        <w:t>
      1) осуществление налогового контроля;</w:t>
      </w:r>
    </w:p>
    <w:bookmarkEnd w:id="5320"/>
    <w:bookmarkStart w:name="z5410" w:id="532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321"/>
    <w:bookmarkStart w:name="z5411" w:id="532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5322"/>
    <w:bookmarkStart w:name="z5412" w:id="532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5323"/>
    <w:bookmarkStart w:name="z5413" w:id="532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5324"/>
    <w:bookmarkStart w:name="z5414" w:id="532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5325"/>
    <w:bookmarkStart w:name="z5415" w:id="532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5326"/>
    <w:bookmarkStart w:name="z5416" w:id="532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5327"/>
    <w:bookmarkStart w:name="z5417" w:id="532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5328"/>
    <w:bookmarkStart w:name="z5418" w:id="532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5329"/>
    <w:bookmarkStart w:name="z5419" w:id="5330"/>
    <w:p>
      <w:pPr>
        <w:spacing w:after="0"/>
        <w:ind w:left="0"/>
        <w:jc w:val="both"/>
      </w:pPr>
      <w:r>
        <w:rPr>
          <w:rFonts w:ascii="Times New Roman"/>
          <w:b w:val="false"/>
          <w:i w:val="false"/>
          <w:color w:val="000000"/>
          <w:sz w:val="28"/>
        </w:rPr>
        <w:t>
      11) осуществление налогового администрирования;</w:t>
      </w:r>
    </w:p>
    <w:bookmarkEnd w:id="5330"/>
    <w:bookmarkStart w:name="z5420" w:id="533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5331"/>
    <w:bookmarkStart w:name="z5421" w:id="533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5332"/>
    <w:bookmarkStart w:name="z5422" w:id="5333"/>
    <w:p>
      <w:pPr>
        <w:spacing w:after="0"/>
        <w:ind w:left="0"/>
        <w:jc w:val="both"/>
      </w:pPr>
      <w:r>
        <w:rPr>
          <w:rFonts w:ascii="Times New Roman"/>
          <w:b w:val="false"/>
          <w:i w:val="false"/>
          <w:color w:val="000000"/>
          <w:sz w:val="28"/>
        </w:rPr>
        <w:t>
      14) использование системы управления рисками;</w:t>
      </w:r>
    </w:p>
    <w:bookmarkEnd w:id="5333"/>
    <w:bookmarkStart w:name="z5423" w:id="533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5334"/>
    <w:bookmarkStart w:name="z5424" w:id="533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5335"/>
    <w:bookmarkStart w:name="z5425" w:id="533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5336"/>
    <w:bookmarkStart w:name="z5426" w:id="533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5337"/>
    <w:bookmarkStart w:name="z5427" w:id="533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5338"/>
    <w:bookmarkStart w:name="z5428" w:id="533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5339"/>
    <w:bookmarkStart w:name="z5429" w:id="534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5340"/>
    <w:bookmarkStart w:name="z5430" w:id="534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5341"/>
    <w:bookmarkStart w:name="z5431" w:id="534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5342"/>
    <w:bookmarkStart w:name="z5432" w:id="534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5343"/>
    <w:bookmarkStart w:name="z5433" w:id="534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5344"/>
    <w:bookmarkStart w:name="z5434" w:id="534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5345"/>
    <w:bookmarkStart w:name="z5435" w:id="534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5346"/>
    <w:bookmarkStart w:name="z5436" w:id="534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5347"/>
    <w:bookmarkStart w:name="z5437" w:id="534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5348"/>
    <w:bookmarkStart w:name="z5438" w:id="534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5349"/>
    <w:bookmarkStart w:name="z5439" w:id="535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5350"/>
    <w:bookmarkStart w:name="z5440" w:id="535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5351"/>
    <w:bookmarkStart w:name="z5441" w:id="535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5352"/>
    <w:bookmarkStart w:name="z5442" w:id="535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5353"/>
    <w:bookmarkStart w:name="z5443" w:id="535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5354"/>
    <w:bookmarkStart w:name="z5444" w:id="535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5355"/>
    <w:bookmarkStart w:name="z5445" w:id="535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5356"/>
    <w:bookmarkStart w:name="z5446" w:id="535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357"/>
    <w:bookmarkStart w:name="z5447" w:id="535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5358"/>
    <w:bookmarkStart w:name="z5448" w:id="535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5359"/>
    <w:bookmarkStart w:name="z5449" w:id="536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360"/>
    <w:bookmarkStart w:name="z5450" w:id="536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361"/>
    <w:bookmarkStart w:name="z5451" w:id="5362"/>
    <w:p>
      <w:pPr>
        <w:spacing w:after="0"/>
        <w:ind w:left="0"/>
        <w:jc w:val="both"/>
      </w:pPr>
      <w:r>
        <w:rPr>
          <w:rFonts w:ascii="Times New Roman"/>
          <w:b w:val="false"/>
          <w:i w:val="false"/>
          <w:color w:val="000000"/>
          <w:sz w:val="28"/>
        </w:rPr>
        <w:t>
      18. Полномочия Руководителя Управления:</w:t>
      </w:r>
    </w:p>
    <w:bookmarkEnd w:id="5362"/>
    <w:bookmarkStart w:name="z5452" w:id="536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5363"/>
    <w:bookmarkStart w:name="z5453" w:id="536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364"/>
    <w:bookmarkStart w:name="z5454" w:id="536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365"/>
    <w:bookmarkStart w:name="z5455" w:id="536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366"/>
    <w:bookmarkStart w:name="z5456" w:id="536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367"/>
    <w:bookmarkStart w:name="z5457" w:id="536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5368"/>
    <w:bookmarkStart w:name="z5458" w:id="536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369"/>
    <w:bookmarkStart w:name="z5459" w:id="537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370"/>
    <w:bookmarkStart w:name="z5460" w:id="537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371"/>
    <w:bookmarkStart w:name="z5461" w:id="537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372"/>
    <w:bookmarkStart w:name="z5462" w:id="537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373"/>
    <w:bookmarkStart w:name="z5463" w:id="537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374"/>
    <w:bookmarkStart w:name="z5464" w:id="5375"/>
    <w:p>
      <w:pPr>
        <w:spacing w:after="0"/>
        <w:ind w:left="0"/>
        <w:jc w:val="left"/>
      </w:pPr>
      <w:r>
        <w:rPr>
          <w:rFonts w:ascii="Times New Roman"/>
          <w:b/>
          <w:i w:val="false"/>
          <w:color w:val="000000"/>
        </w:rPr>
        <w:t xml:space="preserve"> Глава 4. Имущество Управления</w:t>
      </w:r>
    </w:p>
    <w:bookmarkEnd w:id="5375"/>
    <w:bookmarkStart w:name="z5465" w:id="537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5376"/>
    <w:bookmarkStart w:name="z5466" w:id="537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377"/>
    <w:bookmarkStart w:name="z5467" w:id="537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5378"/>
    <w:bookmarkStart w:name="z5468" w:id="537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379"/>
    <w:bookmarkStart w:name="z5469" w:id="5380"/>
    <w:p>
      <w:pPr>
        <w:spacing w:after="0"/>
        <w:ind w:left="0"/>
        <w:jc w:val="left"/>
      </w:pPr>
      <w:r>
        <w:rPr>
          <w:rFonts w:ascii="Times New Roman"/>
          <w:b/>
          <w:i w:val="false"/>
          <w:color w:val="000000"/>
        </w:rPr>
        <w:t xml:space="preserve"> Глава 5. Реорганизация и упразднение Управления</w:t>
      </w:r>
    </w:p>
    <w:bookmarkEnd w:id="5380"/>
    <w:bookmarkStart w:name="z5470" w:id="538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5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473" w:id="5382"/>
    <w:p>
      <w:pPr>
        <w:spacing w:after="0"/>
        <w:ind w:left="0"/>
        <w:jc w:val="left"/>
      </w:pPr>
      <w:r>
        <w:rPr>
          <w:rFonts w:ascii="Times New Roman"/>
          <w:b/>
          <w:i w:val="false"/>
          <w:color w:val="000000"/>
        </w:rPr>
        <w:t xml:space="preserve"> Положение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82"/>
    <w:bookmarkStart w:name="z5474" w:id="5383"/>
    <w:p>
      <w:pPr>
        <w:spacing w:after="0"/>
        <w:ind w:left="0"/>
        <w:jc w:val="left"/>
      </w:pPr>
      <w:r>
        <w:rPr>
          <w:rFonts w:ascii="Times New Roman"/>
          <w:b/>
          <w:i w:val="false"/>
          <w:color w:val="000000"/>
        </w:rPr>
        <w:t xml:space="preserve"> Глава 1. Общие положения</w:t>
      </w:r>
    </w:p>
    <w:bookmarkEnd w:id="5383"/>
    <w:bookmarkStart w:name="z5475" w:id="5384"/>
    <w:p>
      <w:pPr>
        <w:spacing w:after="0"/>
        <w:ind w:left="0"/>
        <w:jc w:val="both"/>
      </w:pPr>
      <w:r>
        <w:rPr>
          <w:rFonts w:ascii="Times New Roman"/>
          <w:b w:val="false"/>
          <w:i w:val="false"/>
          <w:color w:val="000000"/>
          <w:sz w:val="28"/>
        </w:rPr>
        <w:t>
      1.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5384"/>
    <w:bookmarkStart w:name="z5476" w:id="5385"/>
    <w:p>
      <w:pPr>
        <w:spacing w:after="0"/>
        <w:ind w:left="0"/>
        <w:jc w:val="both"/>
      </w:pPr>
      <w:r>
        <w:rPr>
          <w:rFonts w:ascii="Times New Roman"/>
          <w:b w:val="false"/>
          <w:i w:val="false"/>
          <w:color w:val="000000"/>
          <w:sz w:val="28"/>
        </w:rPr>
        <w:t xml:space="preserve">
      1) налогового администрирования; </w:t>
      </w:r>
    </w:p>
    <w:bookmarkEnd w:id="5385"/>
    <w:bookmarkStart w:name="z5477" w:id="538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386"/>
    <w:bookmarkStart w:name="z5478" w:id="5387"/>
    <w:p>
      <w:pPr>
        <w:spacing w:after="0"/>
        <w:ind w:left="0"/>
        <w:jc w:val="both"/>
      </w:pPr>
      <w:r>
        <w:rPr>
          <w:rFonts w:ascii="Times New Roman"/>
          <w:b w:val="false"/>
          <w:i w:val="false"/>
          <w:color w:val="000000"/>
          <w:sz w:val="28"/>
        </w:rPr>
        <w:t xml:space="preserve">
      3) оборота нефтепродуктов и биотоплива; </w:t>
      </w:r>
    </w:p>
    <w:bookmarkEnd w:id="5387"/>
    <w:bookmarkStart w:name="z5479" w:id="538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388"/>
    <w:bookmarkStart w:name="z5480" w:id="538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5389"/>
    <w:bookmarkStart w:name="z5481" w:id="539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390"/>
    <w:bookmarkStart w:name="z5482" w:id="539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391"/>
    <w:bookmarkStart w:name="z5483" w:id="539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5392"/>
    <w:bookmarkStart w:name="z5484" w:id="539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393"/>
    <w:bookmarkStart w:name="z5485" w:id="539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5394"/>
    <w:bookmarkStart w:name="z5486" w:id="539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5395"/>
    <w:bookmarkStart w:name="z5487" w:id="5396"/>
    <w:p>
      <w:pPr>
        <w:spacing w:after="0"/>
        <w:ind w:left="0"/>
        <w:jc w:val="both"/>
      </w:pPr>
      <w:r>
        <w:rPr>
          <w:rFonts w:ascii="Times New Roman"/>
          <w:b w:val="false"/>
          <w:i w:val="false"/>
          <w:color w:val="000000"/>
          <w:sz w:val="28"/>
        </w:rPr>
        <w:t xml:space="preserve">
      8. Местонахождение Управления: почтовый индекс 031100, Республика Казахстан, Актюбинская область, Хромтауский район, город Хромтау, улица Джамбула, д.38. </w:t>
      </w:r>
    </w:p>
    <w:bookmarkEnd w:id="5396"/>
    <w:bookmarkStart w:name="z5488" w:id="539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397"/>
    <w:bookmarkStart w:name="z5489" w:id="539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398"/>
    <w:bookmarkStart w:name="z5490" w:id="539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399"/>
    <w:bookmarkStart w:name="z5491" w:id="540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400"/>
    <w:bookmarkStart w:name="z5492" w:id="540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401"/>
    <w:bookmarkStart w:name="z5493" w:id="5402"/>
    <w:p>
      <w:pPr>
        <w:spacing w:after="0"/>
        <w:ind w:left="0"/>
        <w:jc w:val="left"/>
      </w:pPr>
      <w:r>
        <w:rPr>
          <w:rFonts w:ascii="Times New Roman"/>
          <w:b/>
          <w:i w:val="false"/>
          <w:color w:val="000000"/>
        </w:rPr>
        <w:t xml:space="preserve"> Глава 2. Задачи, права и обязанности Управления</w:t>
      </w:r>
    </w:p>
    <w:bookmarkEnd w:id="5402"/>
    <w:bookmarkStart w:name="z5494" w:id="5403"/>
    <w:p>
      <w:pPr>
        <w:spacing w:after="0"/>
        <w:ind w:left="0"/>
        <w:jc w:val="both"/>
      </w:pPr>
      <w:r>
        <w:rPr>
          <w:rFonts w:ascii="Times New Roman"/>
          <w:b w:val="false"/>
          <w:i w:val="false"/>
          <w:color w:val="000000"/>
          <w:sz w:val="28"/>
        </w:rPr>
        <w:t>
      13. Задачи:</w:t>
      </w:r>
    </w:p>
    <w:bookmarkEnd w:id="5403"/>
    <w:bookmarkStart w:name="z5495" w:id="540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404"/>
    <w:bookmarkStart w:name="z5496" w:id="540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5405"/>
    <w:bookmarkStart w:name="z5497" w:id="540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406"/>
    <w:bookmarkStart w:name="z5498" w:id="540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407"/>
    <w:bookmarkStart w:name="z5499" w:id="540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5408"/>
    <w:bookmarkStart w:name="z5500" w:id="540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409"/>
    <w:bookmarkStart w:name="z5501" w:id="541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5410"/>
    <w:bookmarkStart w:name="z5502" w:id="5411"/>
    <w:p>
      <w:pPr>
        <w:spacing w:after="0"/>
        <w:ind w:left="0"/>
        <w:jc w:val="both"/>
      </w:pPr>
      <w:r>
        <w:rPr>
          <w:rFonts w:ascii="Times New Roman"/>
          <w:b w:val="false"/>
          <w:i w:val="false"/>
          <w:color w:val="000000"/>
          <w:sz w:val="28"/>
        </w:rPr>
        <w:t>
      14. Права и обязанности Управления:</w:t>
      </w:r>
    </w:p>
    <w:bookmarkEnd w:id="5411"/>
    <w:bookmarkStart w:name="z5503" w:id="5412"/>
    <w:p>
      <w:pPr>
        <w:spacing w:after="0"/>
        <w:ind w:left="0"/>
        <w:jc w:val="both"/>
      </w:pPr>
      <w:r>
        <w:rPr>
          <w:rFonts w:ascii="Times New Roman"/>
          <w:b w:val="false"/>
          <w:i w:val="false"/>
          <w:color w:val="000000"/>
          <w:sz w:val="28"/>
        </w:rPr>
        <w:t>
      1) права:</w:t>
      </w:r>
    </w:p>
    <w:bookmarkEnd w:id="5412"/>
    <w:bookmarkStart w:name="z5504" w:id="541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413"/>
    <w:bookmarkStart w:name="z5505" w:id="5414"/>
    <w:p>
      <w:pPr>
        <w:spacing w:after="0"/>
        <w:ind w:left="0"/>
        <w:jc w:val="both"/>
      </w:pPr>
      <w:r>
        <w:rPr>
          <w:rFonts w:ascii="Times New Roman"/>
          <w:b w:val="false"/>
          <w:i w:val="false"/>
          <w:color w:val="000000"/>
          <w:sz w:val="28"/>
        </w:rPr>
        <w:t>
      требовать от налогоплательщика (налогового агента):</w:t>
      </w:r>
    </w:p>
    <w:bookmarkEnd w:id="5414"/>
    <w:bookmarkStart w:name="z5506" w:id="541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415"/>
    <w:bookmarkStart w:name="z5507" w:id="541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416"/>
    <w:bookmarkStart w:name="z5508" w:id="541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417"/>
    <w:bookmarkStart w:name="z5509" w:id="54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418"/>
    <w:bookmarkStart w:name="z5510" w:id="541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419"/>
    <w:bookmarkStart w:name="z5511" w:id="542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420"/>
    <w:bookmarkStart w:name="z5512" w:id="542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421"/>
    <w:bookmarkStart w:name="z5513" w:id="542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422"/>
    <w:bookmarkStart w:name="z5514" w:id="542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423"/>
    <w:bookmarkStart w:name="z5515" w:id="542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424"/>
    <w:bookmarkStart w:name="z5516" w:id="542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5425"/>
    <w:bookmarkStart w:name="z5517" w:id="542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5426"/>
    <w:bookmarkStart w:name="z5518" w:id="542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5427"/>
    <w:bookmarkStart w:name="z5519" w:id="542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428"/>
    <w:bookmarkStart w:name="z5520" w:id="542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5429"/>
    <w:bookmarkStart w:name="z5521" w:id="543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5430"/>
    <w:bookmarkStart w:name="z5522" w:id="543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5431"/>
    <w:bookmarkStart w:name="z5523" w:id="543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432"/>
    <w:bookmarkStart w:name="z5524" w:id="543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5433"/>
    <w:bookmarkStart w:name="z5525" w:id="543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5434"/>
    <w:bookmarkStart w:name="z5526" w:id="543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5435"/>
    <w:bookmarkStart w:name="z5527" w:id="543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5436"/>
    <w:bookmarkStart w:name="z5528" w:id="543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437"/>
    <w:bookmarkStart w:name="z5529" w:id="5438"/>
    <w:p>
      <w:pPr>
        <w:spacing w:after="0"/>
        <w:ind w:left="0"/>
        <w:jc w:val="both"/>
      </w:pPr>
      <w:r>
        <w:rPr>
          <w:rFonts w:ascii="Times New Roman"/>
          <w:b w:val="false"/>
          <w:i w:val="false"/>
          <w:color w:val="000000"/>
          <w:sz w:val="28"/>
        </w:rPr>
        <w:t>
      2) обязанности:</w:t>
      </w:r>
    </w:p>
    <w:bookmarkEnd w:id="5438"/>
    <w:bookmarkStart w:name="z5530" w:id="543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5439"/>
    <w:bookmarkStart w:name="z5531" w:id="544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5440"/>
    <w:bookmarkStart w:name="z5532" w:id="544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5441"/>
    <w:bookmarkStart w:name="z5533" w:id="544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5442"/>
    <w:bookmarkStart w:name="z5534" w:id="544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5443"/>
    <w:bookmarkStart w:name="z5535" w:id="5444"/>
    <w:p>
      <w:pPr>
        <w:spacing w:after="0"/>
        <w:ind w:left="0"/>
        <w:jc w:val="both"/>
      </w:pPr>
      <w:r>
        <w:rPr>
          <w:rFonts w:ascii="Times New Roman"/>
          <w:b w:val="false"/>
          <w:i w:val="false"/>
          <w:color w:val="000000"/>
          <w:sz w:val="28"/>
        </w:rPr>
        <w:t>
      имеющих налоговую задолженность;</w:t>
      </w:r>
    </w:p>
    <w:bookmarkEnd w:id="5444"/>
    <w:bookmarkStart w:name="z5536" w:id="544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5445"/>
    <w:bookmarkStart w:name="z5537" w:id="544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5446"/>
    <w:bookmarkStart w:name="z5538" w:id="544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5447"/>
    <w:bookmarkStart w:name="z5539" w:id="544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5448"/>
    <w:bookmarkStart w:name="z5540" w:id="544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5449"/>
    <w:bookmarkStart w:name="z5541" w:id="545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5450"/>
    <w:bookmarkStart w:name="z5542" w:id="545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5451"/>
    <w:bookmarkStart w:name="z5543" w:id="545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5452"/>
    <w:bookmarkStart w:name="z5544" w:id="545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5453"/>
    <w:bookmarkStart w:name="z5545" w:id="545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5454"/>
    <w:bookmarkStart w:name="z5546" w:id="545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5455"/>
    <w:bookmarkStart w:name="z5547" w:id="545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5456"/>
    <w:bookmarkStart w:name="z5548" w:id="545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5457"/>
    <w:bookmarkStart w:name="z5549" w:id="545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458"/>
    <w:bookmarkStart w:name="z5550" w:id="545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5459"/>
    <w:bookmarkStart w:name="z5551" w:id="5460"/>
    <w:p>
      <w:pPr>
        <w:spacing w:after="0"/>
        <w:ind w:left="0"/>
        <w:jc w:val="both"/>
      </w:pPr>
      <w:r>
        <w:rPr>
          <w:rFonts w:ascii="Times New Roman"/>
          <w:b w:val="false"/>
          <w:i w:val="false"/>
          <w:color w:val="000000"/>
          <w:sz w:val="28"/>
        </w:rPr>
        <w:t>
      защищать интересы государства;</w:t>
      </w:r>
    </w:p>
    <w:bookmarkEnd w:id="5460"/>
    <w:bookmarkStart w:name="z5552" w:id="546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461"/>
    <w:bookmarkStart w:name="z5553" w:id="546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5462"/>
    <w:bookmarkStart w:name="z5554" w:id="546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463"/>
    <w:bookmarkStart w:name="z5555" w:id="546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5464"/>
    <w:bookmarkStart w:name="z5556" w:id="5465"/>
    <w:p>
      <w:pPr>
        <w:spacing w:after="0"/>
        <w:ind w:left="0"/>
        <w:jc w:val="both"/>
      </w:pPr>
      <w:r>
        <w:rPr>
          <w:rFonts w:ascii="Times New Roman"/>
          <w:b w:val="false"/>
          <w:i w:val="false"/>
          <w:color w:val="000000"/>
          <w:sz w:val="28"/>
        </w:rPr>
        <w:t>
      15. Функции:</w:t>
      </w:r>
    </w:p>
    <w:bookmarkEnd w:id="5465"/>
    <w:bookmarkStart w:name="z5557" w:id="5466"/>
    <w:p>
      <w:pPr>
        <w:spacing w:after="0"/>
        <w:ind w:left="0"/>
        <w:jc w:val="both"/>
      </w:pPr>
      <w:r>
        <w:rPr>
          <w:rFonts w:ascii="Times New Roman"/>
          <w:b w:val="false"/>
          <w:i w:val="false"/>
          <w:color w:val="000000"/>
          <w:sz w:val="28"/>
        </w:rPr>
        <w:t>
      1) осуществление налогового контроля;</w:t>
      </w:r>
    </w:p>
    <w:bookmarkEnd w:id="5466"/>
    <w:bookmarkStart w:name="z5558" w:id="546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467"/>
    <w:bookmarkStart w:name="z5559" w:id="546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5468"/>
    <w:bookmarkStart w:name="z5560" w:id="546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5469"/>
    <w:bookmarkStart w:name="z5561" w:id="547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5470"/>
    <w:bookmarkStart w:name="z5562" w:id="547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5471"/>
    <w:bookmarkStart w:name="z5563" w:id="547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5472"/>
    <w:bookmarkStart w:name="z5564" w:id="547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5473"/>
    <w:bookmarkStart w:name="z5565" w:id="547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5474"/>
    <w:bookmarkStart w:name="z5566" w:id="547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5475"/>
    <w:bookmarkStart w:name="z5567" w:id="5476"/>
    <w:p>
      <w:pPr>
        <w:spacing w:after="0"/>
        <w:ind w:left="0"/>
        <w:jc w:val="both"/>
      </w:pPr>
      <w:r>
        <w:rPr>
          <w:rFonts w:ascii="Times New Roman"/>
          <w:b w:val="false"/>
          <w:i w:val="false"/>
          <w:color w:val="000000"/>
          <w:sz w:val="28"/>
        </w:rPr>
        <w:t>
      11) осуществление налогового администрирования;</w:t>
      </w:r>
    </w:p>
    <w:bookmarkEnd w:id="5476"/>
    <w:bookmarkStart w:name="z5568" w:id="547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5477"/>
    <w:bookmarkStart w:name="z5569" w:id="547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5478"/>
    <w:bookmarkStart w:name="z5570" w:id="5479"/>
    <w:p>
      <w:pPr>
        <w:spacing w:after="0"/>
        <w:ind w:left="0"/>
        <w:jc w:val="both"/>
      </w:pPr>
      <w:r>
        <w:rPr>
          <w:rFonts w:ascii="Times New Roman"/>
          <w:b w:val="false"/>
          <w:i w:val="false"/>
          <w:color w:val="000000"/>
          <w:sz w:val="28"/>
        </w:rPr>
        <w:t>
      14) использование системы управления рисками;</w:t>
      </w:r>
    </w:p>
    <w:bookmarkEnd w:id="5479"/>
    <w:bookmarkStart w:name="z5571" w:id="548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5480"/>
    <w:bookmarkStart w:name="z5572" w:id="548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5481"/>
    <w:bookmarkStart w:name="z5573" w:id="548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5482"/>
    <w:bookmarkStart w:name="z5574" w:id="548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5483"/>
    <w:bookmarkStart w:name="z5575" w:id="548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5484"/>
    <w:bookmarkStart w:name="z5576" w:id="548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5485"/>
    <w:bookmarkStart w:name="z5577" w:id="548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5486"/>
    <w:bookmarkStart w:name="z5578" w:id="548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5487"/>
    <w:bookmarkStart w:name="z5579" w:id="548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5488"/>
    <w:bookmarkStart w:name="z5580" w:id="548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5489"/>
    <w:bookmarkStart w:name="z5581" w:id="549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5490"/>
    <w:bookmarkStart w:name="z5582" w:id="549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5491"/>
    <w:bookmarkStart w:name="z5583" w:id="549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5492"/>
    <w:bookmarkStart w:name="z5584" w:id="549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5493"/>
    <w:bookmarkStart w:name="z5585" w:id="549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5494"/>
    <w:bookmarkStart w:name="z5586" w:id="549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5495"/>
    <w:bookmarkStart w:name="z5587" w:id="549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5496"/>
    <w:bookmarkStart w:name="z5588" w:id="549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5497"/>
    <w:bookmarkStart w:name="z5589" w:id="549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5498"/>
    <w:bookmarkStart w:name="z5590" w:id="549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5499"/>
    <w:bookmarkStart w:name="z5591" w:id="550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5500"/>
    <w:bookmarkStart w:name="z5592" w:id="550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5501"/>
    <w:bookmarkStart w:name="z5593" w:id="550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5502"/>
    <w:bookmarkStart w:name="z5594" w:id="550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503"/>
    <w:bookmarkStart w:name="z5595" w:id="550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5504"/>
    <w:bookmarkStart w:name="z5596" w:id="550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5505"/>
    <w:bookmarkStart w:name="z5597" w:id="550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506"/>
    <w:bookmarkStart w:name="z5598" w:id="550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507"/>
    <w:bookmarkStart w:name="z5599" w:id="550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508"/>
    <w:bookmarkStart w:name="z5600" w:id="5509"/>
    <w:p>
      <w:pPr>
        <w:spacing w:after="0"/>
        <w:ind w:left="0"/>
        <w:jc w:val="both"/>
      </w:pPr>
      <w:r>
        <w:rPr>
          <w:rFonts w:ascii="Times New Roman"/>
          <w:b w:val="false"/>
          <w:i w:val="false"/>
          <w:color w:val="000000"/>
          <w:sz w:val="28"/>
        </w:rPr>
        <w:t>
      19. Полномочия Руководителя Управления:</w:t>
      </w:r>
    </w:p>
    <w:bookmarkEnd w:id="5509"/>
    <w:bookmarkStart w:name="z5601" w:id="551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510"/>
    <w:bookmarkStart w:name="z5602" w:id="551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511"/>
    <w:bookmarkStart w:name="z5603" w:id="551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512"/>
    <w:bookmarkStart w:name="z5604" w:id="551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513"/>
    <w:bookmarkStart w:name="z5605" w:id="551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514"/>
    <w:bookmarkStart w:name="z5606" w:id="551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515"/>
    <w:bookmarkStart w:name="z5607" w:id="551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516"/>
    <w:bookmarkStart w:name="z5608" w:id="551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517"/>
    <w:bookmarkStart w:name="z5609" w:id="551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518"/>
    <w:bookmarkStart w:name="z5610" w:id="551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519"/>
    <w:bookmarkStart w:name="z5611" w:id="552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520"/>
    <w:bookmarkStart w:name="z5612" w:id="552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521"/>
    <w:bookmarkStart w:name="z5613" w:id="552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5522"/>
    <w:bookmarkStart w:name="z5614" w:id="5523"/>
    <w:p>
      <w:pPr>
        <w:spacing w:after="0"/>
        <w:ind w:left="0"/>
        <w:jc w:val="left"/>
      </w:pPr>
      <w:r>
        <w:rPr>
          <w:rFonts w:ascii="Times New Roman"/>
          <w:b/>
          <w:i w:val="false"/>
          <w:color w:val="000000"/>
        </w:rPr>
        <w:t xml:space="preserve"> Глава 4. Имущество Управления</w:t>
      </w:r>
    </w:p>
    <w:bookmarkEnd w:id="5523"/>
    <w:bookmarkStart w:name="z5615" w:id="552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5524"/>
    <w:bookmarkStart w:name="z5616" w:id="552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525"/>
    <w:bookmarkStart w:name="z5617" w:id="552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5526"/>
    <w:bookmarkStart w:name="z5618" w:id="552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527"/>
    <w:bookmarkStart w:name="z5619" w:id="5528"/>
    <w:p>
      <w:pPr>
        <w:spacing w:after="0"/>
        <w:ind w:left="0"/>
        <w:jc w:val="left"/>
      </w:pPr>
      <w:r>
        <w:rPr>
          <w:rFonts w:ascii="Times New Roman"/>
          <w:b/>
          <w:i w:val="false"/>
          <w:color w:val="000000"/>
        </w:rPr>
        <w:t xml:space="preserve"> Глава 5. Реорганизация и упразднение Управления</w:t>
      </w:r>
    </w:p>
    <w:bookmarkEnd w:id="5528"/>
    <w:bookmarkStart w:name="z5620" w:id="552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5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623" w:id="5530"/>
    <w:p>
      <w:pPr>
        <w:spacing w:after="0"/>
        <w:ind w:left="0"/>
        <w:jc w:val="left"/>
      </w:pPr>
      <w:r>
        <w:rPr>
          <w:rFonts w:ascii="Times New Roman"/>
          <w:b/>
          <w:i w:val="false"/>
          <w:color w:val="000000"/>
        </w:rPr>
        <w:t xml:space="preserve"> Положение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530"/>
    <w:bookmarkStart w:name="z5624" w:id="5531"/>
    <w:p>
      <w:pPr>
        <w:spacing w:after="0"/>
        <w:ind w:left="0"/>
        <w:jc w:val="left"/>
      </w:pPr>
      <w:r>
        <w:rPr>
          <w:rFonts w:ascii="Times New Roman"/>
          <w:b/>
          <w:i w:val="false"/>
          <w:color w:val="000000"/>
        </w:rPr>
        <w:t xml:space="preserve"> Глава 1. Общие положения</w:t>
      </w:r>
    </w:p>
    <w:bookmarkEnd w:id="5531"/>
    <w:bookmarkStart w:name="z5625" w:id="5532"/>
    <w:p>
      <w:pPr>
        <w:spacing w:after="0"/>
        <w:ind w:left="0"/>
        <w:jc w:val="both"/>
      </w:pPr>
      <w:r>
        <w:rPr>
          <w:rFonts w:ascii="Times New Roman"/>
          <w:b w:val="false"/>
          <w:i w:val="false"/>
          <w:color w:val="000000"/>
          <w:sz w:val="28"/>
        </w:rPr>
        <w:t>
      1.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Актюбинской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5532"/>
    <w:bookmarkStart w:name="z5626" w:id="5533"/>
    <w:p>
      <w:pPr>
        <w:spacing w:after="0"/>
        <w:ind w:left="0"/>
        <w:jc w:val="both"/>
      </w:pPr>
      <w:r>
        <w:rPr>
          <w:rFonts w:ascii="Times New Roman"/>
          <w:b w:val="false"/>
          <w:i w:val="false"/>
          <w:color w:val="000000"/>
          <w:sz w:val="28"/>
        </w:rPr>
        <w:t xml:space="preserve">
      1) налогового администрирования; </w:t>
      </w:r>
    </w:p>
    <w:bookmarkEnd w:id="5533"/>
    <w:bookmarkStart w:name="z5627" w:id="553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534"/>
    <w:bookmarkStart w:name="z5628" w:id="5535"/>
    <w:p>
      <w:pPr>
        <w:spacing w:after="0"/>
        <w:ind w:left="0"/>
        <w:jc w:val="both"/>
      </w:pPr>
      <w:r>
        <w:rPr>
          <w:rFonts w:ascii="Times New Roman"/>
          <w:b w:val="false"/>
          <w:i w:val="false"/>
          <w:color w:val="000000"/>
          <w:sz w:val="28"/>
        </w:rPr>
        <w:t xml:space="preserve">
      3) оборота нефтепродуктов и биотоплива; </w:t>
      </w:r>
    </w:p>
    <w:bookmarkEnd w:id="5535"/>
    <w:bookmarkStart w:name="z5629" w:id="553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536"/>
    <w:bookmarkStart w:name="z5630" w:id="553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5537"/>
    <w:bookmarkStart w:name="z5631" w:id="553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538"/>
    <w:bookmarkStart w:name="z5632" w:id="553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539"/>
    <w:bookmarkStart w:name="z5633" w:id="554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5540"/>
    <w:bookmarkStart w:name="z5634" w:id="554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541"/>
    <w:bookmarkStart w:name="z5635" w:id="554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5542"/>
    <w:bookmarkStart w:name="z5636" w:id="554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5543"/>
    <w:bookmarkStart w:name="z5637" w:id="5544"/>
    <w:p>
      <w:pPr>
        <w:spacing w:after="0"/>
        <w:ind w:left="0"/>
        <w:jc w:val="both"/>
      </w:pPr>
      <w:r>
        <w:rPr>
          <w:rFonts w:ascii="Times New Roman"/>
          <w:b w:val="false"/>
          <w:i w:val="false"/>
          <w:color w:val="000000"/>
          <w:sz w:val="28"/>
        </w:rPr>
        <w:t xml:space="preserve">
      8. Местонахождение Управления: почтовый индекс 031200, Республика Казахстан, Актюбинская область, Шалкарский район, город Шалкар, улица Есет Котибарулы, д.70. </w:t>
      </w:r>
    </w:p>
    <w:bookmarkEnd w:id="5544"/>
    <w:bookmarkStart w:name="z5638" w:id="554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5545"/>
    <w:bookmarkStart w:name="z5639" w:id="554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546"/>
    <w:bookmarkStart w:name="z5640" w:id="554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547"/>
    <w:bookmarkStart w:name="z5641" w:id="554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548"/>
    <w:bookmarkStart w:name="z5642" w:id="554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549"/>
    <w:bookmarkStart w:name="z5643" w:id="5550"/>
    <w:p>
      <w:pPr>
        <w:spacing w:after="0"/>
        <w:ind w:left="0"/>
        <w:jc w:val="left"/>
      </w:pPr>
      <w:r>
        <w:rPr>
          <w:rFonts w:ascii="Times New Roman"/>
          <w:b/>
          <w:i w:val="false"/>
          <w:color w:val="000000"/>
        </w:rPr>
        <w:t xml:space="preserve"> Глава 2. Задачи, права и обязанности Управления</w:t>
      </w:r>
    </w:p>
    <w:bookmarkEnd w:id="5550"/>
    <w:bookmarkStart w:name="z5644" w:id="5551"/>
    <w:p>
      <w:pPr>
        <w:spacing w:after="0"/>
        <w:ind w:left="0"/>
        <w:jc w:val="both"/>
      </w:pPr>
      <w:r>
        <w:rPr>
          <w:rFonts w:ascii="Times New Roman"/>
          <w:b w:val="false"/>
          <w:i w:val="false"/>
          <w:color w:val="000000"/>
          <w:sz w:val="28"/>
        </w:rPr>
        <w:t>
      13. Задачи:</w:t>
      </w:r>
    </w:p>
    <w:bookmarkEnd w:id="5551"/>
    <w:bookmarkStart w:name="z5645" w:id="555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552"/>
    <w:bookmarkStart w:name="z5646" w:id="555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5553"/>
    <w:bookmarkStart w:name="z5647" w:id="555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554"/>
    <w:bookmarkStart w:name="z5648" w:id="555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555"/>
    <w:bookmarkStart w:name="z5649" w:id="555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5556"/>
    <w:bookmarkStart w:name="z5650" w:id="555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557"/>
    <w:bookmarkStart w:name="z5651" w:id="555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5558"/>
    <w:bookmarkStart w:name="z5652" w:id="5559"/>
    <w:p>
      <w:pPr>
        <w:spacing w:after="0"/>
        <w:ind w:left="0"/>
        <w:jc w:val="both"/>
      </w:pPr>
      <w:r>
        <w:rPr>
          <w:rFonts w:ascii="Times New Roman"/>
          <w:b w:val="false"/>
          <w:i w:val="false"/>
          <w:color w:val="000000"/>
          <w:sz w:val="28"/>
        </w:rPr>
        <w:t>
      14. Права и обязанности Управления:</w:t>
      </w:r>
    </w:p>
    <w:bookmarkEnd w:id="5559"/>
    <w:bookmarkStart w:name="z5653" w:id="5560"/>
    <w:p>
      <w:pPr>
        <w:spacing w:after="0"/>
        <w:ind w:left="0"/>
        <w:jc w:val="both"/>
      </w:pPr>
      <w:r>
        <w:rPr>
          <w:rFonts w:ascii="Times New Roman"/>
          <w:b w:val="false"/>
          <w:i w:val="false"/>
          <w:color w:val="000000"/>
          <w:sz w:val="28"/>
        </w:rPr>
        <w:t>
      1) права:</w:t>
      </w:r>
    </w:p>
    <w:bookmarkEnd w:id="5560"/>
    <w:bookmarkStart w:name="z5654" w:id="556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561"/>
    <w:bookmarkStart w:name="z5655" w:id="5562"/>
    <w:p>
      <w:pPr>
        <w:spacing w:after="0"/>
        <w:ind w:left="0"/>
        <w:jc w:val="both"/>
      </w:pPr>
      <w:r>
        <w:rPr>
          <w:rFonts w:ascii="Times New Roman"/>
          <w:b w:val="false"/>
          <w:i w:val="false"/>
          <w:color w:val="000000"/>
          <w:sz w:val="28"/>
        </w:rPr>
        <w:t>
      требовать от налогоплательщика (налогового агента):</w:t>
      </w:r>
    </w:p>
    <w:bookmarkEnd w:id="5562"/>
    <w:bookmarkStart w:name="z5656" w:id="556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563"/>
    <w:bookmarkStart w:name="z5657" w:id="556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564"/>
    <w:bookmarkStart w:name="z5658" w:id="556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565"/>
    <w:bookmarkStart w:name="z5659" w:id="556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566"/>
    <w:bookmarkStart w:name="z5660" w:id="556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567"/>
    <w:bookmarkStart w:name="z5661" w:id="556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568"/>
    <w:bookmarkStart w:name="z5662" w:id="556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569"/>
    <w:bookmarkStart w:name="z5663" w:id="557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570"/>
    <w:bookmarkStart w:name="z5664" w:id="557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571"/>
    <w:bookmarkStart w:name="z5665" w:id="557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572"/>
    <w:bookmarkStart w:name="z5666" w:id="557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5573"/>
    <w:bookmarkStart w:name="z5667" w:id="557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5574"/>
    <w:bookmarkStart w:name="z5668" w:id="557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5575"/>
    <w:bookmarkStart w:name="z5669" w:id="557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576"/>
    <w:bookmarkStart w:name="z5670" w:id="557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5577"/>
    <w:bookmarkStart w:name="z5671" w:id="557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5578"/>
    <w:bookmarkStart w:name="z5672" w:id="557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5579"/>
    <w:bookmarkStart w:name="z5673" w:id="558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580"/>
    <w:bookmarkStart w:name="z5674" w:id="558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5581"/>
    <w:bookmarkStart w:name="z5675" w:id="558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5582"/>
    <w:bookmarkStart w:name="z5676" w:id="558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5583"/>
    <w:bookmarkStart w:name="z5677" w:id="558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5584"/>
    <w:bookmarkStart w:name="z5678" w:id="558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585"/>
    <w:bookmarkStart w:name="z5679" w:id="5586"/>
    <w:p>
      <w:pPr>
        <w:spacing w:after="0"/>
        <w:ind w:left="0"/>
        <w:jc w:val="both"/>
      </w:pPr>
      <w:r>
        <w:rPr>
          <w:rFonts w:ascii="Times New Roman"/>
          <w:b w:val="false"/>
          <w:i w:val="false"/>
          <w:color w:val="000000"/>
          <w:sz w:val="28"/>
        </w:rPr>
        <w:t>
      2) обязанности:</w:t>
      </w:r>
    </w:p>
    <w:bookmarkEnd w:id="5586"/>
    <w:bookmarkStart w:name="z5680" w:id="558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5587"/>
    <w:bookmarkStart w:name="z5681" w:id="558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5588"/>
    <w:bookmarkStart w:name="z5682" w:id="558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5589"/>
    <w:bookmarkStart w:name="z5683" w:id="559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5590"/>
    <w:bookmarkStart w:name="z5684" w:id="559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5591"/>
    <w:bookmarkStart w:name="z5685" w:id="5592"/>
    <w:p>
      <w:pPr>
        <w:spacing w:after="0"/>
        <w:ind w:left="0"/>
        <w:jc w:val="both"/>
      </w:pPr>
      <w:r>
        <w:rPr>
          <w:rFonts w:ascii="Times New Roman"/>
          <w:b w:val="false"/>
          <w:i w:val="false"/>
          <w:color w:val="000000"/>
          <w:sz w:val="28"/>
        </w:rPr>
        <w:t>
      имеющих налоговую задолженность;</w:t>
      </w:r>
    </w:p>
    <w:bookmarkEnd w:id="5592"/>
    <w:bookmarkStart w:name="z5686" w:id="559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5593"/>
    <w:bookmarkStart w:name="z5687" w:id="559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5594"/>
    <w:bookmarkStart w:name="z5688" w:id="559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5595"/>
    <w:bookmarkStart w:name="z5689" w:id="559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5596"/>
    <w:bookmarkStart w:name="z5690" w:id="559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5597"/>
    <w:bookmarkStart w:name="z5691" w:id="559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5598"/>
    <w:bookmarkStart w:name="z5692" w:id="559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5599"/>
    <w:bookmarkStart w:name="z5693" w:id="560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5600"/>
    <w:bookmarkStart w:name="z5694" w:id="560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5601"/>
    <w:bookmarkStart w:name="z5695" w:id="560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5602"/>
    <w:bookmarkStart w:name="z5696" w:id="560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5603"/>
    <w:bookmarkStart w:name="z5697" w:id="560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5604"/>
    <w:bookmarkStart w:name="z5698" w:id="560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5605"/>
    <w:bookmarkStart w:name="z5699" w:id="560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606"/>
    <w:bookmarkStart w:name="z5700" w:id="560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5607"/>
    <w:bookmarkStart w:name="z5701" w:id="5608"/>
    <w:p>
      <w:pPr>
        <w:spacing w:after="0"/>
        <w:ind w:left="0"/>
        <w:jc w:val="both"/>
      </w:pPr>
      <w:r>
        <w:rPr>
          <w:rFonts w:ascii="Times New Roman"/>
          <w:b w:val="false"/>
          <w:i w:val="false"/>
          <w:color w:val="000000"/>
          <w:sz w:val="28"/>
        </w:rPr>
        <w:t>
      защищать интересы государства;</w:t>
      </w:r>
    </w:p>
    <w:bookmarkEnd w:id="5608"/>
    <w:bookmarkStart w:name="z5702" w:id="560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609"/>
    <w:bookmarkStart w:name="z5703" w:id="561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5610"/>
    <w:bookmarkStart w:name="z5704" w:id="561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611"/>
    <w:bookmarkStart w:name="z5705" w:id="561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5612"/>
    <w:bookmarkStart w:name="z5706" w:id="5613"/>
    <w:p>
      <w:pPr>
        <w:spacing w:after="0"/>
        <w:ind w:left="0"/>
        <w:jc w:val="both"/>
      </w:pPr>
      <w:r>
        <w:rPr>
          <w:rFonts w:ascii="Times New Roman"/>
          <w:b w:val="false"/>
          <w:i w:val="false"/>
          <w:color w:val="000000"/>
          <w:sz w:val="28"/>
        </w:rPr>
        <w:t>
      15. Функции:</w:t>
      </w:r>
    </w:p>
    <w:bookmarkEnd w:id="5613"/>
    <w:bookmarkStart w:name="z5707" w:id="5614"/>
    <w:p>
      <w:pPr>
        <w:spacing w:after="0"/>
        <w:ind w:left="0"/>
        <w:jc w:val="both"/>
      </w:pPr>
      <w:r>
        <w:rPr>
          <w:rFonts w:ascii="Times New Roman"/>
          <w:b w:val="false"/>
          <w:i w:val="false"/>
          <w:color w:val="000000"/>
          <w:sz w:val="28"/>
        </w:rPr>
        <w:t>
      1) осуществление налогового контроля;</w:t>
      </w:r>
    </w:p>
    <w:bookmarkEnd w:id="5614"/>
    <w:bookmarkStart w:name="z5708" w:id="561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615"/>
    <w:bookmarkStart w:name="z5709" w:id="561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5616"/>
    <w:bookmarkStart w:name="z5710" w:id="561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5617"/>
    <w:bookmarkStart w:name="z5711" w:id="561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5618"/>
    <w:bookmarkStart w:name="z5712" w:id="561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5619"/>
    <w:bookmarkStart w:name="z5713" w:id="562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5620"/>
    <w:bookmarkStart w:name="z5714" w:id="562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5621"/>
    <w:bookmarkStart w:name="z5715" w:id="562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5622"/>
    <w:bookmarkStart w:name="z5716" w:id="562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5623"/>
    <w:bookmarkStart w:name="z5717" w:id="5624"/>
    <w:p>
      <w:pPr>
        <w:spacing w:after="0"/>
        <w:ind w:left="0"/>
        <w:jc w:val="both"/>
      </w:pPr>
      <w:r>
        <w:rPr>
          <w:rFonts w:ascii="Times New Roman"/>
          <w:b w:val="false"/>
          <w:i w:val="false"/>
          <w:color w:val="000000"/>
          <w:sz w:val="28"/>
        </w:rPr>
        <w:t>
      11) осуществление налогового администрирования;</w:t>
      </w:r>
    </w:p>
    <w:bookmarkEnd w:id="5624"/>
    <w:bookmarkStart w:name="z5718" w:id="562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5625"/>
    <w:bookmarkStart w:name="z5719" w:id="562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5626"/>
    <w:bookmarkStart w:name="z5720" w:id="5627"/>
    <w:p>
      <w:pPr>
        <w:spacing w:after="0"/>
        <w:ind w:left="0"/>
        <w:jc w:val="both"/>
      </w:pPr>
      <w:r>
        <w:rPr>
          <w:rFonts w:ascii="Times New Roman"/>
          <w:b w:val="false"/>
          <w:i w:val="false"/>
          <w:color w:val="000000"/>
          <w:sz w:val="28"/>
        </w:rPr>
        <w:t>
      14) использование системы управления рисками;</w:t>
      </w:r>
    </w:p>
    <w:bookmarkEnd w:id="5627"/>
    <w:bookmarkStart w:name="z5721" w:id="562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5628"/>
    <w:bookmarkStart w:name="z5722" w:id="562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5629"/>
    <w:bookmarkStart w:name="z5723" w:id="563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5630"/>
    <w:bookmarkStart w:name="z5724" w:id="563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5631"/>
    <w:bookmarkStart w:name="z5725" w:id="563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5632"/>
    <w:bookmarkStart w:name="z5726" w:id="563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5633"/>
    <w:bookmarkStart w:name="z5727" w:id="563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5634"/>
    <w:bookmarkStart w:name="z5728" w:id="563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5635"/>
    <w:bookmarkStart w:name="z5729" w:id="563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5636"/>
    <w:bookmarkStart w:name="z5730" w:id="563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5637"/>
    <w:bookmarkStart w:name="z5731" w:id="563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5638"/>
    <w:bookmarkStart w:name="z5732" w:id="563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5639"/>
    <w:bookmarkStart w:name="z5733" w:id="564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5640"/>
    <w:bookmarkStart w:name="z5734" w:id="564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5641"/>
    <w:bookmarkStart w:name="z5735" w:id="564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5642"/>
    <w:bookmarkStart w:name="z5736" w:id="564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5643"/>
    <w:bookmarkStart w:name="z5737" w:id="564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5644"/>
    <w:bookmarkStart w:name="z5738" w:id="564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5645"/>
    <w:bookmarkStart w:name="z5739" w:id="564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5646"/>
    <w:bookmarkStart w:name="z5740" w:id="564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5647"/>
    <w:bookmarkStart w:name="z5741" w:id="564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5648"/>
    <w:bookmarkStart w:name="z5742" w:id="564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5649"/>
    <w:bookmarkStart w:name="z5743" w:id="565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5650"/>
    <w:bookmarkStart w:name="z5744" w:id="565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651"/>
    <w:bookmarkStart w:name="z5745" w:id="565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5652"/>
    <w:bookmarkStart w:name="z5746" w:id="565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5653"/>
    <w:bookmarkStart w:name="z5747" w:id="565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654"/>
    <w:bookmarkStart w:name="z5748" w:id="565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655"/>
    <w:bookmarkStart w:name="z5749" w:id="565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656"/>
    <w:bookmarkStart w:name="z5750" w:id="5657"/>
    <w:p>
      <w:pPr>
        <w:spacing w:after="0"/>
        <w:ind w:left="0"/>
        <w:jc w:val="both"/>
      </w:pPr>
      <w:r>
        <w:rPr>
          <w:rFonts w:ascii="Times New Roman"/>
          <w:b w:val="false"/>
          <w:i w:val="false"/>
          <w:color w:val="000000"/>
          <w:sz w:val="28"/>
        </w:rPr>
        <w:t>
      19. Полномочия Руководителя Управления:</w:t>
      </w:r>
    </w:p>
    <w:bookmarkEnd w:id="5657"/>
    <w:bookmarkStart w:name="z5751" w:id="565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658"/>
    <w:bookmarkStart w:name="z5752" w:id="565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659"/>
    <w:bookmarkStart w:name="z5753" w:id="566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660"/>
    <w:bookmarkStart w:name="z5754" w:id="566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661"/>
    <w:bookmarkStart w:name="z5755" w:id="566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662"/>
    <w:bookmarkStart w:name="z5756" w:id="566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663"/>
    <w:bookmarkStart w:name="z5757" w:id="566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664"/>
    <w:bookmarkStart w:name="z5758" w:id="566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665"/>
    <w:bookmarkStart w:name="z5759" w:id="566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666"/>
    <w:bookmarkStart w:name="z5760" w:id="566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667"/>
    <w:bookmarkStart w:name="z5761" w:id="566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668"/>
    <w:bookmarkStart w:name="z5762" w:id="566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5669"/>
    <w:bookmarkStart w:name="z5763" w:id="567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5670"/>
    <w:bookmarkStart w:name="z5764" w:id="5671"/>
    <w:p>
      <w:pPr>
        <w:spacing w:after="0"/>
        <w:ind w:left="0"/>
        <w:jc w:val="left"/>
      </w:pPr>
      <w:r>
        <w:rPr>
          <w:rFonts w:ascii="Times New Roman"/>
          <w:b/>
          <w:i w:val="false"/>
          <w:color w:val="000000"/>
        </w:rPr>
        <w:t xml:space="preserve"> Глава 4. Имущество Управления</w:t>
      </w:r>
    </w:p>
    <w:bookmarkEnd w:id="5671"/>
    <w:bookmarkStart w:name="z5765" w:id="567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5672"/>
    <w:bookmarkStart w:name="z5766" w:id="567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673"/>
    <w:bookmarkStart w:name="z5767" w:id="567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5674"/>
    <w:bookmarkStart w:name="z5768" w:id="567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675"/>
    <w:bookmarkStart w:name="z5769" w:id="5676"/>
    <w:p>
      <w:pPr>
        <w:spacing w:after="0"/>
        <w:ind w:left="0"/>
        <w:jc w:val="left"/>
      </w:pPr>
      <w:r>
        <w:rPr>
          <w:rFonts w:ascii="Times New Roman"/>
          <w:b/>
          <w:i w:val="false"/>
          <w:color w:val="000000"/>
        </w:rPr>
        <w:t xml:space="preserve"> Глава 5. Реорганизация и упразднение Управления</w:t>
      </w:r>
    </w:p>
    <w:bookmarkEnd w:id="5676"/>
    <w:bookmarkStart w:name="z5770" w:id="567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5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773" w:id="5678"/>
    <w:p>
      <w:pPr>
        <w:spacing w:after="0"/>
        <w:ind w:left="0"/>
        <w:jc w:val="left"/>
      </w:pPr>
      <w:r>
        <w:rPr>
          <w:rFonts w:ascii="Times New Roman"/>
          <w:b/>
          <w:i w:val="false"/>
          <w:color w:val="000000"/>
        </w:rPr>
        <w:t xml:space="preserve"> Положение о Департаменте государственных доходов по Алматинской области Комитета государственных доходов Министерства финансов Республики Казахстан</w:t>
      </w:r>
    </w:p>
    <w:bookmarkEnd w:id="5678"/>
    <w:bookmarkStart w:name="z5774" w:id="5679"/>
    <w:p>
      <w:pPr>
        <w:spacing w:after="0"/>
        <w:ind w:left="0"/>
        <w:jc w:val="left"/>
      </w:pPr>
      <w:r>
        <w:rPr>
          <w:rFonts w:ascii="Times New Roman"/>
          <w:b/>
          <w:i w:val="false"/>
          <w:color w:val="000000"/>
        </w:rPr>
        <w:t xml:space="preserve"> Глава 1. Общие положения</w:t>
      </w:r>
    </w:p>
    <w:bookmarkEnd w:id="5679"/>
    <w:bookmarkStart w:name="z5775" w:id="5680"/>
    <w:p>
      <w:pPr>
        <w:spacing w:after="0"/>
        <w:ind w:left="0"/>
        <w:jc w:val="both"/>
      </w:pPr>
      <w:r>
        <w:rPr>
          <w:rFonts w:ascii="Times New Roman"/>
          <w:b w:val="false"/>
          <w:i w:val="false"/>
          <w:color w:val="000000"/>
          <w:sz w:val="28"/>
        </w:rPr>
        <w:t>
      1. Департамент государственных доходов по Алматинской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5680"/>
    <w:bookmarkStart w:name="z5776" w:id="5681"/>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5681"/>
    <w:bookmarkStart w:name="z5777" w:id="568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682"/>
    <w:bookmarkStart w:name="z5778" w:id="5683"/>
    <w:p>
      <w:pPr>
        <w:spacing w:after="0"/>
        <w:ind w:left="0"/>
        <w:jc w:val="both"/>
      </w:pPr>
      <w:r>
        <w:rPr>
          <w:rFonts w:ascii="Times New Roman"/>
          <w:b w:val="false"/>
          <w:i w:val="false"/>
          <w:color w:val="000000"/>
          <w:sz w:val="28"/>
        </w:rPr>
        <w:t xml:space="preserve">
      3) оборота нефтепродуктов и биотоплива; </w:t>
      </w:r>
    </w:p>
    <w:bookmarkEnd w:id="5683"/>
    <w:bookmarkStart w:name="z5779" w:id="5684"/>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5684"/>
    <w:bookmarkStart w:name="z5780" w:id="5685"/>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685"/>
    <w:bookmarkStart w:name="z5781" w:id="5686"/>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5686"/>
    <w:bookmarkStart w:name="z5782" w:id="568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687"/>
    <w:bookmarkStart w:name="z5783" w:id="568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688"/>
    <w:bookmarkStart w:name="z5784" w:id="568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5689"/>
    <w:bookmarkStart w:name="z5785" w:id="5690"/>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690"/>
    <w:bookmarkStart w:name="z5786" w:id="5691"/>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5691"/>
    <w:bookmarkStart w:name="z5787" w:id="5692"/>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5692"/>
    <w:bookmarkStart w:name="z5788" w:id="5693"/>
    <w:p>
      <w:pPr>
        <w:spacing w:after="0"/>
        <w:ind w:left="0"/>
        <w:jc w:val="both"/>
      </w:pPr>
      <w:r>
        <w:rPr>
          <w:rFonts w:ascii="Times New Roman"/>
          <w:b w:val="false"/>
          <w:i w:val="false"/>
          <w:color w:val="000000"/>
          <w:sz w:val="28"/>
        </w:rPr>
        <w:t xml:space="preserve">
      8. Местонахождение Департамента: почтовый индекс 040800, Республика Казахстан, Алматинская область, город Қонаев, улица Сидранского, 1. </w:t>
      </w:r>
    </w:p>
    <w:bookmarkEnd w:id="5693"/>
    <w:bookmarkStart w:name="z5789" w:id="5694"/>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5694"/>
    <w:bookmarkStart w:name="z5790" w:id="569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695"/>
    <w:bookmarkStart w:name="z5791" w:id="5696"/>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5696"/>
    <w:bookmarkStart w:name="z5792" w:id="569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5697"/>
    <w:bookmarkStart w:name="z5793" w:id="569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698"/>
    <w:bookmarkStart w:name="z5794" w:id="5699"/>
    <w:p>
      <w:pPr>
        <w:spacing w:after="0"/>
        <w:ind w:left="0"/>
        <w:jc w:val="left"/>
      </w:pPr>
      <w:r>
        <w:rPr>
          <w:rFonts w:ascii="Times New Roman"/>
          <w:b/>
          <w:i w:val="false"/>
          <w:color w:val="000000"/>
        </w:rPr>
        <w:t xml:space="preserve"> Глава 2. Задачи, права и обязанности Департамента</w:t>
      </w:r>
    </w:p>
    <w:bookmarkEnd w:id="5699"/>
    <w:bookmarkStart w:name="z5795" w:id="5700"/>
    <w:p>
      <w:pPr>
        <w:spacing w:after="0"/>
        <w:ind w:left="0"/>
        <w:jc w:val="both"/>
      </w:pPr>
      <w:r>
        <w:rPr>
          <w:rFonts w:ascii="Times New Roman"/>
          <w:b w:val="false"/>
          <w:i w:val="false"/>
          <w:color w:val="000000"/>
          <w:sz w:val="28"/>
        </w:rPr>
        <w:t>
      13. Задачи:</w:t>
      </w:r>
    </w:p>
    <w:bookmarkEnd w:id="5700"/>
    <w:bookmarkStart w:name="z5796" w:id="5701"/>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701"/>
    <w:bookmarkStart w:name="z5797" w:id="570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5702"/>
    <w:bookmarkStart w:name="z5798" w:id="570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703"/>
    <w:bookmarkStart w:name="z5799" w:id="570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704"/>
    <w:bookmarkStart w:name="z5800" w:id="5705"/>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5705"/>
    <w:bookmarkStart w:name="z5801" w:id="5706"/>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5706"/>
    <w:bookmarkStart w:name="z5802" w:id="5707"/>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5707"/>
    <w:bookmarkStart w:name="z5803" w:id="5708"/>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708"/>
    <w:bookmarkStart w:name="z5804" w:id="5709"/>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5709"/>
    <w:bookmarkStart w:name="z5805" w:id="5710"/>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5710"/>
    <w:bookmarkStart w:name="z5806" w:id="5711"/>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5711"/>
    <w:bookmarkStart w:name="z5807" w:id="5712"/>
    <w:p>
      <w:pPr>
        <w:spacing w:after="0"/>
        <w:ind w:left="0"/>
        <w:jc w:val="both"/>
      </w:pPr>
      <w:r>
        <w:rPr>
          <w:rFonts w:ascii="Times New Roman"/>
          <w:b w:val="false"/>
          <w:i w:val="false"/>
          <w:color w:val="000000"/>
          <w:sz w:val="28"/>
        </w:rPr>
        <w:t>
      14. Права и обязанности Департамента:</w:t>
      </w:r>
    </w:p>
    <w:bookmarkEnd w:id="5712"/>
    <w:bookmarkStart w:name="z5808" w:id="5713"/>
    <w:p>
      <w:pPr>
        <w:spacing w:after="0"/>
        <w:ind w:left="0"/>
        <w:jc w:val="both"/>
      </w:pPr>
      <w:r>
        <w:rPr>
          <w:rFonts w:ascii="Times New Roman"/>
          <w:b w:val="false"/>
          <w:i w:val="false"/>
          <w:color w:val="000000"/>
          <w:sz w:val="28"/>
        </w:rPr>
        <w:t>
      1) права:</w:t>
      </w:r>
    </w:p>
    <w:bookmarkEnd w:id="5713"/>
    <w:bookmarkStart w:name="z5809" w:id="5714"/>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5714"/>
    <w:bookmarkStart w:name="z5810" w:id="571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715"/>
    <w:bookmarkStart w:name="z5811" w:id="5716"/>
    <w:p>
      <w:pPr>
        <w:spacing w:after="0"/>
        <w:ind w:left="0"/>
        <w:jc w:val="both"/>
      </w:pPr>
      <w:r>
        <w:rPr>
          <w:rFonts w:ascii="Times New Roman"/>
          <w:b w:val="false"/>
          <w:i w:val="false"/>
          <w:color w:val="000000"/>
          <w:sz w:val="28"/>
        </w:rPr>
        <w:t>
      требовать от налогоплательщика (налогового агента):</w:t>
      </w:r>
    </w:p>
    <w:bookmarkEnd w:id="5716"/>
    <w:bookmarkStart w:name="z5812" w:id="571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717"/>
    <w:bookmarkStart w:name="z5813" w:id="571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718"/>
    <w:bookmarkStart w:name="z5814" w:id="571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719"/>
    <w:bookmarkStart w:name="z5815" w:id="572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720"/>
    <w:bookmarkStart w:name="z5816" w:id="572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721"/>
    <w:bookmarkStart w:name="z5817" w:id="572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722"/>
    <w:bookmarkStart w:name="z5818" w:id="572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723"/>
    <w:bookmarkStart w:name="z5819" w:id="572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724"/>
    <w:bookmarkStart w:name="z5820" w:id="572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725"/>
    <w:bookmarkStart w:name="z5821" w:id="5726"/>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5726"/>
    <w:bookmarkStart w:name="z5822" w:id="5727"/>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5727"/>
    <w:bookmarkStart w:name="z5823" w:id="5728"/>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5728"/>
    <w:bookmarkStart w:name="z5824" w:id="5729"/>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5729"/>
    <w:bookmarkStart w:name="z5825" w:id="5730"/>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5730"/>
    <w:bookmarkStart w:name="z5826" w:id="573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731"/>
    <w:bookmarkStart w:name="z5827" w:id="5732"/>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5732"/>
    <w:bookmarkStart w:name="z5828" w:id="5733"/>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5733"/>
    <w:bookmarkStart w:name="z5829" w:id="5734"/>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5734"/>
    <w:bookmarkStart w:name="z5830" w:id="573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5735"/>
    <w:bookmarkStart w:name="z5831" w:id="573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736"/>
    <w:bookmarkStart w:name="z5832" w:id="5737"/>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5737"/>
    <w:bookmarkStart w:name="z5833" w:id="5738"/>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5738"/>
    <w:bookmarkStart w:name="z5834" w:id="573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5739"/>
    <w:bookmarkStart w:name="z5835" w:id="5740"/>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5740"/>
    <w:bookmarkStart w:name="z5836" w:id="5741"/>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5741"/>
    <w:bookmarkStart w:name="z5837" w:id="5742"/>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5742"/>
    <w:bookmarkStart w:name="z5838" w:id="5743"/>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5743"/>
    <w:bookmarkStart w:name="z5839" w:id="574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5744"/>
    <w:bookmarkStart w:name="z5840" w:id="574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5745"/>
    <w:bookmarkStart w:name="z5841" w:id="574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746"/>
    <w:bookmarkStart w:name="z5842" w:id="574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5747"/>
    <w:bookmarkStart w:name="z5843" w:id="574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5748"/>
    <w:bookmarkStart w:name="z5844" w:id="574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5749"/>
    <w:bookmarkStart w:name="z5845" w:id="5750"/>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5750"/>
    <w:bookmarkStart w:name="z5846" w:id="575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751"/>
    <w:bookmarkStart w:name="z5847" w:id="5752"/>
    <w:p>
      <w:pPr>
        <w:spacing w:after="0"/>
        <w:ind w:left="0"/>
        <w:jc w:val="both"/>
      </w:pPr>
      <w:r>
        <w:rPr>
          <w:rFonts w:ascii="Times New Roman"/>
          <w:b w:val="false"/>
          <w:i w:val="false"/>
          <w:color w:val="000000"/>
          <w:sz w:val="28"/>
        </w:rPr>
        <w:t>
      2) обязанности:</w:t>
      </w:r>
    </w:p>
    <w:bookmarkEnd w:id="5752"/>
    <w:bookmarkStart w:name="z5848" w:id="575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5753"/>
    <w:bookmarkStart w:name="z5849" w:id="575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5754"/>
    <w:bookmarkStart w:name="z5850" w:id="575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5755"/>
    <w:bookmarkStart w:name="z5851" w:id="575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5756"/>
    <w:bookmarkStart w:name="z5852" w:id="575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5757"/>
    <w:bookmarkStart w:name="z5853" w:id="5758"/>
    <w:p>
      <w:pPr>
        <w:spacing w:after="0"/>
        <w:ind w:left="0"/>
        <w:jc w:val="both"/>
      </w:pPr>
      <w:r>
        <w:rPr>
          <w:rFonts w:ascii="Times New Roman"/>
          <w:b w:val="false"/>
          <w:i w:val="false"/>
          <w:color w:val="000000"/>
          <w:sz w:val="28"/>
        </w:rPr>
        <w:t>
      имеющих налоговую задолженность;</w:t>
      </w:r>
    </w:p>
    <w:bookmarkEnd w:id="5758"/>
    <w:bookmarkStart w:name="z5854" w:id="575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5759"/>
    <w:bookmarkStart w:name="z5855" w:id="576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5760"/>
    <w:bookmarkStart w:name="z5856" w:id="576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5761"/>
    <w:bookmarkStart w:name="z5857" w:id="576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5762"/>
    <w:bookmarkStart w:name="z5858" w:id="576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5763"/>
    <w:bookmarkStart w:name="z5859" w:id="576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5764"/>
    <w:bookmarkStart w:name="z5860" w:id="576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5765"/>
    <w:bookmarkStart w:name="z5861" w:id="576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5766"/>
    <w:bookmarkStart w:name="z5862" w:id="5767"/>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5767"/>
    <w:bookmarkStart w:name="z5863" w:id="576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5768"/>
    <w:bookmarkStart w:name="z5864" w:id="576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5769"/>
    <w:bookmarkStart w:name="z5865" w:id="577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5770"/>
    <w:bookmarkStart w:name="z5866" w:id="5771"/>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5771"/>
    <w:bookmarkStart w:name="z5867" w:id="5772"/>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5772"/>
    <w:bookmarkStart w:name="z5868" w:id="5773"/>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5773"/>
    <w:bookmarkStart w:name="z5869" w:id="5774"/>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5774"/>
    <w:bookmarkStart w:name="z5870" w:id="5775"/>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5775"/>
    <w:bookmarkStart w:name="z5871" w:id="5776"/>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5776"/>
    <w:bookmarkStart w:name="z5872" w:id="5777"/>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5777"/>
    <w:bookmarkStart w:name="z5873" w:id="5778"/>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5778"/>
    <w:bookmarkStart w:name="z5874" w:id="5779"/>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5779"/>
    <w:bookmarkStart w:name="z5875" w:id="5780"/>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5780"/>
    <w:bookmarkStart w:name="z5876" w:id="578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5781"/>
    <w:bookmarkStart w:name="z5877" w:id="5782"/>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5782"/>
    <w:bookmarkStart w:name="z5878" w:id="5783"/>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5783"/>
    <w:bookmarkStart w:name="z5879" w:id="578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5784"/>
    <w:bookmarkStart w:name="z5880" w:id="578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785"/>
    <w:bookmarkStart w:name="z5881" w:id="5786"/>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5786"/>
    <w:bookmarkStart w:name="z5882" w:id="5787"/>
    <w:p>
      <w:pPr>
        <w:spacing w:after="0"/>
        <w:ind w:left="0"/>
        <w:jc w:val="both"/>
      </w:pPr>
      <w:r>
        <w:rPr>
          <w:rFonts w:ascii="Times New Roman"/>
          <w:b w:val="false"/>
          <w:i w:val="false"/>
          <w:color w:val="000000"/>
          <w:sz w:val="28"/>
        </w:rPr>
        <w:t>
      защищать интересы государства;</w:t>
      </w:r>
    </w:p>
    <w:bookmarkEnd w:id="5787"/>
    <w:bookmarkStart w:name="z5883" w:id="578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788"/>
    <w:bookmarkStart w:name="z5884" w:id="578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5789"/>
    <w:bookmarkStart w:name="z5885" w:id="5790"/>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5790"/>
    <w:bookmarkStart w:name="z5886" w:id="579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791"/>
    <w:bookmarkStart w:name="z5887" w:id="579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5792"/>
    <w:bookmarkStart w:name="z5888" w:id="5793"/>
    <w:p>
      <w:pPr>
        <w:spacing w:after="0"/>
        <w:ind w:left="0"/>
        <w:jc w:val="both"/>
      </w:pPr>
      <w:r>
        <w:rPr>
          <w:rFonts w:ascii="Times New Roman"/>
          <w:b w:val="false"/>
          <w:i w:val="false"/>
          <w:color w:val="000000"/>
          <w:sz w:val="28"/>
        </w:rPr>
        <w:t>
      15. Функции:</w:t>
      </w:r>
    </w:p>
    <w:bookmarkEnd w:id="5793"/>
    <w:bookmarkStart w:name="z5889" w:id="5794"/>
    <w:p>
      <w:pPr>
        <w:spacing w:after="0"/>
        <w:ind w:left="0"/>
        <w:jc w:val="both"/>
      </w:pPr>
      <w:r>
        <w:rPr>
          <w:rFonts w:ascii="Times New Roman"/>
          <w:b w:val="false"/>
          <w:i w:val="false"/>
          <w:color w:val="000000"/>
          <w:sz w:val="28"/>
        </w:rPr>
        <w:t>
      1) осуществление налогового контроля;</w:t>
      </w:r>
    </w:p>
    <w:bookmarkEnd w:id="5794"/>
    <w:bookmarkStart w:name="z5890" w:id="579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795"/>
    <w:bookmarkStart w:name="z5891" w:id="579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5796"/>
    <w:bookmarkStart w:name="z5892" w:id="5797"/>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5797"/>
    <w:bookmarkStart w:name="z5893" w:id="5798"/>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5798"/>
    <w:bookmarkStart w:name="z5894" w:id="5799"/>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5799"/>
    <w:bookmarkStart w:name="z5895" w:id="5800"/>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5800"/>
    <w:bookmarkStart w:name="z5896" w:id="5801"/>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5801"/>
    <w:bookmarkStart w:name="z5897" w:id="5802"/>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5802"/>
    <w:bookmarkStart w:name="z5898" w:id="580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5803"/>
    <w:bookmarkStart w:name="z5899" w:id="5804"/>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5804"/>
    <w:bookmarkStart w:name="z5900" w:id="580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5805"/>
    <w:bookmarkStart w:name="z5901" w:id="5806"/>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5806"/>
    <w:bookmarkStart w:name="z5902" w:id="5807"/>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5807"/>
    <w:bookmarkStart w:name="z5903" w:id="5808"/>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5808"/>
    <w:bookmarkStart w:name="z5904" w:id="5809"/>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5809"/>
    <w:bookmarkStart w:name="z5905" w:id="5810"/>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5810"/>
    <w:bookmarkStart w:name="z5906" w:id="5811"/>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5811"/>
    <w:bookmarkStart w:name="z5907" w:id="5812"/>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5812"/>
    <w:bookmarkStart w:name="z5908" w:id="5813"/>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5813"/>
    <w:bookmarkStart w:name="z5909" w:id="5814"/>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5814"/>
    <w:bookmarkStart w:name="z5910" w:id="5815"/>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5815"/>
    <w:bookmarkStart w:name="z5911" w:id="5816"/>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5816"/>
    <w:bookmarkStart w:name="z5912" w:id="5817"/>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5817"/>
    <w:bookmarkStart w:name="z5913" w:id="5818"/>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5818"/>
    <w:bookmarkStart w:name="z5914" w:id="5819"/>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5819"/>
    <w:bookmarkStart w:name="z5915" w:id="5820"/>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5820"/>
    <w:bookmarkStart w:name="z5916" w:id="5821"/>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5821"/>
    <w:bookmarkStart w:name="z5917" w:id="5822"/>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5822"/>
    <w:bookmarkStart w:name="z5918" w:id="5823"/>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5823"/>
    <w:bookmarkStart w:name="z5919" w:id="5824"/>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5824"/>
    <w:bookmarkStart w:name="z5920" w:id="5825"/>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5825"/>
    <w:bookmarkStart w:name="z5921" w:id="5826"/>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5826"/>
    <w:bookmarkStart w:name="z5922" w:id="5827"/>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5827"/>
    <w:bookmarkStart w:name="z5923" w:id="5828"/>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5828"/>
    <w:bookmarkStart w:name="z5924" w:id="5829"/>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5829"/>
    <w:bookmarkStart w:name="z5925" w:id="5830"/>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5830"/>
    <w:bookmarkStart w:name="z5926" w:id="5831"/>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5831"/>
    <w:bookmarkStart w:name="z5927" w:id="5832"/>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5832"/>
    <w:bookmarkStart w:name="z5928" w:id="5833"/>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5833"/>
    <w:bookmarkStart w:name="z5929" w:id="5834"/>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5834"/>
    <w:bookmarkStart w:name="z5930" w:id="5835"/>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5835"/>
    <w:bookmarkStart w:name="z5931" w:id="5836"/>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5836"/>
    <w:bookmarkStart w:name="z5932" w:id="5837"/>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5837"/>
    <w:bookmarkStart w:name="z5933" w:id="5838"/>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5838"/>
    <w:bookmarkStart w:name="z5934" w:id="5839"/>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5839"/>
    <w:bookmarkStart w:name="z5935" w:id="5840"/>
    <w:p>
      <w:pPr>
        <w:spacing w:after="0"/>
        <w:ind w:left="0"/>
        <w:jc w:val="both"/>
      </w:pPr>
      <w:r>
        <w:rPr>
          <w:rFonts w:ascii="Times New Roman"/>
          <w:b w:val="false"/>
          <w:i w:val="false"/>
          <w:color w:val="000000"/>
          <w:sz w:val="28"/>
        </w:rPr>
        <w:t>
      47) использование системы управления рисками;</w:t>
      </w:r>
    </w:p>
    <w:bookmarkEnd w:id="5840"/>
    <w:bookmarkStart w:name="z5936" w:id="5841"/>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5841"/>
    <w:bookmarkStart w:name="z5937" w:id="5842"/>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5842"/>
    <w:bookmarkStart w:name="z5938" w:id="5843"/>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5843"/>
    <w:bookmarkStart w:name="z5939" w:id="5844"/>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5844"/>
    <w:bookmarkStart w:name="z5940" w:id="5845"/>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5845"/>
    <w:bookmarkStart w:name="z5941" w:id="5846"/>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5846"/>
    <w:bookmarkStart w:name="z5942" w:id="5847"/>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5847"/>
    <w:bookmarkStart w:name="z5943" w:id="5848"/>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5848"/>
    <w:bookmarkStart w:name="z5944" w:id="5849"/>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5849"/>
    <w:bookmarkStart w:name="z5945" w:id="5850"/>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5850"/>
    <w:bookmarkStart w:name="z5946" w:id="5851"/>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5851"/>
    <w:bookmarkStart w:name="z5947" w:id="5852"/>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5852"/>
    <w:bookmarkStart w:name="z5948" w:id="5853"/>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5853"/>
    <w:bookmarkStart w:name="z5949" w:id="5854"/>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5854"/>
    <w:bookmarkStart w:name="z5950" w:id="5855"/>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5855"/>
    <w:bookmarkStart w:name="z5951" w:id="5856"/>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5856"/>
    <w:bookmarkStart w:name="z5952" w:id="5857"/>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5857"/>
    <w:bookmarkStart w:name="z5953" w:id="5858"/>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5858"/>
    <w:bookmarkStart w:name="z5954" w:id="5859"/>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5859"/>
    <w:bookmarkStart w:name="z5955" w:id="5860"/>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5860"/>
    <w:bookmarkStart w:name="z5956" w:id="5861"/>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5861"/>
    <w:bookmarkStart w:name="z5957" w:id="5862"/>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5862"/>
    <w:bookmarkStart w:name="z5958" w:id="5863"/>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5863"/>
    <w:bookmarkStart w:name="z5959" w:id="5864"/>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5864"/>
    <w:bookmarkStart w:name="z5960" w:id="5865"/>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5865"/>
    <w:bookmarkStart w:name="z5961" w:id="5866"/>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5866"/>
    <w:bookmarkStart w:name="z5962" w:id="5867"/>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5867"/>
    <w:bookmarkStart w:name="z5963" w:id="5868"/>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5868"/>
    <w:bookmarkStart w:name="z5964" w:id="5869"/>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5869"/>
    <w:bookmarkStart w:name="z5965" w:id="5870"/>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5870"/>
    <w:bookmarkStart w:name="z5966" w:id="5871"/>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5871"/>
    <w:bookmarkStart w:name="z5967" w:id="5872"/>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5872"/>
    <w:bookmarkStart w:name="z5968" w:id="5873"/>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5873"/>
    <w:bookmarkStart w:name="z5969" w:id="5874"/>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5874"/>
    <w:bookmarkStart w:name="z5970" w:id="5875"/>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5875"/>
    <w:bookmarkStart w:name="z5971" w:id="5876"/>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5876"/>
    <w:bookmarkStart w:name="z5972" w:id="5877"/>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5877"/>
    <w:bookmarkStart w:name="z5973" w:id="5878"/>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5878"/>
    <w:bookmarkStart w:name="z5974" w:id="5879"/>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879"/>
    <w:bookmarkStart w:name="z5975" w:id="5880"/>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5880"/>
    <w:bookmarkStart w:name="z5976" w:id="5881"/>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5881"/>
    <w:bookmarkStart w:name="z5977" w:id="5882"/>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5882"/>
    <w:bookmarkStart w:name="z5978" w:id="5883"/>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5883"/>
    <w:bookmarkStart w:name="z5979" w:id="5884"/>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5884"/>
    <w:bookmarkStart w:name="z5980" w:id="5885"/>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5885"/>
    <w:bookmarkStart w:name="z5981" w:id="5886"/>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5886"/>
    <w:bookmarkStart w:name="z5982" w:id="5887"/>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5887"/>
    <w:bookmarkStart w:name="z5983" w:id="5888"/>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5888"/>
    <w:bookmarkStart w:name="z5984" w:id="5889"/>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5889"/>
    <w:bookmarkStart w:name="z5985" w:id="5890"/>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5890"/>
    <w:bookmarkStart w:name="z5986" w:id="5891"/>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5891"/>
    <w:bookmarkStart w:name="z5987" w:id="5892"/>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5892"/>
    <w:bookmarkStart w:name="z5988" w:id="5893"/>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5893"/>
    <w:bookmarkStart w:name="z5989" w:id="5894"/>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5894"/>
    <w:bookmarkStart w:name="z5990" w:id="5895"/>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5895"/>
    <w:bookmarkStart w:name="z5991" w:id="5896"/>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5896"/>
    <w:bookmarkStart w:name="z5992" w:id="5897"/>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5897"/>
    <w:bookmarkStart w:name="z5993" w:id="5898"/>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5898"/>
    <w:bookmarkStart w:name="z5994" w:id="5899"/>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5899"/>
    <w:bookmarkStart w:name="z5995" w:id="5900"/>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5900"/>
    <w:bookmarkStart w:name="z5996" w:id="5901"/>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5901"/>
    <w:bookmarkStart w:name="z5997" w:id="5902"/>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5902"/>
    <w:bookmarkStart w:name="z5998" w:id="5903"/>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5903"/>
    <w:bookmarkStart w:name="z5999" w:id="590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904"/>
    <w:bookmarkStart w:name="z6000" w:id="590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905"/>
    <w:bookmarkStart w:name="z6001" w:id="5906"/>
    <w:p>
      <w:pPr>
        <w:spacing w:after="0"/>
        <w:ind w:left="0"/>
        <w:jc w:val="both"/>
      </w:pPr>
      <w:r>
        <w:rPr>
          <w:rFonts w:ascii="Times New Roman"/>
          <w:b w:val="false"/>
          <w:i w:val="false"/>
          <w:color w:val="000000"/>
          <w:sz w:val="28"/>
        </w:rPr>
        <w:t>
      19. Полномочия Руководителя Департамента:</w:t>
      </w:r>
    </w:p>
    <w:bookmarkEnd w:id="5906"/>
    <w:bookmarkStart w:name="z6002" w:id="590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5907"/>
    <w:bookmarkStart w:name="z6003" w:id="5908"/>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5908"/>
    <w:bookmarkStart w:name="z6004" w:id="590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5909"/>
    <w:bookmarkStart w:name="z6005" w:id="5910"/>
    <w:p>
      <w:pPr>
        <w:spacing w:after="0"/>
        <w:ind w:left="0"/>
        <w:jc w:val="both"/>
      </w:pPr>
      <w:r>
        <w:rPr>
          <w:rFonts w:ascii="Times New Roman"/>
          <w:b w:val="false"/>
          <w:i w:val="false"/>
          <w:color w:val="000000"/>
          <w:sz w:val="28"/>
        </w:rPr>
        <w:t>
      работников Департамента;</w:t>
      </w:r>
    </w:p>
    <w:bookmarkEnd w:id="5910"/>
    <w:bookmarkStart w:name="z6006" w:id="5911"/>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5911"/>
    <w:bookmarkStart w:name="z6007" w:id="5912"/>
    <w:p>
      <w:pPr>
        <w:spacing w:after="0"/>
        <w:ind w:left="0"/>
        <w:jc w:val="both"/>
      </w:pPr>
      <w:r>
        <w:rPr>
          <w:rFonts w:ascii="Times New Roman"/>
          <w:b w:val="false"/>
          <w:i w:val="false"/>
          <w:color w:val="000000"/>
          <w:sz w:val="28"/>
        </w:rPr>
        <w:t>
      руководителей таможенных постов и их заместителей;</w:t>
      </w:r>
    </w:p>
    <w:bookmarkEnd w:id="5912"/>
    <w:bookmarkStart w:name="z6008" w:id="5913"/>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5913"/>
    <w:bookmarkStart w:name="z6009" w:id="5914"/>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5914"/>
    <w:bookmarkStart w:name="z6010" w:id="591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915"/>
    <w:bookmarkStart w:name="z6011" w:id="5916"/>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5916"/>
    <w:bookmarkStart w:name="z6012" w:id="591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5917"/>
    <w:bookmarkStart w:name="z6013" w:id="591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918"/>
    <w:bookmarkStart w:name="z6014" w:id="591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5919"/>
    <w:bookmarkStart w:name="z6015" w:id="5920"/>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5920"/>
    <w:bookmarkStart w:name="z6016" w:id="5921"/>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5921"/>
    <w:bookmarkStart w:name="z6017" w:id="592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922"/>
    <w:bookmarkStart w:name="z6018" w:id="5923"/>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5923"/>
    <w:bookmarkStart w:name="z6019" w:id="5924"/>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5924"/>
    <w:bookmarkStart w:name="z6020" w:id="5925"/>
    <w:p>
      <w:pPr>
        <w:spacing w:after="0"/>
        <w:ind w:left="0"/>
        <w:jc w:val="left"/>
      </w:pPr>
      <w:r>
        <w:rPr>
          <w:rFonts w:ascii="Times New Roman"/>
          <w:b/>
          <w:i w:val="false"/>
          <w:color w:val="000000"/>
        </w:rPr>
        <w:t xml:space="preserve"> Глава 4. Имущество Департамента</w:t>
      </w:r>
    </w:p>
    <w:bookmarkEnd w:id="5925"/>
    <w:bookmarkStart w:name="z6021" w:id="5926"/>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5926"/>
    <w:bookmarkStart w:name="z6022" w:id="592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927"/>
    <w:bookmarkStart w:name="z6023" w:id="5928"/>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5928"/>
    <w:bookmarkStart w:name="z6024" w:id="5929"/>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929"/>
    <w:bookmarkStart w:name="z6025" w:id="5930"/>
    <w:p>
      <w:pPr>
        <w:spacing w:after="0"/>
        <w:ind w:left="0"/>
        <w:jc w:val="left"/>
      </w:pPr>
      <w:r>
        <w:rPr>
          <w:rFonts w:ascii="Times New Roman"/>
          <w:b/>
          <w:i w:val="false"/>
          <w:color w:val="000000"/>
        </w:rPr>
        <w:t xml:space="preserve"> Глава 5. Реорганизация и упразднение Департамента</w:t>
      </w:r>
    </w:p>
    <w:bookmarkEnd w:id="5930"/>
    <w:bookmarkStart w:name="z6026" w:id="5931"/>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5931"/>
    <w:bookmarkStart w:name="z6027" w:id="5932"/>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5932"/>
    <w:bookmarkStart w:name="z6028" w:id="5933"/>
    <w:p>
      <w:pPr>
        <w:spacing w:after="0"/>
        <w:ind w:left="0"/>
        <w:jc w:val="both"/>
      </w:pPr>
      <w:r>
        <w:rPr>
          <w:rFonts w:ascii="Times New Roman"/>
          <w:b w:val="false"/>
          <w:i w:val="false"/>
          <w:color w:val="000000"/>
          <w:sz w:val="28"/>
        </w:rPr>
        <w:t>
      1. 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3"/>
    <w:bookmarkStart w:name="z6029" w:id="5934"/>
    <w:p>
      <w:pPr>
        <w:spacing w:after="0"/>
        <w:ind w:left="0"/>
        <w:jc w:val="both"/>
      </w:pPr>
      <w:r>
        <w:rPr>
          <w:rFonts w:ascii="Times New Roman"/>
          <w:b w:val="false"/>
          <w:i w:val="false"/>
          <w:color w:val="000000"/>
          <w:sz w:val="28"/>
        </w:rPr>
        <w:t>
      2.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4"/>
    <w:bookmarkStart w:name="z6030" w:id="5935"/>
    <w:p>
      <w:pPr>
        <w:spacing w:after="0"/>
        <w:ind w:left="0"/>
        <w:jc w:val="both"/>
      </w:pPr>
      <w:r>
        <w:rPr>
          <w:rFonts w:ascii="Times New Roman"/>
          <w:b w:val="false"/>
          <w:i w:val="false"/>
          <w:color w:val="000000"/>
          <w:sz w:val="28"/>
        </w:rPr>
        <w:t>
      3.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5"/>
    <w:bookmarkStart w:name="z6031" w:id="5936"/>
    <w:p>
      <w:pPr>
        <w:spacing w:after="0"/>
        <w:ind w:left="0"/>
        <w:jc w:val="both"/>
      </w:pPr>
      <w:r>
        <w:rPr>
          <w:rFonts w:ascii="Times New Roman"/>
          <w:b w:val="false"/>
          <w:i w:val="false"/>
          <w:color w:val="000000"/>
          <w:sz w:val="28"/>
        </w:rPr>
        <w:t>
      4.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6"/>
    <w:bookmarkStart w:name="z6032" w:id="5937"/>
    <w:p>
      <w:pPr>
        <w:spacing w:after="0"/>
        <w:ind w:left="0"/>
        <w:jc w:val="both"/>
      </w:pPr>
      <w:r>
        <w:rPr>
          <w:rFonts w:ascii="Times New Roman"/>
          <w:b w:val="false"/>
          <w:i w:val="false"/>
          <w:color w:val="000000"/>
          <w:sz w:val="28"/>
        </w:rPr>
        <w:t>
      5.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7"/>
    <w:bookmarkStart w:name="z6033" w:id="5938"/>
    <w:p>
      <w:pPr>
        <w:spacing w:after="0"/>
        <w:ind w:left="0"/>
        <w:jc w:val="both"/>
      </w:pPr>
      <w:r>
        <w:rPr>
          <w:rFonts w:ascii="Times New Roman"/>
          <w:b w:val="false"/>
          <w:i w:val="false"/>
          <w:color w:val="000000"/>
          <w:sz w:val="28"/>
        </w:rPr>
        <w:t>
      6.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8"/>
    <w:bookmarkStart w:name="z6034" w:id="5939"/>
    <w:p>
      <w:pPr>
        <w:spacing w:after="0"/>
        <w:ind w:left="0"/>
        <w:jc w:val="both"/>
      </w:pPr>
      <w:r>
        <w:rPr>
          <w:rFonts w:ascii="Times New Roman"/>
          <w:b w:val="false"/>
          <w:i w:val="false"/>
          <w:color w:val="000000"/>
          <w:sz w:val="28"/>
        </w:rPr>
        <w:t>
      7.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39"/>
    <w:bookmarkStart w:name="z6035" w:id="5940"/>
    <w:p>
      <w:pPr>
        <w:spacing w:after="0"/>
        <w:ind w:left="0"/>
        <w:jc w:val="both"/>
      </w:pPr>
      <w:r>
        <w:rPr>
          <w:rFonts w:ascii="Times New Roman"/>
          <w:b w:val="false"/>
          <w:i w:val="false"/>
          <w:color w:val="000000"/>
          <w:sz w:val="28"/>
        </w:rPr>
        <w:t>
      8.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40"/>
    <w:bookmarkStart w:name="z6036" w:id="5941"/>
    <w:p>
      <w:pPr>
        <w:spacing w:after="0"/>
        <w:ind w:left="0"/>
        <w:jc w:val="both"/>
      </w:pPr>
      <w:r>
        <w:rPr>
          <w:rFonts w:ascii="Times New Roman"/>
          <w:b w:val="false"/>
          <w:i w:val="false"/>
          <w:color w:val="000000"/>
          <w:sz w:val="28"/>
        </w:rPr>
        <w:t>
      9.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41"/>
    <w:bookmarkStart w:name="z6037" w:id="5942"/>
    <w:p>
      <w:pPr>
        <w:spacing w:after="0"/>
        <w:ind w:left="0"/>
        <w:jc w:val="both"/>
      </w:pPr>
      <w:r>
        <w:rPr>
          <w:rFonts w:ascii="Times New Roman"/>
          <w:b w:val="false"/>
          <w:i w:val="false"/>
          <w:color w:val="000000"/>
          <w:sz w:val="28"/>
        </w:rPr>
        <w:t>
      10.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040" w:id="5943"/>
    <w:p>
      <w:pPr>
        <w:spacing w:after="0"/>
        <w:ind w:left="0"/>
        <w:jc w:val="left"/>
      </w:pPr>
      <w:r>
        <w:rPr>
          <w:rFonts w:ascii="Times New Roman"/>
          <w:b/>
          <w:i w:val="false"/>
          <w:color w:val="000000"/>
        </w:rPr>
        <w:t xml:space="preserve"> Положение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43"/>
    <w:bookmarkStart w:name="z6041" w:id="5944"/>
    <w:p>
      <w:pPr>
        <w:spacing w:after="0"/>
        <w:ind w:left="0"/>
        <w:jc w:val="left"/>
      </w:pPr>
      <w:r>
        <w:rPr>
          <w:rFonts w:ascii="Times New Roman"/>
          <w:b/>
          <w:i w:val="false"/>
          <w:color w:val="000000"/>
        </w:rPr>
        <w:t xml:space="preserve"> Глава 1. Общие положения</w:t>
      </w:r>
    </w:p>
    <w:bookmarkEnd w:id="5944"/>
    <w:bookmarkStart w:name="z6042" w:id="5945"/>
    <w:p>
      <w:pPr>
        <w:spacing w:after="0"/>
        <w:ind w:left="0"/>
        <w:jc w:val="both"/>
      </w:pPr>
      <w:r>
        <w:rPr>
          <w:rFonts w:ascii="Times New Roman"/>
          <w:b w:val="false"/>
          <w:i w:val="false"/>
          <w:color w:val="000000"/>
          <w:sz w:val="28"/>
        </w:rPr>
        <w:t>
      1. 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5945"/>
    <w:bookmarkStart w:name="z6043" w:id="5946"/>
    <w:p>
      <w:pPr>
        <w:spacing w:after="0"/>
        <w:ind w:left="0"/>
        <w:jc w:val="both"/>
      </w:pPr>
      <w:r>
        <w:rPr>
          <w:rFonts w:ascii="Times New Roman"/>
          <w:b w:val="false"/>
          <w:i w:val="false"/>
          <w:color w:val="000000"/>
          <w:sz w:val="28"/>
        </w:rPr>
        <w:t xml:space="preserve">
      1) налогового администрирования; </w:t>
      </w:r>
    </w:p>
    <w:bookmarkEnd w:id="5946"/>
    <w:bookmarkStart w:name="z6044" w:id="594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5947"/>
    <w:bookmarkStart w:name="z6045" w:id="5948"/>
    <w:p>
      <w:pPr>
        <w:spacing w:after="0"/>
        <w:ind w:left="0"/>
        <w:jc w:val="both"/>
      </w:pPr>
      <w:r>
        <w:rPr>
          <w:rFonts w:ascii="Times New Roman"/>
          <w:b w:val="false"/>
          <w:i w:val="false"/>
          <w:color w:val="000000"/>
          <w:sz w:val="28"/>
        </w:rPr>
        <w:t xml:space="preserve">
      3) оборота нефтепродуктов и биотоплива; </w:t>
      </w:r>
    </w:p>
    <w:bookmarkEnd w:id="5948"/>
    <w:bookmarkStart w:name="z6046" w:id="594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5949"/>
    <w:bookmarkStart w:name="z6047" w:id="595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5950"/>
    <w:bookmarkStart w:name="z6048" w:id="595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951"/>
    <w:bookmarkStart w:name="z6049" w:id="595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5952"/>
    <w:bookmarkStart w:name="z6050" w:id="595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5953"/>
    <w:bookmarkStart w:name="z6051" w:id="595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5954"/>
    <w:bookmarkStart w:name="z6052" w:id="595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5955"/>
    <w:bookmarkStart w:name="z6053" w:id="595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5956"/>
    <w:bookmarkStart w:name="z6054" w:id="5957"/>
    <w:p>
      <w:pPr>
        <w:spacing w:after="0"/>
        <w:ind w:left="0"/>
        <w:jc w:val="both"/>
      </w:pPr>
      <w:r>
        <w:rPr>
          <w:rFonts w:ascii="Times New Roman"/>
          <w:b w:val="false"/>
          <w:i w:val="false"/>
          <w:color w:val="000000"/>
          <w:sz w:val="28"/>
        </w:rPr>
        <w:t xml:space="preserve">
      8. Местонахождение Управления: почтовый индекс 040800, Республика Казахстан, Алматинская область, город Қонаев, улица Сидранского, 1. </w:t>
      </w:r>
    </w:p>
    <w:bookmarkEnd w:id="5957"/>
    <w:bookmarkStart w:name="z6055" w:id="595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5958"/>
    <w:bookmarkStart w:name="z6056" w:id="595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959"/>
    <w:bookmarkStart w:name="z6057" w:id="596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960"/>
    <w:bookmarkStart w:name="z6058" w:id="596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961"/>
    <w:bookmarkStart w:name="z6059" w:id="596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5962"/>
    <w:bookmarkStart w:name="z6060" w:id="5963"/>
    <w:p>
      <w:pPr>
        <w:spacing w:after="0"/>
        <w:ind w:left="0"/>
        <w:jc w:val="left"/>
      </w:pPr>
      <w:r>
        <w:rPr>
          <w:rFonts w:ascii="Times New Roman"/>
          <w:b/>
          <w:i w:val="false"/>
          <w:color w:val="000000"/>
        </w:rPr>
        <w:t xml:space="preserve"> Глава 2. Задачи, права и обязанности Управления</w:t>
      </w:r>
    </w:p>
    <w:bookmarkEnd w:id="5963"/>
    <w:bookmarkStart w:name="z6061" w:id="5964"/>
    <w:p>
      <w:pPr>
        <w:spacing w:after="0"/>
        <w:ind w:left="0"/>
        <w:jc w:val="both"/>
      </w:pPr>
      <w:r>
        <w:rPr>
          <w:rFonts w:ascii="Times New Roman"/>
          <w:b w:val="false"/>
          <w:i w:val="false"/>
          <w:color w:val="000000"/>
          <w:sz w:val="28"/>
        </w:rPr>
        <w:t>
      13. Задачи:</w:t>
      </w:r>
    </w:p>
    <w:bookmarkEnd w:id="5964"/>
    <w:bookmarkStart w:name="z6062" w:id="596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5965"/>
    <w:bookmarkStart w:name="z6063" w:id="596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5966"/>
    <w:bookmarkStart w:name="z6064" w:id="596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967"/>
    <w:bookmarkStart w:name="z6065" w:id="596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5968"/>
    <w:bookmarkStart w:name="z6066" w:id="596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5969"/>
    <w:bookmarkStart w:name="z6067" w:id="597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5970"/>
    <w:bookmarkStart w:name="z6068" w:id="597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5971"/>
    <w:bookmarkStart w:name="z6069" w:id="5972"/>
    <w:p>
      <w:pPr>
        <w:spacing w:after="0"/>
        <w:ind w:left="0"/>
        <w:jc w:val="both"/>
      </w:pPr>
      <w:r>
        <w:rPr>
          <w:rFonts w:ascii="Times New Roman"/>
          <w:b w:val="false"/>
          <w:i w:val="false"/>
          <w:color w:val="000000"/>
          <w:sz w:val="28"/>
        </w:rPr>
        <w:t>
      14. Права и обязанности Управления:</w:t>
      </w:r>
    </w:p>
    <w:bookmarkEnd w:id="5972"/>
    <w:bookmarkStart w:name="z6070" w:id="5973"/>
    <w:p>
      <w:pPr>
        <w:spacing w:after="0"/>
        <w:ind w:left="0"/>
        <w:jc w:val="both"/>
      </w:pPr>
      <w:r>
        <w:rPr>
          <w:rFonts w:ascii="Times New Roman"/>
          <w:b w:val="false"/>
          <w:i w:val="false"/>
          <w:color w:val="000000"/>
          <w:sz w:val="28"/>
        </w:rPr>
        <w:t>
      1) права:</w:t>
      </w:r>
    </w:p>
    <w:bookmarkEnd w:id="5973"/>
    <w:bookmarkStart w:name="z6071" w:id="597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5974"/>
    <w:bookmarkStart w:name="z6072" w:id="5975"/>
    <w:p>
      <w:pPr>
        <w:spacing w:after="0"/>
        <w:ind w:left="0"/>
        <w:jc w:val="both"/>
      </w:pPr>
      <w:r>
        <w:rPr>
          <w:rFonts w:ascii="Times New Roman"/>
          <w:b w:val="false"/>
          <w:i w:val="false"/>
          <w:color w:val="000000"/>
          <w:sz w:val="28"/>
        </w:rPr>
        <w:t>
      требовать от налогоплательщика (налогового агента):</w:t>
      </w:r>
    </w:p>
    <w:bookmarkEnd w:id="5975"/>
    <w:bookmarkStart w:name="z6073" w:id="597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5976"/>
    <w:bookmarkStart w:name="z6074" w:id="597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5977"/>
    <w:bookmarkStart w:name="z6075" w:id="597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978"/>
    <w:bookmarkStart w:name="z6076" w:id="59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5979"/>
    <w:bookmarkStart w:name="z6077" w:id="598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5980"/>
    <w:bookmarkStart w:name="z6078" w:id="598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5981"/>
    <w:bookmarkStart w:name="z6079" w:id="598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5982"/>
    <w:bookmarkStart w:name="z6080" w:id="598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5983"/>
    <w:bookmarkStart w:name="z6081" w:id="598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5984"/>
    <w:bookmarkStart w:name="z6082" w:id="598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985"/>
    <w:bookmarkStart w:name="z6083" w:id="598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5986"/>
    <w:bookmarkStart w:name="z6084" w:id="598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5987"/>
    <w:bookmarkStart w:name="z6085" w:id="598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5988"/>
    <w:bookmarkStart w:name="z6086" w:id="598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989"/>
    <w:bookmarkStart w:name="z6087" w:id="599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5990"/>
    <w:bookmarkStart w:name="z6088" w:id="599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5991"/>
    <w:bookmarkStart w:name="z6089" w:id="599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5992"/>
    <w:bookmarkStart w:name="z6090" w:id="599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993"/>
    <w:bookmarkStart w:name="z6091" w:id="599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5994"/>
    <w:bookmarkStart w:name="z6092" w:id="599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5995"/>
    <w:bookmarkStart w:name="z6093" w:id="599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5996"/>
    <w:bookmarkStart w:name="z6094" w:id="599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5997"/>
    <w:bookmarkStart w:name="z6095" w:id="599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5998"/>
    <w:bookmarkStart w:name="z6096" w:id="5999"/>
    <w:p>
      <w:pPr>
        <w:spacing w:after="0"/>
        <w:ind w:left="0"/>
        <w:jc w:val="both"/>
      </w:pPr>
      <w:r>
        <w:rPr>
          <w:rFonts w:ascii="Times New Roman"/>
          <w:b w:val="false"/>
          <w:i w:val="false"/>
          <w:color w:val="000000"/>
          <w:sz w:val="28"/>
        </w:rPr>
        <w:t>
      2) обязанности:</w:t>
      </w:r>
    </w:p>
    <w:bookmarkEnd w:id="5999"/>
    <w:bookmarkStart w:name="z6097" w:id="600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000"/>
    <w:bookmarkStart w:name="z6098" w:id="600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001"/>
    <w:bookmarkStart w:name="z6099" w:id="600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002"/>
    <w:bookmarkStart w:name="z6100" w:id="600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003"/>
    <w:bookmarkStart w:name="z6101" w:id="600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004"/>
    <w:bookmarkStart w:name="z6102" w:id="6005"/>
    <w:p>
      <w:pPr>
        <w:spacing w:after="0"/>
        <w:ind w:left="0"/>
        <w:jc w:val="both"/>
      </w:pPr>
      <w:r>
        <w:rPr>
          <w:rFonts w:ascii="Times New Roman"/>
          <w:b w:val="false"/>
          <w:i w:val="false"/>
          <w:color w:val="000000"/>
          <w:sz w:val="28"/>
        </w:rPr>
        <w:t>
      имеющих налоговую задолженность;</w:t>
      </w:r>
    </w:p>
    <w:bookmarkEnd w:id="6005"/>
    <w:bookmarkStart w:name="z6103" w:id="600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006"/>
    <w:bookmarkStart w:name="z6104" w:id="600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007"/>
    <w:bookmarkStart w:name="z6105" w:id="600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008"/>
    <w:bookmarkStart w:name="z6106" w:id="600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009"/>
    <w:bookmarkStart w:name="z6107" w:id="601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010"/>
    <w:bookmarkStart w:name="z6108" w:id="601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011"/>
    <w:bookmarkStart w:name="z6109" w:id="601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012"/>
    <w:bookmarkStart w:name="z6110" w:id="601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013"/>
    <w:bookmarkStart w:name="z6111" w:id="601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014"/>
    <w:bookmarkStart w:name="z6112" w:id="601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015"/>
    <w:bookmarkStart w:name="z6113" w:id="601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016"/>
    <w:bookmarkStart w:name="z6114" w:id="601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017"/>
    <w:bookmarkStart w:name="z6115" w:id="601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018"/>
    <w:bookmarkStart w:name="z6116" w:id="601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019"/>
    <w:bookmarkStart w:name="z6117" w:id="602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020"/>
    <w:bookmarkStart w:name="z6118" w:id="6021"/>
    <w:p>
      <w:pPr>
        <w:spacing w:after="0"/>
        <w:ind w:left="0"/>
        <w:jc w:val="both"/>
      </w:pPr>
      <w:r>
        <w:rPr>
          <w:rFonts w:ascii="Times New Roman"/>
          <w:b w:val="false"/>
          <w:i w:val="false"/>
          <w:color w:val="000000"/>
          <w:sz w:val="28"/>
        </w:rPr>
        <w:t>
      защищать интересы государства;</w:t>
      </w:r>
    </w:p>
    <w:bookmarkEnd w:id="6021"/>
    <w:bookmarkStart w:name="z6119" w:id="602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022"/>
    <w:bookmarkStart w:name="z6120" w:id="602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023"/>
    <w:bookmarkStart w:name="z6121" w:id="602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024"/>
    <w:bookmarkStart w:name="z6122" w:id="602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025"/>
    <w:bookmarkStart w:name="z6123" w:id="6026"/>
    <w:p>
      <w:pPr>
        <w:spacing w:after="0"/>
        <w:ind w:left="0"/>
        <w:jc w:val="both"/>
      </w:pPr>
      <w:r>
        <w:rPr>
          <w:rFonts w:ascii="Times New Roman"/>
          <w:b w:val="false"/>
          <w:i w:val="false"/>
          <w:color w:val="000000"/>
          <w:sz w:val="28"/>
        </w:rPr>
        <w:t>
      15. Функции:</w:t>
      </w:r>
    </w:p>
    <w:bookmarkEnd w:id="6026"/>
    <w:bookmarkStart w:name="z6124" w:id="6027"/>
    <w:p>
      <w:pPr>
        <w:spacing w:after="0"/>
        <w:ind w:left="0"/>
        <w:jc w:val="both"/>
      </w:pPr>
      <w:r>
        <w:rPr>
          <w:rFonts w:ascii="Times New Roman"/>
          <w:b w:val="false"/>
          <w:i w:val="false"/>
          <w:color w:val="000000"/>
          <w:sz w:val="28"/>
        </w:rPr>
        <w:t>
      1) осуществление налогового контроля;</w:t>
      </w:r>
    </w:p>
    <w:bookmarkEnd w:id="6027"/>
    <w:bookmarkStart w:name="z6125" w:id="602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028"/>
    <w:bookmarkStart w:name="z6126" w:id="602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029"/>
    <w:bookmarkStart w:name="z6127" w:id="603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030"/>
    <w:bookmarkStart w:name="z6128" w:id="603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031"/>
    <w:bookmarkStart w:name="z6129" w:id="603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032"/>
    <w:bookmarkStart w:name="z6130" w:id="603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033"/>
    <w:bookmarkStart w:name="z6131" w:id="603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034"/>
    <w:bookmarkStart w:name="z6132" w:id="603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035"/>
    <w:bookmarkStart w:name="z6133" w:id="603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036"/>
    <w:bookmarkStart w:name="z6134" w:id="6037"/>
    <w:p>
      <w:pPr>
        <w:spacing w:after="0"/>
        <w:ind w:left="0"/>
        <w:jc w:val="both"/>
      </w:pPr>
      <w:r>
        <w:rPr>
          <w:rFonts w:ascii="Times New Roman"/>
          <w:b w:val="false"/>
          <w:i w:val="false"/>
          <w:color w:val="000000"/>
          <w:sz w:val="28"/>
        </w:rPr>
        <w:t>
      11) осуществление налогового администрирования;</w:t>
      </w:r>
    </w:p>
    <w:bookmarkEnd w:id="6037"/>
    <w:bookmarkStart w:name="z6135" w:id="603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038"/>
    <w:bookmarkStart w:name="z6136" w:id="603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039"/>
    <w:bookmarkStart w:name="z6137" w:id="6040"/>
    <w:p>
      <w:pPr>
        <w:spacing w:after="0"/>
        <w:ind w:left="0"/>
        <w:jc w:val="both"/>
      </w:pPr>
      <w:r>
        <w:rPr>
          <w:rFonts w:ascii="Times New Roman"/>
          <w:b w:val="false"/>
          <w:i w:val="false"/>
          <w:color w:val="000000"/>
          <w:sz w:val="28"/>
        </w:rPr>
        <w:t>
      14) использование системы управления рисками;</w:t>
      </w:r>
    </w:p>
    <w:bookmarkEnd w:id="6040"/>
    <w:bookmarkStart w:name="z6138" w:id="604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041"/>
    <w:bookmarkStart w:name="z6139" w:id="604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042"/>
    <w:bookmarkStart w:name="z6140" w:id="604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043"/>
    <w:bookmarkStart w:name="z6141" w:id="604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044"/>
    <w:bookmarkStart w:name="z6142" w:id="604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045"/>
    <w:bookmarkStart w:name="z6143" w:id="604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046"/>
    <w:bookmarkStart w:name="z6144" w:id="604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047"/>
    <w:bookmarkStart w:name="z6145" w:id="604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048"/>
    <w:bookmarkStart w:name="z6146" w:id="604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049"/>
    <w:bookmarkStart w:name="z6147" w:id="605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050"/>
    <w:bookmarkStart w:name="z6148" w:id="605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051"/>
    <w:bookmarkStart w:name="z6149" w:id="605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052"/>
    <w:bookmarkStart w:name="z6150" w:id="605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053"/>
    <w:bookmarkStart w:name="z6151" w:id="605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054"/>
    <w:bookmarkStart w:name="z6152" w:id="605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055"/>
    <w:bookmarkStart w:name="z6153" w:id="605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056"/>
    <w:bookmarkStart w:name="z6154" w:id="605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057"/>
    <w:bookmarkStart w:name="z6155" w:id="605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058"/>
    <w:bookmarkStart w:name="z6156" w:id="605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059"/>
    <w:bookmarkStart w:name="z6157" w:id="606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060"/>
    <w:bookmarkStart w:name="z6158" w:id="606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061"/>
    <w:bookmarkStart w:name="z6159" w:id="606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062"/>
    <w:bookmarkStart w:name="z6160" w:id="606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063"/>
    <w:bookmarkStart w:name="z6161" w:id="606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064"/>
    <w:bookmarkStart w:name="z6162" w:id="606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065"/>
    <w:bookmarkStart w:name="z6163" w:id="606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066"/>
    <w:bookmarkStart w:name="z6164" w:id="606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067"/>
    <w:bookmarkStart w:name="z6165" w:id="606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068"/>
    <w:bookmarkStart w:name="z6166" w:id="606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069"/>
    <w:bookmarkStart w:name="z6167" w:id="6070"/>
    <w:p>
      <w:pPr>
        <w:spacing w:after="0"/>
        <w:ind w:left="0"/>
        <w:jc w:val="both"/>
      </w:pPr>
      <w:r>
        <w:rPr>
          <w:rFonts w:ascii="Times New Roman"/>
          <w:b w:val="false"/>
          <w:i w:val="false"/>
          <w:color w:val="000000"/>
          <w:sz w:val="28"/>
        </w:rPr>
        <w:t>
      19. Полномочия Руководителя Управления:</w:t>
      </w:r>
    </w:p>
    <w:bookmarkEnd w:id="6070"/>
    <w:bookmarkStart w:name="z6168" w:id="607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071"/>
    <w:bookmarkStart w:name="z6169" w:id="607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072"/>
    <w:bookmarkStart w:name="z6170" w:id="607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073"/>
    <w:bookmarkStart w:name="z6171" w:id="607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074"/>
    <w:bookmarkStart w:name="z6172" w:id="607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075"/>
    <w:bookmarkStart w:name="z6173" w:id="607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076"/>
    <w:bookmarkStart w:name="z6174" w:id="607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077"/>
    <w:bookmarkStart w:name="z6175" w:id="607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078"/>
    <w:bookmarkStart w:name="z6176" w:id="607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079"/>
    <w:bookmarkStart w:name="z6177" w:id="608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080"/>
    <w:bookmarkStart w:name="z6178" w:id="608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081"/>
    <w:bookmarkStart w:name="z6179" w:id="608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082"/>
    <w:bookmarkStart w:name="z6180" w:id="608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6083"/>
    <w:bookmarkStart w:name="z6181" w:id="6084"/>
    <w:p>
      <w:pPr>
        <w:spacing w:after="0"/>
        <w:ind w:left="0"/>
        <w:jc w:val="left"/>
      </w:pPr>
      <w:r>
        <w:rPr>
          <w:rFonts w:ascii="Times New Roman"/>
          <w:b/>
          <w:i w:val="false"/>
          <w:color w:val="000000"/>
        </w:rPr>
        <w:t xml:space="preserve"> Глава 4. Имущество Управления</w:t>
      </w:r>
    </w:p>
    <w:bookmarkEnd w:id="6084"/>
    <w:bookmarkStart w:name="z6182" w:id="608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6085"/>
    <w:bookmarkStart w:name="z6183" w:id="608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086"/>
    <w:bookmarkStart w:name="z6184" w:id="608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6087"/>
    <w:bookmarkStart w:name="z6185" w:id="608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088"/>
    <w:bookmarkStart w:name="z6186" w:id="6089"/>
    <w:p>
      <w:pPr>
        <w:spacing w:after="0"/>
        <w:ind w:left="0"/>
        <w:jc w:val="left"/>
      </w:pPr>
      <w:r>
        <w:rPr>
          <w:rFonts w:ascii="Times New Roman"/>
          <w:b/>
          <w:i w:val="false"/>
          <w:color w:val="000000"/>
        </w:rPr>
        <w:t xml:space="preserve"> Глава 5. Реорганизация и упразднение Управления</w:t>
      </w:r>
    </w:p>
    <w:bookmarkEnd w:id="6089"/>
    <w:bookmarkStart w:name="z6187" w:id="609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6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190" w:id="6091"/>
    <w:p>
      <w:pPr>
        <w:spacing w:after="0"/>
        <w:ind w:left="0"/>
        <w:jc w:val="left"/>
      </w:pPr>
      <w:r>
        <w:rPr>
          <w:rFonts w:ascii="Times New Roman"/>
          <w:b/>
          <w:i w:val="false"/>
          <w:color w:val="000000"/>
        </w:rPr>
        <w:t xml:space="preserve"> Положение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091"/>
    <w:bookmarkStart w:name="z6191" w:id="6092"/>
    <w:p>
      <w:pPr>
        <w:spacing w:after="0"/>
        <w:ind w:left="0"/>
        <w:jc w:val="left"/>
      </w:pPr>
      <w:r>
        <w:rPr>
          <w:rFonts w:ascii="Times New Roman"/>
          <w:b/>
          <w:i w:val="false"/>
          <w:color w:val="000000"/>
        </w:rPr>
        <w:t xml:space="preserve"> Глава 1. Общие положения</w:t>
      </w:r>
    </w:p>
    <w:bookmarkEnd w:id="6092"/>
    <w:bookmarkStart w:name="z6192" w:id="6093"/>
    <w:p>
      <w:pPr>
        <w:spacing w:after="0"/>
        <w:ind w:left="0"/>
        <w:jc w:val="both"/>
      </w:pPr>
      <w:r>
        <w:rPr>
          <w:rFonts w:ascii="Times New Roman"/>
          <w:b w:val="false"/>
          <w:i w:val="false"/>
          <w:color w:val="000000"/>
          <w:sz w:val="28"/>
        </w:rPr>
        <w:t>
      1.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093"/>
    <w:bookmarkStart w:name="z6193" w:id="6094"/>
    <w:p>
      <w:pPr>
        <w:spacing w:after="0"/>
        <w:ind w:left="0"/>
        <w:jc w:val="both"/>
      </w:pPr>
      <w:r>
        <w:rPr>
          <w:rFonts w:ascii="Times New Roman"/>
          <w:b w:val="false"/>
          <w:i w:val="false"/>
          <w:color w:val="000000"/>
          <w:sz w:val="28"/>
        </w:rPr>
        <w:t xml:space="preserve">
      1) налогового администрирования; </w:t>
      </w:r>
    </w:p>
    <w:bookmarkEnd w:id="6094"/>
    <w:bookmarkStart w:name="z6194" w:id="609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095"/>
    <w:bookmarkStart w:name="z6195" w:id="6096"/>
    <w:p>
      <w:pPr>
        <w:spacing w:after="0"/>
        <w:ind w:left="0"/>
        <w:jc w:val="both"/>
      </w:pPr>
      <w:r>
        <w:rPr>
          <w:rFonts w:ascii="Times New Roman"/>
          <w:b w:val="false"/>
          <w:i w:val="false"/>
          <w:color w:val="000000"/>
          <w:sz w:val="28"/>
        </w:rPr>
        <w:t xml:space="preserve">
      3) оборота нефтепродуктов и биотоплива; </w:t>
      </w:r>
    </w:p>
    <w:bookmarkEnd w:id="6096"/>
    <w:bookmarkStart w:name="z6196" w:id="609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097"/>
    <w:bookmarkStart w:name="z6197" w:id="609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098"/>
    <w:bookmarkStart w:name="z6198" w:id="609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099"/>
    <w:bookmarkStart w:name="z6199" w:id="610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100"/>
    <w:bookmarkStart w:name="z6200" w:id="610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101"/>
    <w:bookmarkStart w:name="z6201" w:id="610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102"/>
    <w:bookmarkStart w:name="z6202" w:id="610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103"/>
    <w:bookmarkStart w:name="z6203" w:id="610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104"/>
    <w:bookmarkStart w:name="z6204" w:id="6105"/>
    <w:p>
      <w:pPr>
        <w:spacing w:after="0"/>
        <w:ind w:left="0"/>
        <w:jc w:val="both"/>
      </w:pPr>
      <w:r>
        <w:rPr>
          <w:rFonts w:ascii="Times New Roman"/>
          <w:b w:val="false"/>
          <w:i w:val="false"/>
          <w:color w:val="000000"/>
          <w:sz w:val="28"/>
        </w:rPr>
        <w:t>
      8. Местонахождение Управления: почтовый индекс 040300, Республика Казахстан, Алматинская область, Балхашский район, село Баканас, улица Д. Кунаева, 75.</w:t>
      </w:r>
    </w:p>
    <w:bookmarkEnd w:id="6105"/>
    <w:bookmarkStart w:name="z6205" w:id="610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106"/>
    <w:bookmarkStart w:name="z6206" w:id="610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107"/>
    <w:bookmarkStart w:name="z6207" w:id="610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108"/>
    <w:bookmarkStart w:name="z6208" w:id="610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109"/>
    <w:bookmarkStart w:name="z6209" w:id="611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110"/>
    <w:bookmarkStart w:name="z6210" w:id="6111"/>
    <w:p>
      <w:pPr>
        <w:spacing w:after="0"/>
        <w:ind w:left="0"/>
        <w:jc w:val="left"/>
      </w:pPr>
      <w:r>
        <w:rPr>
          <w:rFonts w:ascii="Times New Roman"/>
          <w:b/>
          <w:i w:val="false"/>
          <w:color w:val="000000"/>
        </w:rPr>
        <w:t xml:space="preserve"> Глава 2. Задачи, права и обязанности Управления</w:t>
      </w:r>
    </w:p>
    <w:bookmarkEnd w:id="6111"/>
    <w:bookmarkStart w:name="z6211" w:id="6112"/>
    <w:p>
      <w:pPr>
        <w:spacing w:after="0"/>
        <w:ind w:left="0"/>
        <w:jc w:val="both"/>
      </w:pPr>
      <w:r>
        <w:rPr>
          <w:rFonts w:ascii="Times New Roman"/>
          <w:b w:val="false"/>
          <w:i w:val="false"/>
          <w:color w:val="000000"/>
          <w:sz w:val="28"/>
        </w:rPr>
        <w:t>
      13. Задачи:</w:t>
      </w:r>
    </w:p>
    <w:bookmarkEnd w:id="6112"/>
    <w:bookmarkStart w:name="z6212" w:id="611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113"/>
    <w:bookmarkStart w:name="z6213" w:id="611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114"/>
    <w:bookmarkStart w:name="z6214" w:id="611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115"/>
    <w:bookmarkStart w:name="z6215" w:id="611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116"/>
    <w:bookmarkStart w:name="z6216" w:id="611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117"/>
    <w:bookmarkStart w:name="z6217" w:id="611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118"/>
    <w:bookmarkStart w:name="z6218" w:id="611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6119"/>
    <w:bookmarkStart w:name="z6219" w:id="6120"/>
    <w:p>
      <w:pPr>
        <w:spacing w:after="0"/>
        <w:ind w:left="0"/>
        <w:jc w:val="both"/>
      </w:pPr>
      <w:r>
        <w:rPr>
          <w:rFonts w:ascii="Times New Roman"/>
          <w:b w:val="false"/>
          <w:i w:val="false"/>
          <w:color w:val="000000"/>
          <w:sz w:val="28"/>
        </w:rPr>
        <w:t>
      14. Права и обязанности Управления:</w:t>
      </w:r>
    </w:p>
    <w:bookmarkEnd w:id="6120"/>
    <w:bookmarkStart w:name="z6220" w:id="6121"/>
    <w:p>
      <w:pPr>
        <w:spacing w:after="0"/>
        <w:ind w:left="0"/>
        <w:jc w:val="both"/>
      </w:pPr>
      <w:r>
        <w:rPr>
          <w:rFonts w:ascii="Times New Roman"/>
          <w:b w:val="false"/>
          <w:i w:val="false"/>
          <w:color w:val="000000"/>
          <w:sz w:val="28"/>
        </w:rPr>
        <w:t>
      1) права:</w:t>
      </w:r>
    </w:p>
    <w:bookmarkEnd w:id="6121"/>
    <w:bookmarkStart w:name="z6221" w:id="612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6122"/>
    <w:bookmarkStart w:name="z6222" w:id="6123"/>
    <w:p>
      <w:pPr>
        <w:spacing w:after="0"/>
        <w:ind w:left="0"/>
        <w:jc w:val="both"/>
      </w:pPr>
      <w:r>
        <w:rPr>
          <w:rFonts w:ascii="Times New Roman"/>
          <w:b w:val="false"/>
          <w:i w:val="false"/>
          <w:color w:val="000000"/>
          <w:sz w:val="28"/>
        </w:rPr>
        <w:t>
      требовать от налогоплательщика (налогового агента):</w:t>
      </w:r>
    </w:p>
    <w:bookmarkEnd w:id="6123"/>
    <w:bookmarkStart w:name="z6223" w:id="612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6124"/>
    <w:bookmarkStart w:name="z6224" w:id="612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6125"/>
    <w:bookmarkStart w:name="z6225" w:id="612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6126"/>
    <w:bookmarkStart w:name="z6226" w:id="61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6127"/>
    <w:bookmarkStart w:name="z6227" w:id="612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6128"/>
    <w:bookmarkStart w:name="z6228" w:id="612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6129"/>
    <w:bookmarkStart w:name="z6229" w:id="613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6130"/>
    <w:bookmarkStart w:name="z6230" w:id="613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6131"/>
    <w:bookmarkStart w:name="z6231" w:id="613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6132"/>
    <w:bookmarkStart w:name="z6232" w:id="613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133"/>
    <w:bookmarkStart w:name="z6233" w:id="613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6134"/>
    <w:bookmarkStart w:name="z6234" w:id="613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6135"/>
    <w:bookmarkStart w:name="z6235" w:id="613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6136"/>
    <w:bookmarkStart w:name="z6236" w:id="613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137"/>
    <w:bookmarkStart w:name="z6237" w:id="613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138"/>
    <w:bookmarkStart w:name="z6238" w:id="613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139"/>
    <w:bookmarkStart w:name="z6239" w:id="614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140"/>
    <w:bookmarkStart w:name="z6240" w:id="614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141"/>
    <w:bookmarkStart w:name="z6241" w:id="614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142"/>
    <w:bookmarkStart w:name="z6242" w:id="614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143"/>
    <w:bookmarkStart w:name="z6243" w:id="614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144"/>
    <w:bookmarkStart w:name="z6244" w:id="614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145"/>
    <w:bookmarkStart w:name="z6245" w:id="614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146"/>
    <w:bookmarkStart w:name="z6246" w:id="6147"/>
    <w:p>
      <w:pPr>
        <w:spacing w:after="0"/>
        <w:ind w:left="0"/>
        <w:jc w:val="both"/>
      </w:pPr>
      <w:r>
        <w:rPr>
          <w:rFonts w:ascii="Times New Roman"/>
          <w:b w:val="false"/>
          <w:i w:val="false"/>
          <w:color w:val="000000"/>
          <w:sz w:val="28"/>
        </w:rPr>
        <w:t>
      2) обязанности:</w:t>
      </w:r>
    </w:p>
    <w:bookmarkEnd w:id="6147"/>
    <w:bookmarkStart w:name="z6247" w:id="614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148"/>
    <w:bookmarkStart w:name="z6248" w:id="614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149"/>
    <w:bookmarkStart w:name="z6249" w:id="615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150"/>
    <w:bookmarkStart w:name="z6250" w:id="615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151"/>
    <w:bookmarkStart w:name="z6251" w:id="615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152"/>
    <w:bookmarkStart w:name="z6252" w:id="6153"/>
    <w:p>
      <w:pPr>
        <w:spacing w:after="0"/>
        <w:ind w:left="0"/>
        <w:jc w:val="both"/>
      </w:pPr>
      <w:r>
        <w:rPr>
          <w:rFonts w:ascii="Times New Roman"/>
          <w:b w:val="false"/>
          <w:i w:val="false"/>
          <w:color w:val="000000"/>
          <w:sz w:val="28"/>
        </w:rPr>
        <w:t>
      имеющих налоговую задолженность;</w:t>
      </w:r>
    </w:p>
    <w:bookmarkEnd w:id="6153"/>
    <w:bookmarkStart w:name="z6253" w:id="615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154"/>
    <w:bookmarkStart w:name="z6254" w:id="615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155"/>
    <w:bookmarkStart w:name="z6255" w:id="615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156"/>
    <w:bookmarkStart w:name="z6256" w:id="615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157"/>
    <w:bookmarkStart w:name="z6257" w:id="615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158"/>
    <w:bookmarkStart w:name="z6258" w:id="615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159"/>
    <w:bookmarkStart w:name="z6259" w:id="616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160"/>
    <w:bookmarkStart w:name="z6260" w:id="616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161"/>
    <w:bookmarkStart w:name="z6261" w:id="616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162"/>
    <w:bookmarkStart w:name="z6262" w:id="616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163"/>
    <w:bookmarkStart w:name="z6263" w:id="616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164"/>
    <w:bookmarkStart w:name="z6264" w:id="616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165"/>
    <w:bookmarkStart w:name="z6265" w:id="616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166"/>
    <w:bookmarkStart w:name="z6266" w:id="616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167"/>
    <w:bookmarkStart w:name="z6267" w:id="616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168"/>
    <w:bookmarkStart w:name="z6268" w:id="6169"/>
    <w:p>
      <w:pPr>
        <w:spacing w:after="0"/>
        <w:ind w:left="0"/>
        <w:jc w:val="both"/>
      </w:pPr>
      <w:r>
        <w:rPr>
          <w:rFonts w:ascii="Times New Roman"/>
          <w:b w:val="false"/>
          <w:i w:val="false"/>
          <w:color w:val="000000"/>
          <w:sz w:val="28"/>
        </w:rPr>
        <w:t>
      защищать интересы государства;</w:t>
      </w:r>
    </w:p>
    <w:bookmarkEnd w:id="6169"/>
    <w:bookmarkStart w:name="z6269" w:id="617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170"/>
    <w:bookmarkStart w:name="z6270" w:id="617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171"/>
    <w:bookmarkStart w:name="z6271" w:id="617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172"/>
    <w:bookmarkStart w:name="z6272" w:id="617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173"/>
    <w:bookmarkStart w:name="z6273" w:id="6174"/>
    <w:p>
      <w:pPr>
        <w:spacing w:after="0"/>
        <w:ind w:left="0"/>
        <w:jc w:val="both"/>
      </w:pPr>
      <w:r>
        <w:rPr>
          <w:rFonts w:ascii="Times New Roman"/>
          <w:b w:val="false"/>
          <w:i w:val="false"/>
          <w:color w:val="000000"/>
          <w:sz w:val="28"/>
        </w:rPr>
        <w:t>
      15. Функции:</w:t>
      </w:r>
    </w:p>
    <w:bookmarkEnd w:id="6174"/>
    <w:bookmarkStart w:name="z6274" w:id="6175"/>
    <w:p>
      <w:pPr>
        <w:spacing w:after="0"/>
        <w:ind w:left="0"/>
        <w:jc w:val="both"/>
      </w:pPr>
      <w:r>
        <w:rPr>
          <w:rFonts w:ascii="Times New Roman"/>
          <w:b w:val="false"/>
          <w:i w:val="false"/>
          <w:color w:val="000000"/>
          <w:sz w:val="28"/>
        </w:rPr>
        <w:t>
      1) осуществление налогового контроля;</w:t>
      </w:r>
    </w:p>
    <w:bookmarkEnd w:id="6175"/>
    <w:bookmarkStart w:name="z6275" w:id="617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176"/>
    <w:bookmarkStart w:name="z6276" w:id="617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177"/>
    <w:bookmarkStart w:name="z6277" w:id="617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178"/>
    <w:bookmarkStart w:name="z6278" w:id="617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179"/>
    <w:bookmarkStart w:name="z6279" w:id="618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180"/>
    <w:bookmarkStart w:name="z6280" w:id="618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181"/>
    <w:bookmarkStart w:name="z6281" w:id="618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182"/>
    <w:bookmarkStart w:name="z6282" w:id="618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183"/>
    <w:bookmarkStart w:name="z6283" w:id="618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184"/>
    <w:bookmarkStart w:name="z6284" w:id="6185"/>
    <w:p>
      <w:pPr>
        <w:spacing w:after="0"/>
        <w:ind w:left="0"/>
        <w:jc w:val="both"/>
      </w:pPr>
      <w:r>
        <w:rPr>
          <w:rFonts w:ascii="Times New Roman"/>
          <w:b w:val="false"/>
          <w:i w:val="false"/>
          <w:color w:val="000000"/>
          <w:sz w:val="28"/>
        </w:rPr>
        <w:t>
      11) осуществление налогового администрирования;</w:t>
      </w:r>
    </w:p>
    <w:bookmarkEnd w:id="6185"/>
    <w:bookmarkStart w:name="z6285" w:id="618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186"/>
    <w:bookmarkStart w:name="z6286" w:id="618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187"/>
    <w:bookmarkStart w:name="z6287" w:id="6188"/>
    <w:p>
      <w:pPr>
        <w:spacing w:after="0"/>
        <w:ind w:left="0"/>
        <w:jc w:val="both"/>
      </w:pPr>
      <w:r>
        <w:rPr>
          <w:rFonts w:ascii="Times New Roman"/>
          <w:b w:val="false"/>
          <w:i w:val="false"/>
          <w:color w:val="000000"/>
          <w:sz w:val="28"/>
        </w:rPr>
        <w:t>
      14) использование системы управления рисками;</w:t>
      </w:r>
    </w:p>
    <w:bookmarkEnd w:id="6188"/>
    <w:bookmarkStart w:name="z6288" w:id="618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189"/>
    <w:bookmarkStart w:name="z6289" w:id="619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190"/>
    <w:bookmarkStart w:name="z6290" w:id="619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191"/>
    <w:bookmarkStart w:name="z6291" w:id="619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192"/>
    <w:bookmarkStart w:name="z6292" w:id="619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193"/>
    <w:bookmarkStart w:name="z6293" w:id="619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194"/>
    <w:bookmarkStart w:name="z6294" w:id="619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195"/>
    <w:bookmarkStart w:name="z6295" w:id="619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196"/>
    <w:bookmarkStart w:name="z6296" w:id="619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197"/>
    <w:bookmarkStart w:name="z6297" w:id="619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198"/>
    <w:bookmarkStart w:name="z6298" w:id="619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199"/>
    <w:bookmarkStart w:name="z6299" w:id="620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200"/>
    <w:bookmarkStart w:name="z6300" w:id="620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201"/>
    <w:bookmarkStart w:name="z6301" w:id="620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202"/>
    <w:bookmarkStart w:name="z6302" w:id="620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203"/>
    <w:bookmarkStart w:name="z6303" w:id="620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204"/>
    <w:bookmarkStart w:name="z6304" w:id="620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205"/>
    <w:bookmarkStart w:name="z6305" w:id="620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206"/>
    <w:bookmarkStart w:name="z6306" w:id="620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207"/>
    <w:bookmarkStart w:name="z6307" w:id="620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208"/>
    <w:bookmarkStart w:name="z6308" w:id="620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209"/>
    <w:bookmarkStart w:name="z6309" w:id="621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210"/>
    <w:bookmarkStart w:name="z6310" w:id="621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211"/>
    <w:bookmarkStart w:name="z6311" w:id="621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212"/>
    <w:bookmarkStart w:name="z6312" w:id="621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213"/>
    <w:bookmarkStart w:name="z6313" w:id="621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214"/>
    <w:bookmarkStart w:name="z6314" w:id="621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215"/>
    <w:bookmarkStart w:name="z6315" w:id="621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216"/>
    <w:bookmarkStart w:name="z6316" w:id="6217"/>
    <w:p>
      <w:pPr>
        <w:spacing w:after="0"/>
        <w:ind w:left="0"/>
        <w:jc w:val="both"/>
      </w:pPr>
      <w:r>
        <w:rPr>
          <w:rFonts w:ascii="Times New Roman"/>
          <w:b w:val="false"/>
          <w:i w:val="false"/>
          <w:color w:val="000000"/>
          <w:sz w:val="28"/>
        </w:rPr>
        <w:t>
      18. Полномочия Руководителя Управления:</w:t>
      </w:r>
    </w:p>
    <w:bookmarkEnd w:id="6217"/>
    <w:bookmarkStart w:name="z6317" w:id="621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6218"/>
    <w:bookmarkStart w:name="z6318" w:id="621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219"/>
    <w:bookmarkStart w:name="z6319" w:id="622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220"/>
    <w:bookmarkStart w:name="z6320" w:id="622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221"/>
    <w:bookmarkStart w:name="z6321" w:id="622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222"/>
    <w:bookmarkStart w:name="z6322" w:id="622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6223"/>
    <w:bookmarkStart w:name="z6323" w:id="622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224"/>
    <w:bookmarkStart w:name="z6324" w:id="622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225"/>
    <w:bookmarkStart w:name="z6325" w:id="622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226"/>
    <w:bookmarkStart w:name="z6326" w:id="622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227"/>
    <w:bookmarkStart w:name="z6327" w:id="622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228"/>
    <w:bookmarkStart w:name="z6328" w:id="62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229"/>
    <w:bookmarkStart w:name="z6329" w:id="6230"/>
    <w:p>
      <w:pPr>
        <w:spacing w:after="0"/>
        <w:ind w:left="0"/>
        <w:jc w:val="left"/>
      </w:pPr>
      <w:r>
        <w:rPr>
          <w:rFonts w:ascii="Times New Roman"/>
          <w:b/>
          <w:i w:val="false"/>
          <w:color w:val="000000"/>
        </w:rPr>
        <w:t xml:space="preserve"> Глава 4. Имущество Управления</w:t>
      </w:r>
    </w:p>
    <w:bookmarkEnd w:id="6230"/>
    <w:bookmarkStart w:name="z6330" w:id="623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6231"/>
    <w:bookmarkStart w:name="z6331" w:id="62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232"/>
    <w:bookmarkStart w:name="z6332" w:id="623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6233"/>
    <w:bookmarkStart w:name="z6333" w:id="623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234"/>
    <w:bookmarkStart w:name="z6334" w:id="6235"/>
    <w:p>
      <w:pPr>
        <w:spacing w:after="0"/>
        <w:ind w:left="0"/>
        <w:jc w:val="left"/>
      </w:pPr>
      <w:r>
        <w:rPr>
          <w:rFonts w:ascii="Times New Roman"/>
          <w:b/>
          <w:i w:val="false"/>
          <w:color w:val="000000"/>
        </w:rPr>
        <w:t xml:space="preserve"> Глава 5. Реорганизация и упразднение Управления</w:t>
      </w:r>
    </w:p>
    <w:bookmarkEnd w:id="6235"/>
    <w:bookmarkStart w:name="z6335" w:id="623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6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338" w:id="6237"/>
    <w:p>
      <w:pPr>
        <w:spacing w:after="0"/>
        <w:ind w:left="0"/>
        <w:jc w:val="left"/>
      </w:pPr>
      <w:r>
        <w:rPr>
          <w:rFonts w:ascii="Times New Roman"/>
          <w:b/>
          <w:i w:val="false"/>
          <w:color w:val="000000"/>
        </w:rPr>
        <w:t xml:space="preserve"> Положение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237"/>
    <w:bookmarkStart w:name="z6339" w:id="6238"/>
    <w:p>
      <w:pPr>
        <w:spacing w:after="0"/>
        <w:ind w:left="0"/>
        <w:jc w:val="left"/>
      </w:pPr>
      <w:r>
        <w:rPr>
          <w:rFonts w:ascii="Times New Roman"/>
          <w:b/>
          <w:i w:val="false"/>
          <w:color w:val="000000"/>
        </w:rPr>
        <w:t xml:space="preserve"> Глава 1. Общие положения</w:t>
      </w:r>
    </w:p>
    <w:bookmarkEnd w:id="6238"/>
    <w:bookmarkStart w:name="z6340" w:id="6239"/>
    <w:p>
      <w:pPr>
        <w:spacing w:after="0"/>
        <w:ind w:left="0"/>
        <w:jc w:val="both"/>
      </w:pPr>
      <w:r>
        <w:rPr>
          <w:rFonts w:ascii="Times New Roman"/>
          <w:b w:val="false"/>
          <w:i w:val="false"/>
          <w:color w:val="000000"/>
          <w:sz w:val="28"/>
        </w:rPr>
        <w:t>
      1.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239"/>
    <w:bookmarkStart w:name="z6341" w:id="6240"/>
    <w:p>
      <w:pPr>
        <w:spacing w:after="0"/>
        <w:ind w:left="0"/>
        <w:jc w:val="both"/>
      </w:pPr>
      <w:r>
        <w:rPr>
          <w:rFonts w:ascii="Times New Roman"/>
          <w:b w:val="false"/>
          <w:i w:val="false"/>
          <w:color w:val="000000"/>
          <w:sz w:val="28"/>
        </w:rPr>
        <w:t xml:space="preserve">
      1) налогового администрирования; </w:t>
      </w:r>
    </w:p>
    <w:bookmarkEnd w:id="6240"/>
    <w:bookmarkStart w:name="z6342" w:id="624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241"/>
    <w:bookmarkStart w:name="z6343" w:id="6242"/>
    <w:p>
      <w:pPr>
        <w:spacing w:after="0"/>
        <w:ind w:left="0"/>
        <w:jc w:val="both"/>
      </w:pPr>
      <w:r>
        <w:rPr>
          <w:rFonts w:ascii="Times New Roman"/>
          <w:b w:val="false"/>
          <w:i w:val="false"/>
          <w:color w:val="000000"/>
          <w:sz w:val="28"/>
        </w:rPr>
        <w:t xml:space="preserve">
      3) оборота нефтепродуктов и биотоплива; </w:t>
      </w:r>
    </w:p>
    <w:bookmarkEnd w:id="6242"/>
    <w:bookmarkStart w:name="z6344" w:id="624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243"/>
    <w:bookmarkStart w:name="z6345" w:id="624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244"/>
    <w:bookmarkStart w:name="z6346" w:id="624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245"/>
    <w:bookmarkStart w:name="z6347" w:id="624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246"/>
    <w:bookmarkStart w:name="z6348" w:id="624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247"/>
    <w:bookmarkStart w:name="z6349" w:id="624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248"/>
    <w:bookmarkStart w:name="z6350" w:id="624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249"/>
    <w:bookmarkStart w:name="z6351" w:id="625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250"/>
    <w:bookmarkStart w:name="z6352" w:id="6251"/>
    <w:p>
      <w:pPr>
        <w:spacing w:after="0"/>
        <w:ind w:left="0"/>
        <w:jc w:val="both"/>
      </w:pPr>
      <w:r>
        <w:rPr>
          <w:rFonts w:ascii="Times New Roman"/>
          <w:b w:val="false"/>
          <w:i w:val="false"/>
          <w:color w:val="000000"/>
          <w:sz w:val="28"/>
        </w:rPr>
        <w:t xml:space="preserve">
      8. Местонахождение Управления: почтовый индекс 040600, Республика Казахстан, Алматинская область, Жамбылский район, село Узынагаш, улица Мажитова, 10. </w:t>
      </w:r>
    </w:p>
    <w:bookmarkEnd w:id="6251"/>
    <w:bookmarkStart w:name="z6353" w:id="625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252"/>
    <w:bookmarkStart w:name="z6354" w:id="625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253"/>
    <w:bookmarkStart w:name="z6355" w:id="625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254"/>
    <w:bookmarkStart w:name="z6356" w:id="625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255"/>
    <w:bookmarkStart w:name="z6357" w:id="625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256"/>
    <w:bookmarkStart w:name="z6358" w:id="6257"/>
    <w:p>
      <w:pPr>
        <w:spacing w:after="0"/>
        <w:ind w:left="0"/>
        <w:jc w:val="left"/>
      </w:pPr>
      <w:r>
        <w:rPr>
          <w:rFonts w:ascii="Times New Roman"/>
          <w:b/>
          <w:i w:val="false"/>
          <w:color w:val="000000"/>
        </w:rPr>
        <w:t xml:space="preserve"> Глава 2. Задачи, права и обязанности Управления</w:t>
      </w:r>
    </w:p>
    <w:bookmarkEnd w:id="6257"/>
    <w:bookmarkStart w:name="z6359" w:id="6258"/>
    <w:p>
      <w:pPr>
        <w:spacing w:after="0"/>
        <w:ind w:left="0"/>
        <w:jc w:val="both"/>
      </w:pPr>
      <w:r>
        <w:rPr>
          <w:rFonts w:ascii="Times New Roman"/>
          <w:b w:val="false"/>
          <w:i w:val="false"/>
          <w:color w:val="000000"/>
          <w:sz w:val="28"/>
        </w:rPr>
        <w:t>
      13. Задачи:</w:t>
      </w:r>
    </w:p>
    <w:bookmarkEnd w:id="6258"/>
    <w:bookmarkStart w:name="z6360" w:id="625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259"/>
    <w:bookmarkStart w:name="z6361" w:id="626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260"/>
    <w:bookmarkStart w:name="z6362" w:id="626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261"/>
    <w:bookmarkStart w:name="z6363" w:id="626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262"/>
    <w:bookmarkStart w:name="z6364" w:id="626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263"/>
    <w:bookmarkStart w:name="z6365" w:id="626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264"/>
    <w:bookmarkStart w:name="z6366" w:id="626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6265"/>
    <w:bookmarkStart w:name="z6367" w:id="6266"/>
    <w:p>
      <w:pPr>
        <w:spacing w:after="0"/>
        <w:ind w:left="0"/>
        <w:jc w:val="both"/>
      </w:pPr>
      <w:r>
        <w:rPr>
          <w:rFonts w:ascii="Times New Roman"/>
          <w:b w:val="false"/>
          <w:i w:val="false"/>
          <w:color w:val="000000"/>
          <w:sz w:val="28"/>
        </w:rPr>
        <w:t>
      14. Права и обязанности Управления:</w:t>
      </w:r>
    </w:p>
    <w:bookmarkEnd w:id="6266"/>
    <w:bookmarkStart w:name="z6368" w:id="6267"/>
    <w:p>
      <w:pPr>
        <w:spacing w:after="0"/>
        <w:ind w:left="0"/>
        <w:jc w:val="both"/>
      </w:pPr>
      <w:r>
        <w:rPr>
          <w:rFonts w:ascii="Times New Roman"/>
          <w:b w:val="false"/>
          <w:i w:val="false"/>
          <w:color w:val="000000"/>
          <w:sz w:val="28"/>
        </w:rPr>
        <w:t>
      1) права:</w:t>
      </w:r>
    </w:p>
    <w:bookmarkEnd w:id="6267"/>
    <w:bookmarkStart w:name="z6369" w:id="626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6268"/>
    <w:bookmarkStart w:name="z6370" w:id="6269"/>
    <w:p>
      <w:pPr>
        <w:spacing w:after="0"/>
        <w:ind w:left="0"/>
        <w:jc w:val="both"/>
      </w:pPr>
      <w:r>
        <w:rPr>
          <w:rFonts w:ascii="Times New Roman"/>
          <w:b w:val="false"/>
          <w:i w:val="false"/>
          <w:color w:val="000000"/>
          <w:sz w:val="28"/>
        </w:rPr>
        <w:t>
      требовать от налогоплательщика (налогового агента):</w:t>
      </w:r>
    </w:p>
    <w:bookmarkEnd w:id="6269"/>
    <w:bookmarkStart w:name="z6371" w:id="627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6270"/>
    <w:bookmarkStart w:name="z6372" w:id="627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6271"/>
    <w:bookmarkStart w:name="z6373" w:id="627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6272"/>
    <w:bookmarkStart w:name="z6374" w:id="627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6273"/>
    <w:bookmarkStart w:name="z6375" w:id="627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6274"/>
    <w:bookmarkStart w:name="z6376" w:id="627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6275"/>
    <w:bookmarkStart w:name="z6377" w:id="627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6276"/>
    <w:bookmarkStart w:name="z6378" w:id="627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6277"/>
    <w:bookmarkStart w:name="z6379" w:id="627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6278"/>
    <w:bookmarkStart w:name="z6380" w:id="627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279"/>
    <w:bookmarkStart w:name="z6381" w:id="628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6280"/>
    <w:bookmarkStart w:name="z6382" w:id="628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6281"/>
    <w:bookmarkStart w:name="z6383" w:id="628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6282"/>
    <w:bookmarkStart w:name="z6384" w:id="628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283"/>
    <w:bookmarkStart w:name="z6385" w:id="628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284"/>
    <w:bookmarkStart w:name="z6386" w:id="628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285"/>
    <w:bookmarkStart w:name="z6387" w:id="628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286"/>
    <w:bookmarkStart w:name="z6388" w:id="628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287"/>
    <w:bookmarkStart w:name="z6389" w:id="628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288"/>
    <w:bookmarkStart w:name="z6390" w:id="628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289"/>
    <w:bookmarkStart w:name="z6391" w:id="629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290"/>
    <w:bookmarkStart w:name="z6392" w:id="629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291"/>
    <w:bookmarkStart w:name="z6393" w:id="629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292"/>
    <w:bookmarkStart w:name="z6394" w:id="6293"/>
    <w:p>
      <w:pPr>
        <w:spacing w:after="0"/>
        <w:ind w:left="0"/>
        <w:jc w:val="both"/>
      </w:pPr>
      <w:r>
        <w:rPr>
          <w:rFonts w:ascii="Times New Roman"/>
          <w:b w:val="false"/>
          <w:i w:val="false"/>
          <w:color w:val="000000"/>
          <w:sz w:val="28"/>
        </w:rPr>
        <w:t>
      2) обязанности:</w:t>
      </w:r>
    </w:p>
    <w:bookmarkEnd w:id="6293"/>
    <w:bookmarkStart w:name="z6395" w:id="629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294"/>
    <w:bookmarkStart w:name="z6396" w:id="629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295"/>
    <w:bookmarkStart w:name="z6397" w:id="629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296"/>
    <w:bookmarkStart w:name="z6398" w:id="629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297"/>
    <w:bookmarkStart w:name="z6399" w:id="629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298"/>
    <w:bookmarkStart w:name="z6400" w:id="6299"/>
    <w:p>
      <w:pPr>
        <w:spacing w:after="0"/>
        <w:ind w:left="0"/>
        <w:jc w:val="both"/>
      </w:pPr>
      <w:r>
        <w:rPr>
          <w:rFonts w:ascii="Times New Roman"/>
          <w:b w:val="false"/>
          <w:i w:val="false"/>
          <w:color w:val="000000"/>
          <w:sz w:val="28"/>
        </w:rPr>
        <w:t>
      имеющих налоговую задолженность;</w:t>
      </w:r>
    </w:p>
    <w:bookmarkEnd w:id="6299"/>
    <w:bookmarkStart w:name="z6401" w:id="630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300"/>
    <w:bookmarkStart w:name="z6402" w:id="630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301"/>
    <w:bookmarkStart w:name="z6403" w:id="630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302"/>
    <w:bookmarkStart w:name="z6404" w:id="630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303"/>
    <w:bookmarkStart w:name="z6405" w:id="630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304"/>
    <w:bookmarkStart w:name="z6406" w:id="630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305"/>
    <w:bookmarkStart w:name="z6407" w:id="630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306"/>
    <w:bookmarkStart w:name="z6408" w:id="630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307"/>
    <w:bookmarkStart w:name="z6409" w:id="630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308"/>
    <w:bookmarkStart w:name="z6410" w:id="630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309"/>
    <w:bookmarkStart w:name="z6411" w:id="631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310"/>
    <w:bookmarkStart w:name="z6412" w:id="631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311"/>
    <w:bookmarkStart w:name="z6413" w:id="631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312"/>
    <w:bookmarkStart w:name="z6414" w:id="631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313"/>
    <w:bookmarkStart w:name="z6415" w:id="631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314"/>
    <w:bookmarkStart w:name="z6416" w:id="6315"/>
    <w:p>
      <w:pPr>
        <w:spacing w:after="0"/>
        <w:ind w:left="0"/>
        <w:jc w:val="both"/>
      </w:pPr>
      <w:r>
        <w:rPr>
          <w:rFonts w:ascii="Times New Roman"/>
          <w:b w:val="false"/>
          <w:i w:val="false"/>
          <w:color w:val="000000"/>
          <w:sz w:val="28"/>
        </w:rPr>
        <w:t>
      защищать интересы государства;</w:t>
      </w:r>
    </w:p>
    <w:bookmarkEnd w:id="6315"/>
    <w:bookmarkStart w:name="z6417" w:id="631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316"/>
    <w:bookmarkStart w:name="z6418" w:id="631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317"/>
    <w:bookmarkStart w:name="z6419" w:id="631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318"/>
    <w:bookmarkStart w:name="z6420" w:id="631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319"/>
    <w:bookmarkStart w:name="z6421" w:id="6320"/>
    <w:p>
      <w:pPr>
        <w:spacing w:after="0"/>
        <w:ind w:left="0"/>
        <w:jc w:val="both"/>
      </w:pPr>
      <w:r>
        <w:rPr>
          <w:rFonts w:ascii="Times New Roman"/>
          <w:b w:val="false"/>
          <w:i w:val="false"/>
          <w:color w:val="000000"/>
          <w:sz w:val="28"/>
        </w:rPr>
        <w:t>
      15. Функции:</w:t>
      </w:r>
    </w:p>
    <w:bookmarkEnd w:id="6320"/>
    <w:bookmarkStart w:name="z6422" w:id="6321"/>
    <w:p>
      <w:pPr>
        <w:spacing w:after="0"/>
        <w:ind w:left="0"/>
        <w:jc w:val="both"/>
      </w:pPr>
      <w:r>
        <w:rPr>
          <w:rFonts w:ascii="Times New Roman"/>
          <w:b w:val="false"/>
          <w:i w:val="false"/>
          <w:color w:val="000000"/>
          <w:sz w:val="28"/>
        </w:rPr>
        <w:t>
      1) осуществление налогового контроля;</w:t>
      </w:r>
    </w:p>
    <w:bookmarkEnd w:id="6321"/>
    <w:bookmarkStart w:name="z6423" w:id="632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322"/>
    <w:bookmarkStart w:name="z6424" w:id="632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323"/>
    <w:bookmarkStart w:name="z6425" w:id="632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324"/>
    <w:bookmarkStart w:name="z6426" w:id="632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325"/>
    <w:bookmarkStart w:name="z6427" w:id="632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326"/>
    <w:bookmarkStart w:name="z6428" w:id="632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327"/>
    <w:bookmarkStart w:name="z6429" w:id="632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328"/>
    <w:bookmarkStart w:name="z6430" w:id="632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329"/>
    <w:bookmarkStart w:name="z6431" w:id="633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330"/>
    <w:bookmarkStart w:name="z6432" w:id="6331"/>
    <w:p>
      <w:pPr>
        <w:spacing w:after="0"/>
        <w:ind w:left="0"/>
        <w:jc w:val="both"/>
      </w:pPr>
      <w:r>
        <w:rPr>
          <w:rFonts w:ascii="Times New Roman"/>
          <w:b w:val="false"/>
          <w:i w:val="false"/>
          <w:color w:val="000000"/>
          <w:sz w:val="28"/>
        </w:rPr>
        <w:t>
      11) осуществление налогового администрирования;</w:t>
      </w:r>
    </w:p>
    <w:bookmarkEnd w:id="6331"/>
    <w:bookmarkStart w:name="z6433" w:id="633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332"/>
    <w:bookmarkStart w:name="z6434" w:id="633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333"/>
    <w:bookmarkStart w:name="z6435" w:id="6334"/>
    <w:p>
      <w:pPr>
        <w:spacing w:after="0"/>
        <w:ind w:left="0"/>
        <w:jc w:val="both"/>
      </w:pPr>
      <w:r>
        <w:rPr>
          <w:rFonts w:ascii="Times New Roman"/>
          <w:b w:val="false"/>
          <w:i w:val="false"/>
          <w:color w:val="000000"/>
          <w:sz w:val="28"/>
        </w:rPr>
        <w:t>
      14) использование системы управления рисками;</w:t>
      </w:r>
    </w:p>
    <w:bookmarkEnd w:id="6334"/>
    <w:bookmarkStart w:name="z6436" w:id="633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335"/>
    <w:bookmarkStart w:name="z6437" w:id="633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336"/>
    <w:bookmarkStart w:name="z6438" w:id="633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337"/>
    <w:bookmarkStart w:name="z6439" w:id="633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338"/>
    <w:bookmarkStart w:name="z6440" w:id="633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339"/>
    <w:bookmarkStart w:name="z6441" w:id="634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340"/>
    <w:bookmarkStart w:name="z6442" w:id="634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341"/>
    <w:bookmarkStart w:name="z6443" w:id="634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342"/>
    <w:bookmarkStart w:name="z6444" w:id="634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343"/>
    <w:bookmarkStart w:name="z6445" w:id="634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344"/>
    <w:bookmarkStart w:name="z6446" w:id="634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345"/>
    <w:bookmarkStart w:name="z6447" w:id="634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346"/>
    <w:bookmarkStart w:name="z6448" w:id="634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347"/>
    <w:bookmarkStart w:name="z6449" w:id="634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348"/>
    <w:bookmarkStart w:name="z6450" w:id="634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349"/>
    <w:bookmarkStart w:name="z6451" w:id="635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350"/>
    <w:bookmarkStart w:name="z6452" w:id="635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351"/>
    <w:bookmarkStart w:name="z6453" w:id="635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352"/>
    <w:bookmarkStart w:name="z6454" w:id="635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353"/>
    <w:bookmarkStart w:name="z6455" w:id="635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354"/>
    <w:bookmarkStart w:name="z6456" w:id="635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355"/>
    <w:bookmarkStart w:name="z6457" w:id="635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356"/>
    <w:bookmarkStart w:name="z6458" w:id="635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357"/>
    <w:bookmarkStart w:name="z6459" w:id="635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358"/>
    <w:bookmarkStart w:name="z6460" w:id="635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359"/>
    <w:bookmarkStart w:name="z6461" w:id="636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360"/>
    <w:bookmarkStart w:name="z6462" w:id="636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361"/>
    <w:bookmarkStart w:name="z6463" w:id="636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362"/>
    <w:bookmarkStart w:name="z6464" w:id="636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363"/>
    <w:bookmarkStart w:name="z6465" w:id="6364"/>
    <w:p>
      <w:pPr>
        <w:spacing w:after="0"/>
        <w:ind w:left="0"/>
        <w:jc w:val="both"/>
      </w:pPr>
      <w:r>
        <w:rPr>
          <w:rFonts w:ascii="Times New Roman"/>
          <w:b w:val="false"/>
          <w:i w:val="false"/>
          <w:color w:val="000000"/>
          <w:sz w:val="28"/>
        </w:rPr>
        <w:t>
      19. Полномочия Руководителя Управления:</w:t>
      </w:r>
    </w:p>
    <w:bookmarkEnd w:id="6364"/>
    <w:bookmarkStart w:name="z6466" w:id="636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365"/>
    <w:bookmarkStart w:name="z6467" w:id="636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366"/>
    <w:bookmarkStart w:name="z6468" w:id="636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367"/>
    <w:bookmarkStart w:name="z6469" w:id="636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368"/>
    <w:bookmarkStart w:name="z6470" w:id="636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369"/>
    <w:bookmarkStart w:name="z6471" w:id="637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370"/>
    <w:bookmarkStart w:name="z6472" w:id="637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371"/>
    <w:bookmarkStart w:name="z6473" w:id="637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372"/>
    <w:bookmarkStart w:name="z6474" w:id="637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373"/>
    <w:bookmarkStart w:name="z6475" w:id="637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374"/>
    <w:bookmarkStart w:name="z6476" w:id="637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375"/>
    <w:bookmarkStart w:name="z6477" w:id="637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376"/>
    <w:bookmarkStart w:name="z6478" w:id="637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6377"/>
    <w:bookmarkStart w:name="z6479" w:id="6378"/>
    <w:p>
      <w:pPr>
        <w:spacing w:after="0"/>
        <w:ind w:left="0"/>
        <w:jc w:val="left"/>
      </w:pPr>
      <w:r>
        <w:rPr>
          <w:rFonts w:ascii="Times New Roman"/>
          <w:b/>
          <w:i w:val="false"/>
          <w:color w:val="000000"/>
        </w:rPr>
        <w:t xml:space="preserve"> Глава 4. Имущество Управления</w:t>
      </w:r>
    </w:p>
    <w:bookmarkEnd w:id="6378"/>
    <w:bookmarkStart w:name="z6480" w:id="637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6379"/>
    <w:bookmarkStart w:name="z6481" w:id="638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380"/>
    <w:bookmarkStart w:name="z6482" w:id="638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6381"/>
    <w:bookmarkStart w:name="z6483" w:id="638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382"/>
    <w:bookmarkStart w:name="z6484" w:id="6383"/>
    <w:p>
      <w:pPr>
        <w:spacing w:after="0"/>
        <w:ind w:left="0"/>
        <w:jc w:val="left"/>
      </w:pPr>
      <w:r>
        <w:rPr>
          <w:rFonts w:ascii="Times New Roman"/>
          <w:b/>
          <w:i w:val="false"/>
          <w:color w:val="000000"/>
        </w:rPr>
        <w:t xml:space="preserve"> Глава 5. Реорганизация и упразднение Управления</w:t>
      </w:r>
    </w:p>
    <w:bookmarkEnd w:id="6383"/>
    <w:bookmarkStart w:name="z6485" w:id="638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6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488" w:id="6385"/>
    <w:p>
      <w:pPr>
        <w:spacing w:after="0"/>
        <w:ind w:left="0"/>
        <w:jc w:val="left"/>
      </w:pPr>
      <w:r>
        <w:rPr>
          <w:rFonts w:ascii="Times New Roman"/>
          <w:b/>
          <w:i w:val="false"/>
          <w:color w:val="000000"/>
        </w:rPr>
        <w:t xml:space="preserve"> Положение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385"/>
    <w:bookmarkStart w:name="z6489" w:id="6386"/>
    <w:p>
      <w:pPr>
        <w:spacing w:after="0"/>
        <w:ind w:left="0"/>
        <w:jc w:val="left"/>
      </w:pPr>
      <w:r>
        <w:rPr>
          <w:rFonts w:ascii="Times New Roman"/>
          <w:b/>
          <w:i w:val="false"/>
          <w:color w:val="000000"/>
        </w:rPr>
        <w:t xml:space="preserve"> Глава 1. Общие положения</w:t>
      </w:r>
    </w:p>
    <w:bookmarkEnd w:id="6386"/>
    <w:bookmarkStart w:name="z6490" w:id="6387"/>
    <w:p>
      <w:pPr>
        <w:spacing w:after="0"/>
        <w:ind w:left="0"/>
        <w:jc w:val="both"/>
      </w:pPr>
      <w:r>
        <w:rPr>
          <w:rFonts w:ascii="Times New Roman"/>
          <w:b w:val="false"/>
          <w:i w:val="false"/>
          <w:color w:val="000000"/>
          <w:sz w:val="28"/>
        </w:rPr>
        <w:t>
      1.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387"/>
    <w:bookmarkStart w:name="z6491" w:id="6388"/>
    <w:p>
      <w:pPr>
        <w:spacing w:after="0"/>
        <w:ind w:left="0"/>
        <w:jc w:val="both"/>
      </w:pPr>
      <w:r>
        <w:rPr>
          <w:rFonts w:ascii="Times New Roman"/>
          <w:b w:val="false"/>
          <w:i w:val="false"/>
          <w:color w:val="000000"/>
          <w:sz w:val="28"/>
        </w:rPr>
        <w:t xml:space="preserve">
      1) налогового администрирования; </w:t>
      </w:r>
    </w:p>
    <w:bookmarkEnd w:id="6388"/>
    <w:bookmarkStart w:name="z6492" w:id="638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389"/>
    <w:bookmarkStart w:name="z6493" w:id="6390"/>
    <w:p>
      <w:pPr>
        <w:spacing w:after="0"/>
        <w:ind w:left="0"/>
        <w:jc w:val="both"/>
      </w:pPr>
      <w:r>
        <w:rPr>
          <w:rFonts w:ascii="Times New Roman"/>
          <w:b w:val="false"/>
          <w:i w:val="false"/>
          <w:color w:val="000000"/>
          <w:sz w:val="28"/>
        </w:rPr>
        <w:t xml:space="preserve">
      3) оборота нефтепродуктов и биотоплива; </w:t>
      </w:r>
    </w:p>
    <w:bookmarkEnd w:id="6390"/>
    <w:bookmarkStart w:name="z6494" w:id="639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391"/>
    <w:bookmarkStart w:name="z6495" w:id="639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392"/>
    <w:bookmarkStart w:name="z6496" w:id="639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393"/>
    <w:bookmarkStart w:name="z6497" w:id="639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394"/>
    <w:bookmarkStart w:name="z6498" w:id="639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395"/>
    <w:bookmarkStart w:name="z6499" w:id="639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396"/>
    <w:bookmarkStart w:name="z6500" w:id="639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397"/>
    <w:bookmarkStart w:name="z6501" w:id="639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398"/>
    <w:bookmarkStart w:name="z6502" w:id="6399"/>
    <w:p>
      <w:pPr>
        <w:spacing w:after="0"/>
        <w:ind w:left="0"/>
        <w:jc w:val="both"/>
      </w:pPr>
      <w:r>
        <w:rPr>
          <w:rFonts w:ascii="Times New Roman"/>
          <w:b w:val="false"/>
          <w:i w:val="false"/>
          <w:color w:val="000000"/>
          <w:sz w:val="28"/>
        </w:rPr>
        <w:t xml:space="preserve">
      8. Местонахождение Управления: почтовый индекс 040700, Республика Казахстан, Алматинская область, Илийский район, село Отеген батыра, улица Титова, 9А. </w:t>
      </w:r>
    </w:p>
    <w:bookmarkEnd w:id="6399"/>
    <w:bookmarkStart w:name="z6503" w:id="640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400"/>
    <w:bookmarkStart w:name="z6504" w:id="640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401"/>
    <w:bookmarkStart w:name="z6505" w:id="640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402"/>
    <w:bookmarkStart w:name="z6506" w:id="640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403"/>
    <w:bookmarkStart w:name="z6507" w:id="640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404"/>
    <w:bookmarkStart w:name="z6508" w:id="6405"/>
    <w:p>
      <w:pPr>
        <w:spacing w:after="0"/>
        <w:ind w:left="0"/>
        <w:jc w:val="left"/>
      </w:pPr>
      <w:r>
        <w:rPr>
          <w:rFonts w:ascii="Times New Roman"/>
          <w:b/>
          <w:i w:val="false"/>
          <w:color w:val="000000"/>
        </w:rPr>
        <w:t xml:space="preserve"> Глава 2. Задачи, права и обязанности Управления</w:t>
      </w:r>
    </w:p>
    <w:bookmarkEnd w:id="6405"/>
    <w:bookmarkStart w:name="z6509" w:id="6406"/>
    <w:p>
      <w:pPr>
        <w:spacing w:after="0"/>
        <w:ind w:left="0"/>
        <w:jc w:val="both"/>
      </w:pPr>
      <w:r>
        <w:rPr>
          <w:rFonts w:ascii="Times New Roman"/>
          <w:b w:val="false"/>
          <w:i w:val="false"/>
          <w:color w:val="000000"/>
          <w:sz w:val="28"/>
        </w:rPr>
        <w:t>
      13. Задачи:</w:t>
      </w:r>
    </w:p>
    <w:bookmarkEnd w:id="6406"/>
    <w:bookmarkStart w:name="z6510" w:id="640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407"/>
    <w:bookmarkStart w:name="z6511" w:id="640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408"/>
    <w:bookmarkStart w:name="z6512" w:id="640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409"/>
    <w:bookmarkStart w:name="z6513" w:id="641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410"/>
    <w:bookmarkStart w:name="z6514" w:id="641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411"/>
    <w:bookmarkStart w:name="z6515" w:id="641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412"/>
    <w:bookmarkStart w:name="z6516" w:id="641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6413"/>
    <w:bookmarkStart w:name="z6517" w:id="6414"/>
    <w:p>
      <w:pPr>
        <w:spacing w:after="0"/>
        <w:ind w:left="0"/>
        <w:jc w:val="both"/>
      </w:pPr>
      <w:r>
        <w:rPr>
          <w:rFonts w:ascii="Times New Roman"/>
          <w:b w:val="false"/>
          <w:i w:val="false"/>
          <w:color w:val="000000"/>
          <w:sz w:val="28"/>
        </w:rPr>
        <w:t>
      14. Права и обязанности Управления:</w:t>
      </w:r>
    </w:p>
    <w:bookmarkEnd w:id="6414"/>
    <w:bookmarkStart w:name="z6518" w:id="6415"/>
    <w:p>
      <w:pPr>
        <w:spacing w:after="0"/>
        <w:ind w:left="0"/>
        <w:jc w:val="both"/>
      </w:pPr>
      <w:r>
        <w:rPr>
          <w:rFonts w:ascii="Times New Roman"/>
          <w:b w:val="false"/>
          <w:i w:val="false"/>
          <w:color w:val="000000"/>
          <w:sz w:val="28"/>
        </w:rPr>
        <w:t>
      1) права:</w:t>
      </w:r>
    </w:p>
    <w:bookmarkEnd w:id="6415"/>
    <w:bookmarkStart w:name="z6519" w:id="641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6416"/>
    <w:bookmarkStart w:name="z6520" w:id="6417"/>
    <w:p>
      <w:pPr>
        <w:spacing w:after="0"/>
        <w:ind w:left="0"/>
        <w:jc w:val="both"/>
      </w:pPr>
      <w:r>
        <w:rPr>
          <w:rFonts w:ascii="Times New Roman"/>
          <w:b w:val="false"/>
          <w:i w:val="false"/>
          <w:color w:val="000000"/>
          <w:sz w:val="28"/>
        </w:rPr>
        <w:t>
      требовать от налогоплательщика (налогового агента):</w:t>
      </w:r>
    </w:p>
    <w:bookmarkEnd w:id="6417"/>
    <w:bookmarkStart w:name="z6521" w:id="641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6418"/>
    <w:bookmarkStart w:name="z6522" w:id="641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6419"/>
    <w:bookmarkStart w:name="z6523" w:id="642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6420"/>
    <w:bookmarkStart w:name="z6524" w:id="642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6421"/>
    <w:bookmarkStart w:name="z6525" w:id="642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6422"/>
    <w:bookmarkStart w:name="z6526" w:id="642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6423"/>
    <w:bookmarkStart w:name="z6527" w:id="642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6424"/>
    <w:bookmarkStart w:name="z6528" w:id="642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6425"/>
    <w:bookmarkStart w:name="z6529" w:id="642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6426"/>
    <w:bookmarkStart w:name="z6530" w:id="642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427"/>
    <w:bookmarkStart w:name="z6531" w:id="642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6428"/>
    <w:bookmarkStart w:name="z6532" w:id="642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6429"/>
    <w:bookmarkStart w:name="z6533" w:id="643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6430"/>
    <w:bookmarkStart w:name="z6534" w:id="643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431"/>
    <w:bookmarkStart w:name="z6535" w:id="643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432"/>
    <w:bookmarkStart w:name="z6536" w:id="643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433"/>
    <w:bookmarkStart w:name="z6537" w:id="643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434"/>
    <w:bookmarkStart w:name="z6538" w:id="643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435"/>
    <w:bookmarkStart w:name="z6539" w:id="643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436"/>
    <w:bookmarkStart w:name="z6540" w:id="643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437"/>
    <w:bookmarkStart w:name="z6541" w:id="643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438"/>
    <w:bookmarkStart w:name="z6542" w:id="643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439"/>
    <w:bookmarkStart w:name="z6543" w:id="644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440"/>
    <w:bookmarkStart w:name="z6544" w:id="6441"/>
    <w:p>
      <w:pPr>
        <w:spacing w:after="0"/>
        <w:ind w:left="0"/>
        <w:jc w:val="both"/>
      </w:pPr>
      <w:r>
        <w:rPr>
          <w:rFonts w:ascii="Times New Roman"/>
          <w:b w:val="false"/>
          <w:i w:val="false"/>
          <w:color w:val="000000"/>
          <w:sz w:val="28"/>
        </w:rPr>
        <w:t>
      2) обязанности:</w:t>
      </w:r>
    </w:p>
    <w:bookmarkEnd w:id="6441"/>
    <w:bookmarkStart w:name="z6545" w:id="644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442"/>
    <w:bookmarkStart w:name="z6546" w:id="644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443"/>
    <w:bookmarkStart w:name="z6547" w:id="644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444"/>
    <w:bookmarkStart w:name="z6548" w:id="644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445"/>
    <w:bookmarkStart w:name="z6549" w:id="644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446"/>
    <w:bookmarkStart w:name="z6550" w:id="6447"/>
    <w:p>
      <w:pPr>
        <w:spacing w:after="0"/>
        <w:ind w:left="0"/>
        <w:jc w:val="both"/>
      </w:pPr>
      <w:r>
        <w:rPr>
          <w:rFonts w:ascii="Times New Roman"/>
          <w:b w:val="false"/>
          <w:i w:val="false"/>
          <w:color w:val="000000"/>
          <w:sz w:val="28"/>
        </w:rPr>
        <w:t>
      имеющих налоговую задолженность;</w:t>
      </w:r>
    </w:p>
    <w:bookmarkEnd w:id="6447"/>
    <w:bookmarkStart w:name="z6551" w:id="644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448"/>
    <w:bookmarkStart w:name="z6552" w:id="644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449"/>
    <w:bookmarkStart w:name="z6553" w:id="645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450"/>
    <w:bookmarkStart w:name="z6554" w:id="645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451"/>
    <w:bookmarkStart w:name="z6555" w:id="645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452"/>
    <w:bookmarkStart w:name="z6556" w:id="645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453"/>
    <w:bookmarkStart w:name="z6557" w:id="645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454"/>
    <w:bookmarkStart w:name="z6558" w:id="645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455"/>
    <w:bookmarkStart w:name="z6559" w:id="645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456"/>
    <w:bookmarkStart w:name="z6560" w:id="645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457"/>
    <w:bookmarkStart w:name="z6561" w:id="645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458"/>
    <w:bookmarkStart w:name="z6562" w:id="645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459"/>
    <w:bookmarkStart w:name="z6563" w:id="646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460"/>
    <w:bookmarkStart w:name="z6564" w:id="646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461"/>
    <w:bookmarkStart w:name="z6565" w:id="646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462"/>
    <w:bookmarkStart w:name="z6566" w:id="6463"/>
    <w:p>
      <w:pPr>
        <w:spacing w:after="0"/>
        <w:ind w:left="0"/>
        <w:jc w:val="both"/>
      </w:pPr>
      <w:r>
        <w:rPr>
          <w:rFonts w:ascii="Times New Roman"/>
          <w:b w:val="false"/>
          <w:i w:val="false"/>
          <w:color w:val="000000"/>
          <w:sz w:val="28"/>
        </w:rPr>
        <w:t>
      защищать интересы государства;</w:t>
      </w:r>
    </w:p>
    <w:bookmarkEnd w:id="6463"/>
    <w:bookmarkStart w:name="z6567" w:id="646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464"/>
    <w:bookmarkStart w:name="z6568" w:id="646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465"/>
    <w:bookmarkStart w:name="z6569" w:id="646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466"/>
    <w:bookmarkStart w:name="z6570" w:id="646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467"/>
    <w:bookmarkStart w:name="z6571" w:id="6468"/>
    <w:p>
      <w:pPr>
        <w:spacing w:after="0"/>
        <w:ind w:left="0"/>
        <w:jc w:val="both"/>
      </w:pPr>
      <w:r>
        <w:rPr>
          <w:rFonts w:ascii="Times New Roman"/>
          <w:b w:val="false"/>
          <w:i w:val="false"/>
          <w:color w:val="000000"/>
          <w:sz w:val="28"/>
        </w:rPr>
        <w:t>
      15. Функции:</w:t>
      </w:r>
    </w:p>
    <w:bookmarkEnd w:id="6468"/>
    <w:bookmarkStart w:name="z6572" w:id="6469"/>
    <w:p>
      <w:pPr>
        <w:spacing w:after="0"/>
        <w:ind w:left="0"/>
        <w:jc w:val="both"/>
      </w:pPr>
      <w:r>
        <w:rPr>
          <w:rFonts w:ascii="Times New Roman"/>
          <w:b w:val="false"/>
          <w:i w:val="false"/>
          <w:color w:val="000000"/>
          <w:sz w:val="28"/>
        </w:rPr>
        <w:t>
      1) осуществление налогового контроля;</w:t>
      </w:r>
    </w:p>
    <w:bookmarkEnd w:id="6469"/>
    <w:bookmarkStart w:name="z6573" w:id="647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470"/>
    <w:bookmarkStart w:name="z6574" w:id="647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471"/>
    <w:bookmarkStart w:name="z6575" w:id="647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472"/>
    <w:bookmarkStart w:name="z6576" w:id="647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473"/>
    <w:bookmarkStart w:name="z6577" w:id="647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474"/>
    <w:bookmarkStart w:name="z6578" w:id="647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475"/>
    <w:bookmarkStart w:name="z6579" w:id="647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476"/>
    <w:bookmarkStart w:name="z6580" w:id="647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477"/>
    <w:bookmarkStart w:name="z6581" w:id="647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478"/>
    <w:bookmarkStart w:name="z6582" w:id="6479"/>
    <w:p>
      <w:pPr>
        <w:spacing w:after="0"/>
        <w:ind w:left="0"/>
        <w:jc w:val="both"/>
      </w:pPr>
      <w:r>
        <w:rPr>
          <w:rFonts w:ascii="Times New Roman"/>
          <w:b w:val="false"/>
          <w:i w:val="false"/>
          <w:color w:val="000000"/>
          <w:sz w:val="28"/>
        </w:rPr>
        <w:t>
      11) осуществление налогового администрирования;</w:t>
      </w:r>
    </w:p>
    <w:bookmarkEnd w:id="6479"/>
    <w:bookmarkStart w:name="z6583" w:id="648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480"/>
    <w:bookmarkStart w:name="z6584" w:id="648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481"/>
    <w:bookmarkStart w:name="z6585" w:id="6482"/>
    <w:p>
      <w:pPr>
        <w:spacing w:after="0"/>
        <w:ind w:left="0"/>
        <w:jc w:val="both"/>
      </w:pPr>
      <w:r>
        <w:rPr>
          <w:rFonts w:ascii="Times New Roman"/>
          <w:b w:val="false"/>
          <w:i w:val="false"/>
          <w:color w:val="000000"/>
          <w:sz w:val="28"/>
        </w:rPr>
        <w:t>
      14) использование системы управления рисками;</w:t>
      </w:r>
    </w:p>
    <w:bookmarkEnd w:id="6482"/>
    <w:bookmarkStart w:name="z6586" w:id="648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483"/>
    <w:bookmarkStart w:name="z6587" w:id="648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484"/>
    <w:bookmarkStart w:name="z6588" w:id="648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485"/>
    <w:bookmarkStart w:name="z6589" w:id="648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486"/>
    <w:bookmarkStart w:name="z6590" w:id="648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487"/>
    <w:bookmarkStart w:name="z6591" w:id="648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488"/>
    <w:bookmarkStart w:name="z6592" w:id="648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489"/>
    <w:bookmarkStart w:name="z6593" w:id="649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490"/>
    <w:bookmarkStart w:name="z6594" w:id="649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491"/>
    <w:bookmarkStart w:name="z6595" w:id="649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492"/>
    <w:bookmarkStart w:name="z6596" w:id="649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493"/>
    <w:bookmarkStart w:name="z6597" w:id="649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494"/>
    <w:bookmarkStart w:name="z6598" w:id="649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495"/>
    <w:bookmarkStart w:name="z6599" w:id="649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496"/>
    <w:bookmarkStart w:name="z6600" w:id="649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497"/>
    <w:bookmarkStart w:name="z6601" w:id="649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498"/>
    <w:bookmarkStart w:name="z6602" w:id="649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499"/>
    <w:bookmarkStart w:name="z6603" w:id="650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500"/>
    <w:bookmarkStart w:name="z6604" w:id="650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501"/>
    <w:bookmarkStart w:name="z6605" w:id="650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502"/>
    <w:bookmarkStart w:name="z6606" w:id="650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503"/>
    <w:bookmarkStart w:name="z6607" w:id="650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504"/>
    <w:bookmarkStart w:name="z6608" w:id="650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505"/>
    <w:bookmarkStart w:name="z6609" w:id="650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506"/>
    <w:bookmarkStart w:name="z6610" w:id="650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507"/>
    <w:bookmarkStart w:name="z6611" w:id="650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508"/>
    <w:bookmarkStart w:name="z6612" w:id="650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509"/>
    <w:bookmarkStart w:name="z6613" w:id="651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510"/>
    <w:bookmarkStart w:name="z6614" w:id="651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511"/>
    <w:bookmarkStart w:name="z6615" w:id="6512"/>
    <w:p>
      <w:pPr>
        <w:spacing w:after="0"/>
        <w:ind w:left="0"/>
        <w:jc w:val="both"/>
      </w:pPr>
      <w:r>
        <w:rPr>
          <w:rFonts w:ascii="Times New Roman"/>
          <w:b w:val="false"/>
          <w:i w:val="false"/>
          <w:color w:val="000000"/>
          <w:sz w:val="28"/>
        </w:rPr>
        <w:t>
      19. Полномочия Руководителя Управления:</w:t>
      </w:r>
    </w:p>
    <w:bookmarkEnd w:id="6512"/>
    <w:bookmarkStart w:name="z6616" w:id="651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513"/>
    <w:bookmarkStart w:name="z6617" w:id="651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514"/>
    <w:bookmarkStart w:name="z6618" w:id="651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515"/>
    <w:bookmarkStart w:name="z6619" w:id="65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516"/>
    <w:bookmarkStart w:name="z6620" w:id="651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517"/>
    <w:bookmarkStart w:name="z6621" w:id="65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518"/>
    <w:bookmarkStart w:name="z6622" w:id="65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519"/>
    <w:bookmarkStart w:name="z6623" w:id="65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520"/>
    <w:bookmarkStart w:name="z6624" w:id="652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521"/>
    <w:bookmarkStart w:name="z6625" w:id="652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522"/>
    <w:bookmarkStart w:name="z6626" w:id="65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523"/>
    <w:bookmarkStart w:name="z6627" w:id="652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524"/>
    <w:bookmarkStart w:name="z6628" w:id="6525"/>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6525"/>
    <w:bookmarkStart w:name="z6629" w:id="6526"/>
    <w:p>
      <w:pPr>
        <w:spacing w:after="0"/>
        <w:ind w:left="0"/>
        <w:jc w:val="left"/>
      </w:pPr>
      <w:r>
        <w:rPr>
          <w:rFonts w:ascii="Times New Roman"/>
          <w:b/>
          <w:i w:val="false"/>
          <w:color w:val="000000"/>
        </w:rPr>
        <w:t xml:space="preserve"> Глава 4. Имущество Управления</w:t>
      </w:r>
    </w:p>
    <w:bookmarkEnd w:id="6526"/>
    <w:bookmarkStart w:name="z6630" w:id="6527"/>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6527"/>
    <w:bookmarkStart w:name="z6631" w:id="652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528"/>
    <w:bookmarkStart w:name="z6632" w:id="6529"/>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6529"/>
    <w:bookmarkStart w:name="z6633" w:id="653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530"/>
    <w:bookmarkStart w:name="z6634" w:id="6531"/>
    <w:p>
      <w:pPr>
        <w:spacing w:after="0"/>
        <w:ind w:left="0"/>
        <w:jc w:val="left"/>
      </w:pPr>
      <w:r>
        <w:rPr>
          <w:rFonts w:ascii="Times New Roman"/>
          <w:b/>
          <w:i w:val="false"/>
          <w:color w:val="000000"/>
        </w:rPr>
        <w:t xml:space="preserve"> Глава 5. Реорганизация и упразднение Управления</w:t>
      </w:r>
    </w:p>
    <w:bookmarkEnd w:id="6531"/>
    <w:bookmarkStart w:name="z6635" w:id="6532"/>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6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638" w:id="6533"/>
    <w:p>
      <w:pPr>
        <w:spacing w:after="0"/>
        <w:ind w:left="0"/>
        <w:jc w:val="left"/>
      </w:pPr>
      <w:r>
        <w:rPr>
          <w:rFonts w:ascii="Times New Roman"/>
          <w:b/>
          <w:i w:val="false"/>
          <w:color w:val="000000"/>
        </w:rPr>
        <w:t xml:space="preserve"> Положение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33"/>
    <w:bookmarkStart w:name="z6639" w:id="6534"/>
    <w:p>
      <w:pPr>
        <w:spacing w:after="0"/>
        <w:ind w:left="0"/>
        <w:jc w:val="left"/>
      </w:pPr>
      <w:r>
        <w:rPr>
          <w:rFonts w:ascii="Times New Roman"/>
          <w:b/>
          <w:i w:val="false"/>
          <w:color w:val="000000"/>
        </w:rPr>
        <w:t xml:space="preserve"> Глава 1. Общие положения</w:t>
      </w:r>
    </w:p>
    <w:bookmarkEnd w:id="6534"/>
    <w:bookmarkStart w:name="z6640" w:id="6535"/>
    <w:p>
      <w:pPr>
        <w:spacing w:after="0"/>
        <w:ind w:left="0"/>
        <w:jc w:val="both"/>
      </w:pPr>
      <w:r>
        <w:rPr>
          <w:rFonts w:ascii="Times New Roman"/>
          <w:b w:val="false"/>
          <w:i w:val="false"/>
          <w:color w:val="000000"/>
          <w:sz w:val="28"/>
        </w:rPr>
        <w:t>
      1.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535"/>
    <w:bookmarkStart w:name="z6641" w:id="6536"/>
    <w:p>
      <w:pPr>
        <w:spacing w:after="0"/>
        <w:ind w:left="0"/>
        <w:jc w:val="both"/>
      </w:pPr>
      <w:r>
        <w:rPr>
          <w:rFonts w:ascii="Times New Roman"/>
          <w:b w:val="false"/>
          <w:i w:val="false"/>
          <w:color w:val="000000"/>
          <w:sz w:val="28"/>
        </w:rPr>
        <w:t xml:space="preserve">
      1) налогового администрирования; </w:t>
      </w:r>
    </w:p>
    <w:bookmarkEnd w:id="6536"/>
    <w:bookmarkStart w:name="z6642" w:id="653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537"/>
    <w:bookmarkStart w:name="z6643" w:id="6538"/>
    <w:p>
      <w:pPr>
        <w:spacing w:after="0"/>
        <w:ind w:left="0"/>
        <w:jc w:val="both"/>
      </w:pPr>
      <w:r>
        <w:rPr>
          <w:rFonts w:ascii="Times New Roman"/>
          <w:b w:val="false"/>
          <w:i w:val="false"/>
          <w:color w:val="000000"/>
          <w:sz w:val="28"/>
        </w:rPr>
        <w:t xml:space="preserve">
      3) оборота нефтепродуктов и биотоплива; </w:t>
      </w:r>
    </w:p>
    <w:bookmarkEnd w:id="6538"/>
    <w:bookmarkStart w:name="z6644" w:id="653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539"/>
    <w:bookmarkStart w:name="z6645" w:id="654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540"/>
    <w:bookmarkStart w:name="z6646" w:id="654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541"/>
    <w:bookmarkStart w:name="z6647" w:id="654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542"/>
    <w:bookmarkStart w:name="z6648" w:id="654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543"/>
    <w:bookmarkStart w:name="z6649" w:id="654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544"/>
    <w:bookmarkStart w:name="z6650" w:id="654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545"/>
    <w:bookmarkStart w:name="z6651" w:id="654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546"/>
    <w:bookmarkStart w:name="z6652" w:id="6547"/>
    <w:p>
      <w:pPr>
        <w:spacing w:after="0"/>
        <w:ind w:left="0"/>
        <w:jc w:val="both"/>
      </w:pPr>
      <w:r>
        <w:rPr>
          <w:rFonts w:ascii="Times New Roman"/>
          <w:b w:val="false"/>
          <w:i w:val="false"/>
          <w:color w:val="000000"/>
          <w:sz w:val="28"/>
        </w:rPr>
        <w:t xml:space="preserve">
      8. Местонахождение Управления: почтовый индекс 040900, Республика Казахстан, Алматинская область, Карасайский район, город Каскелен, улица Қазақстан Республикасының Тәуелсіздігіне 10 жыл, 54 А. </w:t>
      </w:r>
    </w:p>
    <w:bookmarkEnd w:id="6547"/>
    <w:bookmarkStart w:name="z6653" w:id="654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48"/>
    <w:bookmarkStart w:name="z6654" w:id="654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549"/>
    <w:bookmarkStart w:name="z6655" w:id="655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550"/>
    <w:bookmarkStart w:name="z6656" w:id="655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551"/>
    <w:bookmarkStart w:name="z6657" w:id="655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552"/>
    <w:bookmarkStart w:name="z6658" w:id="6553"/>
    <w:p>
      <w:pPr>
        <w:spacing w:after="0"/>
        <w:ind w:left="0"/>
        <w:jc w:val="left"/>
      </w:pPr>
      <w:r>
        <w:rPr>
          <w:rFonts w:ascii="Times New Roman"/>
          <w:b/>
          <w:i w:val="false"/>
          <w:color w:val="000000"/>
        </w:rPr>
        <w:t xml:space="preserve"> Глава 2. Задачи, права и обязанности Управления</w:t>
      </w:r>
    </w:p>
    <w:bookmarkEnd w:id="6553"/>
    <w:bookmarkStart w:name="z6659" w:id="6554"/>
    <w:p>
      <w:pPr>
        <w:spacing w:after="0"/>
        <w:ind w:left="0"/>
        <w:jc w:val="both"/>
      </w:pPr>
      <w:r>
        <w:rPr>
          <w:rFonts w:ascii="Times New Roman"/>
          <w:b w:val="false"/>
          <w:i w:val="false"/>
          <w:color w:val="000000"/>
          <w:sz w:val="28"/>
        </w:rPr>
        <w:t>
      13. Задачи:</w:t>
      </w:r>
    </w:p>
    <w:bookmarkEnd w:id="6554"/>
    <w:bookmarkStart w:name="z6660" w:id="655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555"/>
    <w:bookmarkStart w:name="z6661" w:id="655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556"/>
    <w:bookmarkStart w:name="z6662" w:id="655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557"/>
    <w:bookmarkStart w:name="z6663" w:id="655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558"/>
    <w:bookmarkStart w:name="z6664" w:id="655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559"/>
    <w:bookmarkStart w:name="z6665" w:id="656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560"/>
    <w:bookmarkStart w:name="z6666" w:id="656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6561"/>
    <w:bookmarkStart w:name="z6667" w:id="6562"/>
    <w:p>
      <w:pPr>
        <w:spacing w:after="0"/>
        <w:ind w:left="0"/>
        <w:jc w:val="both"/>
      </w:pPr>
      <w:r>
        <w:rPr>
          <w:rFonts w:ascii="Times New Roman"/>
          <w:b w:val="false"/>
          <w:i w:val="false"/>
          <w:color w:val="000000"/>
          <w:sz w:val="28"/>
        </w:rPr>
        <w:t>
      14. Права и обязанности Управления:</w:t>
      </w:r>
    </w:p>
    <w:bookmarkEnd w:id="6562"/>
    <w:bookmarkStart w:name="z6668" w:id="6563"/>
    <w:p>
      <w:pPr>
        <w:spacing w:after="0"/>
        <w:ind w:left="0"/>
        <w:jc w:val="both"/>
      </w:pPr>
      <w:r>
        <w:rPr>
          <w:rFonts w:ascii="Times New Roman"/>
          <w:b w:val="false"/>
          <w:i w:val="false"/>
          <w:color w:val="000000"/>
          <w:sz w:val="28"/>
        </w:rPr>
        <w:t>
      1) права:</w:t>
      </w:r>
    </w:p>
    <w:bookmarkEnd w:id="6563"/>
    <w:bookmarkStart w:name="z6669" w:id="656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6564"/>
    <w:bookmarkStart w:name="z6670" w:id="6565"/>
    <w:p>
      <w:pPr>
        <w:spacing w:after="0"/>
        <w:ind w:left="0"/>
        <w:jc w:val="both"/>
      </w:pPr>
      <w:r>
        <w:rPr>
          <w:rFonts w:ascii="Times New Roman"/>
          <w:b w:val="false"/>
          <w:i w:val="false"/>
          <w:color w:val="000000"/>
          <w:sz w:val="28"/>
        </w:rPr>
        <w:t>
      требовать от налогоплательщика (налогового агента):</w:t>
      </w:r>
    </w:p>
    <w:bookmarkEnd w:id="6565"/>
    <w:bookmarkStart w:name="z6671" w:id="656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6566"/>
    <w:bookmarkStart w:name="z6672" w:id="656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6567"/>
    <w:bookmarkStart w:name="z6673" w:id="656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6568"/>
    <w:bookmarkStart w:name="z6674" w:id="656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6569"/>
    <w:bookmarkStart w:name="z6675" w:id="657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6570"/>
    <w:bookmarkStart w:name="z6676" w:id="657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6571"/>
    <w:bookmarkStart w:name="z6677" w:id="657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6572"/>
    <w:bookmarkStart w:name="z6678" w:id="657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6573"/>
    <w:bookmarkStart w:name="z6679" w:id="657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6574"/>
    <w:bookmarkStart w:name="z6680" w:id="657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575"/>
    <w:bookmarkStart w:name="z6681" w:id="657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6576"/>
    <w:bookmarkStart w:name="z6682" w:id="657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6577"/>
    <w:bookmarkStart w:name="z6683" w:id="657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6578"/>
    <w:bookmarkStart w:name="z6684" w:id="657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579"/>
    <w:bookmarkStart w:name="z6685" w:id="658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580"/>
    <w:bookmarkStart w:name="z6686" w:id="658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581"/>
    <w:bookmarkStart w:name="z6687" w:id="658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582"/>
    <w:bookmarkStart w:name="z6688" w:id="658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583"/>
    <w:bookmarkStart w:name="z6689" w:id="658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584"/>
    <w:bookmarkStart w:name="z6690" w:id="658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585"/>
    <w:bookmarkStart w:name="z6691" w:id="658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586"/>
    <w:bookmarkStart w:name="z6692" w:id="658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587"/>
    <w:bookmarkStart w:name="z6693" w:id="658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588"/>
    <w:bookmarkStart w:name="z6694" w:id="6589"/>
    <w:p>
      <w:pPr>
        <w:spacing w:after="0"/>
        <w:ind w:left="0"/>
        <w:jc w:val="both"/>
      </w:pPr>
      <w:r>
        <w:rPr>
          <w:rFonts w:ascii="Times New Roman"/>
          <w:b w:val="false"/>
          <w:i w:val="false"/>
          <w:color w:val="000000"/>
          <w:sz w:val="28"/>
        </w:rPr>
        <w:t>
      2) обязанности:</w:t>
      </w:r>
    </w:p>
    <w:bookmarkEnd w:id="6589"/>
    <w:bookmarkStart w:name="z6695" w:id="659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590"/>
    <w:bookmarkStart w:name="z6696" w:id="659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591"/>
    <w:bookmarkStart w:name="z6697" w:id="659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592"/>
    <w:bookmarkStart w:name="z6698" w:id="659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593"/>
    <w:bookmarkStart w:name="z6699" w:id="659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594"/>
    <w:bookmarkStart w:name="z6700" w:id="6595"/>
    <w:p>
      <w:pPr>
        <w:spacing w:after="0"/>
        <w:ind w:left="0"/>
        <w:jc w:val="both"/>
      </w:pPr>
      <w:r>
        <w:rPr>
          <w:rFonts w:ascii="Times New Roman"/>
          <w:b w:val="false"/>
          <w:i w:val="false"/>
          <w:color w:val="000000"/>
          <w:sz w:val="28"/>
        </w:rPr>
        <w:t>
      имеющих налоговую задолженность;</w:t>
      </w:r>
    </w:p>
    <w:bookmarkEnd w:id="6595"/>
    <w:bookmarkStart w:name="z6701" w:id="659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596"/>
    <w:bookmarkStart w:name="z6702" w:id="659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597"/>
    <w:bookmarkStart w:name="z6703" w:id="659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598"/>
    <w:bookmarkStart w:name="z6704" w:id="659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599"/>
    <w:bookmarkStart w:name="z6705" w:id="660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600"/>
    <w:bookmarkStart w:name="z6706" w:id="660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601"/>
    <w:bookmarkStart w:name="z6707" w:id="660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602"/>
    <w:bookmarkStart w:name="z6708" w:id="660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603"/>
    <w:bookmarkStart w:name="z6709" w:id="660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604"/>
    <w:bookmarkStart w:name="z6710" w:id="660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605"/>
    <w:bookmarkStart w:name="z6711" w:id="660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606"/>
    <w:bookmarkStart w:name="z6712" w:id="660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607"/>
    <w:bookmarkStart w:name="z6713" w:id="660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608"/>
    <w:bookmarkStart w:name="z6714" w:id="660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609"/>
    <w:bookmarkStart w:name="z6715" w:id="661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610"/>
    <w:bookmarkStart w:name="z6716" w:id="6611"/>
    <w:p>
      <w:pPr>
        <w:spacing w:after="0"/>
        <w:ind w:left="0"/>
        <w:jc w:val="both"/>
      </w:pPr>
      <w:r>
        <w:rPr>
          <w:rFonts w:ascii="Times New Roman"/>
          <w:b w:val="false"/>
          <w:i w:val="false"/>
          <w:color w:val="000000"/>
          <w:sz w:val="28"/>
        </w:rPr>
        <w:t>
      защищать интересы государства;</w:t>
      </w:r>
    </w:p>
    <w:bookmarkEnd w:id="6611"/>
    <w:bookmarkStart w:name="z6717" w:id="661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612"/>
    <w:bookmarkStart w:name="z6718" w:id="661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613"/>
    <w:bookmarkStart w:name="z6719" w:id="661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614"/>
    <w:bookmarkStart w:name="z6720" w:id="661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615"/>
    <w:bookmarkStart w:name="z6721" w:id="6616"/>
    <w:p>
      <w:pPr>
        <w:spacing w:after="0"/>
        <w:ind w:left="0"/>
        <w:jc w:val="both"/>
      </w:pPr>
      <w:r>
        <w:rPr>
          <w:rFonts w:ascii="Times New Roman"/>
          <w:b w:val="false"/>
          <w:i w:val="false"/>
          <w:color w:val="000000"/>
          <w:sz w:val="28"/>
        </w:rPr>
        <w:t>
      15. Функции:</w:t>
      </w:r>
    </w:p>
    <w:bookmarkEnd w:id="6616"/>
    <w:bookmarkStart w:name="z6722" w:id="6617"/>
    <w:p>
      <w:pPr>
        <w:spacing w:after="0"/>
        <w:ind w:left="0"/>
        <w:jc w:val="both"/>
      </w:pPr>
      <w:r>
        <w:rPr>
          <w:rFonts w:ascii="Times New Roman"/>
          <w:b w:val="false"/>
          <w:i w:val="false"/>
          <w:color w:val="000000"/>
          <w:sz w:val="28"/>
        </w:rPr>
        <w:t>
      1) осуществление налогового контроля;</w:t>
      </w:r>
    </w:p>
    <w:bookmarkEnd w:id="6617"/>
    <w:bookmarkStart w:name="z6723" w:id="661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618"/>
    <w:bookmarkStart w:name="z6724" w:id="661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619"/>
    <w:bookmarkStart w:name="z6725" w:id="662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620"/>
    <w:bookmarkStart w:name="z6726" w:id="662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621"/>
    <w:bookmarkStart w:name="z6727" w:id="662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622"/>
    <w:bookmarkStart w:name="z6728" w:id="662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623"/>
    <w:bookmarkStart w:name="z6729" w:id="662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624"/>
    <w:bookmarkStart w:name="z6730" w:id="662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625"/>
    <w:bookmarkStart w:name="z6731" w:id="662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626"/>
    <w:bookmarkStart w:name="z6732" w:id="6627"/>
    <w:p>
      <w:pPr>
        <w:spacing w:after="0"/>
        <w:ind w:left="0"/>
        <w:jc w:val="both"/>
      </w:pPr>
      <w:r>
        <w:rPr>
          <w:rFonts w:ascii="Times New Roman"/>
          <w:b w:val="false"/>
          <w:i w:val="false"/>
          <w:color w:val="000000"/>
          <w:sz w:val="28"/>
        </w:rPr>
        <w:t>
      11) осуществление налогового администрирования;</w:t>
      </w:r>
    </w:p>
    <w:bookmarkEnd w:id="6627"/>
    <w:bookmarkStart w:name="z6733" w:id="662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628"/>
    <w:bookmarkStart w:name="z6734" w:id="662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629"/>
    <w:bookmarkStart w:name="z6735" w:id="6630"/>
    <w:p>
      <w:pPr>
        <w:spacing w:after="0"/>
        <w:ind w:left="0"/>
        <w:jc w:val="both"/>
      </w:pPr>
      <w:r>
        <w:rPr>
          <w:rFonts w:ascii="Times New Roman"/>
          <w:b w:val="false"/>
          <w:i w:val="false"/>
          <w:color w:val="000000"/>
          <w:sz w:val="28"/>
        </w:rPr>
        <w:t>
      14) использование системы управления рисками;</w:t>
      </w:r>
    </w:p>
    <w:bookmarkEnd w:id="6630"/>
    <w:bookmarkStart w:name="z6736" w:id="663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631"/>
    <w:bookmarkStart w:name="z6737" w:id="663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632"/>
    <w:bookmarkStart w:name="z6738" w:id="663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633"/>
    <w:bookmarkStart w:name="z6739" w:id="663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634"/>
    <w:bookmarkStart w:name="z6740" w:id="663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635"/>
    <w:bookmarkStart w:name="z6741" w:id="663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636"/>
    <w:bookmarkStart w:name="z6742" w:id="663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637"/>
    <w:bookmarkStart w:name="z6743" w:id="663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638"/>
    <w:bookmarkStart w:name="z6744" w:id="663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639"/>
    <w:bookmarkStart w:name="z6745" w:id="664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640"/>
    <w:bookmarkStart w:name="z6746" w:id="664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641"/>
    <w:bookmarkStart w:name="z6747" w:id="664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642"/>
    <w:bookmarkStart w:name="z6748" w:id="664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643"/>
    <w:bookmarkStart w:name="z6749" w:id="664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644"/>
    <w:bookmarkStart w:name="z6750" w:id="664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645"/>
    <w:bookmarkStart w:name="z6751" w:id="664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646"/>
    <w:bookmarkStart w:name="z6752" w:id="664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647"/>
    <w:bookmarkStart w:name="z6753" w:id="664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648"/>
    <w:bookmarkStart w:name="z6754" w:id="664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649"/>
    <w:bookmarkStart w:name="z6755" w:id="665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650"/>
    <w:bookmarkStart w:name="z6756" w:id="665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651"/>
    <w:bookmarkStart w:name="z6757" w:id="665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652"/>
    <w:bookmarkStart w:name="z6758" w:id="665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653"/>
    <w:bookmarkStart w:name="z6759" w:id="665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654"/>
    <w:bookmarkStart w:name="z6760" w:id="665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655"/>
    <w:bookmarkStart w:name="z6761" w:id="665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656"/>
    <w:bookmarkStart w:name="z6762" w:id="665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657"/>
    <w:bookmarkStart w:name="z6763" w:id="665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658"/>
    <w:bookmarkStart w:name="z6764" w:id="665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659"/>
    <w:bookmarkStart w:name="z6765" w:id="6660"/>
    <w:p>
      <w:pPr>
        <w:spacing w:after="0"/>
        <w:ind w:left="0"/>
        <w:jc w:val="both"/>
      </w:pPr>
      <w:r>
        <w:rPr>
          <w:rFonts w:ascii="Times New Roman"/>
          <w:b w:val="false"/>
          <w:i w:val="false"/>
          <w:color w:val="000000"/>
          <w:sz w:val="28"/>
        </w:rPr>
        <w:t>
      19. Полномочия Руководителя Управления:</w:t>
      </w:r>
    </w:p>
    <w:bookmarkEnd w:id="6660"/>
    <w:bookmarkStart w:name="z6766" w:id="666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661"/>
    <w:bookmarkStart w:name="z6767" w:id="666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662"/>
    <w:bookmarkStart w:name="z6768" w:id="666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663"/>
    <w:bookmarkStart w:name="z6769" w:id="666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664"/>
    <w:bookmarkStart w:name="z6770" w:id="666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665"/>
    <w:bookmarkStart w:name="z6771" w:id="666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666"/>
    <w:bookmarkStart w:name="z6772" w:id="666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667"/>
    <w:bookmarkStart w:name="z6773" w:id="666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668"/>
    <w:bookmarkStart w:name="z6774" w:id="666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669"/>
    <w:bookmarkStart w:name="z6775" w:id="667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670"/>
    <w:bookmarkStart w:name="z6776" w:id="667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671"/>
    <w:bookmarkStart w:name="z6777" w:id="667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672"/>
    <w:bookmarkStart w:name="z6778" w:id="667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6673"/>
    <w:bookmarkStart w:name="z6779" w:id="6674"/>
    <w:p>
      <w:pPr>
        <w:spacing w:after="0"/>
        <w:ind w:left="0"/>
        <w:jc w:val="left"/>
      </w:pPr>
      <w:r>
        <w:rPr>
          <w:rFonts w:ascii="Times New Roman"/>
          <w:b/>
          <w:i w:val="false"/>
          <w:color w:val="000000"/>
        </w:rPr>
        <w:t xml:space="preserve"> Глава 4. Имущество Управления</w:t>
      </w:r>
    </w:p>
    <w:bookmarkEnd w:id="6674"/>
    <w:bookmarkStart w:name="z6780" w:id="667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6675"/>
    <w:bookmarkStart w:name="z6781" w:id="667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676"/>
    <w:bookmarkStart w:name="z6782" w:id="667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6677"/>
    <w:bookmarkStart w:name="z6783" w:id="667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678"/>
    <w:bookmarkStart w:name="z6784" w:id="6679"/>
    <w:p>
      <w:pPr>
        <w:spacing w:after="0"/>
        <w:ind w:left="0"/>
        <w:jc w:val="left"/>
      </w:pPr>
      <w:r>
        <w:rPr>
          <w:rFonts w:ascii="Times New Roman"/>
          <w:b/>
          <w:i w:val="false"/>
          <w:color w:val="000000"/>
        </w:rPr>
        <w:t xml:space="preserve"> Глава 5. Реорганизация и упразднение Управления</w:t>
      </w:r>
    </w:p>
    <w:bookmarkEnd w:id="6679"/>
    <w:bookmarkStart w:name="z6785" w:id="668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6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788" w:id="6681"/>
    <w:p>
      <w:pPr>
        <w:spacing w:after="0"/>
        <w:ind w:left="0"/>
        <w:jc w:val="left"/>
      </w:pPr>
      <w:r>
        <w:rPr>
          <w:rFonts w:ascii="Times New Roman"/>
          <w:b/>
          <w:i w:val="false"/>
          <w:color w:val="000000"/>
        </w:rPr>
        <w:t xml:space="preserve"> Положение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81"/>
    <w:bookmarkStart w:name="z6789" w:id="6682"/>
    <w:p>
      <w:pPr>
        <w:spacing w:after="0"/>
        <w:ind w:left="0"/>
        <w:jc w:val="left"/>
      </w:pPr>
      <w:r>
        <w:rPr>
          <w:rFonts w:ascii="Times New Roman"/>
          <w:b/>
          <w:i w:val="false"/>
          <w:color w:val="000000"/>
        </w:rPr>
        <w:t xml:space="preserve"> Глава 1. Общие положения</w:t>
      </w:r>
    </w:p>
    <w:bookmarkEnd w:id="6682"/>
    <w:bookmarkStart w:name="z6790" w:id="6683"/>
    <w:p>
      <w:pPr>
        <w:spacing w:after="0"/>
        <w:ind w:left="0"/>
        <w:jc w:val="both"/>
      </w:pPr>
      <w:r>
        <w:rPr>
          <w:rFonts w:ascii="Times New Roman"/>
          <w:b w:val="false"/>
          <w:i w:val="false"/>
          <w:color w:val="000000"/>
          <w:sz w:val="28"/>
        </w:rPr>
        <w:t>
      1.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683"/>
    <w:bookmarkStart w:name="z6791" w:id="6684"/>
    <w:p>
      <w:pPr>
        <w:spacing w:after="0"/>
        <w:ind w:left="0"/>
        <w:jc w:val="both"/>
      </w:pPr>
      <w:r>
        <w:rPr>
          <w:rFonts w:ascii="Times New Roman"/>
          <w:b w:val="false"/>
          <w:i w:val="false"/>
          <w:color w:val="000000"/>
          <w:sz w:val="28"/>
        </w:rPr>
        <w:t xml:space="preserve">
      1) налогового администрирования; </w:t>
      </w:r>
    </w:p>
    <w:bookmarkEnd w:id="6684"/>
    <w:bookmarkStart w:name="z6792" w:id="668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685"/>
    <w:bookmarkStart w:name="z6793" w:id="6686"/>
    <w:p>
      <w:pPr>
        <w:spacing w:after="0"/>
        <w:ind w:left="0"/>
        <w:jc w:val="both"/>
      </w:pPr>
      <w:r>
        <w:rPr>
          <w:rFonts w:ascii="Times New Roman"/>
          <w:b w:val="false"/>
          <w:i w:val="false"/>
          <w:color w:val="000000"/>
          <w:sz w:val="28"/>
        </w:rPr>
        <w:t xml:space="preserve">
      3) оборота нефтепродуктов и биотоплива; </w:t>
      </w:r>
    </w:p>
    <w:bookmarkEnd w:id="6686"/>
    <w:bookmarkStart w:name="z6794" w:id="668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687"/>
    <w:bookmarkStart w:name="z6795" w:id="668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688"/>
    <w:bookmarkStart w:name="z6796" w:id="668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689"/>
    <w:bookmarkStart w:name="z6797" w:id="669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690"/>
    <w:bookmarkStart w:name="z6798" w:id="669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691"/>
    <w:bookmarkStart w:name="z6799" w:id="669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692"/>
    <w:bookmarkStart w:name="z6800" w:id="669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693"/>
    <w:bookmarkStart w:name="z6801" w:id="669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694"/>
    <w:bookmarkStart w:name="z6802" w:id="6695"/>
    <w:p>
      <w:pPr>
        <w:spacing w:after="0"/>
        <w:ind w:left="0"/>
        <w:jc w:val="both"/>
      </w:pPr>
      <w:r>
        <w:rPr>
          <w:rFonts w:ascii="Times New Roman"/>
          <w:b w:val="false"/>
          <w:i w:val="false"/>
          <w:color w:val="000000"/>
          <w:sz w:val="28"/>
        </w:rPr>
        <w:t xml:space="preserve">
      8. Местонахождение Управления: почтовый индекс 041419, Республика Казахстан, Алматинская область, Райымбекский район, село Нарынкол, улица Райымбека, 29. </w:t>
      </w:r>
    </w:p>
    <w:bookmarkEnd w:id="6695"/>
    <w:bookmarkStart w:name="z6803" w:id="669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96"/>
    <w:bookmarkStart w:name="z6804" w:id="66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697"/>
    <w:bookmarkStart w:name="z6805" w:id="669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698"/>
    <w:bookmarkStart w:name="z6806" w:id="66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699"/>
    <w:bookmarkStart w:name="z6807" w:id="670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700"/>
    <w:bookmarkStart w:name="z6808" w:id="6701"/>
    <w:p>
      <w:pPr>
        <w:spacing w:after="0"/>
        <w:ind w:left="0"/>
        <w:jc w:val="left"/>
      </w:pPr>
      <w:r>
        <w:rPr>
          <w:rFonts w:ascii="Times New Roman"/>
          <w:b/>
          <w:i w:val="false"/>
          <w:color w:val="000000"/>
        </w:rPr>
        <w:t xml:space="preserve"> Глава 2. Задачи, права и обязанности Управления</w:t>
      </w:r>
    </w:p>
    <w:bookmarkEnd w:id="6701"/>
    <w:bookmarkStart w:name="z6809" w:id="6702"/>
    <w:p>
      <w:pPr>
        <w:spacing w:after="0"/>
        <w:ind w:left="0"/>
        <w:jc w:val="both"/>
      </w:pPr>
      <w:r>
        <w:rPr>
          <w:rFonts w:ascii="Times New Roman"/>
          <w:b w:val="false"/>
          <w:i w:val="false"/>
          <w:color w:val="000000"/>
          <w:sz w:val="28"/>
        </w:rPr>
        <w:t>
      13. Задачи:</w:t>
      </w:r>
    </w:p>
    <w:bookmarkEnd w:id="6702"/>
    <w:bookmarkStart w:name="z6810" w:id="670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703"/>
    <w:bookmarkStart w:name="z6811" w:id="670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704"/>
    <w:bookmarkStart w:name="z6812" w:id="670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705"/>
    <w:bookmarkStart w:name="z6813" w:id="670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706"/>
    <w:bookmarkStart w:name="z6814" w:id="670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707"/>
    <w:bookmarkStart w:name="z6815" w:id="670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708"/>
    <w:bookmarkStart w:name="z6816" w:id="670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6709"/>
    <w:bookmarkStart w:name="z6817" w:id="6710"/>
    <w:p>
      <w:pPr>
        <w:spacing w:after="0"/>
        <w:ind w:left="0"/>
        <w:jc w:val="both"/>
      </w:pPr>
      <w:r>
        <w:rPr>
          <w:rFonts w:ascii="Times New Roman"/>
          <w:b w:val="false"/>
          <w:i w:val="false"/>
          <w:color w:val="000000"/>
          <w:sz w:val="28"/>
        </w:rPr>
        <w:t>
      14. Права и обязанности Управления:</w:t>
      </w:r>
    </w:p>
    <w:bookmarkEnd w:id="6710"/>
    <w:bookmarkStart w:name="z6818" w:id="6711"/>
    <w:p>
      <w:pPr>
        <w:spacing w:after="0"/>
        <w:ind w:left="0"/>
        <w:jc w:val="both"/>
      </w:pPr>
      <w:r>
        <w:rPr>
          <w:rFonts w:ascii="Times New Roman"/>
          <w:b w:val="false"/>
          <w:i w:val="false"/>
          <w:color w:val="000000"/>
          <w:sz w:val="28"/>
        </w:rPr>
        <w:t>
      1) права:</w:t>
      </w:r>
    </w:p>
    <w:bookmarkEnd w:id="6711"/>
    <w:bookmarkStart w:name="z6819" w:id="671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6712"/>
    <w:bookmarkStart w:name="z6820" w:id="6713"/>
    <w:p>
      <w:pPr>
        <w:spacing w:after="0"/>
        <w:ind w:left="0"/>
        <w:jc w:val="both"/>
      </w:pPr>
      <w:r>
        <w:rPr>
          <w:rFonts w:ascii="Times New Roman"/>
          <w:b w:val="false"/>
          <w:i w:val="false"/>
          <w:color w:val="000000"/>
          <w:sz w:val="28"/>
        </w:rPr>
        <w:t>
      требовать от налогоплательщика (налогового агента):</w:t>
      </w:r>
    </w:p>
    <w:bookmarkEnd w:id="6713"/>
    <w:bookmarkStart w:name="z6821" w:id="671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6714"/>
    <w:bookmarkStart w:name="z6822" w:id="671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6715"/>
    <w:bookmarkStart w:name="z6823" w:id="671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6716"/>
    <w:bookmarkStart w:name="z6824" w:id="671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6717"/>
    <w:bookmarkStart w:name="z6825" w:id="67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6718"/>
    <w:bookmarkStart w:name="z6826" w:id="671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6719"/>
    <w:bookmarkStart w:name="z6827" w:id="672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6720"/>
    <w:bookmarkStart w:name="z6828" w:id="672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6721"/>
    <w:bookmarkStart w:name="z6829" w:id="672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6722"/>
    <w:bookmarkStart w:name="z6830" w:id="672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723"/>
    <w:bookmarkStart w:name="z6831" w:id="672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6724"/>
    <w:bookmarkStart w:name="z6832" w:id="672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6725"/>
    <w:bookmarkStart w:name="z6833" w:id="672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6726"/>
    <w:bookmarkStart w:name="z6834" w:id="672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727"/>
    <w:bookmarkStart w:name="z6835" w:id="672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728"/>
    <w:bookmarkStart w:name="z6836" w:id="672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729"/>
    <w:bookmarkStart w:name="z6837" w:id="673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730"/>
    <w:bookmarkStart w:name="z6838" w:id="673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731"/>
    <w:bookmarkStart w:name="z6839" w:id="673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732"/>
    <w:bookmarkStart w:name="z6840" w:id="673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733"/>
    <w:bookmarkStart w:name="z6841" w:id="673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734"/>
    <w:bookmarkStart w:name="z6842" w:id="673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735"/>
    <w:bookmarkStart w:name="z6843" w:id="673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736"/>
    <w:bookmarkStart w:name="z6844" w:id="6737"/>
    <w:p>
      <w:pPr>
        <w:spacing w:after="0"/>
        <w:ind w:left="0"/>
        <w:jc w:val="both"/>
      </w:pPr>
      <w:r>
        <w:rPr>
          <w:rFonts w:ascii="Times New Roman"/>
          <w:b w:val="false"/>
          <w:i w:val="false"/>
          <w:color w:val="000000"/>
          <w:sz w:val="28"/>
        </w:rPr>
        <w:t>
      2) обязанности:</w:t>
      </w:r>
    </w:p>
    <w:bookmarkEnd w:id="6737"/>
    <w:bookmarkStart w:name="z6845" w:id="673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738"/>
    <w:bookmarkStart w:name="z6846" w:id="673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739"/>
    <w:bookmarkStart w:name="z6847" w:id="674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740"/>
    <w:bookmarkStart w:name="z6848" w:id="674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741"/>
    <w:bookmarkStart w:name="z6849" w:id="674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742"/>
    <w:bookmarkStart w:name="z6850" w:id="6743"/>
    <w:p>
      <w:pPr>
        <w:spacing w:after="0"/>
        <w:ind w:left="0"/>
        <w:jc w:val="both"/>
      </w:pPr>
      <w:r>
        <w:rPr>
          <w:rFonts w:ascii="Times New Roman"/>
          <w:b w:val="false"/>
          <w:i w:val="false"/>
          <w:color w:val="000000"/>
          <w:sz w:val="28"/>
        </w:rPr>
        <w:t>
      имеющих налоговую задолженность;</w:t>
      </w:r>
    </w:p>
    <w:bookmarkEnd w:id="6743"/>
    <w:bookmarkStart w:name="z6851" w:id="674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744"/>
    <w:bookmarkStart w:name="z6852" w:id="674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745"/>
    <w:bookmarkStart w:name="z6853" w:id="674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746"/>
    <w:bookmarkStart w:name="z6854" w:id="674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747"/>
    <w:bookmarkStart w:name="z6855" w:id="674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748"/>
    <w:bookmarkStart w:name="z6856" w:id="674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749"/>
    <w:bookmarkStart w:name="z6857" w:id="675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750"/>
    <w:bookmarkStart w:name="z6858" w:id="675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751"/>
    <w:bookmarkStart w:name="z6859" w:id="675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752"/>
    <w:bookmarkStart w:name="z6860" w:id="675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753"/>
    <w:bookmarkStart w:name="z6861" w:id="675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754"/>
    <w:bookmarkStart w:name="z6862" w:id="675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755"/>
    <w:bookmarkStart w:name="z6863" w:id="675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756"/>
    <w:bookmarkStart w:name="z6864" w:id="675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757"/>
    <w:bookmarkStart w:name="z6865" w:id="675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758"/>
    <w:bookmarkStart w:name="z6866" w:id="6759"/>
    <w:p>
      <w:pPr>
        <w:spacing w:after="0"/>
        <w:ind w:left="0"/>
        <w:jc w:val="both"/>
      </w:pPr>
      <w:r>
        <w:rPr>
          <w:rFonts w:ascii="Times New Roman"/>
          <w:b w:val="false"/>
          <w:i w:val="false"/>
          <w:color w:val="000000"/>
          <w:sz w:val="28"/>
        </w:rPr>
        <w:t>
      защищать интересы государства;</w:t>
      </w:r>
    </w:p>
    <w:bookmarkEnd w:id="6759"/>
    <w:bookmarkStart w:name="z6867" w:id="676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760"/>
    <w:bookmarkStart w:name="z6868" w:id="676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761"/>
    <w:bookmarkStart w:name="z6869" w:id="676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762"/>
    <w:bookmarkStart w:name="z6870" w:id="676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763"/>
    <w:bookmarkStart w:name="z6871" w:id="6764"/>
    <w:p>
      <w:pPr>
        <w:spacing w:after="0"/>
        <w:ind w:left="0"/>
        <w:jc w:val="both"/>
      </w:pPr>
      <w:r>
        <w:rPr>
          <w:rFonts w:ascii="Times New Roman"/>
          <w:b w:val="false"/>
          <w:i w:val="false"/>
          <w:color w:val="000000"/>
          <w:sz w:val="28"/>
        </w:rPr>
        <w:t>
      15. Функции:</w:t>
      </w:r>
    </w:p>
    <w:bookmarkEnd w:id="6764"/>
    <w:bookmarkStart w:name="z6872" w:id="6765"/>
    <w:p>
      <w:pPr>
        <w:spacing w:after="0"/>
        <w:ind w:left="0"/>
        <w:jc w:val="both"/>
      </w:pPr>
      <w:r>
        <w:rPr>
          <w:rFonts w:ascii="Times New Roman"/>
          <w:b w:val="false"/>
          <w:i w:val="false"/>
          <w:color w:val="000000"/>
          <w:sz w:val="28"/>
        </w:rPr>
        <w:t>
      1) осуществление налогового контроля;</w:t>
      </w:r>
    </w:p>
    <w:bookmarkEnd w:id="6765"/>
    <w:bookmarkStart w:name="z6873" w:id="676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766"/>
    <w:bookmarkStart w:name="z6874" w:id="676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767"/>
    <w:bookmarkStart w:name="z6875" w:id="676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768"/>
    <w:bookmarkStart w:name="z6876" w:id="676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769"/>
    <w:bookmarkStart w:name="z6877" w:id="677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770"/>
    <w:bookmarkStart w:name="z6878" w:id="677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771"/>
    <w:bookmarkStart w:name="z6879" w:id="677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772"/>
    <w:bookmarkStart w:name="z6880" w:id="677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773"/>
    <w:bookmarkStart w:name="z6881" w:id="677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774"/>
    <w:bookmarkStart w:name="z6882" w:id="6775"/>
    <w:p>
      <w:pPr>
        <w:spacing w:after="0"/>
        <w:ind w:left="0"/>
        <w:jc w:val="both"/>
      </w:pPr>
      <w:r>
        <w:rPr>
          <w:rFonts w:ascii="Times New Roman"/>
          <w:b w:val="false"/>
          <w:i w:val="false"/>
          <w:color w:val="000000"/>
          <w:sz w:val="28"/>
        </w:rPr>
        <w:t>
      11) осуществление налогового администрирования;</w:t>
      </w:r>
    </w:p>
    <w:bookmarkEnd w:id="6775"/>
    <w:bookmarkStart w:name="z6883" w:id="677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776"/>
    <w:bookmarkStart w:name="z6884" w:id="677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777"/>
    <w:bookmarkStart w:name="z6885" w:id="6778"/>
    <w:p>
      <w:pPr>
        <w:spacing w:after="0"/>
        <w:ind w:left="0"/>
        <w:jc w:val="both"/>
      </w:pPr>
      <w:r>
        <w:rPr>
          <w:rFonts w:ascii="Times New Roman"/>
          <w:b w:val="false"/>
          <w:i w:val="false"/>
          <w:color w:val="000000"/>
          <w:sz w:val="28"/>
        </w:rPr>
        <w:t>
      14) использование системы управления рисками;</w:t>
      </w:r>
    </w:p>
    <w:bookmarkEnd w:id="6778"/>
    <w:bookmarkStart w:name="z6886" w:id="677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779"/>
    <w:bookmarkStart w:name="z6887" w:id="678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780"/>
    <w:bookmarkStart w:name="z6888" w:id="678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781"/>
    <w:bookmarkStart w:name="z6889" w:id="678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782"/>
    <w:bookmarkStart w:name="z6890" w:id="678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783"/>
    <w:bookmarkStart w:name="z6891" w:id="678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784"/>
    <w:bookmarkStart w:name="z6892" w:id="678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785"/>
    <w:bookmarkStart w:name="z6893" w:id="678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786"/>
    <w:bookmarkStart w:name="z6894" w:id="678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787"/>
    <w:bookmarkStart w:name="z6895" w:id="678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788"/>
    <w:bookmarkStart w:name="z6896" w:id="678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789"/>
    <w:bookmarkStart w:name="z6897" w:id="679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790"/>
    <w:bookmarkStart w:name="z6898" w:id="679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791"/>
    <w:bookmarkStart w:name="z6899" w:id="679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792"/>
    <w:bookmarkStart w:name="z6900" w:id="679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793"/>
    <w:bookmarkStart w:name="z6901" w:id="679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794"/>
    <w:bookmarkStart w:name="z6902" w:id="679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795"/>
    <w:bookmarkStart w:name="z6903" w:id="679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796"/>
    <w:bookmarkStart w:name="z6904" w:id="679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797"/>
    <w:bookmarkStart w:name="z6905" w:id="679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798"/>
    <w:bookmarkStart w:name="z6906" w:id="679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799"/>
    <w:bookmarkStart w:name="z6907" w:id="680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800"/>
    <w:bookmarkStart w:name="z6908" w:id="680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801"/>
    <w:bookmarkStart w:name="z6909" w:id="680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802"/>
    <w:bookmarkStart w:name="z6910" w:id="680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803"/>
    <w:bookmarkStart w:name="z6911" w:id="680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804"/>
    <w:bookmarkStart w:name="z6912" w:id="680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805"/>
    <w:bookmarkStart w:name="z6913" w:id="680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806"/>
    <w:bookmarkStart w:name="z6914" w:id="6807"/>
    <w:p>
      <w:pPr>
        <w:spacing w:after="0"/>
        <w:ind w:left="0"/>
        <w:jc w:val="both"/>
      </w:pPr>
      <w:r>
        <w:rPr>
          <w:rFonts w:ascii="Times New Roman"/>
          <w:b w:val="false"/>
          <w:i w:val="false"/>
          <w:color w:val="000000"/>
          <w:sz w:val="28"/>
        </w:rPr>
        <w:t>
      18. Полномочия Руководителя Управления:</w:t>
      </w:r>
    </w:p>
    <w:bookmarkEnd w:id="6807"/>
    <w:bookmarkStart w:name="z6915" w:id="680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6808"/>
    <w:bookmarkStart w:name="z6916" w:id="680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809"/>
    <w:bookmarkStart w:name="z6917" w:id="681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810"/>
    <w:bookmarkStart w:name="z6918" w:id="681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811"/>
    <w:bookmarkStart w:name="z6919" w:id="681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812"/>
    <w:bookmarkStart w:name="z6920" w:id="681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6813"/>
    <w:bookmarkStart w:name="z6921" w:id="681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814"/>
    <w:bookmarkStart w:name="z6922" w:id="681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815"/>
    <w:bookmarkStart w:name="z6923" w:id="681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816"/>
    <w:bookmarkStart w:name="z6924" w:id="681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817"/>
    <w:bookmarkStart w:name="z6925" w:id="681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818"/>
    <w:bookmarkStart w:name="z6926" w:id="681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819"/>
    <w:bookmarkStart w:name="z6927" w:id="6820"/>
    <w:p>
      <w:pPr>
        <w:spacing w:after="0"/>
        <w:ind w:left="0"/>
        <w:jc w:val="left"/>
      </w:pPr>
      <w:r>
        <w:rPr>
          <w:rFonts w:ascii="Times New Roman"/>
          <w:b/>
          <w:i w:val="false"/>
          <w:color w:val="000000"/>
        </w:rPr>
        <w:t xml:space="preserve"> Глава 4. Имущество Управления</w:t>
      </w:r>
    </w:p>
    <w:bookmarkEnd w:id="6820"/>
    <w:bookmarkStart w:name="z6928" w:id="682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6821"/>
    <w:bookmarkStart w:name="z6929" w:id="682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822"/>
    <w:bookmarkStart w:name="z6930" w:id="682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6823"/>
    <w:bookmarkStart w:name="z6931" w:id="682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824"/>
    <w:bookmarkStart w:name="z6932" w:id="6825"/>
    <w:p>
      <w:pPr>
        <w:spacing w:after="0"/>
        <w:ind w:left="0"/>
        <w:jc w:val="left"/>
      </w:pPr>
      <w:r>
        <w:rPr>
          <w:rFonts w:ascii="Times New Roman"/>
          <w:b/>
          <w:i w:val="false"/>
          <w:color w:val="000000"/>
        </w:rPr>
        <w:t xml:space="preserve"> Глава 5. Реорганизация и упразднение Управления</w:t>
      </w:r>
    </w:p>
    <w:bookmarkEnd w:id="6825"/>
    <w:bookmarkStart w:name="z6933" w:id="682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6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936" w:id="6827"/>
    <w:p>
      <w:pPr>
        <w:spacing w:after="0"/>
        <w:ind w:left="0"/>
        <w:jc w:val="left"/>
      </w:pPr>
      <w:r>
        <w:rPr>
          <w:rFonts w:ascii="Times New Roman"/>
          <w:b/>
          <w:i w:val="false"/>
          <w:color w:val="000000"/>
        </w:rPr>
        <w:t xml:space="preserve"> Положение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827"/>
    <w:bookmarkStart w:name="z6937" w:id="6828"/>
    <w:p>
      <w:pPr>
        <w:spacing w:after="0"/>
        <w:ind w:left="0"/>
        <w:jc w:val="left"/>
      </w:pPr>
      <w:r>
        <w:rPr>
          <w:rFonts w:ascii="Times New Roman"/>
          <w:b/>
          <w:i w:val="false"/>
          <w:color w:val="000000"/>
        </w:rPr>
        <w:t xml:space="preserve"> Глава 1. Общие положения</w:t>
      </w:r>
    </w:p>
    <w:bookmarkEnd w:id="6828"/>
    <w:bookmarkStart w:name="z6938" w:id="6829"/>
    <w:p>
      <w:pPr>
        <w:spacing w:after="0"/>
        <w:ind w:left="0"/>
        <w:jc w:val="both"/>
      </w:pPr>
      <w:r>
        <w:rPr>
          <w:rFonts w:ascii="Times New Roman"/>
          <w:b w:val="false"/>
          <w:i w:val="false"/>
          <w:color w:val="000000"/>
          <w:sz w:val="28"/>
        </w:rPr>
        <w:t>
      1.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829"/>
    <w:bookmarkStart w:name="z6939" w:id="6830"/>
    <w:p>
      <w:pPr>
        <w:spacing w:after="0"/>
        <w:ind w:left="0"/>
        <w:jc w:val="both"/>
      </w:pPr>
      <w:r>
        <w:rPr>
          <w:rFonts w:ascii="Times New Roman"/>
          <w:b w:val="false"/>
          <w:i w:val="false"/>
          <w:color w:val="000000"/>
          <w:sz w:val="28"/>
        </w:rPr>
        <w:t xml:space="preserve">
      1) налогового администрирования; </w:t>
      </w:r>
    </w:p>
    <w:bookmarkEnd w:id="6830"/>
    <w:bookmarkStart w:name="z6940" w:id="683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831"/>
    <w:bookmarkStart w:name="z6941" w:id="6832"/>
    <w:p>
      <w:pPr>
        <w:spacing w:after="0"/>
        <w:ind w:left="0"/>
        <w:jc w:val="both"/>
      </w:pPr>
      <w:r>
        <w:rPr>
          <w:rFonts w:ascii="Times New Roman"/>
          <w:b w:val="false"/>
          <w:i w:val="false"/>
          <w:color w:val="000000"/>
          <w:sz w:val="28"/>
        </w:rPr>
        <w:t xml:space="preserve">
      3) оборота нефтепродуктов и биотоплива; </w:t>
      </w:r>
    </w:p>
    <w:bookmarkEnd w:id="6832"/>
    <w:bookmarkStart w:name="z6942" w:id="683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833"/>
    <w:bookmarkStart w:name="z6943" w:id="683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834"/>
    <w:bookmarkStart w:name="z6944" w:id="683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835"/>
    <w:bookmarkStart w:name="z6945" w:id="683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836"/>
    <w:bookmarkStart w:name="z6946" w:id="683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837"/>
    <w:bookmarkStart w:name="z6947" w:id="683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838"/>
    <w:bookmarkStart w:name="z6948" w:id="683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839"/>
    <w:bookmarkStart w:name="z6949" w:id="684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840"/>
    <w:bookmarkStart w:name="z6950" w:id="6841"/>
    <w:p>
      <w:pPr>
        <w:spacing w:after="0"/>
        <w:ind w:left="0"/>
        <w:jc w:val="both"/>
      </w:pPr>
      <w:r>
        <w:rPr>
          <w:rFonts w:ascii="Times New Roman"/>
          <w:b w:val="false"/>
          <w:i w:val="false"/>
          <w:color w:val="000000"/>
          <w:sz w:val="28"/>
        </w:rPr>
        <w:t xml:space="preserve">
      8. Местонахождение Управления: почтовый индекс 041400, Республика Казахстан, Алматинская область, Кегенский район, село Кеген, улица Б. Момышулы, 19. </w:t>
      </w:r>
    </w:p>
    <w:bookmarkEnd w:id="6841"/>
    <w:bookmarkStart w:name="z6951" w:id="684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842"/>
    <w:bookmarkStart w:name="z6952" w:id="684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843"/>
    <w:bookmarkStart w:name="z6953" w:id="684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844"/>
    <w:bookmarkStart w:name="z6954" w:id="684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845"/>
    <w:bookmarkStart w:name="z6955" w:id="68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846"/>
    <w:bookmarkStart w:name="z6956" w:id="6847"/>
    <w:p>
      <w:pPr>
        <w:spacing w:after="0"/>
        <w:ind w:left="0"/>
        <w:jc w:val="left"/>
      </w:pPr>
      <w:r>
        <w:rPr>
          <w:rFonts w:ascii="Times New Roman"/>
          <w:b/>
          <w:i w:val="false"/>
          <w:color w:val="000000"/>
        </w:rPr>
        <w:t xml:space="preserve"> Глава 2. Задачи, права и обязанности Управления</w:t>
      </w:r>
    </w:p>
    <w:bookmarkEnd w:id="6847"/>
    <w:bookmarkStart w:name="z6957" w:id="6848"/>
    <w:p>
      <w:pPr>
        <w:spacing w:after="0"/>
        <w:ind w:left="0"/>
        <w:jc w:val="both"/>
      </w:pPr>
      <w:r>
        <w:rPr>
          <w:rFonts w:ascii="Times New Roman"/>
          <w:b w:val="false"/>
          <w:i w:val="false"/>
          <w:color w:val="000000"/>
          <w:sz w:val="28"/>
        </w:rPr>
        <w:t>
      13. Задачи:</w:t>
      </w:r>
    </w:p>
    <w:bookmarkEnd w:id="6848"/>
    <w:bookmarkStart w:name="z6958" w:id="684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849"/>
    <w:bookmarkStart w:name="z6959" w:id="685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850"/>
    <w:bookmarkStart w:name="z6960" w:id="685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851"/>
    <w:bookmarkStart w:name="z6961" w:id="685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852"/>
    <w:bookmarkStart w:name="z6962" w:id="685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853"/>
    <w:bookmarkStart w:name="z6963" w:id="685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6854"/>
    <w:bookmarkStart w:name="z6964" w:id="685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6855"/>
    <w:bookmarkStart w:name="z6965" w:id="6856"/>
    <w:p>
      <w:pPr>
        <w:spacing w:after="0"/>
        <w:ind w:left="0"/>
        <w:jc w:val="both"/>
      </w:pPr>
      <w:r>
        <w:rPr>
          <w:rFonts w:ascii="Times New Roman"/>
          <w:b w:val="false"/>
          <w:i w:val="false"/>
          <w:color w:val="000000"/>
          <w:sz w:val="28"/>
        </w:rPr>
        <w:t>
      14. Права и обязанности Управления:</w:t>
      </w:r>
    </w:p>
    <w:bookmarkEnd w:id="6856"/>
    <w:bookmarkStart w:name="z6966" w:id="6857"/>
    <w:p>
      <w:pPr>
        <w:spacing w:after="0"/>
        <w:ind w:left="0"/>
        <w:jc w:val="both"/>
      </w:pPr>
      <w:r>
        <w:rPr>
          <w:rFonts w:ascii="Times New Roman"/>
          <w:b w:val="false"/>
          <w:i w:val="false"/>
          <w:color w:val="000000"/>
          <w:sz w:val="28"/>
        </w:rPr>
        <w:t>
      1) права:</w:t>
      </w:r>
    </w:p>
    <w:bookmarkEnd w:id="6857"/>
    <w:bookmarkStart w:name="z6967" w:id="685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6858"/>
    <w:bookmarkStart w:name="z6968" w:id="6859"/>
    <w:p>
      <w:pPr>
        <w:spacing w:after="0"/>
        <w:ind w:left="0"/>
        <w:jc w:val="both"/>
      </w:pPr>
      <w:r>
        <w:rPr>
          <w:rFonts w:ascii="Times New Roman"/>
          <w:b w:val="false"/>
          <w:i w:val="false"/>
          <w:color w:val="000000"/>
          <w:sz w:val="28"/>
        </w:rPr>
        <w:t>
      требовать от налогоплательщика (налогового агента):</w:t>
      </w:r>
    </w:p>
    <w:bookmarkEnd w:id="6859"/>
    <w:bookmarkStart w:name="z6969" w:id="686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6860"/>
    <w:bookmarkStart w:name="z6970" w:id="686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6861"/>
    <w:bookmarkStart w:name="z6971" w:id="686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6862"/>
    <w:bookmarkStart w:name="z6972" w:id="68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6863"/>
    <w:bookmarkStart w:name="z6973" w:id="68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6864"/>
    <w:bookmarkStart w:name="z6974" w:id="686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6865"/>
    <w:bookmarkStart w:name="z6975" w:id="686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6866"/>
    <w:bookmarkStart w:name="z6976" w:id="686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6867"/>
    <w:bookmarkStart w:name="z6977" w:id="686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6868"/>
    <w:bookmarkStart w:name="z6978" w:id="686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6869"/>
    <w:bookmarkStart w:name="z6979" w:id="687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6870"/>
    <w:bookmarkStart w:name="z6980" w:id="687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6871"/>
    <w:bookmarkStart w:name="z6981" w:id="687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6872"/>
    <w:bookmarkStart w:name="z6982" w:id="687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6873"/>
    <w:bookmarkStart w:name="z6983" w:id="687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6874"/>
    <w:bookmarkStart w:name="z6984" w:id="687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6875"/>
    <w:bookmarkStart w:name="z6985" w:id="687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6876"/>
    <w:bookmarkStart w:name="z6986" w:id="687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6877"/>
    <w:bookmarkStart w:name="z6987" w:id="687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6878"/>
    <w:bookmarkStart w:name="z6988" w:id="687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6879"/>
    <w:bookmarkStart w:name="z6989" w:id="688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6880"/>
    <w:bookmarkStart w:name="z6990" w:id="688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6881"/>
    <w:bookmarkStart w:name="z6991" w:id="688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882"/>
    <w:bookmarkStart w:name="z6992" w:id="6883"/>
    <w:p>
      <w:pPr>
        <w:spacing w:after="0"/>
        <w:ind w:left="0"/>
        <w:jc w:val="both"/>
      </w:pPr>
      <w:r>
        <w:rPr>
          <w:rFonts w:ascii="Times New Roman"/>
          <w:b w:val="false"/>
          <w:i w:val="false"/>
          <w:color w:val="000000"/>
          <w:sz w:val="28"/>
        </w:rPr>
        <w:t>
      2) обязанности:</w:t>
      </w:r>
    </w:p>
    <w:bookmarkEnd w:id="6883"/>
    <w:bookmarkStart w:name="z6993" w:id="688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6884"/>
    <w:bookmarkStart w:name="z6994" w:id="688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6885"/>
    <w:bookmarkStart w:name="z6995" w:id="688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6886"/>
    <w:bookmarkStart w:name="z6996" w:id="688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6887"/>
    <w:bookmarkStart w:name="z6997" w:id="688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6888"/>
    <w:bookmarkStart w:name="z6998" w:id="6889"/>
    <w:p>
      <w:pPr>
        <w:spacing w:after="0"/>
        <w:ind w:left="0"/>
        <w:jc w:val="both"/>
      </w:pPr>
      <w:r>
        <w:rPr>
          <w:rFonts w:ascii="Times New Roman"/>
          <w:b w:val="false"/>
          <w:i w:val="false"/>
          <w:color w:val="000000"/>
          <w:sz w:val="28"/>
        </w:rPr>
        <w:t>
      имеющих налоговую задолженность;</w:t>
      </w:r>
    </w:p>
    <w:bookmarkEnd w:id="6889"/>
    <w:bookmarkStart w:name="z6999" w:id="689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6890"/>
    <w:bookmarkStart w:name="z7000" w:id="689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6891"/>
    <w:bookmarkStart w:name="z7001" w:id="689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6892"/>
    <w:bookmarkStart w:name="z7002" w:id="689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6893"/>
    <w:bookmarkStart w:name="z7003" w:id="689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894"/>
    <w:bookmarkStart w:name="z7004" w:id="689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6895"/>
    <w:bookmarkStart w:name="z7005" w:id="689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6896"/>
    <w:bookmarkStart w:name="z7006" w:id="689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6897"/>
    <w:bookmarkStart w:name="z7007" w:id="689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6898"/>
    <w:bookmarkStart w:name="z7008" w:id="689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6899"/>
    <w:bookmarkStart w:name="z7009" w:id="690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6900"/>
    <w:bookmarkStart w:name="z7010" w:id="690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6901"/>
    <w:bookmarkStart w:name="z7011" w:id="690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6902"/>
    <w:bookmarkStart w:name="z7012" w:id="690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6903"/>
    <w:bookmarkStart w:name="z7013" w:id="690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6904"/>
    <w:bookmarkStart w:name="z7014" w:id="6905"/>
    <w:p>
      <w:pPr>
        <w:spacing w:after="0"/>
        <w:ind w:left="0"/>
        <w:jc w:val="both"/>
      </w:pPr>
      <w:r>
        <w:rPr>
          <w:rFonts w:ascii="Times New Roman"/>
          <w:b w:val="false"/>
          <w:i w:val="false"/>
          <w:color w:val="000000"/>
          <w:sz w:val="28"/>
        </w:rPr>
        <w:t>
      защищать интересы государства;</w:t>
      </w:r>
    </w:p>
    <w:bookmarkEnd w:id="6905"/>
    <w:bookmarkStart w:name="z7015" w:id="690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906"/>
    <w:bookmarkStart w:name="z7016" w:id="690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6907"/>
    <w:bookmarkStart w:name="z7017" w:id="690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908"/>
    <w:bookmarkStart w:name="z7018" w:id="690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6909"/>
    <w:bookmarkStart w:name="z7019" w:id="6910"/>
    <w:p>
      <w:pPr>
        <w:spacing w:after="0"/>
        <w:ind w:left="0"/>
        <w:jc w:val="both"/>
      </w:pPr>
      <w:r>
        <w:rPr>
          <w:rFonts w:ascii="Times New Roman"/>
          <w:b w:val="false"/>
          <w:i w:val="false"/>
          <w:color w:val="000000"/>
          <w:sz w:val="28"/>
        </w:rPr>
        <w:t>
      15. Функции:</w:t>
      </w:r>
    </w:p>
    <w:bookmarkEnd w:id="6910"/>
    <w:bookmarkStart w:name="z7020" w:id="6911"/>
    <w:p>
      <w:pPr>
        <w:spacing w:after="0"/>
        <w:ind w:left="0"/>
        <w:jc w:val="both"/>
      </w:pPr>
      <w:r>
        <w:rPr>
          <w:rFonts w:ascii="Times New Roman"/>
          <w:b w:val="false"/>
          <w:i w:val="false"/>
          <w:color w:val="000000"/>
          <w:sz w:val="28"/>
        </w:rPr>
        <w:t>
      1) осуществление налогового контроля;</w:t>
      </w:r>
    </w:p>
    <w:bookmarkEnd w:id="6911"/>
    <w:bookmarkStart w:name="z7021" w:id="691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912"/>
    <w:bookmarkStart w:name="z7022" w:id="691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6913"/>
    <w:bookmarkStart w:name="z7023" w:id="691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6914"/>
    <w:bookmarkStart w:name="z7024" w:id="691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915"/>
    <w:bookmarkStart w:name="z7025" w:id="691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6916"/>
    <w:bookmarkStart w:name="z7026" w:id="691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917"/>
    <w:bookmarkStart w:name="z7027" w:id="691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918"/>
    <w:bookmarkStart w:name="z7028" w:id="691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919"/>
    <w:bookmarkStart w:name="z7029" w:id="692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6920"/>
    <w:bookmarkStart w:name="z7030" w:id="6921"/>
    <w:p>
      <w:pPr>
        <w:spacing w:after="0"/>
        <w:ind w:left="0"/>
        <w:jc w:val="both"/>
      </w:pPr>
      <w:r>
        <w:rPr>
          <w:rFonts w:ascii="Times New Roman"/>
          <w:b w:val="false"/>
          <w:i w:val="false"/>
          <w:color w:val="000000"/>
          <w:sz w:val="28"/>
        </w:rPr>
        <w:t>
      11) осуществление налогового администрирования;</w:t>
      </w:r>
    </w:p>
    <w:bookmarkEnd w:id="6921"/>
    <w:bookmarkStart w:name="z7031" w:id="692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6922"/>
    <w:bookmarkStart w:name="z7032" w:id="692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923"/>
    <w:bookmarkStart w:name="z7033" w:id="6924"/>
    <w:p>
      <w:pPr>
        <w:spacing w:after="0"/>
        <w:ind w:left="0"/>
        <w:jc w:val="both"/>
      </w:pPr>
      <w:r>
        <w:rPr>
          <w:rFonts w:ascii="Times New Roman"/>
          <w:b w:val="false"/>
          <w:i w:val="false"/>
          <w:color w:val="000000"/>
          <w:sz w:val="28"/>
        </w:rPr>
        <w:t>
      14) использование системы управления рисками;</w:t>
      </w:r>
    </w:p>
    <w:bookmarkEnd w:id="6924"/>
    <w:bookmarkStart w:name="z7034" w:id="692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6925"/>
    <w:bookmarkStart w:name="z7035" w:id="692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6926"/>
    <w:bookmarkStart w:name="z7036" w:id="692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6927"/>
    <w:bookmarkStart w:name="z7037" w:id="692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928"/>
    <w:bookmarkStart w:name="z7038" w:id="692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6929"/>
    <w:bookmarkStart w:name="z7039" w:id="693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6930"/>
    <w:bookmarkStart w:name="z7040" w:id="693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6931"/>
    <w:bookmarkStart w:name="z7041" w:id="693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6932"/>
    <w:bookmarkStart w:name="z7042" w:id="693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6933"/>
    <w:bookmarkStart w:name="z7043" w:id="693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6934"/>
    <w:bookmarkStart w:name="z7044" w:id="693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6935"/>
    <w:bookmarkStart w:name="z7045" w:id="693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6936"/>
    <w:bookmarkStart w:name="z7046" w:id="693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6937"/>
    <w:bookmarkStart w:name="z7047" w:id="693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6938"/>
    <w:bookmarkStart w:name="z7048" w:id="693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939"/>
    <w:bookmarkStart w:name="z7049" w:id="694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6940"/>
    <w:bookmarkStart w:name="z7050" w:id="694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6941"/>
    <w:bookmarkStart w:name="z7051" w:id="694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6942"/>
    <w:bookmarkStart w:name="z7052" w:id="694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6943"/>
    <w:bookmarkStart w:name="z7053" w:id="694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6944"/>
    <w:bookmarkStart w:name="z7054" w:id="694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6945"/>
    <w:bookmarkStart w:name="z7055" w:id="694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6946"/>
    <w:bookmarkStart w:name="z7056" w:id="694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6947"/>
    <w:bookmarkStart w:name="z7057" w:id="694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948"/>
    <w:bookmarkStart w:name="z7058" w:id="694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949"/>
    <w:bookmarkStart w:name="z7059" w:id="695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6950"/>
    <w:bookmarkStart w:name="z7060" w:id="695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951"/>
    <w:bookmarkStart w:name="z7061" w:id="695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952"/>
    <w:bookmarkStart w:name="z7062" w:id="6953"/>
    <w:p>
      <w:pPr>
        <w:spacing w:after="0"/>
        <w:ind w:left="0"/>
        <w:jc w:val="both"/>
      </w:pPr>
      <w:r>
        <w:rPr>
          <w:rFonts w:ascii="Times New Roman"/>
          <w:b w:val="false"/>
          <w:i w:val="false"/>
          <w:color w:val="000000"/>
          <w:sz w:val="28"/>
        </w:rPr>
        <w:t>
      18. Полномочия Руководителя Управления:</w:t>
      </w:r>
    </w:p>
    <w:bookmarkEnd w:id="6953"/>
    <w:bookmarkStart w:name="z7063" w:id="695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6954"/>
    <w:bookmarkStart w:name="z7064" w:id="695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955"/>
    <w:bookmarkStart w:name="z7065" w:id="695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956"/>
    <w:bookmarkStart w:name="z7066" w:id="69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957"/>
    <w:bookmarkStart w:name="z7067" w:id="695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958"/>
    <w:bookmarkStart w:name="z7068" w:id="69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6959"/>
    <w:bookmarkStart w:name="z7069" w:id="69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960"/>
    <w:bookmarkStart w:name="z7070" w:id="69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961"/>
    <w:bookmarkStart w:name="z7071" w:id="696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962"/>
    <w:bookmarkStart w:name="z7072" w:id="696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963"/>
    <w:bookmarkStart w:name="z7073" w:id="69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964"/>
    <w:bookmarkStart w:name="z7074" w:id="69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6965"/>
    <w:bookmarkStart w:name="z7075" w:id="6966"/>
    <w:p>
      <w:pPr>
        <w:spacing w:after="0"/>
        <w:ind w:left="0"/>
        <w:jc w:val="left"/>
      </w:pPr>
      <w:r>
        <w:rPr>
          <w:rFonts w:ascii="Times New Roman"/>
          <w:b/>
          <w:i w:val="false"/>
          <w:color w:val="000000"/>
        </w:rPr>
        <w:t xml:space="preserve"> Глава 4. Имущество Управления</w:t>
      </w:r>
    </w:p>
    <w:bookmarkEnd w:id="6966"/>
    <w:bookmarkStart w:name="z7076" w:id="696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6967"/>
    <w:bookmarkStart w:name="z7077" w:id="696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968"/>
    <w:bookmarkStart w:name="z7078" w:id="696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6969"/>
    <w:bookmarkStart w:name="z7079" w:id="697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970"/>
    <w:bookmarkStart w:name="z7080" w:id="6971"/>
    <w:p>
      <w:pPr>
        <w:spacing w:after="0"/>
        <w:ind w:left="0"/>
        <w:jc w:val="left"/>
      </w:pPr>
      <w:r>
        <w:rPr>
          <w:rFonts w:ascii="Times New Roman"/>
          <w:b/>
          <w:i w:val="false"/>
          <w:color w:val="000000"/>
        </w:rPr>
        <w:t xml:space="preserve"> Глава 5. Реорганизация и упразднение Управления</w:t>
      </w:r>
    </w:p>
    <w:bookmarkEnd w:id="6971"/>
    <w:bookmarkStart w:name="z7081" w:id="697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6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084" w:id="6973"/>
    <w:p>
      <w:pPr>
        <w:spacing w:after="0"/>
        <w:ind w:left="0"/>
        <w:jc w:val="left"/>
      </w:pPr>
      <w:r>
        <w:rPr>
          <w:rFonts w:ascii="Times New Roman"/>
          <w:b/>
          <w:i w:val="false"/>
          <w:color w:val="000000"/>
        </w:rPr>
        <w:t xml:space="preserve"> Положение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973"/>
    <w:bookmarkStart w:name="z7085" w:id="6974"/>
    <w:p>
      <w:pPr>
        <w:spacing w:after="0"/>
        <w:ind w:left="0"/>
        <w:jc w:val="left"/>
      </w:pPr>
      <w:r>
        <w:rPr>
          <w:rFonts w:ascii="Times New Roman"/>
          <w:b/>
          <w:i w:val="false"/>
          <w:color w:val="000000"/>
        </w:rPr>
        <w:t xml:space="preserve"> Глава 1. Общие положения</w:t>
      </w:r>
    </w:p>
    <w:bookmarkEnd w:id="6974"/>
    <w:bookmarkStart w:name="z7086" w:id="6975"/>
    <w:p>
      <w:pPr>
        <w:spacing w:after="0"/>
        <w:ind w:left="0"/>
        <w:jc w:val="both"/>
      </w:pPr>
      <w:r>
        <w:rPr>
          <w:rFonts w:ascii="Times New Roman"/>
          <w:b w:val="false"/>
          <w:i w:val="false"/>
          <w:color w:val="000000"/>
          <w:sz w:val="28"/>
        </w:rPr>
        <w:t>
      1.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6975"/>
    <w:bookmarkStart w:name="z7087" w:id="6976"/>
    <w:p>
      <w:pPr>
        <w:spacing w:after="0"/>
        <w:ind w:left="0"/>
        <w:jc w:val="both"/>
      </w:pPr>
      <w:r>
        <w:rPr>
          <w:rFonts w:ascii="Times New Roman"/>
          <w:b w:val="false"/>
          <w:i w:val="false"/>
          <w:color w:val="000000"/>
          <w:sz w:val="28"/>
        </w:rPr>
        <w:t xml:space="preserve">
      1) налогового администрирования; </w:t>
      </w:r>
    </w:p>
    <w:bookmarkEnd w:id="6976"/>
    <w:bookmarkStart w:name="z7088" w:id="697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6977"/>
    <w:bookmarkStart w:name="z7089" w:id="6978"/>
    <w:p>
      <w:pPr>
        <w:spacing w:after="0"/>
        <w:ind w:left="0"/>
        <w:jc w:val="both"/>
      </w:pPr>
      <w:r>
        <w:rPr>
          <w:rFonts w:ascii="Times New Roman"/>
          <w:b w:val="false"/>
          <w:i w:val="false"/>
          <w:color w:val="000000"/>
          <w:sz w:val="28"/>
        </w:rPr>
        <w:t xml:space="preserve">
      3) оборота нефтепродуктов и биотоплива; </w:t>
      </w:r>
    </w:p>
    <w:bookmarkEnd w:id="6978"/>
    <w:bookmarkStart w:name="z7090" w:id="697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6979"/>
    <w:bookmarkStart w:name="z7091" w:id="698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6980"/>
    <w:bookmarkStart w:name="z7092" w:id="698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6981"/>
    <w:bookmarkStart w:name="z7093" w:id="698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6982"/>
    <w:bookmarkStart w:name="z7094" w:id="698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6983"/>
    <w:bookmarkStart w:name="z7095" w:id="698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6984"/>
    <w:bookmarkStart w:name="z7096" w:id="698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6985"/>
    <w:bookmarkStart w:name="z7097" w:id="698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6986"/>
    <w:bookmarkStart w:name="z7098" w:id="6987"/>
    <w:p>
      <w:pPr>
        <w:spacing w:after="0"/>
        <w:ind w:left="0"/>
        <w:jc w:val="both"/>
      </w:pPr>
      <w:r>
        <w:rPr>
          <w:rFonts w:ascii="Times New Roman"/>
          <w:b w:val="false"/>
          <w:i w:val="false"/>
          <w:color w:val="000000"/>
          <w:sz w:val="28"/>
        </w:rPr>
        <w:t xml:space="preserve">
      8. Местонахождение Управления: почтовый индекс 041600, Республика Казахстан, Алматинская область, Талгарский район, город Талгар, улица Бокина, 30. </w:t>
      </w:r>
    </w:p>
    <w:bookmarkEnd w:id="6987"/>
    <w:bookmarkStart w:name="z7099" w:id="698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988"/>
    <w:bookmarkStart w:name="z7100" w:id="698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989"/>
    <w:bookmarkStart w:name="z7101" w:id="699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990"/>
    <w:bookmarkStart w:name="z7102" w:id="699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991"/>
    <w:bookmarkStart w:name="z7103" w:id="699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6992"/>
    <w:bookmarkStart w:name="z7104" w:id="6993"/>
    <w:p>
      <w:pPr>
        <w:spacing w:after="0"/>
        <w:ind w:left="0"/>
        <w:jc w:val="left"/>
      </w:pPr>
      <w:r>
        <w:rPr>
          <w:rFonts w:ascii="Times New Roman"/>
          <w:b/>
          <w:i w:val="false"/>
          <w:color w:val="000000"/>
        </w:rPr>
        <w:t xml:space="preserve"> Глава 2. Задачи, права и обязанности Управления</w:t>
      </w:r>
    </w:p>
    <w:bookmarkEnd w:id="6993"/>
    <w:bookmarkStart w:name="z7105" w:id="6994"/>
    <w:p>
      <w:pPr>
        <w:spacing w:after="0"/>
        <w:ind w:left="0"/>
        <w:jc w:val="both"/>
      </w:pPr>
      <w:r>
        <w:rPr>
          <w:rFonts w:ascii="Times New Roman"/>
          <w:b w:val="false"/>
          <w:i w:val="false"/>
          <w:color w:val="000000"/>
          <w:sz w:val="28"/>
        </w:rPr>
        <w:t>
      13. Задачи:</w:t>
      </w:r>
    </w:p>
    <w:bookmarkEnd w:id="6994"/>
    <w:bookmarkStart w:name="z7106" w:id="699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6995"/>
    <w:bookmarkStart w:name="z7107" w:id="699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6996"/>
    <w:bookmarkStart w:name="z7108" w:id="699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997"/>
    <w:bookmarkStart w:name="z7109" w:id="699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6998"/>
    <w:bookmarkStart w:name="z7110" w:id="699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6999"/>
    <w:bookmarkStart w:name="z7111" w:id="700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000"/>
    <w:bookmarkStart w:name="z7112" w:id="700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7001"/>
    <w:bookmarkStart w:name="z7113" w:id="7002"/>
    <w:p>
      <w:pPr>
        <w:spacing w:after="0"/>
        <w:ind w:left="0"/>
        <w:jc w:val="both"/>
      </w:pPr>
      <w:r>
        <w:rPr>
          <w:rFonts w:ascii="Times New Roman"/>
          <w:b w:val="false"/>
          <w:i w:val="false"/>
          <w:color w:val="000000"/>
          <w:sz w:val="28"/>
        </w:rPr>
        <w:t>
      14. Права и обязанности Управления:</w:t>
      </w:r>
    </w:p>
    <w:bookmarkEnd w:id="7002"/>
    <w:bookmarkStart w:name="z7114" w:id="7003"/>
    <w:p>
      <w:pPr>
        <w:spacing w:after="0"/>
        <w:ind w:left="0"/>
        <w:jc w:val="both"/>
      </w:pPr>
      <w:r>
        <w:rPr>
          <w:rFonts w:ascii="Times New Roman"/>
          <w:b w:val="false"/>
          <w:i w:val="false"/>
          <w:color w:val="000000"/>
          <w:sz w:val="28"/>
        </w:rPr>
        <w:t>
      1) права:</w:t>
      </w:r>
    </w:p>
    <w:bookmarkEnd w:id="7003"/>
    <w:bookmarkStart w:name="z7115" w:id="700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004"/>
    <w:bookmarkStart w:name="z7116" w:id="7005"/>
    <w:p>
      <w:pPr>
        <w:spacing w:after="0"/>
        <w:ind w:left="0"/>
        <w:jc w:val="both"/>
      </w:pPr>
      <w:r>
        <w:rPr>
          <w:rFonts w:ascii="Times New Roman"/>
          <w:b w:val="false"/>
          <w:i w:val="false"/>
          <w:color w:val="000000"/>
          <w:sz w:val="28"/>
        </w:rPr>
        <w:t>
      требовать от налогоплательщика (налогового агента):</w:t>
      </w:r>
    </w:p>
    <w:bookmarkEnd w:id="7005"/>
    <w:bookmarkStart w:name="z7117" w:id="700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006"/>
    <w:bookmarkStart w:name="z7118" w:id="700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007"/>
    <w:bookmarkStart w:name="z7119" w:id="700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008"/>
    <w:bookmarkStart w:name="z7120" w:id="70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009"/>
    <w:bookmarkStart w:name="z7121" w:id="70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010"/>
    <w:bookmarkStart w:name="z7122" w:id="701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011"/>
    <w:bookmarkStart w:name="z7123" w:id="701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012"/>
    <w:bookmarkStart w:name="z7124" w:id="701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013"/>
    <w:bookmarkStart w:name="z7125" w:id="701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014"/>
    <w:bookmarkStart w:name="z7126" w:id="701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015"/>
    <w:bookmarkStart w:name="z7127" w:id="701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7016"/>
    <w:bookmarkStart w:name="z7128" w:id="701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7017"/>
    <w:bookmarkStart w:name="z7129" w:id="701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7018"/>
    <w:bookmarkStart w:name="z7130" w:id="701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019"/>
    <w:bookmarkStart w:name="z7131" w:id="702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020"/>
    <w:bookmarkStart w:name="z7132" w:id="702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021"/>
    <w:bookmarkStart w:name="z7133" w:id="702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022"/>
    <w:bookmarkStart w:name="z7134" w:id="702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023"/>
    <w:bookmarkStart w:name="z7135" w:id="702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024"/>
    <w:bookmarkStart w:name="z7136" w:id="702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025"/>
    <w:bookmarkStart w:name="z7137" w:id="702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7026"/>
    <w:bookmarkStart w:name="z7138" w:id="702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7027"/>
    <w:bookmarkStart w:name="z7139" w:id="702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028"/>
    <w:bookmarkStart w:name="z7140" w:id="7029"/>
    <w:p>
      <w:pPr>
        <w:spacing w:after="0"/>
        <w:ind w:left="0"/>
        <w:jc w:val="both"/>
      </w:pPr>
      <w:r>
        <w:rPr>
          <w:rFonts w:ascii="Times New Roman"/>
          <w:b w:val="false"/>
          <w:i w:val="false"/>
          <w:color w:val="000000"/>
          <w:sz w:val="28"/>
        </w:rPr>
        <w:t>
      2) обязанности:</w:t>
      </w:r>
    </w:p>
    <w:bookmarkEnd w:id="7029"/>
    <w:bookmarkStart w:name="z7141" w:id="703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030"/>
    <w:bookmarkStart w:name="z7142" w:id="703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031"/>
    <w:bookmarkStart w:name="z7143" w:id="703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032"/>
    <w:bookmarkStart w:name="z7144" w:id="703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033"/>
    <w:bookmarkStart w:name="z7145" w:id="703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034"/>
    <w:bookmarkStart w:name="z7146" w:id="7035"/>
    <w:p>
      <w:pPr>
        <w:spacing w:after="0"/>
        <w:ind w:left="0"/>
        <w:jc w:val="both"/>
      </w:pPr>
      <w:r>
        <w:rPr>
          <w:rFonts w:ascii="Times New Roman"/>
          <w:b w:val="false"/>
          <w:i w:val="false"/>
          <w:color w:val="000000"/>
          <w:sz w:val="28"/>
        </w:rPr>
        <w:t>
      имеющих налоговую задолженность;</w:t>
      </w:r>
    </w:p>
    <w:bookmarkEnd w:id="7035"/>
    <w:bookmarkStart w:name="z7147" w:id="703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036"/>
    <w:bookmarkStart w:name="z7148" w:id="703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037"/>
    <w:bookmarkStart w:name="z7149" w:id="703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038"/>
    <w:bookmarkStart w:name="z7150" w:id="703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039"/>
    <w:bookmarkStart w:name="z7151" w:id="704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040"/>
    <w:bookmarkStart w:name="z7152" w:id="704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041"/>
    <w:bookmarkStart w:name="z7153" w:id="704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042"/>
    <w:bookmarkStart w:name="z7154" w:id="704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043"/>
    <w:bookmarkStart w:name="z7155" w:id="704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044"/>
    <w:bookmarkStart w:name="z7156" w:id="704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045"/>
    <w:bookmarkStart w:name="z7157" w:id="704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046"/>
    <w:bookmarkStart w:name="z7158" w:id="704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047"/>
    <w:bookmarkStart w:name="z7159" w:id="704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048"/>
    <w:bookmarkStart w:name="z7160" w:id="704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049"/>
    <w:bookmarkStart w:name="z7161" w:id="705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7050"/>
    <w:bookmarkStart w:name="z7162" w:id="7051"/>
    <w:p>
      <w:pPr>
        <w:spacing w:after="0"/>
        <w:ind w:left="0"/>
        <w:jc w:val="both"/>
      </w:pPr>
      <w:r>
        <w:rPr>
          <w:rFonts w:ascii="Times New Roman"/>
          <w:b w:val="false"/>
          <w:i w:val="false"/>
          <w:color w:val="000000"/>
          <w:sz w:val="28"/>
        </w:rPr>
        <w:t>
      защищать интересы государства;</w:t>
      </w:r>
    </w:p>
    <w:bookmarkEnd w:id="7051"/>
    <w:bookmarkStart w:name="z7163" w:id="705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052"/>
    <w:bookmarkStart w:name="z7164" w:id="705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053"/>
    <w:bookmarkStart w:name="z7165" w:id="705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054"/>
    <w:bookmarkStart w:name="z7166" w:id="705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055"/>
    <w:bookmarkStart w:name="z7167" w:id="7056"/>
    <w:p>
      <w:pPr>
        <w:spacing w:after="0"/>
        <w:ind w:left="0"/>
        <w:jc w:val="both"/>
      </w:pPr>
      <w:r>
        <w:rPr>
          <w:rFonts w:ascii="Times New Roman"/>
          <w:b w:val="false"/>
          <w:i w:val="false"/>
          <w:color w:val="000000"/>
          <w:sz w:val="28"/>
        </w:rPr>
        <w:t>
      15. Функции:</w:t>
      </w:r>
    </w:p>
    <w:bookmarkEnd w:id="7056"/>
    <w:bookmarkStart w:name="z7168" w:id="7057"/>
    <w:p>
      <w:pPr>
        <w:spacing w:after="0"/>
        <w:ind w:left="0"/>
        <w:jc w:val="both"/>
      </w:pPr>
      <w:r>
        <w:rPr>
          <w:rFonts w:ascii="Times New Roman"/>
          <w:b w:val="false"/>
          <w:i w:val="false"/>
          <w:color w:val="000000"/>
          <w:sz w:val="28"/>
        </w:rPr>
        <w:t>
      1) осуществление налогового контроля;</w:t>
      </w:r>
    </w:p>
    <w:bookmarkEnd w:id="7057"/>
    <w:bookmarkStart w:name="z7169" w:id="705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058"/>
    <w:bookmarkStart w:name="z7170" w:id="705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059"/>
    <w:bookmarkStart w:name="z7171" w:id="706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7060"/>
    <w:bookmarkStart w:name="z7172" w:id="706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061"/>
    <w:bookmarkStart w:name="z7173" w:id="706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062"/>
    <w:bookmarkStart w:name="z7174" w:id="706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063"/>
    <w:bookmarkStart w:name="z7175" w:id="706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064"/>
    <w:bookmarkStart w:name="z7176" w:id="706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065"/>
    <w:bookmarkStart w:name="z7177" w:id="706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066"/>
    <w:bookmarkStart w:name="z7178" w:id="7067"/>
    <w:p>
      <w:pPr>
        <w:spacing w:after="0"/>
        <w:ind w:left="0"/>
        <w:jc w:val="both"/>
      </w:pPr>
      <w:r>
        <w:rPr>
          <w:rFonts w:ascii="Times New Roman"/>
          <w:b w:val="false"/>
          <w:i w:val="false"/>
          <w:color w:val="000000"/>
          <w:sz w:val="28"/>
        </w:rPr>
        <w:t>
      11) осуществление налогового администрирования;</w:t>
      </w:r>
    </w:p>
    <w:bookmarkEnd w:id="7067"/>
    <w:bookmarkStart w:name="z7179" w:id="706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068"/>
    <w:bookmarkStart w:name="z7180" w:id="706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069"/>
    <w:bookmarkStart w:name="z7181" w:id="7070"/>
    <w:p>
      <w:pPr>
        <w:spacing w:after="0"/>
        <w:ind w:left="0"/>
        <w:jc w:val="both"/>
      </w:pPr>
      <w:r>
        <w:rPr>
          <w:rFonts w:ascii="Times New Roman"/>
          <w:b w:val="false"/>
          <w:i w:val="false"/>
          <w:color w:val="000000"/>
          <w:sz w:val="28"/>
        </w:rPr>
        <w:t>
      14) использование системы управления рисками;</w:t>
      </w:r>
    </w:p>
    <w:bookmarkEnd w:id="7070"/>
    <w:bookmarkStart w:name="z7182" w:id="707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7071"/>
    <w:bookmarkStart w:name="z7183" w:id="707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7072"/>
    <w:bookmarkStart w:name="z7184" w:id="707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7073"/>
    <w:bookmarkStart w:name="z7185" w:id="707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7074"/>
    <w:bookmarkStart w:name="z7186" w:id="707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7075"/>
    <w:bookmarkStart w:name="z7187" w:id="707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7076"/>
    <w:bookmarkStart w:name="z7188" w:id="707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7077"/>
    <w:bookmarkStart w:name="z7189" w:id="707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7078"/>
    <w:bookmarkStart w:name="z7190" w:id="707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7079"/>
    <w:bookmarkStart w:name="z7191" w:id="708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7080"/>
    <w:bookmarkStart w:name="z7192" w:id="708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7081"/>
    <w:bookmarkStart w:name="z7193" w:id="708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7082"/>
    <w:bookmarkStart w:name="z7194" w:id="708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7083"/>
    <w:bookmarkStart w:name="z7195" w:id="708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084"/>
    <w:bookmarkStart w:name="z7196" w:id="708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085"/>
    <w:bookmarkStart w:name="z7197" w:id="708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7086"/>
    <w:bookmarkStart w:name="z7198" w:id="708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7087"/>
    <w:bookmarkStart w:name="z7199" w:id="708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7088"/>
    <w:bookmarkStart w:name="z7200" w:id="708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7089"/>
    <w:bookmarkStart w:name="z7201" w:id="709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7090"/>
    <w:bookmarkStart w:name="z7202" w:id="709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091"/>
    <w:bookmarkStart w:name="z7203" w:id="709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7092"/>
    <w:bookmarkStart w:name="z7204" w:id="709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7093"/>
    <w:bookmarkStart w:name="z7205" w:id="709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094"/>
    <w:bookmarkStart w:name="z7206" w:id="709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095"/>
    <w:bookmarkStart w:name="z7207" w:id="709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7096"/>
    <w:bookmarkStart w:name="z7208" w:id="709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7097"/>
    <w:bookmarkStart w:name="z7209" w:id="709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098"/>
    <w:bookmarkStart w:name="z7210" w:id="709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099"/>
    <w:bookmarkStart w:name="z7211" w:id="7100"/>
    <w:p>
      <w:pPr>
        <w:spacing w:after="0"/>
        <w:ind w:left="0"/>
        <w:jc w:val="both"/>
      </w:pPr>
      <w:r>
        <w:rPr>
          <w:rFonts w:ascii="Times New Roman"/>
          <w:b w:val="false"/>
          <w:i w:val="false"/>
          <w:color w:val="000000"/>
          <w:sz w:val="28"/>
        </w:rPr>
        <w:t>
      19. Полномочия Руководителя Управления:</w:t>
      </w:r>
    </w:p>
    <w:bookmarkEnd w:id="7100"/>
    <w:bookmarkStart w:name="z7212" w:id="710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7101"/>
    <w:bookmarkStart w:name="z7213" w:id="710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7102"/>
    <w:bookmarkStart w:name="z7214" w:id="710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7103"/>
    <w:bookmarkStart w:name="z7215" w:id="710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7104"/>
    <w:bookmarkStart w:name="z7216" w:id="710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7105"/>
    <w:bookmarkStart w:name="z7217" w:id="710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7106"/>
    <w:bookmarkStart w:name="z7218" w:id="710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107"/>
    <w:bookmarkStart w:name="z7219" w:id="710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7108"/>
    <w:bookmarkStart w:name="z7220" w:id="710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7109"/>
    <w:bookmarkStart w:name="z7221" w:id="711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7110"/>
    <w:bookmarkStart w:name="z7222" w:id="711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7111"/>
    <w:bookmarkStart w:name="z7223" w:id="711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7112"/>
    <w:bookmarkStart w:name="z7224" w:id="711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7113"/>
    <w:bookmarkStart w:name="z7225" w:id="7114"/>
    <w:p>
      <w:pPr>
        <w:spacing w:after="0"/>
        <w:ind w:left="0"/>
        <w:jc w:val="left"/>
      </w:pPr>
      <w:r>
        <w:rPr>
          <w:rFonts w:ascii="Times New Roman"/>
          <w:b/>
          <w:i w:val="false"/>
          <w:color w:val="000000"/>
        </w:rPr>
        <w:t xml:space="preserve"> Глава 4. Имущество Управления</w:t>
      </w:r>
    </w:p>
    <w:bookmarkEnd w:id="7114"/>
    <w:bookmarkStart w:name="z7226" w:id="711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7115"/>
    <w:bookmarkStart w:name="z7227" w:id="711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116"/>
    <w:bookmarkStart w:name="z7228" w:id="711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7117"/>
    <w:bookmarkStart w:name="z7229" w:id="711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118"/>
    <w:bookmarkStart w:name="z7230" w:id="7119"/>
    <w:p>
      <w:pPr>
        <w:spacing w:after="0"/>
        <w:ind w:left="0"/>
        <w:jc w:val="left"/>
      </w:pPr>
      <w:r>
        <w:rPr>
          <w:rFonts w:ascii="Times New Roman"/>
          <w:b/>
          <w:i w:val="false"/>
          <w:color w:val="000000"/>
        </w:rPr>
        <w:t xml:space="preserve"> Глава 5. Реорганизация и упразднение Управления</w:t>
      </w:r>
    </w:p>
    <w:bookmarkEnd w:id="7119"/>
    <w:bookmarkStart w:name="z7231" w:id="712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7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234" w:id="7121"/>
    <w:p>
      <w:pPr>
        <w:spacing w:after="0"/>
        <w:ind w:left="0"/>
        <w:jc w:val="left"/>
      </w:pPr>
      <w:r>
        <w:rPr>
          <w:rFonts w:ascii="Times New Roman"/>
          <w:b/>
          <w:i w:val="false"/>
          <w:color w:val="000000"/>
        </w:rPr>
        <w:t xml:space="preserve"> Положение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7121"/>
    <w:bookmarkStart w:name="z7235" w:id="7122"/>
    <w:p>
      <w:pPr>
        <w:spacing w:after="0"/>
        <w:ind w:left="0"/>
        <w:jc w:val="left"/>
      </w:pPr>
      <w:r>
        <w:rPr>
          <w:rFonts w:ascii="Times New Roman"/>
          <w:b/>
          <w:i w:val="false"/>
          <w:color w:val="000000"/>
        </w:rPr>
        <w:t xml:space="preserve"> Глава 1. Общие положения</w:t>
      </w:r>
    </w:p>
    <w:bookmarkEnd w:id="7122"/>
    <w:bookmarkStart w:name="z7236" w:id="7123"/>
    <w:p>
      <w:pPr>
        <w:spacing w:after="0"/>
        <w:ind w:left="0"/>
        <w:jc w:val="both"/>
      </w:pPr>
      <w:r>
        <w:rPr>
          <w:rFonts w:ascii="Times New Roman"/>
          <w:b w:val="false"/>
          <w:i w:val="false"/>
          <w:color w:val="000000"/>
          <w:sz w:val="28"/>
        </w:rPr>
        <w:t>
      1.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7123"/>
    <w:bookmarkStart w:name="z7237" w:id="7124"/>
    <w:p>
      <w:pPr>
        <w:spacing w:after="0"/>
        <w:ind w:left="0"/>
        <w:jc w:val="both"/>
      </w:pPr>
      <w:r>
        <w:rPr>
          <w:rFonts w:ascii="Times New Roman"/>
          <w:b w:val="false"/>
          <w:i w:val="false"/>
          <w:color w:val="000000"/>
          <w:sz w:val="28"/>
        </w:rPr>
        <w:t xml:space="preserve">
      1) налогового администрирования; </w:t>
      </w:r>
    </w:p>
    <w:bookmarkEnd w:id="7124"/>
    <w:bookmarkStart w:name="z7238" w:id="712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125"/>
    <w:bookmarkStart w:name="z7239" w:id="7126"/>
    <w:p>
      <w:pPr>
        <w:spacing w:after="0"/>
        <w:ind w:left="0"/>
        <w:jc w:val="both"/>
      </w:pPr>
      <w:r>
        <w:rPr>
          <w:rFonts w:ascii="Times New Roman"/>
          <w:b w:val="false"/>
          <w:i w:val="false"/>
          <w:color w:val="000000"/>
          <w:sz w:val="28"/>
        </w:rPr>
        <w:t xml:space="preserve">
      3) оборота нефтепродуктов и биотоплива; </w:t>
      </w:r>
    </w:p>
    <w:bookmarkEnd w:id="7126"/>
    <w:bookmarkStart w:name="z7240" w:id="712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127"/>
    <w:bookmarkStart w:name="z7241" w:id="712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7128"/>
    <w:bookmarkStart w:name="z7242" w:id="712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129"/>
    <w:bookmarkStart w:name="z7243" w:id="713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130"/>
    <w:bookmarkStart w:name="z7244" w:id="713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131"/>
    <w:bookmarkStart w:name="z7245" w:id="713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132"/>
    <w:bookmarkStart w:name="z7246" w:id="713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7133"/>
    <w:bookmarkStart w:name="z7247" w:id="713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7134"/>
    <w:bookmarkStart w:name="z7248" w:id="7135"/>
    <w:p>
      <w:pPr>
        <w:spacing w:after="0"/>
        <w:ind w:left="0"/>
        <w:jc w:val="both"/>
      </w:pPr>
      <w:r>
        <w:rPr>
          <w:rFonts w:ascii="Times New Roman"/>
          <w:b w:val="false"/>
          <w:i w:val="false"/>
          <w:color w:val="000000"/>
          <w:sz w:val="28"/>
        </w:rPr>
        <w:t xml:space="preserve">
      8. Местонахождение Управления: почтовый индекс 041800, Республика Казахстан, Алматинская область, Уйгурский район, село Чунджа, улица Кудайбергенова, 66. </w:t>
      </w:r>
    </w:p>
    <w:bookmarkEnd w:id="7135"/>
    <w:bookmarkStart w:name="z7249" w:id="713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7136"/>
    <w:bookmarkStart w:name="z7250" w:id="713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137"/>
    <w:bookmarkStart w:name="z7251" w:id="713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138"/>
    <w:bookmarkStart w:name="z7252" w:id="713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139"/>
    <w:bookmarkStart w:name="z7253" w:id="714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140"/>
    <w:bookmarkStart w:name="z7254" w:id="7141"/>
    <w:p>
      <w:pPr>
        <w:spacing w:after="0"/>
        <w:ind w:left="0"/>
        <w:jc w:val="left"/>
      </w:pPr>
      <w:r>
        <w:rPr>
          <w:rFonts w:ascii="Times New Roman"/>
          <w:b/>
          <w:i w:val="false"/>
          <w:color w:val="000000"/>
        </w:rPr>
        <w:t xml:space="preserve"> Глава 2. Задачи, права и обязанности Управления</w:t>
      </w:r>
    </w:p>
    <w:bookmarkEnd w:id="7141"/>
    <w:bookmarkStart w:name="z7255" w:id="7142"/>
    <w:p>
      <w:pPr>
        <w:spacing w:after="0"/>
        <w:ind w:left="0"/>
        <w:jc w:val="both"/>
      </w:pPr>
      <w:r>
        <w:rPr>
          <w:rFonts w:ascii="Times New Roman"/>
          <w:b w:val="false"/>
          <w:i w:val="false"/>
          <w:color w:val="000000"/>
          <w:sz w:val="28"/>
        </w:rPr>
        <w:t>
      13. Задачи:</w:t>
      </w:r>
    </w:p>
    <w:bookmarkEnd w:id="7142"/>
    <w:bookmarkStart w:name="z7256" w:id="714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143"/>
    <w:bookmarkStart w:name="z7257" w:id="714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7144"/>
    <w:bookmarkStart w:name="z7258" w:id="714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145"/>
    <w:bookmarkStart w:name="z7259" w:id="714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146"/>
    <w:bookmarkStart w:name="z7260" w:id="714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7147"/>
    <w:bookmarkStart w:name="z7261" w:id="714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148"/>
    <w:bookmarkStart w:name="z7262" w:id="714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7149"/>
    <w:bookmarkStart w:name="z7263" w:id="7150"/>
    <w:p>
      <w:pPr>
        <w:spacing w:after="0"/>
        <w:ind w:left="0"/>
        <w:jc w:val="both"/>
      </w:pPr>
      <w:r>
        <w:rPr>
          <w:rFonts w:ascii="Times New Roman"/>
          <w:b w:val="false"/>
          <w:i w:val="false"/>
          <w:color w:val="000000"/>
          <w:sz w:val="28"/>
        </w:rPr>
        <w:t>
      14. Права и обязанности Управления:</w:t>
      </w:r>
    </w:p>
    <w:bookmarkEnd w:id="7150"/>
    <w:bookmarkStart w:name="z7264" w:id="7151"/>
    <w:p>
      <w:pPr>
        <w:spacing w:after="0"/>
        <w:ind w:left="0"/>
        <w:jc w:val="both"/>
      </w:pPr>
      <w:r>
        <w:rPr>
          <w:rFonts w:ascii="Times New Roman"/>
          <w:b w:val="false"/>
          <w:i w:val="false"/>
          <w:color w:val="000000"/>
          <w:sz w:val="28"/>
        </w:rPr>
        <w:t>
      1) права:</w:t>
      </w:r>
    </w:p>
    <w:bookmarkEnd w:id="7151"/>
    <w:bookmarkStart w:name="z7265" w:id="715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152"/>
    <w:bookmarkStart w:name="z7266" w:id="7153"/>
    <w:p>
      <w:pPr>
        <w:spacing w:after="0"/>
        <w:ind w:left="0"/>
        <w:jc w:val="both"/>
      </w:pPr>
      <w:r>
        <w:rPr>
          <w:rFonts w:ascii="Times New Roman"/>
          <w:b w:val="false"/>
          <w:i w:val="false"/>
          <w:color w:val="000000"/>
          <w:sz w:val="28"/>
        </w:rPr>
        <w:t>
      требовать от налогоплательщика (налогового агента):</w:t>
      </w:r>
    </w:p>
    <w:bookmarkEnd w:id="7153"/>
    <w:bookmarkStart w:name="z7267" w:id="715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154"/>
    <w:bookmarkStart w:name="z7268" w:id="715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155"/>
    <w:bookmarkStart w:name="z7269" w:id="715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156"/>
    <w:bookmarkStart w:name="z7270" w:id="71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157"/>
    <w:bookmarkStart w:name="z7271" w:id="71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158"/>
    <w:bookmarkStart w:name="z7272" w:id="715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159"/>
    <w:bookmarkStart w:name="z7273" w:id="716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160"/>
    <w:bookmarkStart w:name="z7274" w:id="716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161"/>
    <w:bookmarkStart w:name="z7275" w:id="716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162"/>
    <w:bookmarkStart w:name="z7276" w:id="716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163"/>
    <w:bookmarkStart w:name="z7277" w:id="716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7164"/>
    <w:bookmarkStart w:name="z7278" w:id="716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7165"/>
    <w:bookmarkStart w:name="z7279" w:id="716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7166"/>
    <w:bookmarkStart w:name="z7280" w:id="716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167"/>
    <w:bookmarkStart w:name="z7281" w:id="716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168"/>
    <w:bookmarkStart w:name="z7282" w:id="716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169"/>
    <w:bookmarkStart w:name="z7283" w:id="717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170"/>
    <w:bookmarkStart w:name="z7284" w:id="717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171"/>
    <w:bookmarkStart w:name="z7285" w:id="717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172"/>
    <w:bookmarkStart w:name="z7286" w:id="717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173"/>
    <w:bookmarkStart w:name="z7287" w:id="717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7174"/>
    <w:bookmarkStart w:name="z7288" w:id="717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7175"/>
    <w:bookmarkStart w:name="z7289" w:id="717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176"/>
    <w:bookmarkStart w:name="z7290" w:id="7177"/>
    <w:p>
      <w:pPr>
        <w:spacing w:after="0"/>
        <w:ind w:left="0"/>
        <w:jc w:val="both"/>
      </w:pPr>
      <w:r>
        <w:rPr>
          <w:rFonts w:ascii="Times New Roman"/>
          <w:b w:val="false"/>
          <w:i w:val="false"/>
          <w:color w:val="000000"/>
          <w:sz w:val="28"/>
        </w:rPr>
        <w:t>
      2) обязанности:</w:t>
      </w:r>
    </w:p>
    <w:bookmarkEnd w:id="7177"/>
    <w:bookmarkStart w:name="z7291" w:id="717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178"/>
    <w:bookmarkStart w:name="z7292" w:id="717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179"/>
    <w:bookmarkStart w:name="z7293" w:id="718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180"/>
    <w:bookmarkStart w:name="z7294" w:id="718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181"/>
    <w:bookmarkStart w:name="z7295" w:id="718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182"/>
    <w:bookmarkStart w:name="z7296" w:id="7183"/>
    <w:p>
      <w:pPr>
        <w:spacing w:after="0"/>
        <w:ind w:left="0"/>
        <w:jc w:val="both"/>
      </w:pPr>
      <w:r>
        <w:rPr>
          <w:rFonts w:ascii="Times New Roman"/>
          <w:b w:val="false"/>
          <w:i w:val="false"/>
          <w:color w:val="000000"/>
          <w:sz w:val="28"/>
        </w:rPr>
        <w:t>
      имеющих налоговую задолженность;</w:t>
      </w:r>
    </w:p>
    <w:bookmarkEnd w:id="7183"/>
    <w:bookmarkStart w:name="z7297" w:id="718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184"/>
    <w:bookmarkStart w:name="z7298" w:id="718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185"/>
    <w:bookmarkStart w:name="z7299" w:id="718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186"/>
    <w:bookmarkStart w:name="z7300" w:id="718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187"/>
    <w:bookmarkStart w:name="z7301" w:id="718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188"/>
    <w:bookmarkStart w:name="z7302" w:id="718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189"/>
    <w:bookmarkStart w:name="z7303" w:id="719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190"/>
    <w:bookmarkStart w:name="z7304" w:id="719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191"/>
    <w:bookmarkStart w:name="z7305" w:id="719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192"/>
    <w:bookmarkStart w:name="z7306" w:id="719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193"/>
    <w:bookmarkStart w:name="z7307" w:id="719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194"/>
    <w:bookmarkStart w:name="z7308" w:id="719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195"/>
    <w:bookmarkStart w:name="z7309" w:id="719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196"/>
    <w:bookmarkStart w:name="z7310" w:id="719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197"/>
    <w:bookmarkStart w:name="z7311" w:id="719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7198"/>
    <w:bookmarkStart w:name="z7312" w:id="7199"/>
    <w:p>
      <w:pPr>
        <w:spacing w:after="0"/>
        <w:ind w:left="0"/>
        <w:jc w:val="both"/>
      </w:pPr>
      <w:r>
        <w:rPr>
          <w:rFonts w:ascii="Times New Roman"/>
          <w:b w:val="false"/>
          <w:i w:val="false"/>
          <w:color w:val="000000"/>
          <w:sz w:val="28"/>
        </w:rPr>
        <w:t>
      защищать интересы государства;</w:t>
      </w:r>
    </w:p>
    <w:bookmarkEnd w:id="7199"/>
    <w:bookmarkStart w:name="z7313" w:id="720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200"/>
    <w:bookmarkStart w:name="z7314" w:id="720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201"/>
    <w:bookmarkStart w:name="z7315" w:id="720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202"/>
    <w:bookmarkStart w:name="z7316" w:id="720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203"/>
    <w:bookmarkStart w:name="z7317" w:id="7204"/>
    <w:p>
      <w:pPr>
        <w:spacing w:after="0"/>
        <w:ind w:left="0"/>
        <w:jc w:val="both"/>
      </w:pPr>
      <w:r>
        <w:rPr>
          <w:rFonts w:ascii="Times New Roman"/>
          <w:b w:val="false"/>
          <w:i w:val="false"/>
          <w:color w:val="000000"/>
          <w:sz w:val="28"/>
        </w:rPr>
        <w:t>
      15. Функции:</w:t>
      </w:r>
    </w:p>
    <w:bookmarkEnd w:id="7204"/>
    <w:bookmarkStart w:name="z7318" w:id="7205"/>
    <w:p>
      <w:pPr>
        <w:spacing w:after="0"/>
        <w:ind w:left="0"/>
        <w:jc w:val="both"/>
      </w:pPr>
      <w:r>
        <w:rPr>
          <w:rFonts w:ascii="Times New Roman"/>
          <w:b w:val="false"/>
          <w:i w:val="false"/>
          <w:color w:val="000000"/>
          <w:sz w:val="28"/>
        </w:rPr>
        <w:t>
      1) осуществление налогового контроля;</w:t>
      </w:r>
    </w:p>
    <w:bookmarkEnd w:id="7205"/>
    <w:bookmarkStart w:name="z7319" w:id="720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206"/>
    <w:bookmarkStart w:name="z7320" w:id="720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207"/>
    <w:bookmarkStart w:name="z7321" w:id="720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7208"/>
    <w:bookmarkStart w:name="z7322" w:id="720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209"/>
    <w:bookmarkStart w:name="z7323" w:id="721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210"/>
    <w:bookmarkStart w:name="z7324" w:id="721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211"/>
    <w:bookmarkStart w:name="z7325" w:id="721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212"/>
    <w:bookmarkStart w:name="z7326" w:id="721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213"/>
    <w:bookmarkStart w:name="z7327" w:id="721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214"/>
    <w:bookmarkStart w:name="z7328" w:id="7215"/>
    <w:p>
      <w:pPr>
        <w:spacing w:after="0"/>
        <w:ind w:left="0"/>
        <w:jc w:val="both"/>
      </w:pPr>
      <w:r>
        <w:rPr>
          <w:rFonts w:ascii="Times New Roman"/>
          <w:b w:val="false"/>
          <w:i w:val="false"/>
          <w:color w:val="000000"/>
          <w:sz w:val="28"/>
        </w:rPr>
        <w:t>
      11) осуществление налогового администрирования;</w:t>
      </w:r>
    </w:p>
    <w:bookmarkEnd w:id="7215"/>
    <w:bookmarkStart w:name="z7329" w:id="721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216"/>
    <w:bookmarkStart w:name="z7330" w:id="721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217"/>
    <w:bookmarkStart w:name="z7331" w:id="7218"/>
    <w:p>
      <w:pPr>
        <w:spacing w:after="0"/>
        <w:ind w:left="0"/>
        <w:jc w:val="both"/>
      </w:pPr>
      <w:r>
        <w:rPr>
          <w:rFonts w:ascii="Times New Roman"/>
          <w:b w:val="false"/>
          <w:i w:val="false"/>
          <w:color w:val="000000"/>
          <w:sz w:val="28"/>
        </w:rPr>
        <w:t>
      14) использование системы управления рисками;</w:t>
      </w:r>
    </w:p>
    <w:bookmarkEnd w:id="7218"/>
    <w:bookmarkStart w:name="z7332" w:id="721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7219"/>
    <w:bookmarkStart w:name="z7333" w:id="722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7220"/>
    <w:bookmarkStart w:name="z7334" w:id="722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7221"/>
    <w:bookmarkStart w:name="z7335" w:id="722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7222"/>
    <w:bookmarkStart w:name="z7336" w:id="722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7223"/>
    <w:bookmarkStart w:name="z7337" w:id="722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7224"/>
    <w:bookmarkStart w:name="z7338" w:id="722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7225"/>
    <w:bookmarkStart w:name="z7339" w:id="722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7226"/>
    <w:bookmarkStart w:name="z7340" w:id="722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7227"/>
    <w:bookmarkStart w:name="z7341" w:id="722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7228"/>
    <w:bookmarkStart w:name="z7342" w:id="722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7229"/>
    <w:bookmarkStart w:name="z7343" w:id="723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7230"/>
    <w:bookmarkStart w:name="z7344" w:id="723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7231"/>
    <w:bookmarkStart w:name="z7345" w:id="723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232"/>
    <w:bookmarkStart w:name="z7346" w:id="723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233"/>
    <w:bookmarkStart w:name="z7347" w:id="723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7234"/>
    <w:bookmarkStart w:name="z7348" w:id="723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7235"/>
    <w:bookmarkStart w:name="z7349" w:id="723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7236"/>
    <w:bookmarkStart w:name="z7350" w:id="723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7237"/>
    <w:bookmarkStart w:name="z7351" w:id="723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7238"/>
    <w:bookmarkStart w:name="z7352" w:id="723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239"/>
    <w:bookmarkStart w:name="z7353" w:id="724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7240"/>
    <w:bookmarkStart w:name="z7354" w:id="724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7241"/>
    <w:bookmarkStart w:name="z7355" w:id="724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242"/>
    <w:bookmarkStart w:name="z7356" w:id="724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243"/>
    <w:bookmarkStart w:name="z7357" w:id="724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7244"/>
    <w:bookmarkStart w:name="z7358" w:id="724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7245"/>
    <w:bookmarkStart w:name="z7359" w:id="724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246"/>
    <w:bookmarkStart w:name="z7360" w:id="7247"/>
    <w:p>
      <w:pPr>
        <w:spacing w:after="0"/>
        <w:ind w:left="0"/>
        <w:jc w:val="both"/>
      </w:pPr>
      <w:r>
        <w:rPr>
          <w:rFonts w:ascii="Times New Roman"/>
          <w:b w:val="false"/>
          <w:i w:val="false"/>
          <w:color w:val="000000"/>
          <w:sz w:val="28"/>
        </w:rPr>
        <w:t>
      18. Полномочия Руководителя Управления:</w:t>
      </w:r>
    </w:p>
    <w:bookmarkEnd w:id="7247"/>
    <w:bookmarkStart w:name="z7361" w:id="724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7248"/>
    <w:bookmarkStart w:name="z7362" w:id="724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7249"/>
    <w:bookmarkStart w:name="z7363" w:id="725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7250"/>
    <w:bookmarkStart w:name="z7364" w:id="725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7251"/>
    <w:bookmarkStart w:name="z7365" w:id="725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7252"/>
    <w:bookmarkStart w:name="z7366" w:id="725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7253"/>
    <w:bookmarkStart w:name="z7367" w:id="725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254"/>
    <w:bookmarkStart w:name="z7368" w:id="725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7255"/>
    <w:bookmarkStart w:name="z7369" w:id="725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7256"/>
    <w:bookmarkStart w:name="z7370" w:id="725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7257"/>
    <w:bookmarkStart w:name="z7371" w:id="725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7258"/>
    <w:bookmarkStart w:name="z7372" w:id="725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7259"/>
    <w:bookmarkStart w:name="z7373" w:id="7260"/>
    <w:p>
      <w:pPr>
        <w:spacing w:after="0"/>
        <w:ind w:left="0"/>
        <w:jc w:val="left"/>
      </w:pPr>
      <w:r>
        <w:rPr>
          <w:rFonts w:ascii="Times New Roman"/>
          <w:b/>
          <w:i w:val="false"/>
          <w:color w:val="000000"/>
        </w:rPr>
        <w:t xml:space="preserve"> Глава 4. Имущество Управления</w:t>
      </w:r>
    </w:p>
    <w:bookmarkEnd w:id="7260"/>
    <w:bookmarkStart w:name="z7374" w:id="726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7261"/>
    <w:bookmarkStart w:name="z7375" w:id="726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262"/>
    <w:bookmarkStart w:name="z7376" w:id="726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7263"/>
    <w:bookmarkStart w:name="z7377" w:id="726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264"/>
    <w:bookmarkStart w:name="z7378" w:id="7265"/>
    <w:p>
      <w:pPr>
        <w:spacing w:after="0"/>
        <w:ind w:left="0"/>
        <w:jc w:val="left"/>
      </w:pPr>
      <w:r>
        <w:rPr>
          <w:rFonts w:ascii="Times New Roman"/>
          <w:b/>
          <w:i w:val="false"/>
          <w:color w:val="000000"/>
        </w:rPr>
        <w:t xml:space="preserve"> Глава 5. Реорганизация и упразднение Управления</w:t>
      </w:r>
    </w:p>
    <w:bookmarkEnd w:id="7265"/>
    <w:bookmarkStart w:name="z7379" w:id="726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7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382" w:id="7267"/>
    <w:p>
      <w:pPr>
        <w:spacing w:after="0"/>
        <w:ind w:left="0"/>
        <w:jc w:val="left"/>
      </w:pPr>
      <w:r>
        <w:rPr>
          <w:rFonts w:ascii="Times New Roman"/>
          <w:b/>
          <w:i w:val="false"/>
          <w:color w:val="000000"/>
        </w:rPr>
        <w:t xml:space="preserve"> Положение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7267"/>
    <w:bookmarkStart w:name="z7383" w:id="7268"/>
    <w:p>
      <w:pPr>
        <w:spacing w:after="0"/>
        <w:ind w:left="0"/>
        <w:jc w:val="left"/>
      </w:pPr>
      <w:r>
        <w:rPr>
          <w:rFonts w:ascii="Times New Roman"/>
          <w:b/>
          <w:i w:val="false"/>
          <w:color w:val="000000"/>
        </w:rPr>
        <w:t xml:space="preserve"> Глава 1. Общие положения</w:t>
      </w:r>
    </w:p>
    <w:bookmarkEnd w:id="7268"/>
    <w:bookmarkStart w:name="z7384" w:id="7269"/>
    <w:p>
      <w:pPr>
        <w:spacing w:after="0"/>
        <w:ind w:left="0"/>
        <w:jc w:val="both"/>
      </w:pPr>
      <w:r>
        <w:rPr>
          <w:rFonts w:ascii="Times New Roman"/>
          <w:b w:val="false"/>
          <w:i w:val="false"/>
          <w:color w:val="000000"/>
          <w:sz w:val="28"/>
        </w:rPr>
        <w:t>
      1.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Алматинской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7269"/>
    <w:bookmarkStart w:name="z7385" w:id="7270"/>
    <w:p>
      <w:pPr>
        <w:spacing w:after="0"/>
        <w:ind w:left="0"/>
        <w:jc w:val="both"/>
      </w:pPr>
      <w:r>
        <w:rPr>
          <w:rFonts w:ascii="Times New Roman"/>
          <w:b w:val="false"/>
          <w:i w:val="false"/>
          <w:color w:val="000000"/>
          <w:sz w:val="28"/>
        </w:rPr>
        <w:t xml:space="preserve">
      1) налогового администрирования; </w:t>
      </w:r>
    </w:p>
    <w:bookmarkEnd w:id="7270"/>
    <w:bookmarkStart w:name="z7386" w:id="727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271"/>
    <w:bookmarkStart w:name="z7387" w:id="7272"/>
    <w:p>
      <w:pPr>
        <w:spacing w:after="0"/>
        <w:ind w:left="0"/>
        <w:jc w:val="both"/>
      </w:pPr>
      <w:r>
        <w:rPr>
          <w:rFonts w:ascii="Times New Roman"/>
          <w:b w:val="false"/>
          <w:i w:val="false"/>
          <w:color w:val="000000"/>
          <w:sz w:val="28"/>
        </w:rPr>
        <w:t xml:space="preserve">
      3) оборота нефтепродуктов и биотоплива; </w:t>
      </w:r>
    </w:p>
    <w:bookmarkEnd w:id="7272"/>
    <w:bookmarkStart w:name="z7388" w:id="727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273"/>
    <w:bookmarkStart w:name="z7389" w:id="727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7274"/>
    <w:bookmarkStart w:name="z7390" w:id="727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275"/>
    <w:bookmarkStart w:name="z7391" w:id="727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276"/>
    <w:bookmarkStart w:name="z7392" w:id="727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277"/>
    <w:bookmarkStart w:name="z7393" w:id="727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278"/>
    <w:bookmarkStart w:name="z7394" w:id="727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7279"/>
    <w:bookmarkStart w:name="z7395" w:id="728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7280"/>
    <w:bookmarkStart w:name="z7396" w:id="7281"/>
    <w:p>
      <w:pPr>
        <w:spacing w:after="0"/>
        <w:ind w:left="0"/>
        <w:jc w:val="both"/>
      </w:pPr>
      <w:r>
        <w:rPr>
          <w:rFonts w:ascii="Times New Roman"/>
          <w:b w:val="false"/>
          <w:i w:val="false"/>
          <w:color w:val="000000"/>
          <w:sz w:val="28"/>
        </w:rPr>
        <w:t xml:space="preserve">
      8. Местонахождение Управления: : почтовый индекс 040400, Республика Казахстан, Алматинская область, Енбекшиказахский район, город Есик, аллея Алтын Адам, 155. </w:t>
      </w:r>
    </w:p>
    <w:bookmarkEnd w:id="7281"/>
    <w:bookmarkStart w:name="z7397" w:id="728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7282"/>
    <w:bookmarkStart w:name="z7398" w:id="728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283"/>
    <w:bookmarkStart w:name="z7399" w:id="728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284"/>
    <w:bookmarkStart w:name="z7400" w:id="728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285"/>
    <w:bookmarkStart w:name="z7401" w:id="728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286"/>
    <w:bookmarkStart w:name="z7402" w:id="7287"/>
    <w:p>
      <w:pPr>
        <w:spacing w:after="0"/>
        <w:ind w:left="0"/>
        <w:jc w:val="left"/>
      </w:pPr>
      <w:r>
        <w:rPr>
          <w:rFonts w:ascii="Times New Roman"/>
          <w:b/>
          <w:i w:val="false"/>
          <w:color w:val="000000"/>
        </w:rPr>
        <w:t xml:space="preserve"> Глава 2. Задачи, права и обязанности Управления</w:t>
      </w:r>
    </w:p>
    <w:bookmarkEnd w:id="7287"/>
    <w:bookmarkStart w:name="z7403" w:id="7288"/>
    <w:p>
      <w:pPr>
        <w:spacing w:after="0"/>
        <w:ind w:left="0"/>
        <w:jc w:val="both"/>
      </w:pPr>
      <w:r>
        <w:rPr>
          <w:rFonts w:ascii="Times New Roman"/>
          <w:b w:val="false"/>
          <w:i w:val="false"/>
          <w:color w:val="000000"/>
          <w:sz w:val="28"/>
        </w:rPr>
        <w:t>
      13. Задачи:</w:t>
      </w:r>
    </w:p>
    <w:bookmarkEnd w:id="7288"/>
    <w:bookmarkStart w:name="z7404" w:id="728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289"/>
    <w:bookmarkStart w:name="z7405" w:id="729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7290"/>
    <w:bookmarkStart w:name="z7406" w:id="729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291"/>
    <w:bookmarkStart w:name="z7407" w:id="729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292"/>
    <w:bookmarkStart w:name="z7408" w:id="729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7293"/>
    <w:bookmarkStart w:name="z7409" w:id="729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294"/>
    <w:bookmarkStart w:name="z7410" w:id="729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7295"/>
    <w:bookmarkStart w:name="z7411" w:id="7296"/>
    <w:p>
      <w:pPr>
        <w:spacing w:after="0"/>
        <w:ind w:left="0"/>
        <w:jc w:val="both"/>
      </w:pPr>
      <w:r>
        <w:rPr>
          <w:rFonts w:ascii="Times New Roman"/>
          <w:b w:val="false"/>
          <w:i w:val="false"/>
          <w:color w:val="000000"/>
          <w:sz w:val="28"/>
        </w:rPr>
        <w:t>
      14. Права и обязанности Управления:</w:t>
      </w:r>
    </w:p>
    <w:bookmarkEnd w:id="7296"/>
    <w:bookmarkStart w:name="z7412" w:id="7297"/>
    <w:p>
      <w:pPr>
        <w:spacing w:after="0"/>
        <w:ind w:left="0"/>
        <w:jc w:val="both"/>
      </w:pPr>
      <w:r>
        <w:rPr>
          <w:rFonts w:ascii="Times New Roman"/>
          <w:b w:val="false"/>
          <w:i w:val="false"/>
          <w:color w:val="000000"/>
          <w:sz w:val="28"/>
        </w:rPr>
        <w:t>
      1) права:</w:t>
      </w:r>
    </w:p>
    <w:bookmarkEnd w:id="7297"/>
    <w:bookmarkStart w:name="z7413" w:id="729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298"/>
    <w:bookmarkStart w:name="z7414" w:id="7299"/>
    <w:p>
      <w:pPr>
        <w:spacing w:after="0"/>
        <w:ind w:left="0"/>
        <w:jc w:val="both"/>
      </w:pPr>
      <w:r>
        <w:rPr>
          <w:rFonts w:ascii="Times New Roman"/>
          <w:b w:val="false"/>
          <w:i w:val="false"/>
          <w:color w:val="000000"/>
          <w:sz w:val="28"/>
        </w:rPr>
        <w:t>
      требовать от налогоплательщика (налогового агента):</w:t>
      </w:r>
    </w:p>
    <w:bookmarkEnd w:id="7299"/>
    <w:bookmarkStart w:name="z7415" w:id="730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300"/>
    <w:bookmarkStart w:name="z7416" w:id="730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301"/>
    <w:bookmarkStart w:name="z7417" w:id="730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302"/>
    <w:bookmarkStart w:name="z7418" w:id="730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303"/>
    <w:bookmarkStart w:name="z7419" w:id="730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304"/>
    <w:bookmarkStart w:name="z7420" w:id="730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305"/>
    <w:bookmarkStart w:name="z7421" w:id="730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306"/>
    <w:bookmarkStart w:name="z7422" w:id="730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307"/>
    <w:bookmarkStart w:name="z7423" w:id="730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308"/>
    <w:bookmarkStart w:name="z7424" w:id="730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309"/>
    <w:bookmarkStart w:name="z7425" w:id="731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7310"/>
    <w:bookmarkStart w:name="z7426" w:id="731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7311"/>
    <w:bookmarkStart w:name="z7427" w:id="731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7312"/>
    <w:bookmarkStart w:name="z7428" w:id="731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313"/>
    <w:bookmarkStart w:name="z7429" w:id="731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314"/>
    <w:bookmarkStart w:name="z7430" w:id="731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315"/>
    <w:bookmarkStart w:name="z7431" w:id="731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316"/>
    <w:bookmarkStart w:name="z7432" w:id="731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317"/>
    <w:bookmarkStart w:name="z7433" w:id="731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318"/>
    <w:bookmarkStart w:name="z7434" w:id="731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319"/>
    <w:bookmarkStart w:name="z7435" w:id="732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7320"/>
    <w:bookmarkStart w:name="z7436" w:id="732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7321"/>
    <w:bookmarkStart w:name="z7437" w:id="732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322"/>
    <w:bookmarkStart w:name="z7438" w:id="7323"/>
    <w:p>
      <w:pPr>
        <w:spacing w:after="0"/>
        <w:ind w:left="0"/>
        <w:jc w:val="both"/>
      </w:pPr>
      <w:r>
        <w:rPr>
          <w:rFonts w:ascii="Times New Roman"/>
          <w:b w:val="false"/>
          <w:i w:val="false"/>
          <w:color w:val="000000"/>
          <w:sz w:val="28"/>
        </w:rPr>
        <w:t>
      2) обязанности:</w:t>
      </w:r>
    </w:p>
    <w:bookmarkEnd w:id="7323"/>
    <w:bookmarkStart w:name="z7439" w:id="732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324"/>
    <w:bookmarkStart w:name="z7440" w:id="732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325"/>
    <w:bookmarkStart w:name="z7441" w:id="732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326"/>
    <w:bookmarkStart w:name="z7442" w:id="732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327"/>
    <w:bookmarkStart w:name="z7443" w:id="732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328"/>
    <w:bookmarkStart w:name="z7444" w:id="7329"/>
    <w:p>
      <w:pPr>
        <w:spacing w:after="0"/>
        <w:ind w:left="0"/>
        <w:jc w:val="both"/>
      </w:pPr>
      <w:r>
        <w:rPr>
          <w:rFonts w:ascii="Times New Roman"/>
          <w:b w:val="false"/>
          <w:i w:val="false"/>
          <w:color w:val="000000"/>
          <w:sz w:val="28"/>
        </w:rPr>
        <w:t>
      имеющих налоговую задолженность;</w:t>
      </w:r>
    </w:p>
    <w:bookmarkEnd w:id="7329"/>
    <w:bookmarkStart w:name="z7445" w:id="733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330"/>
    <w:bookmarkStart w:name="z7446" w:id="733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331"/>
    <w:bookmarkStart w:name="z7447" w:id="733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332"/>
    <w:bookmarkStart w:name="z7448" w:id="733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333"/>
    <w:bookmarkStart w:name="z7449" w:id="733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334"/>
    <w:bookmarkStart w:name="z7450" w:id="733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335"/>
    <w:bookmarkStart w:name="z7451" w:id="733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336"/>
    <w:bookmarkStart w:name="z7452" w:id="733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337"/>
    <w:bookmarkStart w:name="z7453" w:id="733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338"/>
    <w:bookmarkStart w:name="z7454" w:id="733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339"/>
    <w:bookmarkStart w:name="z7455" w:id="734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340"/>
    <w:bookmarkStart w:name="z7456" w:id="734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341"/>
    <w:bookmarkStart w:name="z7457" w:id="734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342"/>
    <w:bookmarkStart w:name="z7458" w:id="734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343"/>
    <w:bookmarkStart w:name="z7459" w:id="734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7344"/>
    <w:bookmarkStart w:name="z7460" w:id="7345"/>
    <w:p>
      <w:pPr>
        <w:spacing w:after="0"/>
        <w:ind w:left="0"/>
        <w:jc w:val="both"/>
      </w:pPr>
      <w:r>
        <w:rPr>
          <w:rFonts w:ascii="Times New Roman"/>
          <w:b w:val="false"/>
          <w:i w:val="false"/>
          <w:color w:val="000000"/>
          <w:sz w:val="28"/>
        </w:rPr>
        <w:t>
      защищать интересы государства;</w:t>
      </w:r>
    </w:p>
    <w:bookmarkEnd w:id="7345"/>
    <w:bookmarkStart w:name="z7461" w:id="734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346"/>
    <w:bookmarkStart w:name="z7462" w:id="734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347"/>
    <w:bookmarkStart w:name="z7463" w:id="734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348"/>
    <w:bookmarkStart w:name="z7464" w:id="734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349"/>
    <w:bookmarkStart w:name="z7465" w:id="7350"/>
    <w:p>
      <w:pPr>
        <w:spacing w:after="0"/>
        <w:ind w:left="0"/>
        <w:jc w:val="both"/>
      </w:pPr>
      <w:r>
        <w:rPr>
          <w:rFonts w:ascii="Times New Roman"/>
          <w:b w:val="false"/>
          <w:i w:val="false"/>
          <w:color w:val="000000"/>
          <w:sz w:val="28"/>
        </w:rPr>
        <w:t>
      15. Функции:</w:t>
      </w:r>
    </w:p>
    <w:bookmarkEnd w:id="7350"/>
    <w:bookmarkStart w:name="z7466" w:id="7351"/>
    <w:p>
      <w:pPr>
        <w:spacing w:after="0"/>
        <w:ind w:left="0"/>
        <w:jc w:val="both"/>
      </w:pPr>
      <w:r>
        <w:rPr>
          <w:rFonts w:ascii="Times New Roman"/>
          <w:b w:val="false"/>
          <w:i w:val="false"/>
          <w:color w:val="000000"/>
          <w:sz w:val="28"/>
        </w:rPr>
        <w:t>
      1) осуществление налогового контроля;</w:t>
      </w:r>
    </w:p>
    <w:bookmarkEnd w:id="7351"/>
    <w:bookmarkStart w:name="z7467" w:id="735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352"/>
    <w:bookmarkStart w:name="z7468" w:id="735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353"/>
    <w:bookmarkStart w:name="z7469" w:id="735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7354"/>
    <w:bookmarkStart w:name="z7470" w:id="735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355"/>
    <w:bookmarkStart w:name="z7471" w:id="735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356"/>
    <w:bookmarkStart w:name="z7472" w:id="735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357"/>
    <w:bookmarkStart w:name="z7473" w:id="735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358"/>
    <w:bookmarkStart w:name="z7474" w:id="735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359"/>
    <w:bookmarkStart w:name="z7475" w:id="736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360"/>
    <w:bookmarkStart w:name="z7476" w:id="7361"/>
    <w:p>
      <w:pPr>
        <w:spacing w:after="0"/>
        <w:ind w:left="0"/>
        <w:jc w:val="both"/>
      </w:pPr>
      <w:r>
        <w:rPr>
          <w:rFonts w:ascii="Times New Roman"/>
          <w:b w:val="false"/>
          <w:i w:val="false"/>
          <w:color w:val="000000"/>
          <w:sz w:val="28"/>
        </w:rPr>
        <w:t>
      11) осуществление налогового администрирования;</w:t>
      </w:r>
    </w:p>
    <w:bookmarkEnd w:id="7361"/>
    <w:bookmarkStart w:name="z7477" w:id="736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362"/>
    <w:bookmarkStart w:name="z7478" w:id="736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363"/>
    <w:bookmarkStart w:name="z7479" w:id="7364"/>
    <w:p>
      <w:pPr>
        <w:spacing w:after="0"/>
        <w:ind w:left="0"/>
        <w:jc w:val="both"/>
      </w:pPr>
      <w:r>
        <w:rPr>
          <w:rFonts w:ascii="Times New Roman"/>
          <w:b w:val="false"/>
          <w:i w:val="false"/>
          <w:color w:val="000000"/>
          <w:sz w:val="28"/>
        </w:rPr>
        <w:t>
      14) использование системы управления рисками;</w:t>
      </w:r>
    </w:p>
    <w:bookmarkEnd w:id="7364"/>
    <w:bookmarkStart w:name="z7480" w:id="736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7365"/>
    <w:bookmarkStart w:name="z7481" w:id="736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7366"/>
    <w:bookmarkStart w:name="z7482" w:id="736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7367"/>
    <w:bookmarkStart w:name="z7483" w:id="736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7368"/>
    <w:bookmarkStart w:name="z7484" w:id="736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7369"/>
    <w:bookmarkStart w:name="z7485" w:id="737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7370"/>
    <w:bookmarkStart w:name="z7486" w:id="737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7371"/>
    <w:bookmarkStart w:name="z7487" w:id="737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7372"/>
    <w:bookmarkStart w:name="z7488" w:id="737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7373"/>
    <w:bookmarkStart w:name="z7489" w:id="737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7374"/>
    <w:bookmarkStart w:name="z7490" w:id="737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7375"/>
    <w:bookmarkStart w:name="z7491" w:id="737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7376"/>
    <w:bookmarkStart w:name="z7492" w:id="737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7377"/>
    <w:bookmarkStart w:name="z7493" w:id="737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378"/>
    <w:bookmarkStart w:name="z7494" w:id="737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379"/>
    <w:bookmarkStart w:name="z7495" w:id="738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7380"/>
    <w:bookmarkStart w:name="z7496" w:id="738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7381"/>
    <w:bookmarkStart w:name="z7497" w:id="738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7382"/>
    <w:bookmarkStart w:name="z7498" w:id="738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7383"/>
    <w:bookmarkStart w:name="z7499" w:id="738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7384"/>
    <w:bookmarkStart w:name="z7500" w:id="738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385"/>
    <w:bookmarkStart w:name="z7501" w:id="738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7386"/>
    <w:bookmarkStart w:name="z7502" w:id="738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7387"/>
    <w:bookmarkStart w:name="z7503" w:id="738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388"/>
    <w:bookmarkStart w:name="z7504" w:id="738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389"/>
    <w:bookmarkStart w:name="z7505" w:id="739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7390"/>
    <w:bookmarkStart w:name="z7506" w:id="739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7391"/>
    <w:bookmarkStart w:name="z7507" w:id="739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392"/>
    <w:bookmarkStart w:name="z7508" w:id="739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393"/>
    <w:bookmarkStart w:name="z7509" w:id="7394"/>
    <w:p>
      <w:pPr>
        <w:spacing w:after="0"/>
        <w:ind w:left="0"/>
        <w:jc w:val="both"/>
      </w:pPr>
      <w:r>
        <w:rPr>
          <w:rFonts w:ascii="Times New Roman"/>
          <w:b w:val="false"/>
          <w:i w:val="false"/>
          <w:color w:val="000000"/>
          <w:sz w:val="28"/>
        </w:rPr>
        <w:t>
      19. Полномочия Руководителя Управления:</w:t>
      </w:r>
    </w:p>
    <w:bookmarkEnd w:id="7394"/>
    <w:bookmarkStart w:name="z7510" w:id="739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7395"/>
    <w:bookmarkStart w:name="z7511" w:id="739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7396"/>
    <w:bookmarkStart w:name="z7512" w:id="739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7397"/>
    <w:bookmarkStart w:name="z7513" w:id="739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7398"/>
    <w:bookmarkStart w:name="z7514" w:id="739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7399"/>
    <w:bookmarkStart w:name="z7515" w:id="740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7400"/>
    <w:bookmarkStart w:name="z7516" w:id="740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401"/>
    <w:bookmarkStart w:name="z7517" w:id="740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7402"/>
    <w:bookmarkStart w:name="z7518" w:id="740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7403"/>
    <w:bookmarkStart w:name="z7519" w:id="740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7404"/>
    <w:bookmarkStart w:name="z7520" w:id="740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7405"/>
    <w:bookmarkStart w:name="z7521" w:id="740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7406"/>
    <w:bookmarkStart w:name="z7522" w:id="740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7407"/>
    <w:bookmarkStart w:name="z7523" w:id="7408"/>
    <w:p>
      <w:pPr>
        <w:spacing w:after="0"/>
        <w:ind w:left="0"/>
        <w:jc w:val="left"/>
      </w:pPr>
      <w:r>
        <w:rPr>
          <w:rFonts w:ascii="Times New Roman"/>
          <w:b/>
          <w:i w:val="false"/>
          <w:color w:val="000000"/>
        </w:rPr>
        <w:t xml:space="preserve"> Глава 4. Имущество Управления</w:t>
      </w:r>
    </w:p>
    <w:bookmarkEnd w:id="7408"/>
    <w:bookmarkStart w:name="z7524" w:id="740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7409"/>
    <w:bookmarkStart w:name="z7525" w:id="741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410"/>
    <w:bookmarkStart w:name="z7526" w:id="741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7411"/>
    <w:bookmarkStart w:name="z7527" w:id="741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412"/>
    <w:bookmarkStart w:name="z7528" w:id="7413"/>
    <w:p>
      <w:pPr>
        <w:spacing w:after="0"/>
        <w:ind w:left="0"/>
        <w:jc w:val="left"/>
      </w:pPr>
      <w:r>
        <w:rPr>
          <w:rFonts w:ascii="Times New Roman"/>
          <w:b/>
          <w:i w:val="false"/>
          <w:color w:val="000000"/>
        </w:rPr>
        <w:t xml:space="preserve"> Глава 5. Реорганизация и упразднение Управления</w:t>
      </w:r>
    </w:p>
    <w:bookmarkEnd w:id="7413"/>
    <w:bookmarkStart w:name="z7529" w:id="741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7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532" w:id="7415"/>
    <w:p>
      <w:pPr>
        <w:spacing w:after="0"/>
        <w:ind w:left="0"/>
        <w:jc w:val="left"/>
      </w:pPr>
      <w:r>
        <w:rPr>
          <w:rFonts w:ascii="Times New Roman"/>
          <w:b/>
          <w:i w:val="false"/>
          <w:color w:val="000000"/>
        </w:rPr>
        <w:t xml:space="preserve"> Положение о Департаменте государственных доходов по Атырауской области Комитета государственных доходов Министерства финансов Республики Казахстан</w:t>
      </w:r>
    </w:p>
    <w:bookmarkEnd w:id="7415"/>
    <w:bookmarkStart w:name="z7533" w:id="7416"/>
    <w:p>
      <w:pPr>
        <w:spacing w:after="0"/>
        <w:ind w:left="0"/>
        <w:jc w:val="left"/>
      </w:pPr>
      <w:r>
        <w:rPr>
          <w:rFonts w:ascii="Times New Roman"/>
          <w:b/>
          <w:i w:val="false"/>
          <w:color w:val="000000"/>
        </w:rPr>
        <w:t xml:space="preserve"> Глава 1. Общие положения</w:t>
      </w:r>
    </w:p>
    <w:bookmarkEnd w:id="7416"/>
    <w:bookmarkStart w:name="z7534" w:id="7417"/>
    <w:p>
      <w:pPr>
        <w:spacing w:after="0"/>
        <w:ind w:left="0"/>
        <w:jc w:val="both"/>
      </w:pPr>
      <w:r>
        <w:rPr>
          <w:rFonts w:ascii="Times New Roman"/>
          <w:b w:val="false"/>
          <w:i w:val="false"/>
          <w:color w:val="000000"/>
          <w:sz w:val="28"/>
        </w:rPr>
        <w:t>
      1. Департамент государственных доходов по Атырауской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7417"/>
    <w:bookmarkStart w:name="z7535" w:id="7418"/>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7418"/>
    <w:bookmarkStart w:name="z7536" w:id="741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419"/>
    <w:bookmarkStart w:name="z7537" w:id="7420"/>
    <w:p>
      <w:pPr>
        <w:spacing w:after="0"/>
        <w:ind w:left="0"/>
        <w:jc w:val="both"/>
      </w:pPr>
      <w:r>
        <w:rPr>
          <w:rFonts w:ascii="Times New Roman"/>
          <w:b w:val="false"/>
          <w:i w:val="false"/>
          <w:color w:val="000000"/>
          <w:sz w:val="28"/>
        </w:rPr>
        <w:t xml:space="preserve">
      3) оборота нефтепродуктов и биотоплива; </w:t>
      </w:r>
    </w:p>
    <w:bookmarkEnd w:id="7420"/>
    <w:bookmarkStart w:name="z7538" w:id="7421"/>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7421"/>
    <w:bookmarkStart w:name="z7539" w:id="7422"/>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422"/>
    <w:bookmarkStart w:name="z7540" w:id="7423"/>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7423"/>
    <w:bookmarkStart w:name="z7541" w:id="742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424"/>
    <w:bookmarkStart w:name="z7542" w:id="742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425"/>
    <w:bookmarkStart w:name="z7543" w:id="7426"/>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7426"/>
    <w:bookmarkStart w:name="z7544" w:id="7427"/>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427"/>
    <w:bookmarkStart w:name="z7545" w:id="7428"/>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7428"/>
    <w:bookmarkStart w:name="z7546" w:id="7429"/>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7429"/>
    <w:bookmarkStart w:name="z7547" w:id="7430"/>
    <w:p>
      <w:pPr>
        <w:spacing w:after="0"/>
        <w:ind w:left="0"/>
        <w:jc w:val="both"/>
      </w:pPr>
      <w:r>
        <w:rPr>
          <w:rFonts w:ascii="Times New Roman"/>
          <w:b w:val="false"/>
          <w:i w:val="false"/>
          <w:color w:val="000000"/>
          <w:sz w:val="28"/>
        </w:rPr>
        <w:t xml:space="preserve">
      8. Местонахождение Департамента: почтовый индекс 060005, Республика Казахстан, Атырауская область, город Атырау, проспект Азаттык, 94А. </w:t>
      </w:r>
    </w:p>
    <w:bookmarkEnd w:id="7430"/>
    <w:bookmarkStart w:name="z7548" w:id="7431"/>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7431"/>
    <w:bookmarkStart w:name="z7549" w:id="743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432"/>
    <w:bookmarkStart w:name="z7550" w:id="7433"/>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7433"/>
    <w:bookmarkStart w:name="z7551" w:id="743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7434"/>
    <w:bookmarkStart w:name="z7552" w:id="743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435"/>
    <w:bookmarkStart w:name="z7553" w:id="7436"/>
    <w:p>
      <w:pPr>
        <w:spacing w:after="0"/>
        <w:ind w:left="0"/>
        <w:jc w:val="left"/>
      </w:pPr>
      <w:r>
        <w:rPr>
          <w:rFonts w:ascii="Times New Roman"/>
          <w:b/>
          <w:i w:val="false"/>
          <w:color w:val="000000"/>
        </w:rPr>
        <w:t xml:space="preserve"> Глава 2. Задачи, права и обязанности Департамента</w:t>
      </w:r>
    </w:p>
    <w:bookmarkEnd w:id="7436"/>
    <w:bookmarkStart w:name="z7554" w:id="7437"/>
    <w:p>
      <w:pPr>
        <w:spacing w:after="0"/>
        <w:ind w:left="0"/>
        <w:jc w:val="both"/>
      </w:pPr>
      <w:r>
        <w:rPr>
          <w:rFonts w:ascii="Times New Roman"/>
          <w:b w:val="false"/>
          <w:i w:val="false"/>
          <w:color w:val="000000"/>
          <w:sz w:val="28"/>
        </w:rPr>
        <w:t>
      13. Задачи:</w:t>
      </w:r>
    </w:p>
    <w:bookmarkEnd w:id="7437"/>
    <w:bookmarkStart w:name="z7555" w:id="7438"/>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438"/>
    <w:bookmarkStart w:name="z7556" w:id="743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7439"/>
    <w:bookmarkStart w:name="z7557" w:id="744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440"/>
    <w:bookmarkStart w:name="z7558" w:id="744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441"/>
    <w:bookmarkStart w:name="z7559" w:id="7442"/>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7442"/>
    <w:bookmarkStart w:name="z7560" w:id="7443"/>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7443"/>
    <w:bookmarkStart w:name="z7561" w:id="7444"/>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7444"/>
    <w:bookmarkStart w:name="z7562" w:id="7445"/>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445"/>
    <w:bookmarkStart w:name="z7563" w:id="7446"/>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7446"/>
    <w:bookmarkStart w:name="z7564" w:id="7447"/>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7447"/>
    <w:bookmarkStart w:name="z7565" w:id="7448"/>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7448"/>
    <w:bookmarkStart w:name="z7566" w:id="7449"/>
    <w:p>
      <w:pPr>
        <w:spacing w:after="0"/>
        <w:ind w:left="0"/>
        <w:jc w:val="both"/>
      </w:pPr>
      <w:r>
        <w:rPr>
          <w:rFonts w:ascii="Times New Roman"/>
          <w:b w:val="false"/>
          <w:i w:val="false"/>
          <w:color w:val="000000"/>
          <w:sz w:val="28"/>
        </w:rPr>
        <w:t>
      14. Права и обязанности Департамента:</w:t>
      </w:r>
    </w:p>
    <w:bookmarkEnd w:id="7449"/>
    <w:bookmarkStart w:name="z7567" w:id="7450"/>
    <w:p>
      <w:pPr>
        <w:spacing w:after="0"/>
        <w:ind w:left="0"/>
        <w:jc w:val="both"/>
      </w:pPr>
      <w:r>
        <w:rPr>
          <w:rFonts w:ascii="Times New Roman"/>
          <w:b w:val="false"/>
          <w:i w:val="false"/>
          <w:color w:val="000000"/>
          <w:sz w:val="28"/>
        </w:rPr>
        <w:t>
      1) права:</w:t>
      </w:r>
    </w:p>
    <w:bookmarkEnd w:id="7450"/>
    <w:bookmarkStart w:name="z7568" w:id="7451"/>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7451"/>
    <w:bookmarkStart w:name="z7569" w:id="745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452"/>
    <w:bookmarkStart w:name="z7570" w:id="7453"/>
    <w:p>
      <w:pPr>
        <w:spacing w:after="0"/>
        <w:ind w:left="0"/>
        <w:jc w:val="both"/>
      </w:pPr>
      <w:r>
        <w:rPr>
          <w:rFonts w:ascii="Times New Roman"/>
          <w:b w:val="false"/>
          <w:i w:val="false"/>
          <w:color w:val="000000"/>
          <w:sz w:val="28"/>
        </w:rPr>
        <w:t>
      требовать от налогоплательщика (налогового агента):</w:t>
      </w:r>
    </w:p>
    <w:bookmarkEnd w:id="7453"/>
    <w:bookmarkStart w:name="z7571" w:id="745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454"/>
    <w:bookmarkStart w:name="z7572" w:id="745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455"/>
    <w:bookmarkStart w:name="z7573" w:id="745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456"/>
    <w:bookmarkStart w:name="z7574" w:id="74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457"/>
    <w:bookmarkStart w:name="z7575" w:id="74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458"/>
    <w:bookmarkStart w:name="z7576" w:id="745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459"/>
    <w:bookmarkStart w:name="z7577" w:id="746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460"/>
    <w:bookmarkStart w:name="z7578" w:id="746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461"/>
    <w:bookmarkStart w:name="z7579" w:id="746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462"/>
    <w:bookmarkStart w:name="z7580" w:id="7463"/>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7463"/>
    <w:bookmarkStart w:name="z7581" w:id="7464"/>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7464"/>
    <w:bookmarkStart w:name="z7582" w:id="7465"/>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7465"/>
    <w:bookmarkStart w:name="z7583" w:id="7466"/>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7466"/>
    <w:bookmarkStart w:name="z7584" w:id="7467"/>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7467"/>
    <w:bookmarkStart w:name="z7585" w:id="746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468"/>
    <w:bookmarkStart w:name="z7586" w:id="7469"/>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7469"/>
    <w:bookmarkStart w:name="z7587" w:id="7470"/>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7470"/>
    <w:bookmarkStart w:name="z7588" w:id="7471"/>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7471"/>
    <w:bookmarkStart w:name="z7589" w:id="747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7472"/>
    <w:bookmarkStart w:name="z7590" w:id="747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473"/>
    <w:bookmarkStart w:name="z7591" w:id="7474"/>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7474"/>
    <w:bookmarkStart w:name="z7592" w:id="7475"/>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7475"/>
    <w:bookmarkStart w:name="z7593" w:id="747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476"/>
    <w:bookmarkStart w:name="z7594" w:id="7477"/>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7477"/>
    <w:bookmarkStart w:name="z7595" w:id="7478"/>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7478"/>
    <w:bookmarkStart w:name="z7596" w:id="7479"/>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7479"/>
    <w:bookmarkStart w:name="z7597" w:id="7480"/>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7480"/>
    <w:bookmarkStart w:name="z7598" w:id="748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481"/>
    <w:bookmarkStart w:name="z7599" w:id="748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482"/>
    <w:bookmarkStart w:name="z7600" w:id="748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483"/>
    <w:bookmarkStart w:name="z7601" w:id="748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484"/>
    <w:bookmarkStart w:name="z7602" w:id="748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485"/>
    <w:bookmarkStart w:name="z7603" w:id="748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7486"/>
    <w:bookmarkStart w:name="z7604" w:id="7487"/>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7487"/>
    <w:bookmarkStart w:name="z7605" w:id="748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488"/>
    <w:bookmarkStart w:name="z7606" w:id="7489"/>
    <w:p>
      <w:pPr>
        <w:spacing w:after="0"/>
        <w:ind w:left="0"/>
        <w:jc w:val="both"/>
      </w:pPr>
      <w:r>
        <w:rPr>
          <w:rFonts w:ascii="Times New Roman"/>
          <w:b w:val="false"/>
          <w:i w:val="false"/>
          <w:color w:val="000000"/>
          <w:sz w:val="28"/>
        </w:rPr>
        <w:t>
      2) обязанности:</w:t>
      </w:r>
    </w:p>
    <w:bookmarkEnd w:id="7489"/>
    <w:bookmarkStart w:name="z7607" w:id="749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490"/>
    <w:bookmarkStart w:name="z7608" w:id="749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491"/>
    <w:bookmarkStart w:name="z7609" w:id="749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492"/>
    <w:bookmarkStart w:name="z7610" w:id="749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493"/>
    <w:bookmarkStart w:name="z7611" w:id="749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494"/>
    <w:bookmarkStart w:name="z7612" w:id="7495"/>
    <w:p>
      <w:pPr>
        <w:spacing w:after="0"/>
        <w:ind w:left="0"/>
        <w:jc w:val="both"/>
      </w:pPr>
      <w:r>
        <w:rPr>
          <w:rFonts w:ascii="Times New Roman"/>
          <w:b w:val="false"/>
          <w:i w:val="false"/>
          <w:color w:val="000000"/>
          <w:sz w:val="28"/>
        </w:rPr>
        <w:t>
      имеющих налоговую задолженность;</w:t>
      </w:r>
    </w:p>
    <w:bookmarkEnd w:id="7495"/>
    <w:bookmarkStart w:name="z7613" w:id="749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496"/>
    <w:bookmarkStart w:name="z7614" w:id="749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497"/>
    <w:bookmarkStart w:name="z7615" w:id="749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498"/>
    <w:bookmarkStart w:name="z7616" w:id="749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499"/>
    <w:bookmarkStart w:name="z7617" w:id="750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500"/>
    <w:bookmarkStart w:name="z7618" w:id="750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501"/>
    <w:bookmarkStart w:name="z7619" w:id="750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502"/>
    <w:bookmarkStart w:name="z7620" w:id="750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503"/>
    <w:bookmarkStart w:name="z7621" w:id="7504"/>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7504"/>
    <w:bookmarkStart w:name="z7622" w:id="750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505"/>
    <w:bookmarkStart w:name="z7623" w:id="750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506"/>
    <w:bookmarkStart w:name="z7624" w:id="750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507"/>
    <w:bookmarkStart w:name="z7625" w:id="7508"/>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7508"/>
    <w:bookmarkStart w:name="z7626" w:id="7509"/>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7509"/>
    <w:bookmarkStart w:name="z7627" w:id="7510"/>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7510"/>
    <w:bookmarkStart w:name="z7628" w:id="7511"/>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7511"/>
    <w:bookmarkStart w:name="z7629" w:id="7512"/>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7512"/>
    <w:bookmarkStart w:name="z7630" w:id="7513"/>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7513"/>
    <w:bookmarkStart w:name="z7631" w:id="7514"/>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7514"/>
    <w:bookmarkStart w:name="z7632" w:id="7515"/>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7515"/>
    <w:bookmarkStart w:name="z7633" w:id="7516"/>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7516"/>
    <w:bookmarkStart w:name="z7634" w:id="7517"/>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7517"/>
    <w:bookmarkStart w:name="z7635" w:id="751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518"/>
    <w:bookmarkStart w:name="z7636" w:id="7519"/>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7519"/>
    <w:bookmarkStart w:name="z7637" w:id="7520"/>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7520"/>
    <w:bookmarkStart w:name="z7638" w:id="752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521"/>
    <w:bookmarkStart w:name="z7639" w:id="752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522"/>
    <w:bookmarkStart w:name="z7640" w:id="7523"/>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7523"/>
    <w:bookmarkStart w:name="z7641" w:id="7524"/>
    <w:p>
      <w:pPr>
        <w:spacing w:after="0"/>
        <w:ind w:left="0"/>
        <w:jc w:val="both"/>
      </w:pPr>
      <w:r>
        <w:rPr>
          <w:rFonts w:ascii="Times New Roman"/>
          <w:b w:val="false"/>
          <w:i w:val="false"/>
          <w:color w:val="000000"/>
          <w:sz w:val="28"/>
        </w:rPr>
        <w:t>
      защищать интересы государства;</w:t>
      </w:r>
    </w:p>
    <w:bookmarkEnd w:id="7524"/>
    <w:bookmarkStart w:name="z7642" w:id="752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525"/>
    <w:bookmarkStart w:name="z7643" w:id="752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526"/>
    <w:bookmarkStart w:name="z7644" w:id="7527"/>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7527"/>
    <w:bookmarkStart w:name="z7645" w:id="752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528"/>
    <w:bookmarkStart w:name="z7646" w:id="752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529"/>
    <w:bookmarkStart w:name="z7647" w:id="7530"/>
    <w:p>
      <w:pPr>
        <w:spacing w:after="0"/>
        <w:ind w:left="0"/>
        <w:jc w:val="both"/>
      </w:pPr>
      <w:r>
        <w:rPr>
          <w:rFonts w:ascii="Times New Roman"/>
          <w:b w:val="false"/>
          <w:i w:val="false"/>
          <w:color w:val="000000"/>
          <w:sz w:val="28"/>
        </w:rPr>
        <w:t>
      15. Функции:</w:t>
      </w:r>
    </w:p>
    <w:bookmarkEnd w:id="7530"/>
    <w:bookmarkStart w:name="z7648" w:id="7531"/>
    <w:p>
      <w:pPr>
        <w:spacing w:after="0"/>
        <w:ind w:left="0"/>
        <w:jc w:val="both"/>
      </w:pPr>
      <w:r>
        <w:rPr>
          <w:rFonts w:ascii="Times New Roman"/>
          <w:b w:val="false"/>
          <w:i w:val="false"/>
          <w:color w:val="000000"/>
          <w:sz w:val="28"/>
        </w:rPr>
        <w:t>
      1) осуществление налогового контроля;</w:t>
      </w:r>
    </w:p>
    <w:bookmarkEnd w:id="7531"/>
    <w:bookmarkStart w:name="z7649" w:id="753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532"/>
    <w:bookmarkStart w:name="z7650" w:id="753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533"/>
    <w:bookmarkStart w:name="z7651" w:id="7534"/>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534"/>
    <w:bookmarkStart w:name="z7652" w:id="7535"/>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535"/>
    <w:bookmarkStart w:name="z7653" w:id="7536"/>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536"/>
    <w:bookmarkStart w:name="z7654" w:id="7537"/>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537"/>
    <w:bookmarkStart w:name="z7655" w:id="7538"/>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538"/>
    <w:bookmarkStart w:name="z7656" w:id="7539"/>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7539"/>
    <w:bookmarkStart w:name="z7657" w:id="754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540"/>
    <w:bookmarkStart w:name="z7658" w:id="7541"/>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7541"/>
    <w:bookmarkStart w:name="z7659" w:id="754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542"/>
    <w:bookmarkStart w:name="z7660" w:id="7543"/>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7543"/>
    <w:bookmarkStart w:name="z7661" w:id="7544"/>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7544"/>
    <w:bookmarkStart w:name="z7662" w:id="7545"/>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7545"/>
    <w:bookmarkStart w:name="z7663" w:id="7546"/>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7546"/>
    <w:bookmarkStart w:name="z7664" w:id="7547"/>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7547"/>
    <w:bookmarkStart w:name="z7665" w:id="7548"/>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7548"/>
    <w:bookmarkStart w:name="z7666" w:id="7549"/>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7549"/>
    <w:bookmarkStart w:name="z7667" w:id="7550"/>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7550"/>
    <w:bookmarkStart w:name="z7668" w:id="7551"/>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7551"/>
    <w:bookmarkStart w:name="z7669" w:id="7552"/>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7552"/>
    <w:bookmarkStart w:name="z7670" w:id="7553"/>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7553"/>
    <w:bookmarkStart w:name="z7671" w:id="7554"/>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7554"/>
    <w:bookmarkStart w:name="z7672" w:id="7555"/>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7555"/>
    <w:bookmarkStart w:name="z7673" w:id="7556"/>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7556"/>
    <w:bookmarkStart w:name="z7674" w:id="7557"/>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7557"/>
    <w:bookmarkStart w:name="z7675" w:id="7558"/>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7558"/>
    <w:bookmarkStart w:name="z7676" w:id="7559"/>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7559"/>
    <w:bookmarkStart w:name="z7677" w:id="7560"/>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7560"/>
    <w:bookmarkStart w:name="z7678" w:id="7561"/>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7561"/>
    <w:bookmarkStart w:name="z7679" w:id="7562"/>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7562"/>
    <w:bookmarkStart w:name="z7680" w:id="7563"/>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7563"/>
    <w:bookmarkStart w:name="z7681" w:id="7564"/>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7564"/>
    <w:bookmarkStart w:name="z7682" w:id="7565"/>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7565"/>
    <w:bookmarkStart w:name="z7683" w:id="7566"/>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7566"/>
    <w:bookmarkStart w:name="z7684" w:id="7567"/>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7567"/>
    <w:bookmarkStart w:name="z7685" w:id="7568"/>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7568"/>
    <w:bookmarkStart w:name="z7686" w:id="7569"/>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7569"/>
    <w:bookmarkStart w:name="z7687" w:id="7570"/>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7570"/>
    <w:bookmarkStart w:name="z7688" w:id="7571"/>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7571"/>
    <w:bookmarkStart w:name="z7689" w:id="7572"/>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7572"/>
    <w:bookmarkStart w:name="z7690" w:id="7573"/>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7573"/>
    <w:bookmarkStart w:name="z7691" w:id="7574"/>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7574"/>
    <w:bookmarkStart w:name="z7692" w:id="7575"/>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7575"/>
    <w:bookmarkStart w:name="z7693" w:id="7576"/>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576"/>
    <w:bookmarkStart w:name="z7694" w:id="7577"/>
    <w:p>
      <w:pPr>
        <w:spacing w:after="0"/>
        <w:ind w:left="0"/>
        <w:jc w:val="both"/>
      </w:pPr>
      <w:r>
        <w:rPr>
          <w:rFonts w:ascii="Times New Roman"/>
          <w:b w:val="false"/>
          <w:i w:val="false"/>
          <w:color w:val="000000"/>
          <w:sz w:val="28"/>
        </w:rPr>
        <w:t>
      47) использование системы управления рисками;</w:t>
      </w:r>
    </w:p>
    <w:bookmarkEnd w:id="7577"/>
    <w:bookmarkStart w:name="z7695" w:id="7578"/>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7578"/>
    <w:bookmarkStart w:name="z7696" w:id="7579"/>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7579"/>
    <w:bookmarkStart w:name="z7697" w:id="7580"/>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7580"/>
    <w:bookmarkStart w:name="z7698" w:id="7581"/>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7581"/>
    <w:bookmarkStart w:name="z7699" w:id="7582"/>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7582"/>
    <w:bookmarkStart w:name="z7700" w:id="7583"/>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7583"/>
    <w:bookmarkStart w:name="z7701" w:id="7584"/>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7584"/>
    <w:bookmarkStart w:name="z7702" w:id="7585"/>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7585"/>
    <w:bookmarkStart w:name="z7703" w:id="7586"/>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7586"/>
    <w:bookmarkStart w:name="z7704" w:id="7587"/>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7587"/>
    <w:bookmarkStart w:name="z7705" w:id="7588"/>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7588"/>
    <w:bookmarkStart w:name="z7706" w:id="7589"/>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7589"/>
    <w:bookmarkStart w:name="z7707" w:id="7590"/>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7590"/>
    <w:bookmarkStart w:name="z7708" w:id="7591"/>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7591"/>
    <w:bookmarkStart w:name="z7709" w:id="7592"/>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7592"/>
    <w:bookmarkStart w:name="z7710" w:id="7593"/>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7593"/>
    <w:bookmarkStart w:name="z7711" w:id="7594"/>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7594"/>
    <w:bookmarkStart w:name="z7712" w:id="7595"/>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7595"/>
    <w:bookmarkStart w:name="z7713" w:id="7596"/>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7596"/>
    <w:bookmarkStart w:name="z7714" w:id="7597"/>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597"/>
    <w:bookmarkStart w:name="z7715" w:id="7598"/>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598"/>
    <w:bookmarkStart w:name="z7716" w:id="7599"/>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7599"/>
    <w:bookmarkStart w:name="z7717" w:id="7600"/>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7600"/>
    <w:bookmarkStart w:name="z7718" w:id="7601"/>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7601"/>
    <w:bookmarkStart w:name="z7719" w:id="7602"/>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7602"/>
    <w:bookmarkStart w:name="z7720" w:id="7603"/>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7603"/>
    <w:bookmarkStart w:name="z7721" w:id="7604"/>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7604"/>
    <w:bookmarkStart w:name="z7722" w:id="7605"/>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7605"/>
    <w:bookmarkStart w:name="z7723" w:id="7606"/>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7606"/>
    <w:bookmarkStart w:name="z7724" w:id="7607"/>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7607"/>
    <w:bookmarkStart w:name="z7725" w:id="7608"/>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7608"/>
    <w:bookmarkStart w:name="z7726" w:id="7609"/>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7609"/>
    <w:bookmarkStart w:name="z7727" w:id="7610"/>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7610"/>
    <w:bookmarkStart w:name="z7728" w:id="7611"/>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7611"/>
    <w:bookmarkStart w:name="z7729" w:id="7612"/>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7612"/>
    <w:bookmarkStart w:name="z7730" w:id="7613"/>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7613"/>
    <w:bookmarkStart w:name="z7731" w:id="7614"/>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7614"/>
    <w:bookmarkStart w:name="z7732" w:id="7615"/>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7615"/>
    <w:bookmarkStart w:name="z7733" w:id="7616"/>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616"/>
    <w:bookmarkStart w:name="z7734" w:id="7617"/>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7617"/>
    <w:bookmarkStart w:name="z7735" w:id="7618"/>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7618"/>
    <w:bookmarkStart w:name="z7736" w:id="7619"/>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7619"/>
    <w:bookmarkStart w:name="z7737" w:id="7620"/>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7620"/>
    <w:bookmarkStart w:name="z7738" w:id="7621"/>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7621"/>
    <w:bookmarkStart w:name="z7739" w:id="7622"/>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7622"/>
    <w:bookmarkStart w:name="z7740" w:id="7623"/>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7623"/>
    <w:bookmarkStart w:name="z7741" w:id="7624"/>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7624"/>
    <w:bookmarkStart w:name="z7742" w:id="7625"/>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7625"/>
    <w:bookmarkStart w:name="z7743" w:id="7626"/>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7626"/>
    <w:bookmarkStart w:name="z7744" w:id="7627"/>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7627"/>
    <w:bookmarkStart w:name="z7745" w:id="7628"/>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628"/>
    <w:bookmarkStart w:name="z7746" w:id="7629"/>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7629"/>
    <w:bookmarkStart w:name="z7747" w:id="7630"/>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7630"/>
    <w:bookmarkStart w:name="z7748" w:id="7631"/>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7631"/>
    <w:bookmarkStart w:name="z7749" w:id="7632"/>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7632"/>
    <w:bookmarkStart w:name="z7750" w:id="7633"/>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7633"/>
    <w:bookmarkStart w:name="z7751" w:id="7634"/>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7634"/>
    <w:bookmarkStart w:name="z7752" w:id="7635"/>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7635"/>
    <w:bookmarkStart w:name="z7753" w:id="7636"/>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7636"/>
    <w:bookmarkStart w:name="z7754" w:id="7637"/>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7637"/>
    <w:bookmarkStart w:name="z7755" w:id="7638"/>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7638"/>
    <w:bookmarkStart w:name="z7756" w:id="7639"/>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7639"/>
    <w:bookmarkStart w:name="z7757" w:id="764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7640"/>
    <w:bookmarkStart w:name="z7758" w:id="764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7641"/>
    <w:bookmarkStart w:name="z7759" w:id="7642"/>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642"/>
    <w:bookmarkStart w:name="z7760" w:id="7643"/>
    <w:p>
      <w:pPr>
        <w:spacing w:after="0"/>
        <w:ind w:left="0"/>
        <w:jc w:val="both"/>
      </w:pPr>
      <w:r>
        <w:rPr>
          <w:rFonts w:ascii="Times New Roman"/>
          <w:b w:val="false"/>
          <w:i w:val="false"/>
          <w:color w:val="000000"/>
          <w:sz w:val="28"/>
        </w:rPr>
        <w:t>
      19. Полномочия Руководителя Департамента:</w:t>
      </w:r>
    </w:p>
    <w:bookmarkEnd w:id="7643"/>
    <w:bookmarkStart w:name="z7761" w:id="764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7644"/>
    <w:bookmarkStart w:name="z7762" w:id="7645"/>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7645"/>
    <w:bookmarkStart w:name="z7763" w:id="764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7646"/>
    <w:bookmarkStart w:name="z7764" w:id="7647"/>
    <w:p>
      <w:pPr>
        <w:spacing w:after="0"/>
        <w:ind w:left="0"/>
        <w:jc w:val="both"/>
      </w:pPr>
      <w:r>
        <w:rPr>
          <w:rFonts w:ascii="Times New Roman"/>
          <w:b w:val="false"/>
          <w:i w:val="false"/>
          <w:color w:val="000000"/>
          <w:sz w:val="28"/>
        </w:rPr>
        <w:t>
      работников Департамента;</w:t>
      </w:r>
    </w:p>
    <w:bookmarkEnd w:id="7647"/>
    <w:bookmarkStart w:name="z7765" w:id="7648"/>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7648"/>
    <w:bookmarkStart w:name="z7766" w:id="7649"/>
    <w:p>
      <w:pPr>
        <w:spacing w:after="0"/>
        <w:ind w:left="0"/>
        <w:jc w:val="both"/>
      </w:pPr>
      <w:r>
        <w:rPr>
          <w:rFonts w:ascii="Times New Roman"/>
          <w:b w:val="false"/>
          <w:i w:val="false"/>
          <w:color w:val="000000"/>
          <w:sz w:val="28"/>
        </w:rPr>
        <w:t>
      руководителей таможенных постов и их заместителей;</w:t>
      </w:r>
    </w:p>
    <w:bookmarkEnd w:id="7649"/>
    <w:bookmarkStart w:name="z7767" w:id="7650"/>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7650"/>
    <w:bookmarkStart w:name="z7768" w:id="7651"/>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7651"/>
    <w:bookmarkStart w:name="z7769" w:id="765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7652"/>
    <w:bookmarkStart w:name="z7770" w:id="7653"/>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7653"/>
    <w:bookmarkStart w:name="z7771" w:id="765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7654"/>
    <w:bookmarkStart w:name="z7772" w:id="765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655"/>
    <w:bookmarkStart w:name="z7773" w:id="765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7656"/>
    <w:bookmarkStart w:name="z7774" w:id="7657"/>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7657"/>
    <w:bookmarkStart w:name="z7775" w:id="7658"/>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7658"/>
    <w:bookmarkStart w:name="z7776" w:id="765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7659"/>
    <w:bookmarkStart w:name="z7777" w:id="7660"/>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7660"/>
    <w:bookmarkStart w:name="z7778" w:id="7661"/>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7661"/>
    <w:bookmarkStart w:name="z7779" w:id="7662"/>
    <w:p>
      <w:pPr>
        <w:spacing w:after="0"/>
        <w:ind w:left="0"/>
        <w:jc w:val="left"/>
      </w:pPr>
      <w:r>
        <w:rPr>
          <w:rFonts w:ascii="Times New Roman"/>
          <w:b/>
          <w:i w:val="false"/>
          <w:color w:val="000000"/>
        </w:rPr>
        <w:t xml:space="preserve"> Глава 4. Имущество Департамента</w:t>
      </w:r>
    </w:p>
    <w:bookmarkEnd w:id="7662"/>
    <w:bookmarkStart w:name="z7780" w:id="7663"/>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7663"/>
    <w:bookmarkStart w:name="z7781" w:id="766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664"/>
    <w:bookmarkStart w:name="z7782" w:id="7665"/>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7665"/>
    <w:bookmarkStart w:name="z7783" w:id="7666"/>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666"/>
    <w:bookmarkStart w:name="z7784" w:id="7667"/>
    <w:p>
      <w:pPr>
        <w:spacing w:after="0"/>
        <w:ind w:left="0"/>
        <w:jc w:val="left"/>
      </w:pPr>
      <w:r>
        <w:rPr>
          <w:rFonts w:ascii="Times New Roman"/>
          <w:b/>
          <w:i w:val="false"/>
          <w:color w:val="000000"/>
        </w:rPr>
        <w:t xml:space="preserve"> Глава 5. Реорганизация и упразднение Департамента</w:t>
      </w:r>
    </w:p>
    <w:bookmarkEnd w:id="7667"/>
    <w:bookmarkStart w:name="z7785" w:id="7668"/>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7668"/>
    <w:bookmarkStart w:name="z7786" w:id="7669"/>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7669"/>
    <w:bookmarkStart w:name="z7787" w:id="7670"/>
    <w:p>
      <w:pPr>
        <w:spacing w:after="0"/>
        <w:ind w:left="0"/>
        <w:jc w:val="both"/>
      </w:pPr>
      <w:r>
        <w:rPr>
          <w:rFonts w:ascii="Times New Roman"/>
          <w:b w:val="false"/>
          <w:i w:val="false"/>
          <w:color w:val="000000"/>
          <w:sz w:val="28"/>
        </w:rPr>
        <w:t>
      1.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0"/>
    <w:bookmarkStart w:name="z7788" w:id="7671"/>
    <w:p>
      <w:pPr>
        <w:spacing w:after="0"/>
        <w:ind w:left="0"/>
        <w:jc w:val="both"/>
      </w:pPr>
      <w:r>
        <w:rPr>
          <w:rFonts w:ascii="Times New Roman"/>
          <w:b w:val="false"/>
          <w:i w:val="false"/>
          <w:color w:val="000000"/>
          <w:sz w:val="28"/>
        </w:rPr>
        <w:t>
      2.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1"/>
    <w:bookmarkStart w:name="z7789" w:id="7672"/>
    <w:p>
      <w:pPr>
        <w:spacing w:after="0"/>
        <w:ind w:left="0"/>
        <w:jc w:val="both"/>
      </w:pPr>
      <w:r>
        <w:rPr>
          <w:rFonts w:ascii="Times New Roman"/>
          <w:b w:val="false"/>
          <w:i w:val="false"/>
          <w:color w:val="000000"/>
          <w:sz w:val="28"/>
        </w:rPr>
        <w:t>
      3.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2"/>
    <w:bookmarkStart w:name="z7790" w:id="7673"/>
    <w:p>
      <w:pPr>
        <w:spacing w:after="0"/>
        <w:ind w:left="0"/>
        <w:jc w:val="both"/>
      </w:pPr>
      <w:r>
        <w:rPr>
          <w:rFonts w:ascii="Times New Roman"/>
          <w:b w:val="false"/>
          <w:i w:val="false"/>
          <w:color w:val="000000"/>
          <w:sz w:val="28"/>
        </w:rPr>
        <w:t>
      4.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3"/>
    <w:bookmarkStart w:name="z7791" w:id="7674"/>
    <w:p>
      <w:pPr>
        <w:spacing w:after="0"/>
        <w:ind w:left="0"/>
        <w:jc w:val="both"/>
      </w:pPr>
      <w:r>
        <w:rPr>
          <w:rFonts w:ascii="Times New Roman"/>
          <w:b w:val="false"/>
          <w:i w:val="false"/>
          <w:color w:val="000000"/>
          <w:sz w:val="28"/>
        </w:rPr>
        <w:t>
      5.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4"/>
    <w:bookmarkStart w:name="z7792" w:id="7675"/>
    <w:p>
      <w:pPr>
        <w:spacing w:after="0"/>
        <w:ind w:left="0"/>
        <w:jc w:val="both"/>
      </w:pPr>
      <w:r>
        <w:rPr>
          <w:rFonts w:ascii="Times New Roman"/>
          <w:b w:val="false"/>
          <w:i w:val="false"/>
          <w:color w:val="000000"/>
          <w:sz w:val="28"/>
        </w:rPr>
        <w:t>
      6.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5"/>
    <w:bookmarkStart w:name="z7793" w:id="7676"/>
    <w:p>
      <w:pPr>
        <w:spacing w:after="0"/>
        <w:ind w:left="0"/>
        <w:jc w:val="both"/>
      </w:pPr>
      <w:r>
        <w:rPr>
          <w:rFonts w:ascii="Times New Roman"/>
          <w:b w:val="false"/>
          <w:i w:val="false"/>
          <w:color w:val="000000"/>
          <w:sz w:val="28"/>
        </w:rPr>
        <w:t>
      7.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6"/>
    <w:bookmarkStart w:name="z7794" w:id="7677"/>
    <w:p>
      <w:pPr>
        <w:spacing w:after="0"/>
        <w:ind w:left="0"/>
        <w:jc w:val="both"/>
      </w:pPr>
      <w:r>
        <w:rPr>
          <w:rFonts w:ascii="Times New Roman"/>
          <w:b w:val="false"/>
          <w:i w:val="false"/>
          <w:color w:val="000000"/>
          <w:sz w:val="28"/>
        </w:rPr>
        <w:t>
      8.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797" w:id="7678"/>
    <w:p>
      <w:pPr>
        <w:spacing w:after="0"/>
        <w:ind w:left="0"/>
        <w:jc w:val="left"/>
      </w:pPr>
      <w:r>
        <w:rPr>
          <w:rFonts w:ascii="Times New Roman"/>
          <w:b/>
          <w:i w:val="false"/>
          <w:color w:val="000000"/>
        </w:rPr>
        <w:t xml:space="preserve"> Положение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78"/>
    <w:bookmarkStart w:name="z7798" w:id="7679"/>
    <w:p>
      <w:pPr>
        <w:spacing w:after="0"/>
        <w:ind w:left="0"/>
        <w:jc w:val="left"/>
      </w:pPr>
      <w:r>
        <w:rPr>
          <w:rFonts w:ascii="Times New Roman"/>
          <w:b/>
          <w:i w:val="false"/>
          <w:color w:val="000000"/>
        </w:rPr>
        <w:t xml:space="preserve"> Глава 1. Общие положения</w:t>
      </w:r>
    </w:p>
    <w:bookmarkEnd w:id="7679"/>
    <w:bookmarkStart w:name="z7799" w:id="7680"/>
    <w:p>
      <w:pPr>
        <w:spacing w:after="0"/>
        <w:ind w:left="0"/>
        <w:jc w:val="both"/>
      </w:pPr>
      <w:r>
        <w:rPr>
          <w:rFonts w:ascii="Times New Roman"/>
          <w:b w:val="false"/>
          <w:i w:val="false"/>
          <w:color w:val="000000"/>
          <w:sz w:val="28"/>
        </w:rPr>
        <w:t>
      1.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7680"/>
    <w:bookmarkStart w:name="z7800" w:id="7681"/>
    <w:p>
      <w:pPr>
        <w:spacing w:after="0"/>
        <w:ind w:left="0"/>
        <w:jc w:val="both"/>
      </w:pPr>
      <w:r>
        <w:rPr>
          <w:rFonts w:ascii="Times New Roman"/>
          <w:b w:val="false"/>
          <w:i w:val="false"/>
          <w:color w:val="000000"/>
          <w:sz w:val="28"/>
        </w:rPr>
        <w:t xml:space="preserve">
      1) налогового администрирования; </w:t>
      </w:r>
    </w:p>
    <w:bookmarkEnd w:id="7681"/>
    <w:bookmarkStart w:name="z7801" w:id="768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682"/>
    <w:bookmarkStart w:name="z7802" w:id="7683"/>
    <w:p>
      <w:pPr>
        <w:spacing w:after="0"/>
        <w:ind w:left="0"/>
        <w:jc w:val="both"/>
      </w:pPr>
      <w:r>
        <w:rPr>
          <w:rFonts w:ascii="Times New Roman"/>
          <w:b w:val="false"/>
          <w:i w:val="false"/>
          <w:color w:val="000000"/>
          <w:sz w:val="28"/>
        </w:rPr>
        <w:t xml:space="preserve">
      3) оборота нефтепродуктов и биотоплива; </w:t>
      </w:r>
    </w:p>
    <w:bookmarkEnd w:id="7683"/>
    <w:bookmarkStart w:name="z7803" w:id="768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684"/>
    <w:bookmarkStart w:name="z7804" w:id="768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7685"/>
    <w:bookmarkStart w:name="z7805" w:id="768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686"/>
    <w:bookmarkStart w:name="z7806" w:id="768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687"/>
    <w:bookmarkStart w:name="z7807" w:id="768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688"/>
    <w:bookmarkStart w:name="z7808" w:id="768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689"/>
    <w:bookmarkStart w:name="z7809" w:id="769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7690"/>
    <w:bookmarkStart w:name="z7810" w:id="769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7691"/>
    <w:bookmarkStart w:name="z7811" w:id="7692"/>
    <w:p>
      <w:pPr>
        <w:spacing w:after="0"/>
        <w:ind w:left="0"/>
        <w:jc w:val="both"/>
      </w:pPr>
      <w:r>
        <w:rPr>
          <w:rFonts w:ascii="Times New Roman"/>
          <w:b w:val="false"/>
          <w:i w:val="false"/>
          <w:color w:val="000000"/>
          <w:sz w:val="28"/>
        </w:rPr>
        <w:t>
      8. Местонахождение Управления: почтовый индекс 060003, Республика Казахстан, Атырауская область, город Атырау, проспект Азаттык, 94А.</w:t>
      </w:r>
    </w:p>
    <w:bookmarkEnd w:id="7692"/>
    <w:bookmarkStart w:name="z7812" w:id="769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693"/>
    <w:bookmarkStart w:name="z7813" w:id="769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694"/>
    <w:bookmarkStart w:name="z7814" w:id="769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695"/>
    <w:bookmarkStart w:name="z7815" w:id="769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696"/>
    <w:bookmarkStart w:name="z7816" w:id="769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697"/>
    <w:bookmarkStart w:name="z7817" w:id="7698"/>
    <w:p>
      <w:pPr>
        <w:spacing w:after="0"/>
        <w:ind w:left="0"/>
        <w:jc w:val="left"/>
      </w:pPr>
      <w:r>
        <w:rPr>
          <w:rFonts w:ascii="Times New Roman"/>
          <w:b/>
          <w:i w:val="false"/>
          <w:color w:val="000000"/>
        </w:rPr>
        <w:t xml:space="preserve"> Глава 2. Задачи, права и обязанности Управления</w:t>
      </w:r>
    </w:p>
    <w:bookmarkEnd w:id="7698"/>
    <w:bookmarkStart w:name="z7818" w:id="7699"/>
    <w:p>
      <w:pPr>
        <w:spacing w:after="0"/>
        <w:ind w:left="0"/>
        <w:jc w:val="both"/>
      </w:pPr>
      <w:r>
        <w:rPr>
          <w:rFonts w:ascii="Times New Roman"/>
          <w:b w:val="false"/>
          <w:i w:val="false"/>
          <w:color w:val="000000"/>
          <w:sz w:val="28"/>
        </w:rPr>
        <w:t>
      13. Задачи:</w:t>
      </w:r>
    </w:p>
    <w:bookmarkEnd w:id="7699"/>
    <w:bookmarkStart w:name="z7819" w:id="770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700"/>
    <w:bookmarkStart w:name="z7820" w:id="770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7701"/>
    <w:bookmarkStart w:name="z7821" w:id="770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702"/>
    <w:bookmarkStart w:name="z7822" w:id="770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703"/>
    <w:bookmarkStart w:name="z7823" w:id="770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7704"/>
    <w:bookmarkStart w:name="z7824" w:id="770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705"/>
    <w:bookmarkStart w:name="z7825" w:id="770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7706"/>
    <w:bookmarkStart w:name="z7826" w:id="7707"/>
    <w:p>
      <w:pPr>
        <w:spacing w:after="0"/>
        <w:ind w:left="0"/>
        <w:jc w:val="both"/>
      </w:pPr>
      <w:r>
        <w:rPr>
          <w:rFonts w:ascii="Times New Roman"/>
          <w:b w:val="false"/>
          <w:i w:val="false"/>
          <w:color w:val="000000"/>
          <w:sz w:val="28"/>
        </w:rPr>
        <w:t>
      14. Права и обязанности Управления:</w:t>
      </w:r>
    </w:p>
    <w:bookmarkEnd w:id="7707"/>
    <w:bookmarkStart w:name="z7827" w:id="7708"/>
    <w:p>
      <w:pPr>
        <w:spacing w:after="0"/>
        <w:ind w:left="0"/>
        <w:jc w:val="both"/>
      </w:pPr>
      <w:r>
        <w:rPr>
          <w:rFonts w:ascii="Times New Roman"/>
          <w:b w:val="false"/>
          <w:i w:val="false"/>
          <w:color w:val="000000"/>
          <w:sz w:val="28"/>
        </w:rPr>
        <w:t>
      1) права:</w:t>
      </w:r>
    </w:p>
    <w:bookmarkEnd w:id="7708"/>
    <w:bookmarkStart w:name="z7828" w:id="770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709"/>
    <w:bookmarkStart w:name="z7829" w:id="7710"/>
    <w:p>
      <w:pPr>
        <w:spacing w:after="0"/>
        <w:ind w:left="0"/>
        <w:jc w:val="both"/>
      </w:pPr>
      <w:r>
        <w:rPr>
          <w:rFonts w:ascii="Times New Roman"/>
          <w:b w:val="false"/>
          <w:i w:val="false"/>
          <w:color w:val="000000"/>
          <w:sz w:val="28"/>
        </w:rPr>
        <w:t>
      требовать от налогоплательщика (налогового агента):</w:t>
      </w:r>
    </w:p>
    <w:bookmarkEnd w:id="7710"/>
    <w:bookmarkStart w:name="z7830" w:id="771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711"/>
    <w:bookmarkStart w:name="z7831" w:id="771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712"/>
    <w:bookmarkStart w:name="z7832" w:id="771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713"/>
    <w:bookmarkStart w:name="z7833" w:id="771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714"/>
    <w:bookmarkStart w:name="z7834" w:id="77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715"/>
    <w:bookmarkStart w:name="z7835" w:id="771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716"/>
    <w:bookmarkStart w:name="z7836" w:id="771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717"/>
    <w:bookmarkStart w:name="z7837" w:id="771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718"/>
    <w:bookmarkStart w:name="z7838" w:id="771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719"/>
    <w:bookmarkStart w:name="z7839" w:id="772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720"/>
    <w:bookmarkStart w:name="z7840" w:id="772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7721"/>
    <w:bookmarkStart w:name="z7841" w:id="772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7722"/>
    <w:bookmarkStart w:name="z7842" w:id="772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7723"/>
    <w:bookmarkStart w:name="z7843" w:id="772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724"/>
    <w:bookmarkStart w:name="z7844" w:id="772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725"/>
    <w:bookmarkStart w:name="z7845" w:id="772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726"/>
    <w:bookmarkStart w:name="z7846" w:id="772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727"/>
    <w:bookmarkStart w:name="z7847" w:id="772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728"/>
    <w:bookmarkStart w:name="z7848" w:id="772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729"/>
    <w:bookmarkStart w:name="z7849" w:id="773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730"/>
    <w:bookmarkStart w:name="z7850" w:id="773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7731"/>
    <w:bookmarkStart w:name="z7851" w:id="773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7732"/>
    <w:bookmarkStart w:name="z7852" w:id="773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733"/>
    <w:bookmarkStart w:name="z7853" w:id="7734"/>
    <w:p>
      <w:pPr>
        <w:spacing w:after="0"/>
        <w:ind w:left="0"/>
        <w:jc w:val="both"/>
      </w:pPr>
      <w:r>
        <w:rPr>
          <w:rFonts w:ascii="Times New Roman"/>
          <w:b w:val="false"/>
          <w:i w:val="false"/>
          <w:color w:val="000000"/>
          <w:sz w:val="28"/>
        </w:rPr>
        <w:t>
      2) обязанности:</w:t>
      </w:r>
    </w:p>
    <w:bookmarkEnd w:id="7734"/>
    <w:bookmarkStart w:name="z7854" w:id="773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735"/>
    <w:bookmarkStart w:name="z7855" w:id="773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736"/>
    <w:bookmarkStart w:name="z7856" w:id="773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737"/>
    <w:bookmarkStart w:name="z7857" w:id="773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738"/>
    <w:bookmarkStart w:name="z7858" w:id="773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739"/>
    <w:bookmarkStart w:name="z7859" w:id="7740"/>
    <w:p>
      <w:pPr>
        <w:spacing w:after="0"/>
        <w:ind w:left="0"/>
        <w:jc w:val="both"/>
      </w:pPr>
      <w:r>
        <w:rPr>
          <w:rFonts w:ascii="Times New Roman"/>
          <w:b w:val="false"/>
          <w:i w:val="false"/>
          <w:color w:val="000000"/>
          <w:sz w:val="28"/>
        </w:rPr>
        <w:t>
      имеющих налоговую задолженность;</w:t>
      </w:r>
    </w:p>
    <w:bookmarkEnd w:id="7740"/>
    <w:bookmarkStart w:name="z7860" w:id="774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741"/>
    <w:bookmarkStart w:name="z7861" w:id="774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742"/>
    <w:bookmarkStart w:name="z7862" w:id="774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743"/>
    <w:bookmarkStart w:name="z7863" w:id="774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744"/>
    <w:bookmarkStart w:name="z7864" w:id="774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745"/>
    <w:bookmarkStart w:name="z7865" w:id="774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746"/>
    <w:bookmarkStart w:name="z7866" w:id="774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747"/>
    <w:bookmarkStart w:name="z7867" w:id="774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748"/>
    <w:bookmarkStart w:name="z7868" w:id="774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749"/>
    <w:bookmarkStart w:name="z7869" w:id="775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750"/>
    <w:bookmarkStart w:name="z7870" w:id="775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751"/>
    <w:bookmarkStart w:name="z7871" w:id="775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752"/>
    <w:bookmarkStart w:name="z7872" w:id="775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753"/>
    <w:bookmarkStart w:name="z7873" w:id="775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754"/>
    <w:bookmarkStart w:name="z7874" w:id="775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7755"/>
    <w:bookmarkStart w:name="z7875" w:id="7756"/>
    <w:p>
      <w:pPr>
        <w:spacing w:after="0"/>
        <w:ind w:left="0"/>
        <w:jc w:val="both"/>
      </w:pPr>
      <w:r>
        <w:rPr>
          <w:rFonts w:ascii="Times New Roman"/>
          <w:b w:val="false"/>
          <w:i w:val="false"/>
          <w:color w:val="000000"/>
          <w:sz w:val="28"/>
        </w:rPr>
        <w:t>
      защищать интересы государства;</w:t>
      </w:r>
    </w:p>
    <w:bookmarkEnd w:id="7756"/>
    <w:bookmarkStart w:name="z7876" w:id="775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757"/>
    <w:bookmarkStart w:name="z7877" w:id="775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758"/>
    <w:bookmarkStart w:name="z7878" w:id="775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759"/>
    <w:bookmarkStart w:name="z7879" w:id="776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760"/>
    <w:bookmarkStart w:name="z7880" w:id="7761"/>
    <w:p>
      <w:pPr>
        <w:spacing w:after="0"/>
        <w:ind w:left="0"/>
        <w:jc w:val="both"/>
      </w:pPr>
      <w:r>
        <w:rPr>
          <w:rFonts w:ascii="Times New Roman"/>
          <w:b w:val="false"/>
          <w:i w:val="false"/>
          <w:color w:val="000000"/>
          <w:sz w:val="28"/>
        </w:rPr>
        <w:t>
      15. Функции:</w:t>
      </w:r>
    </w:p>
    <w:bookmarkEnd w:id="7761"/>
    <w:bookmarkStart w:name="z7881" w:id="7762"/>
    <w:p>
      <w:pPr>
        <w:spacing w:after="0"/>
        <w:ind w:left="0"/>
        <w:jc w:val="both"/>
      </w:pPr>
      <w:r>
        <w:rPr>
          <w:rFonts w:ascii="Times New Roman"/>
          <w:b w:val="false"/>
          <w:i w:val="false"/>
          <w:color w:val="000000"/>
          <w:sz w:val="28"/>
        </w:rPr>
        <w:t>
      1) осуществление налогового контроля;</w:t>
      </w:r>
    </w:p>
    <w:bookmarkEnd w:id="7762"/>
    <w:bookmarkStart w:name="z7882" w:id="776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763"/>
    <w:bookmarkStart w:name="z7883" w:id="776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764"/>
    <w:bookmarkStart w:name="z7884" w:id="776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7765"/>
    <w:bookmarkStart w:name="z7885" w:id="776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766"/>
    <w:bookmarkStart w:name="z7886" w:id="776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767"/>
    <w:bookmarkStart w:name="z7887" w:id="776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768"/>
    <w:bookmarkStart w:name="z7888" w:id="776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769"/>
    <w:bookmarkStart w:name="z7889" w:id="777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770"/>
    <w:bookmarkStart w:name="z7890" w:id="777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771"/>
    <w:bookmarkStart w:name="z7891" w:id="7772"/>
    <w:p>
      <w:pPr>
        <w:spacing w:after="0"/>
        <w:ind w:left="0"/>
        <w:jc w:val="both"/>
      </w:pPr>
      <w:r>
        <w:rPr>
          <w:rFonts w:ascii="Times New Roman"/>
          <w:b w:val="false"/>
          <w:i w:val="false"/>
          <w:color w:val="000000"/>
          <w:sz w:val="28"/>
        </w:rPr>
        <w:t>
      11) осуществление налогового администрирования;</w:t>
      </w:r>
    </w:p>
    <w:bookmarkEnd w:id="7772"/>
    <w:bookmarkStart w:name="z7892" w:id="777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773"/>
    <w:bookmarkStart w:name="z7893" w:id="777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774"/>
    <w:bookmarkStart w:name="z7894" w:id="7775"/>
    <w:p>
      <w:pPr>
        <w:spacing w:after="0"/>
        <w:ind w:left="0"/>
        <w:jc w:val="both"/>
      </w:pPr>
      <w:r>
        <w:rPr>
          <w:rFonts w:ascii="Times New Roman"/>
          <w:b w:val="false"/>
          <w:i w:val="false"/>
          <w:color w:val="000000"/>
          <w:sz w:val="28"/>
        </w:rPr>
        <w:t>
      14) использование системы управления рисками;</w:t>
      </w:r>
    </w:p>
    <w:bookmarkEnd w:id="7775"/>
    <w:bookmarkStart w:name="z7895" w:id="777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7776"/>
    <w:bookmarkStart w:name="z7896" w:id="777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7777"/>
    <w:bookmarkStart w:name="z7897" w:id="777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7778"/>
    <w:bookmarkStart w:name="z7898" w:id="777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7779"/>
    <w:bookmarkStart w:name="z7899" w:id="778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7780"/>
    <w:bookmarkStart w:name="z7900" w:id="778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7781"/>
    <w:bookmarkStart w:name="z7901" w:id="778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7782"/>
    <w:bookmarkStart w:name="z7902" w:id="778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7783"/>
    <w:bookmarkStart w:name="z7903" w:id="778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7784"/>
    <w:bookmarkStart w:name="z7904" w:id="778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7785"/>
    <w:bookmarkStart w:name="z7905" w:id="778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7786"/>
    <w:bookmarkStart w:name="z7906" w:id="778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7787"/>
    <w:bookmarkStart w:name="z7907" w:id="778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7788"/>
    <w:bookmarkStart w:name="z7908" w:id="778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789"/>
    <w:bookmarkStart w:name="z7909" w:id="779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790"/>
    <w:bookmarkStart w:name="z7910" w:id="779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7791"/>
    <w:bookmarkStart w:name="z7911" w:id="779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7792"/>
    <w:bookmarkStart w:name="z7912" w:id="779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7793"/>
    <w:bookmarkStart w:name="z7913" w:id="779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7794"/>
    <w:bookmarkStart w:name="z7914" w:id="779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7795"/>
    <w:bookmarkStart w:name="z7915" w:id="779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796"/>
    <w:bookmarkStart w:name="z7916" w:id="779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7797"/>
    <w:bookmarkStart w:name="z7917" w:id="779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7798"/>
    <w:bookmarkStart w:name="z7918" w:id="779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799"/>
    <w:bookmarkStart w:name="z7919" w:id="780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800"/>
    <w:bookmarkStart w:name="z7920" w:id="780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7801"/>
    <w:bookmarkStart w:name="z7921" w:id="780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7802"/>
    <w:bookmarkStart w:name="z7922" w:id="780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803"/>
    <w:bookmarkStart w:name="z7923" w:id="780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804"/>
    <w:bookmarkStart w:name="z7924" w:id="7805"/>
    <w:p>
      <w:pPr>
        <w:spacing w:after="0"/>
        <w:ind w:left="0"/>
        <w:jc w:val="both"/>
      </w:pPr>
      <w:r>
        <w:rPr>
          <w:rFonts w:ascii="Times New Roman"/>
          <w:b w:val="false"/>
          <w:i w:val="false"/>
          <w:color w:val="000000"/>
          <w:sz w:val="28"/>
        </w:rPr>
        <w:t>
      19. Полномочия Руководителя Управления:</w:t>
      </w:r>
    </w:p>
    <w:bookmarkEnd w:id="7805"/>
    <w:bookmarkStart w:name="z7925" w:id="780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7806"/>
    <w:bookmarkStart w:name="z7926" w:id="780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7807"/>
    <w:bookmarkStart w:name="z7927" w:id="780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7808"/>
    <w:bookmarkStart w:name="z7928" w:id="780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7809"/>
    <w:bookmarkStart w:name="z7929" w:id="781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7810"/>
    <w:bookmarkStart w:name="z7930" w:id="781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7811"/>
    <w:bookmarkStart w:name="z7931" w:id="781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812"/>
    <w:bookmarkStart w:name="z7932" w:id="781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7813"/>
    <w:bookmarkStart w:name="z7933" w:id="781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7814"/>
    <w:bookmarkStart w:name="z7934" w:id="781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7815"/>
    <w:bookmarkStart w:name="z7935" w:id="781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7816"/>
    <w:bookmarkStart w:name="z7936" w:id="781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7817"/>
    <w:bookmarkStart w:name="z7937" w:id="781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7818"/>
    <w:bookmarkStart w:name="z7938" w:id="7819"/>
    <w:p>
      <w:pPr>
        <w:spacing w:after="0"/>
        <w:ind w:left="0"/>
        <w:jc w:val="left"/>
      </w:pPr>
      <w:r>
        <w:rPr>
          <w:rFonts w:ascii="Times New Roman"/>
          <w:b/>
          <w:i w:val="false"/>
          <w:color w:val="000000"/>
        </w:rPr>
        <w:t xml:space="preserve"> Глава 4. Имущество Управления</w:t>
      </w:r>
    </w:p>
    <w:bookmarkEnd w:id="7819"/>
    <w:bookmarkStart w:name="z7939" w:id="782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7820"/>
    <w:bookmarkStart w:name="z7940" w:id="782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821"/>
    <w:bookmarkStart w:name="z7941" w:id="782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7822"/>
    <w:bookmarkStart w:name="z7942" w:id="782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823"/>
    <w:bookmarkStart w:name="z7943" w:id="7824"/>
    <w:p>
      <w:pPr>
        <w:spacing w:after="0"/>
        <w:ind w:left="0"/>
        <w:jc w:val="left"/>
      </w:pPr>
      <w:r>
        <w:rPr>
          <w:rFonts w:ascii="Times New Roman"/>
          <w:b/>
          <w:i w:val="false"/>
          <w:color w:val="000000"/>
        </w:rPr>
        <w:t xml:space="preserve"> Глава 5. Реорганизация и упразднение Управления</w:t>
      </w:r>
    </w:p>
    <w:bookmarkEnd w:id="7824"/>
    <w:bookmarkStart w:name="z7944" w:id="782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7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947" w:id="7826"/>
    <w:p>
      <w:pPr>
        <w:spacing w:after="0"/>
        <w:ind w:left="0"/>
        <w:jc w:val="left"/>
      </w:pPr>
      <w:r>
        <w:rPr>
          <w:rFonts w:ascii="Times New Roman"/>
          <w:b/>
          <w:i w:val="false"/>
          <w:color w:val="000000"/>
        </w:rPr>
        <w:t xml:space="preserve"> Положение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826"/>
    <w:bookmarkStart w:name="z7948" w:id="7827"/>
    <w:p>
      <w:pPr>
        <w:spacing w:after="0"/>
        <w:ind w:left="0"/>
        <w:jc w:val="left"/>
      </w:pPr>
      <w:r>
        <w:rPr>
          <w:rFonts w:ascii="Times New Roman"/>
          <w:b/>
          <w:i w:val="false"/>
          <w:color w:val="000000"/>
        </w:rPr>
        <w:t xml:space="preserve"> Глава 1. Общие положения</w:t>
      </w:r>
    </w:p>
    <w:bookmarkEnd w:id="7827"/>
    <w:bookmarkStart w:name="z7949" w:id="7828"/>
    <w:p>
      <w:pPr>
        <w:spacing w:after="0"/>
        <w:ind w:left="0"/>
        <w:jc w:val="both"/>
      </w:pPr>
      <w:r>
        <w:rPr>
          <w:rFonts w:ascii="Times New Roman"/>
          <w:b w:val="false"/>
          <w:i w:val="false"/>
          <w:color w:val="000000"/>
          <w:sz w:val="28"/>
        </w:rPr>
        <w:t>
      1.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7828"/>
    <w:bookmarkStart w:name="z7950" w:id="7829"/>
    <w:p>
      <w:pPr>
        <w:spacing w:after="0"/>
        <w:ind w:left="0"/>
        <w:jc w:val="both"/>
      </w:pPr>
      <w:r>
        <w:rPr>
          <w:rFonts w:ascii="Times New Roman"/>
          <w:b w:val="false"/>
          <w:i w:val="false"/>
          <w:color w:val="000000"/>
          <w:sz w:val="28"/>
        </w:rPr>
        <w:t xml:space="preserve">
      1) налогового администрирования; </w:t>
      </w:r>
    </w:p>
    <w:bookmarkEnd w:id="7829"/>
    <w:bookmarkStart w:name="z7951" w:id="783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830"/>
    <w:bookmarkStart w:name="z7952" w:id="7831"/>
    <w:p>
      <w:pPr>
        <w:spacing w:after="0"/>
        <w:ind w:left="0"/>
        <w:jc w:val="both"/>
      </w:pPr>
      <w:r>
        <w:rPr>
          <w:rFonts w:ascii="Times New Roman"/>
          <w:b w:val="false"/>
          <w:i w:val="false"/>
          <w:color w:val="000000"/>
          <w:sz w:val="28"/>
        </w:rPr>
        <w:t xml:space="preserve">
      3) оборота нефтепродуктов и биотоплива; </w:t>
      </w:r>
    </w:p>
    <w:bookmarkEnd w:id="7831"/>
    <w:bookmarkStart w:name="z7953" w:id="783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832"/>
    <w:bookmarkStart w:name="z7954" w:id="783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7833"/>
    <w:bookmarkStart w:name="z7955" w:id="783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834"/>
    <w:bookmarkStart w:name="z7956" w:id="783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835"/>
    <w:bookmarkStart w:name="z7957" w:id="783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836"/>
    <w:bookmarkStart w:name="z7958" w:id="783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837"/>
    <w:bookmarkStart w:name="z7959" w:id="783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7838"/>
    <w:bookmarkStart w:name="z7960" w:id="783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7839"/>
    <w:bookmarkStart w:name="z7961" w:id="7840"/>
    <w:p>
      <w:pPr>
        <w:spacing w:after="0"/>
        <w:ind w:left="0"/>
        <w:jc w:val="both"/>
      </w:pPr>
      <w:r>
        <w:rPr>
          <w:rFonts w:ascii="Times New Roman"/>
          <w:b w:val="false"/>
          <w:i w:val="false"/>
          <w:color w:val="000000"/>
          <w:sz w:val="28"/>
        </w:rPr>
        <w:t>
      8. Местонахождение Управления: почтовый индекс 060400, Республика Казахстан, Атырауская область, Курмангазинский район, сельский округ Құрманғазы, село Құрманғазы, улица Шәку Сәтеков, дом 1.</w:t>
      </w:r>
    </w:p>
    <w:bookmarkEnd w:id="7840"/>
    <w:bookmarkStart w:name="z7962" w:id="784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841"/>
    <w:bookmarkStart w:name="z7963" w:id="784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842"/>
    <w:bookmarkStart w:name="z7964" w:id="784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843"/>
    <w:bookmarkStart w:name="z7965" w:id="784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844"/>
    <w:bookmarkStart w:name="z7966" w:id="784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845"/>
    <w:bookmarkStart w:name="z7967" w:id="7846"/>
    <w:p>
      <w:pPr>
        <w:spacing w:after="0"/>
        <w:ind w:left="0"/>
        <w:jc w:val="left"/>
      </w:pPr>
      <w:r>
        <w:rPr>
          <w:rFonts w:ascii="Times New Roman"/>
          <w:b/>
          <w:i w:val="false"/>
          <w:color w:val="000000"/>
        </w:rPr>
        <w:t xml:space="preserve"> Глава 2. Задачи, права и обязанности Управления</w:t>
      </w:r>
    </w:p>
    <w:bookmarkEnd w:id="7846"/>
    <w:bookmarkStart w:name="z7968" w:id="7847"/>
    <w:p>
      <w:pPr>
        <w:spacing w:after="0"/>
        <w:ind w:left="0"/>
        <w:jc w:val="both"/>
      </w:pPr>
      <w:r>
        <w:rPr>
          <w:rFonts w:ascii="Times New Roman"/>
          <w:b w:val="false"/>
          <w:i w:val="false"/>
          <w:color w:val="000000"/>
          <w:sz w:val="28"/>
        </w:rPr>
        <w:t>
      13. Задачи:</w:t>
      </w:r>
    </w:p>
    <w:bookmarkEnd w:id="7847"/>
    <w:bookmarkStart w:name="z7969" w:id="784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848"/>
    <w:bookmarkStart w:name="z7970" w:id="784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7849"/>
    <w:bookmarkStart w:name="z7971" w:id="785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850"/>
    <w:bookmarkStart w:name="z7972" w:id="785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851"/>
    <w:bookmarkStart w:name="z7973" w:id="785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7852"/>
    <w:bookmarkStart w:name="z7974" w:id="785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7853"/>
    <w:bookmarkStart w:name="z7975" w:id="785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7854"/>
    <w:bookmarkStart w:name="z7976" w:id="7855"/>
    <w:p>
      <w:pPr>
        <w:spacing w:after="0"/>
        <w:ind w:left="0"/>
        <w:jc w:val="both"/>
      </w:pPr>
      <w:r>
        <w:rPr>
          <w:rFonts w:ascii="Times New Roman"/>
          <w:b w:val="false"/>
          <w:i w:val="false"/>
          <w:color w:val="000000"/>
          <w:sz w:val="28"/>
        </w:rPr>
        <w:t>
      14. Права и обязанности Управления:</w:t>
      </w:r>
    </w:p>
    <w:bookmarkEnd w:id="7855"/>
    <w:bookmarkStart w:name="z7977" w:id="7856"/>
    <w:p>
      <w:pPr>
        <w:spacing w:after="0"/>
        <w:ind w:left="0"/>
        <w:jc w:val="both"/>
      </w:pPr>
      <w:r>
        <w:rPr>
          <w:rFonts w:ascii="Times New Roman"/>
          <w:b w:val="false"/>
          <w:i w:val="false"/>
          <w:color w:val="000000"/>
          <w:sz w:val="28"/>
        </w:rPr>
        <w:t>
      1) права:</w:t>
      </w:r>
    </w:p>
    <w:bookmarkEnd w:id="7856"/>
    <w:bookmarkStart w:name="z7978" w:id="785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7857"/>
    <w:bookmarkStart w:name="z7979" w:id="7858"/>
    <w:p>
      <w:pPr>
        <w:spacing w:after="0"/>
        <w:ind w:left="0"/>
        <w:jc w:val="both"/>
      </w:pPr>
      <w:r>
        <w:rPr>
          <w:rFonts w:ascii="Times New Roman"/>
          <w:b w:val="false"/>
          <w:i w:val="false"/>
          <w:color w:val="000000"/>
          <w:sz w:val="28"/>
        </w:rPr>
        <w:t>
      требовать от налогоплательщика (налогового агента):</w:t>
      </w:r>
    </w:p>
    <w:bookmarkEnd w:id="7858"/>
    <w:bookmarkStart w:name="z7980" w:id="785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7859"/>
    <w:bookmarkStart w:name="z7981" w:id="786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7860"/>
    <w:bookmarkStart w:name="z7982" w:id="786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7861"/>
    <w:bookmarkStart w:name="z7983" w:id="786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7862"/>
    <w:bookmarkStart w:name="z7984" w:id="78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7863"/>
    <w:bookmarkStart w:name="z7985" w:id="786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7864"/>
    <w:bookmarkStart w:name="z7986" w:id="786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7865"/>
    <w:bookmarkStart w:name="z7987" w:id="786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7866"/>
    <w:bookmarkStart w:name="z7988" w:id="786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7867"/>
    <w:bookmarkStart w:name="z7989" w:id="786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7868"/>
    <w:bookmarkStart w:name="z7990" w:id="786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7869"/>
    <w:bookmarkStart w:name="z7991" w:id="787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7870"/>
    <w:bookmarkStart w:name="z7992" w:id="787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7871"/>
    <w:bookmarkStart w:name="z7993" w:id="787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7872"/>
    <w:bookmarkStart w:name="z7994" w:id="787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7873"/>
    <w:bookmarkStart w:name="z7995" w:id="787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7874"/>
    <w:bookmarkStart w:name="z7996" w:id="787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7875"/>
    <w:bookmarkStart w:name="z7997" w:id="787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7876"/>
    <w:bookmarkStart w:name="z7998" w:id="787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7877"/>
    <w:bookmarkStart w:name="z7999" w:id="787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7878"/>
    <w:bookmarkStart w:name="z8000" w:id="787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7879"/>
    <w:bookmarkStart w:name="z8001" w:id="788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7880"/>
    <w:bookmarkStart w:name="z8002" w:id="788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7881"/>
    <w:bookmarkStart w:name="z8003" w:id="7882"/>
    <w:p>
      <w:pPr>
        <w:spacing w:after="0"/>
        <w:ind w:left="0"/>
        <w:jc w:val="both"/>
      </w:pPr>
      <w:r>
        <w:rPr>
          <w:rFonts w:ascii="Times New Roman"/>
          <w:b w:val="false"/>
          <w:i w:val="false"/>
          <w:color w:val="000000"/>
          <w:sz w:val="28"/>
        </w:rPr>
        <w:t>
      2) обязанности:</w:t>
      </w:r>
    </w:p>
    <w:bookmarkEnd w:id="7882"/>
    <w:bookmarkStart w:name="z8004" w:id="788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7883"/>
    <w:bookmarkStart w:name="z8005" w:id="788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7884"/>
    <w:bookmarkStart w:name="z8006" w:id="788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7885"/>
    <w:bookmarkStart w:name="z8007" w:id="788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7886"/>
    <w:bookmarkStart w:name="z8008" w:id="788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7887"/>
    <w:bookmarkStart w:name="z8009" w:id="7888"/>
    <w:p>
      <w:pPr>
        <w:spacing w:after="0"/>
        <w:ind w:left="0"/>
        <w:jc w:val="both"/>
      </w:pPr>
      <w:r>
        <w:rPr>
          <w:rFonts w:ascii="Times New Roman"/>
          <w:b w:val="false"/>
          <w:i w:val="false"/>
          <w:color w:val="000000"/>
          <w:sz w:val="28"/>
        </w:rPr>
        <w:t>
      имеющих налоговую задолженность;</w:t>
      </w:r>
    </w:p>
    <w:bookmarkEnd w:id="7888"/>
    <w:bookmarkStart w:name="z8010" w:id="788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7889"/>
    <w:bookmarkStart w:name="z8011" w:id="789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7890"/>
    <w:bookmarkStart w:name="z8012" w:id="789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7891"/>
    <w:bookmarkStart w:name="z8013" w:id="789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7892"/>
    <w:bookmarkStart w:name="z8014" w:id="789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7893"/>
    <w:bookmarkStart w:name="z8015" w:id="789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7894"/>
    <w:bookmarkStart w:name="z8016" w:id="789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7895"/>
    <w:bookmarkStart w:name="z8017" w:id="789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7896"/>
    <w:bookmarkStart w:name="z8018" w:id="789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7897"/>
    <w:bookmarkStart w:name="z8019" w:id="789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7898"/>
    <w:bookmarkStart w:name="z8020" w:id="789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7899"/>
    <w:bookmarkStart w:name="z8021" w:id="790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7900"/>
    <w:bookmarkStart w:name="z8022" w:id="790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7901"/>
    <w:bookmarkStart w:name="z8023" w:id="790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7902"/>
    <w:bookmarkStart w:name="z8024" w:id="790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7903"/>
    <w:bookmarkStart w:name="z8025" w:id="7904"/>
    <w:p>
      <w:pPr>
        <w:spacing w:after="0"/>
        <w:ind w:left="0"/>
        <w:jc w:val="both"/>
      </w:pPr>
      <w:r>
        <w:rPr>
          <w:rFonts w:ascii="Times New Roman"/>
          <w:b w:val="false"/>
          <w:i w:val="false"/>
          <w:color w:val="000000"/>
          <w:sz w:val="28"/>
        </w:rPr>
        <w:t>
      защищать интересы государства;</w:t>
      </w:r>
    </w:p>
    <w:bookmarkEnd w:id="7904"/>
    <w:bookmarkStart w:name="z8026" w:id="790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7905"/>
    <w:bookmarkStart w:name="z8027" w:id="790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7906"/>
    <w:bookmarkStart w:name="z8028" w:id="79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7907"/>
    <w:bookmarkStart w:name="z8029" w:id="79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908"/>
    <w:bookmarkStart w:name="z8030" w:id="7909"/>
    <w:p>
      <w:pPr>
        <w:spacing w:after="0"/>
        <w:ind w:left="0"/>
        <w:jc w:val="both"/>
      </w:pPr>
      <w:r>
        <w:rPr>
          <w:rFonts w:ascii="Times New Roman"/>
          <w:b w:val="false"/>
          <w:i w:val="false"/>
          <w:color w:val="000000"/>
          <w:sz w:val="28"/>
        </w:rPr>
        <w:t>
      15. Функции:</w:t>
      </w:r>
    </w:p>
    <w:bookmarkEnd w:id="7909"/>
    <w:bookmarkStart w:name="z8031" w:id="7910"/>
    <w:p>
      <w:pPr>
        <w:spacing w:after="0"/>
        <w:ind w:left="0"/>
        <w:jc w:val="both"/>
      </w:pPr>
      <w:r>
        <w:rPr>
          <w:rFonts w:ascii="Times New Roman"/>
          <w:b w:val="false"/>
          <w:i w:val="false"/>
          <w:color w:val="000000"/>
          <w:sz w:val="28"/>
        </w:rPr>
        <w:t>
      1) осуществление налогового контроля;</w:t>
      </w:r>
    </w:p>
    <w:bookmarkEnd w:id="7910"/>
    <w:bookmarkStart w:name="z8032" w:id="79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7911"/>
    <w:bookmarkStart w:name="z8033" w:id="79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7912"/>
    <w:bookmarkStart w:name="z8034" w:id="791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7913"/>
    <w:bookmarkStart w:name="z8035" w:id="791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7914"/>
    <w:bookmarkStart w:name="z8036" w:id="791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7915"/>
    <w:bookmarkStart w:name="z8037" w:id="791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7916"/>
    <w:bookmarkStart w:name="z8038" w:id="791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7917"/>
    <w:bookmarkStart w:name="z8039" w:id="791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7918"/>
    <w:bookmarkStart w:name="z8040" w:id="79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7919"/>
    <w:bookmarkStart w:name="z8041" w:id="7920"/>
    <w:p>
      <w:pPr>
        <w:spacing w:after="0"/>
        <w:ind w:left="0"/>
        <w:jc w:val="both"/>
      </w:pPr>
      <w:r>
        <w:rPr>
          <w:rFonts w:ascii="Times New Roman"/>
          <w:b w:val="false"/>
          <w:i w:val="false"/>
          <w:color w:val="000000"/>
          <w:sz w:val="28"/>
        </w:rPr>
        <w:t>
      11) осуществление налогового администрирования;</w:t>
      </w:r>
    </w:p>
    <w:bookmarkEnd w:id="7920"/>
    <w:bookmarkStart w:name="z8042" w:id="79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7921"/>
    <w:bookmarkStart w:name="z8043" w:id="792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7922"/>
    <w:bookmarkStart w:name="z8044" w:id="7923"/>
    <w:p>
      <w:pPr>
        <w:spacing w:after="0"/>
        <w:ind w:left="0"/>
        <w:jc w:val="both"/>
      </w:pPr>
      <w:r>
        <w:rPr>
          <w:rFonts w:ascii="Times New Roman"/>
          <w:b w:val="false"/>
          <w:i w:val="false"/>
          <w:color w:val="000000"/>
          <w:sz w:val="28"/>
        </w:rPr>
        <w:t>
      14) использование системы управления рисками;</w:t>
      </w:r>
    </w:p>
    <w:bookmarkEnd w:id="7923"/>
    <w:bookmarkStart w:name="z8045" w:id="792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7924"/>
    <w:bookmarkStart w:name="z8046" w:id="792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7925"/>
    <w:bookmarkStart w:name="z8047" w:id="792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7926"/>
    <w:bookmarkStart w:name="z8048" w:id="792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7927"/>
    <w:bookmarkStart w:name="z8049" w:id="792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7928"/>
    <w:bookmarkStart w:name="z8050" w:id="792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7929"/>
    <w:bookmarkStart w:name="z8051" w:id="793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7930"/>
    <w:bookmarkStart w:name="z8052" w:id="793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7931"/>
    <w:bookmarkStart w:name="z8053" w:id="793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7932"/>
    <w:bookmarkStart w:name="z8054" w:id="793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7933"/>
    <w:bookmarkStart w:name="z8055" w:id="793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7934"/>
    <w:bookmarkStart w:name="z8056" w:id="793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7935"/>
    <w:bookmarkStart w:name="z8057" w:id="793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7936"/>
    <w:bookmarkStart w:name="z8058" w:id="793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937"/>
    <w:bookmarkStart w:name="z8059" w:id="793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938"/>
    <w:bookmarkStart w:name="z8060" w:id="793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7939"/>
    <w:bookmarkStart w:name="z8061" w:id="794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7940"/>
    <w:bookmarkStart w:name="z8062" w:id="794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7941"/>
    <w:bookmarkStart w:name="z8063" w:id="794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7942"/>
    <w:bookmarkStart w:name="z8064" w:id="794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7943"/>
    <w:bookmarkStart w:name="z8065" w:id="794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944"/>
    <w:bookmarkStart w:name="z8066" w:id="794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7945"/>
    <w:bookmarkStart w:name="z8067" w:id="794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7946"/>
    <w:bookmarkStart w:name="z8068" w:id="794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7947"/>
    <w:bookmarkStart w:name="z8069" w:id="794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948"/>
    <w:bookmarkStart w:name="z8070" w:id="794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7949"/>
    <w:bookmarkStart w:name="z8071" w:id="795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7950"/>
    <w:bookmarkStart w:name="z8072" w:id="795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7951"/>
    <w:bookmarkStart w:name="z8073" w:id="795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952"/>
    <w:bookmarkStart w:name="z8074" w:id="7953"/>
    <w:p>
      <w:pPr>
        <w:spacing w:after="0"/>
        <w:ind w:left="0"/>
        <w:jc w:val="both"/>
      </w:pPr>
      <w:r>
        <w:rPr>
          <w:rFonts w:ascii="Times New Roman"/>
          <w:b w:val="false"/>
          <w:i w:val="false"/>
          <w:color w:val="000000"/>
          <w:sz w:val="28"/>
        </w:rPr>
        <w:t>
      19. Полномочия Руководителя Управления:</w:t>
      </w:r>
    </w:p>
    <w:bookmarkEnd w:id="7953"/>
    <w:bookmarkStart w:name="z8075" w:id="795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7954"/>
    <w:bookmarkStart w:name="z8076" w:id="795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7955"/>
    <w:bookmarkStart w:name="z8077" w:id="795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7956"/>
    <w:bookmarkStart w:name="z8078" w:id="79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7957"/>
    <w:bookmarkStart w:name="z8079" w:id="795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7958"/>
    <w:bookmarkStart w:name="z8080" w:id="79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7959"/>
    <w:bookmarkStart w:name="z8081" w:id="79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7960"/>
    <w:bookmarkStart w:name="z8082" w:id="79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7961"/>
    <w:bookmarkStart w:name="z8083" w:id="796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7962"/>
    <w:bookmarkStart w:name="z8084" w:id="796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7963"/>
    <w:bookmarkStart w:name="z8085" w:id="79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7964"/>
    <w:bookmarkStart w:name="z8086" w:id="79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7965"/>
    <w:bookmarkStart w:name="z8087" w:id="796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7966"/>
    <w:bookmarkStart w:name="z8088" w:id="7967"/>
    <w:p>
      <w:pPr>
        <w:spacing w:after="0"/>
        <w:ind w:left="0"/>
        <w:jc w:val="left"/>
      </w:pPr>
      <w:r>
        <w:rPr>
          <w:rFonts w:ascii="Times New Roman"/>
          <w:b/>
          <w:i w:val="false"/>
          <w:color w:val="000000"/>
        </w:rPr>
        <w:t xml:space="preserve"> Глава 4. Имущество Управления</w:t>
      </w:r>
    </w:p>
    <w:bookmarkEnd w:id="7967"/>
    <w:bookmarkStart w:name="z8089" w:id="796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7968"/>
    <w:bookmarkStart w:name="z8090" w:id="796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969"/>
    <w:bookmarkStart w:name="z8091" w:id="797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7970"/>
    <w:bookmarkStart w:name="z8092" w:id="797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971"/>
    <w:bookmarkStart w:name="z8093" w:id="7972"/>
    <w:p>
      <w:pPr>
        <w:spacing w:after="0"/>
        <w:ind w:left="0"/>
        <w:jc w:val="left"/>
      </w:pPr>
      <w:r>
        <w:rPr>
          <w:rFonts w:ascii="Times New Roman"/>
          <w:b/>
          <w:i w:val="false"/>
          <w:color w:val="000000"/>
        </w:rPr>
        <w:t xml:space="preserve"> Глава 5. Реорганизация и упразднение Управления</w:t>
      </w:r>
    </w:p>
    <w:bookmarkEnd w:id="7972"/>
    <w:bookmarkStart w:name="z8094" w:id="797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7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097" w:id="7974"/>
    <w:p>
      <w:pPr>
        <w:spacing w:after="0"/>
        <w:ind w:left="0"/>
        <w:jc w:val="left"/>
      </w:pPr>
      <w:r>
        <w:rPr>
          <w:rFonts w:ascii="Times New Roman"/>
          <w:b/>
          <w:i w:val="false"/>
          <w:color w:val="000000"/>
        </w:rPr>
        <w:t xml:space="preserve"> Положение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974"/>
    <w:bookmarkStart w:name="z8098" w:id="7975"/>
    <w:p>
      <w:pPr>
        <w:spacing w:after="0"/>
        <w:ind w:left="0"/>
        <w:jc w:val="left"/>
      </w:pPr>
      <w:r>
        <w:rPr>
          <w:rFonts w:ascii="Times New Roman"/>
          <w:b/>
          <w:i w:val="false"/>
          <w:color w:val="000000"/>
        </w:rPr>
        <w:t xml:space="preserve"> Глава 1. Общие положения</w:t>
      </w:r>
    </w:p>
    <w:bookmarkEnd w:id="7975"/>
    <w:bookmarkStart w:name="z8099" w:id="7976"/>
    <w:p>
      <w:pPr>
        <w:spacing w:after="0"/>
        <w:ind w:left="0"/>
        <w:jc w:val="both"/>
      </w:pPr>
      <w:r>
        <w:rPr>
          <w:rFonts w:ascii="Times New Roman"/>
          <w:b w:val="false"/>
          <w:i w:val="false"/>
          <w:color w:val="000000"/>
          <w:sz w:val="28"/>
        </w:rPr>
        <w:t>
      1.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7976"/>
    <w:bookmarkStart w:name="z8100" w:id="7977"/>
    <w:p>
      <w:pPr>
        <w:spacing w:after="0"/>
        <w:ind w:left="0"/>
        <w:jc w:val="both"/>
      </w:pPr>
      <w:r>
        <w:rPr>
          <w:rFonts w:ascii="Times New Roman"/>
          <w:b w:val="false"/>
          <w:i w:val="false"/>
          <w:color w:val="000000"/>
          <w:sz w:val="28"/>
        </w:rPr>
        <w:t xml:space="preserve">
      1) налогового администрирования; </w:t>
      </w:r>
    </w:p>
    <w:bookmarkEnd w:id="7977"/>
    <w:bookmarkStart w:name="z8101" w:id="797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7978"/>
    <w:bookmarkStart w:name="z8102" w:id="7979"/>
    <w:p>
      <w:pPr>
        <w:spacing w:after="0"/>
        <w:ind w:left="0"/>
        <w:jc w:val="both"/>
      </w:pPr>
      <w:r>
        <w:rPr>
          <w:rFonts w:ascii="Times New Roman"/>
          <w:b w:val="false"/>
          <w:i w:val="false"/>
          <w:color w:val="000000"/>
          <w:sz w:val="28"/>
        </w:rPr>
        <w:t xml:space="preserve">
      3) оборота нефтепродуктов и биотоплива; </w:t>
      </w:r>
    </w:p>
    <w:bookmarkEnd w:id="7979"/>
    <w:bookmarkStart w:name="z8103" w:id="798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7980"/>
    <w:bookmarkStart w:name="z8104" w:id="798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7981"/>
    <w:bookmarkStart w:name="z8105" w:id="798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7982"/>
    <w:bookmarkStart w:name="z8106" w:id="798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983"/>
    <w:bookmarkStart w:name="z8107" w:id="798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984"/>
    <w:bookmarkStart w:name="z8108" w:id="798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7985"/>
    <w:bookmarkStart w:name="z8109" w:id="798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7986"/>
    <w:bookmarkStart w:name="z8110" w:id="798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7987"/>
    <w:bookmarkStart w:name="z8111" w:id="7988"/>
    <w:p>
      <w:pPr>
        <w:spacing w:after="0"/>
        <w:ind w:left="0"/>
        <w:jc w:val="both"/>
      </w:pPr>
      <w:r>
        <w:rPr>
          <w:rFonts w:ascii="Times New Roman"/>
          <w:b w:val="false"/>
          <w:i w:val="false"/>
          <w:color w:val="000000"/>
          <w:sz w:val="28"/>
        </w:rPr>
        <w:t>
      8. Местонахождение Управления: почтовый индекс 060200, Республика Казахстан, Атырауская область, Индерский район, поселок Индербор, улица Д.Конаева, 18.</w:t>
      </w:r>
    </w:p>
    <w:bookmarkEnd w:id="7988"/>
    <w:bookmarkStart w:name="z8112" w:id="798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7989"/>
    <w:bookmarkStart w:name="z8113" w:id="799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990"/>
    <w:bookmarkStart w:name="z8114" w:id="799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7991"/>
    <w:bookmarkStart w:name="z8115" w:id="799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992"/>
    <w:bookmarkStart w:name="z8116" w:id="799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7993"/>
    <w:bookmarkStart w:name="z8117" w:id="7994"/>
    <w:p>
      <w:pPr>
        <w:spacing w:after="0"/>
        <w:ind w:left="0"/>
        <w:jc w:val="left"/>
      </w:pPr>
      <w:r>
        <w:rPr>
          <w:rFonts w:ascii="Times New Roman"/>
          <w:b/>
          <w:i w:val="false"/>
          <w:color w:val="000000"/>
        </w:rPr>
        <w:t xml:space="preserve"> Глава 2. Задачи, права и обязанности Управления</w:t>
      </w:r>
    </w:p>
    <w:bookmarkEnd w:id="7994"/>
    <w:bookmarkStart w:name="z8118" w:id="7995"/>
    <w:p>
      <w:pPr>
        <w:spacing w:after="0"/>
        <w:ind w:left="0"/>
        <w:jc w:val="both"/>
      </w:pPr>
      <w:r>
        <w:rPr>
          <w:rFonts w:ascii="Times New Roman"/>
          <w:b w:val="false"/>
          <w:i w:val="false"/>
          <w:color w:val="000000"/>
          <w:sz w:val="28"/>
        </w:rPr>
        <w:t>
      13. Задачи:</w:t>
      </w:r>
    </w:p>
    <w:bookmarkEnd w:id="7995"/>
    <w:bookmarkStart w:name="z8119" w:id="799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7996"/>
    <w:bookmarkStart w:name="z8120" w:id="799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7997"/>
    <w:bookmarkStart w:name="z8121" w:id="799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998"/>
    <w:bookmarkStart w:name="z8122" w:id="799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7999"/>
    <w:bookmarkStart w:name="z8123" w:id="800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000"/>
    <w:bookmarkStart w:name="z8124" w:id="800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001"/>
    <w:bookmarkStart w:name="z8125" w:id="800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002"/>
    <w:bookmarkStart w:name="z8126" w:id="8003"/>
    <w:p>
      <w:pPr>
        <w:spacing w:after="0"/>
        <w:ind w:left="0"/>
        <w:jc w:val="both"/>
      </w:pPr>
      <w:r>
        <w:rPr>
          <w:rFonts w:ascii="Times New Roman"/>
          <w:b w:val="false"/>
          <w:i w:val="false"/>
          <w:color w:val="000000"/>
          <w:sz w:val="28"/>
        </w:rPr>
        <w:t>
      14. Права и обязанности Управления:</w:t>
      </w:r>
    </w:p>
    <w:bookmarkEnd w:id="8003"/>
    <w:bookmarkStart w:name="z8127" w:id="8004"/>
    <w:p>
      <w:pPr>
        <w:spacing w:after="0"/>
        <w:ind w:left="0"/>
        <w:jc w:val="both"/>
      </w:pPr>
      <w:r>
        <w:rPr>
          <w:rFonts w:ascii="Times New Roman"/>
          <w:b w:val="false"/>
          <w:i w:val="false"/>
          <w:color w:val="000000"/>
          <w:sz w:val="28"/>
        </w:rPr>
        <w:t>
      1) права:</w:t>
      </w:r>
    </w:p>
    <w:bookmarkEnd w:id="8004"/>
    <w:bookmarkStart w:name="z8128" w:id="800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005"/>
    <w:bookmarkStart w:name="z8129" w:id="8006"/>
    <w:p>
      <w:pPr>
        <w:spacing w:after="0"/>
        <w:ind w:left="0"/>
        <w:jc w:val="both"/>
      </w:pPr>
      <w:r>
        <w:rPr>
          <w:rFonts w:ascii="Times New Roman"/>
          <w:b w:val="false"/>
          <w:i w:val="false"/>
          <w:color w:val="000000"/>
          <w:sz w:val="28"/>
        </w:rPr>
        <w:t>
      требовать от налогоплательщика (налогового агента):</w:t>
      </w:r>
    </w:p>
    <w:bookmarkEnd w:id="8006"/>
    <w:bookmarkStart w:name="z8130" w:id="800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007"/>
    <w:bookmarkStart w:name="z8131" w:id="800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008"/>
    <w:bookmarkStart w:name="z8132" w:id="800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009"/>
    <w:bookmarkStart w:name="z8133" w:id="80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010"/>
    <w:bookmarkStart w:name="z8134" w:id="801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011"/>
    <w:bookmarkStart w:name="z8135" w:id="801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012"/>
    <w:bookmarkStart w:name="z8136" w:id="801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013"/>
    <w:bookmarkStart w:name="z8137" w:id="801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014"/>
    <w:bookmarkStart w:name="z8138" w:id="801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015"/>
    <w:bookmarkStart w:name="z8139" w:id="801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016"/>
    <w:bookmarkStart w:name="z8140" w:id="801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017"/>
    <w:bookmarkStart w:name="z8141" w:id="801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018"/>
    <w:bookmarkStart w:name="z8142" w:id="801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019"/>
    <w:bookmarkStart w:name="z8143" w:id="802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020"/>
    <w:bookmarkStart w:name="z8144" w:id="802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021"/>
    <w:bookmarkStart w:name="z8145" w:id="802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022"/>
    <w:bookmarkStart w:name="z8146" w:id="802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023"/>
    <w:bookmarkStart w:name="z8147" w:id="802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024"/>
    <w:bookmarkStart w:name="z8148" w:id="802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025"/>
    <w:bookmarkStart w:name="z8149" w:id="802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026"/>
    <w:bookmarkStart w:name="z8150" w:id="802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8027"/>
    <w:bookmarkStart w:name="z8151" w:id="802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8028"/>
    <w:bookmarkStart w:name="z8152" w:id="802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029"/>
    <w:bookmarkStart w:name="z8153" w:id="8030"/>
    <w:p>
      <w:pPr>
        <w:spacing w:after="0"/>
        <w:ind w:left="0"/>
        <w:jc w:val="both"/>
      </w:pPr>
      <w:r>
        <w:rPr>
          <w:rFonts w:ascii="Times New Roman"/>
          <w:b w:val="false"/>
          <w:i w:val="false"/>
          <w:color w:val="000000"/>
          <w:sz w:val="28"/>
        </w:rPr>
        <w:t>
      2) обязанности:</w:t>
      </w:r>
    </w:p>
    <w:bookmarkEnd w:id="8030"/>
    <w:bookmarkStart w:name="z8154" w:id="803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031"/>
    <w:bookmarkStart w:name="z8155" w:id="803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032"/>
    <w:bookmarkStart w:name="z8156" w:id="803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033"/>
    <w:bookmarkStart w:name="z8157" w:id="803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034"/>
    <w:bookmarkStart w:name="z8158" w:id="803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035"/>
    <w:bookmarkStart w:name="z8159" w:id="8036"/>
    <w:p>
      <w:pPr>
        <w:spacing w:after="0"/>
        <w:ind w:left="0"/>
        <w:jc w:val="both"/>
      </w:pPr>
      <w:r>
        <w:rPr>
          <w:rFonts w:ascii="Times New Roman"/>
          <w:b w:val="false"/>
          <w:i w:val="false"/>
          <w:color w:val="000000"/>
          <w:sz w:val="28"/>
        </w:rPr>
        <w:t>
      имеющих налоговую задолженность;</w:t>
      </w:r>
    </w:p>
    <w:bookmarkEnd w:id="8036"/>
    <w:bookmarkStart w:name="z8160" w:id="803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037"/>
    <w:bookmarkStart w:name="z8161" w:id="803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038"/>
    <w:bookmarkStart w:name="z8162" w:id="803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039"/>
    <w:bookmarkStart w:name="z8163" w:id="804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040"/>
    <w:bookmarkStart w:name="z8164" w:id="804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041"/>
    <w:bookmarkStart w:name="z8165" w:id="804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042"/>
    <w:bookmarkStart w:name="z8166" w:id="804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043"/>
    <w:bookmarkStart w:name="z8167" w:id="804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044"/>
    <w:bookmarkStart w:name="z8168" w:id="804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045"/>
    <w:bookmarkStart w:name="z8169" w:id="804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046"/>
    <w:bookmarkStart w:name="z8170" w:id="804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047"/>
    <w:bookmarkStart w:name="z8171" w:id="804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048"/>
    <w:bookmarkStart w:name="z8172" w:id="804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049"/>
    <w:bookmarkStart w:name="z8173" w:id="805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050"/>
    <w:bookmarkStart w:name="z8174" w:id="805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8051"/>
    <w:bookmarkStart w:name="z8175" w:id="8052"/>
    <w:p>
      <w:pPr>
        <w:spacing w:after="0"/>
        <w:ind w:left="0"/>
        <w:jc w:val="both"/>
      </w:pPr>
      <w:r>
        <w:rPr>
          <w:rFonts w:ascii="Times New Roman"/>
          <w:b w:val="false"/>
          <w:i w:val="false"/>
          <w:color w:val="000000"/>
          <w:sz w:val="28"/>
        </w:rPr>
        <w:t>
      защищать интересы государства;</w:t>
      </w:r>
    </w:p>
    <w:bookmarkEnd w:id="8052"/>
    <w:bookmarkStart w:name="z8176" w:id="805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053"/>
    <w:bookmarkStart w:name="z8177" w:id="805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054"/>
    <w:bookmarkStart w:name="z8178" w:id="805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055"/>
    <w:bookmarkStart w:name="z8179" w:id="805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056"/>
    <w:bookmarkStart w:name="z8180" w:id="8057"/>
    <w:p>
      <w:pPr>
        <w:spacing w:after="0"/>
        <w:ind w:left="0"/>
        <w:jc w:val="both"/>
      </w:pPr>
      <w:r>
        <w:rPr>
          <w:rFonts w:ascii="Times New Roman"/>
          <w:b w:val="false"/>
          <w:i w:val="false"/>
          <w:color w:val="000000"/>
          <w:sz w:val="28"/>
        </w:rPr>
        <w:t>
      15. Функции:</w:t>
      </w:r>
    </w:p>
    <w:bookmarkEnd w:id="8057"/>
    <w:bookmarkStart w:name="z8181" w:id="8058"/>
    <w:p>
      <w:pPr>
        <w:spacing w:after="0"/>
        <w:ind w:left="0"/>
        <w:jc w:val="both"/>
      </w:pPr>
      <w:r>
        <w:rPr>
          <w:rFonts w:ascii="Times New Roman"/>
          <w:b w:val="false"/>
          <w:i w:val="false"/>
          <w:color w:val="000000"/>
          <w:sz w:val="28"/>
        </w:rPr>
        <w:t>
      1) осуществление налогового контроля;</w:t>
      </w:r>
    </w:p>
    <w:bookmarkEnd w:id="8058"/>
    <w:bookmarkStart w:name="z8182" w:id="805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059"/>
    <w:bookmarkStart w:name="z8183" w:id="806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060"/>
    <w:bookmarkStart w:name="z8184" w:id="806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8061"/>
    <w:bookmarkStart w:name="z8185" w:id="806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062"/>
    <w:bookmarkStart w:name="z8186" w:id="806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063"/>
    <w:bookmarkStart w:name="z8187" w:id="806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064"/>
    <w:bookmarkStart w:name="z8188" w:id="806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065"/>
    <w:bookmarkStart w:name="z8189" w:id="806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066"/>
    <w:bookmarkStart w:name="z8190" w:id="806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067"/>
    <w:bookmarkStart w:name="z8191" w:id="8068"/>
    <w:p>
      <w:pPr>
        <w:spacing w:after="0"/>
        <w:ind w:left="0"/>
        <w:jc w:val="both"/>
      </w:pPr>
      <w:r>
        <w:rPr>
          <w:rFonts w:ascii="Times New Roman"/>
          <w:b w:val="false"/>
          <w:i w:val="false"/>
          <w:color w:val="000000"/>
          <w:sz w:val="28"/>
        </w:rPr>
        <w:t>
      11) осуществление налогового администрирования;</w:t>
      </w:r>
    </w:p>
    <w:bookmarkEnd w:id="8068"/>
    <w:bookmarkStart w:name="z8192" w:id="806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069"/>
    <w:bookmarkStart w:name="z8193" w:id="807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8070"/>
    <w:bookmarkStart w:name="z8194" w:id="8071"/>
    <w:p>
      <w:pPr>
        <w:spacing w:after="0"/>
        <w:ind w:left="0"/>
        <w:jc w:val="both"/>
      </w:pPr>
      <w:r>
        <w:rPr>
          <w:rFonts w:ascii="Times New Roman"/>
          <w:b w:val="false"/>
          <w:i w:val="false"/>
          <w:color w:val="000000"/>
          <w:sz w:val="28"/>
        </w:rPr>
        <w:t>
      14) использование системы управления рисками;</w:t>
      </w:r>
    </w:p>
    <w:bookmarkEnd w:id="8071"/>
    <w:bookmarkStart w:name="z8195" w:id="807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072"/>
    <w:bookmarkStart w:name="z8196" w:id="807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073"/>
    <w:bookmarkStart w:name="z8197" w:id="807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074"/>
    <w:bookmarkStart w:name="z8198" w:id="807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075"/>
    <w:bookmarkStart w:name="z8199" w:id="807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076"/>
    <w:bookmarkStart w:name="z8200" w:id="807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077"/>
    <w:bookmarkStart w:name="z8201" w:id="807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078"/>
    <w:bookmarkStart w:name="z8202" w:id="807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079"/>
    <w:bookmarkStart w:name="z8203" w:id="808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080"/>
    <w:bookmarkStart w:name="z8204" w:id="808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081"/>
    <w:bookmarkStart w:name="z8205" w:id="808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082"/>
    <w:bookmarkStart w:name="z8206" w:id="808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083"/>
    <w:bookmarkStart w:name="z8207" w:id="808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084"/>
    <w:bookmarkStart w:name="z8208" w:id="808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085"/>
    <w:bookmarkStart w:name="z8209" w:id="808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086"/>
    <w:bookmarkStart w:name="z8210" w:id="808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087"/>
    <w:bookmarkStart w:name="z8211" w:id="808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088"/>
    <w:bookmarkStart w:name="z8212" w:id="808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089"/>
    <w:bookmarkStart w:name="z8213" w:id="809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090"/>
    <w:bookmarkStart w:name="z8214" w:id="809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091"/>
    <w:bookmarkStart w:name="z8215" w:id="809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092"/>
    <w:bookmarkStart w:name="z8216" w:id="809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093"/>
    <w:bookmarkStart w:name="z8217" w:id="809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094"/>
    <w:bookmarkStart w:name="z8218" w:id="809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095"/>
    <w:bookmarkStart w:name="z8219" w:id="809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096"/>
    <w:bookmarkStart w:name="z8220" w:id="809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097"/>
    <w:bookmarkStart w:name="z8221" w:id="809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098"/>
    <w:bookmarkStart w:name="z8222" w:id="809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099"/>
    <w:bookmarkStart w:name="z8223" w:id="8100"/>
    <w:p>
      <w:pPr>
        <w:spacing w:after="0"/>
        <w:ind w:left="0"/>
        <w:jc w:val="both"/>
      </w:pPr>
      <w:r>
        <w:rPr>
          <w:rFonts w:ascii="Times New Roman"/>
          <w:b w:val="false"/>
          <w:i w:val="false"/>
          <w:color w:val="000000"/>
          <w:sz w:val="28"/>
        </w:rPr>
        <w:t>
      18. Полномочия Руководителя Управления:</w:t>
      </w:r>
    </w:p>
    <w:bookmarkEnd w:id="8100"/>
    <w:bookmarkStart w:name="z8224" w:id="810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8101"/>
    <w:bookmarkStart w:name="z8225" w:id="810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102"/>
    <w:bookmarkStart w:name="z8226" w:id="810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103"/>
    <w:bookmarkStart w:name="z8227" w:id="810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104"/>
    <w:bookmarkStart w:name="z8228" w:id="810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105"/>
    <w:bookmarkStart w:name="z8229" w:id="810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8106"/>
    <w:bookmarkStart w:name="z8230" w:id="810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107"/>
    <w:bookmarkStart w:name="z8231" w:id="810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108"/>
    <w:bookmarkStart w:name="z8232" w:id="810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109"/>
    <w:bookmarkStart w:name="z8233" w:id="811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110"/>
    <w:bookmarkStart w:name="z8234" w:id="811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111"/>
    <w:bookmarkStart w:name="z8235" w:id="811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112"/>
    <w:bookmarkStart w:name="z8236" w:id="8113"/>
    <w:p>
      <w:pPr>
        <w:spacing w:after="0"/>
        <w:ind w:left="0"/>
        <w:jc w:val="left"/>
      </w:pPr>
      <w:r>
        <w:rPr>
          <w:rFonts w:ascii="Times New Roman"/>
          <w:b/>
          <w:i w:val="false"/>
          <w:color w:val="000000"/>
        </w:rPr>
        <w:t xml:space="preserve"> Глава 4. Имущество Управления</w:t>
      </w:r>
    </w:p>
    <w:bookmarkEnd w:id="8113"/>
    <w:bookmarkStart w:name="z8237" w:id="811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8114"/>
    <w:bookmarkStart w:name="z8238" w:id="811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115"/>
    <w:bookmarkStart w:name="z8239" w:id="811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8116"/>
    <w:bookmarkStart w:name="z8240" w:id="811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117"/>
    <w:bookmarkStart w:name="z8241" w:id="8118"/>
    <w:p>
      <w:pPr>
        <w:spacing w:after="0"/>
        <w:ind w:left="0"/>
        <w:jc w:val="left"/>
      </w:pPr>
      <w:r>
        <w:rPr>
          <w:rFonts w:ascii="Times New Roman"/>
          <w:b/>
          <w:i w:val="false"/>
          <w:color w:val="000000"/>
        </w:rPr>
        <w:t xml:space="preserve"> Глава 5. Реорганизация и упразднение Управления</w:t>
      </w:r>
    </w:p>
    <w:bookmarkEnd w:id="8118"/>
    <w:bookmarkStart w:name="z8242" w:id="811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8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245" w:id="8120"/>
    <w:p>
      <w:pPr>
        <w:spacing w:after="0"/>
        <w:ind w:left="0"/>
        <w:jc w:val="left"/>
      </w:pPr>
      <w:r>
        <w:rPr>
          <w:rFonts w:ascii="Times New Roman"/>
          <w:b/>
          <w:i w:val="false"/>
          <w:color w:val="000000"/>
        </w:rPr>
        <w:t xml:space="preserve"> Положение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120"/>
    <w:bookmarkStart w:name="z8246" w:id="8121"/>
    <w:p>
      <w:pPr>
        <w:spacing w:after="0"/>
        <w:ind w:left="0"/>
        <w:jc w:val="left"/>
      </w:pPr>
      <w:r>
        <w:rPr>
          <w:rFonts w:ascii="Times New Roman"/>
          <w:b/>
          <w:i w:val="false"/>
          <w:color w:val="000000"/>
        </w:rPr>
        <w:t xml:space="preserve"> Глава 1. Общие положения</w:t>
      </w:r>
    </w:p>
    <w:bookmarkEnd w:id="8121"/>
    <w:bookmarkStart w:name="z8247" w:id="8122"/>
    <w:p>
      <w:pPr>
        <w:spacing w:after="0"/>
        <w:ind w:left="0"/>
        <w:jc w:val="both"/>
      </w:pPr>
      <w:r>
        <w:rPr>
          <w:rFonts w:ascii="Times New Roman"/>
          <w:b w:val="false"/>
          <w:i w:val="false"/>
          <w:color w:val="000000"/>
          <w:sz w:val="28"/>
        </w:rPr>
        <w:t>
      1.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8122"/>
    <w:bookmarkStart w:name="z8248" w:id="8123"/>
    <w:p>
      <w:pPr>
        <w:spacing w:after="0"/>
        <w:ind w:left="0"/>
        <w:jc w:val="both"/>
      </w:pPr>
      <w:r>
        <w:rPr>
          <w:rFonts w:ascii="Times New Roman"/>
          <w:b w:val="false"/>
          <w:i w:val="false"/>
          <w:color w:val="000000"/>
          <w:sz w:val="28"/>
        </w:rPr>
        <w:t xml:space="preserve">
      1) налогового администрирования; </w:t>
      </w:r>
    </w:p>
    <w:bookmarkEnd w:id="8123"/>
    <w:bookmarkStart w:name="z8249" w:id="812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124"/>
    <w:bookmarkStart w:name="z8250" w:id="8125"/>
    <w:p>
      <w:pPr>
        <w:spacing w:after="0"/>
        <w:ind w:left="0"/>
        <w:jc w:val="both"/>
      </w:pPr>
      <w:r>
        <w:rPr>
          <w:rFonts w:ascii="Times New Roman"/>
          <w:b w:val="false"/>
          <w:i w:val="false"/>
          <w:color w:val="000000"/>
          <w:sz w:val="28"/>
        </w:rPr>
        <w:t xml:space="preserve">
      3) оборота нефтепродуктов и биотоплива; </w:t>
      </w:r>
    </w:p>
    <w:bookmarkEnd w:id="8125"/>
    <w:bookmarkStart w:name="z8251" w:id="812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126"/>
    <w:bookmarkStart w:name="z8252" w:id="812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8127"/>
    <w:bookmarkStart w:name="z8253" w:id="812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128"/>
    <w:bookmarkStart w:name="z8254" w:id="812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129"/>
    <w:bookmarkStart w:name="z8255" w:id="813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8130"/>
    <w:bookmarkStart w:name="z8256" w:id="813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131"/>
    <w:bookmarkStart w:name="z8257" w:id="813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8132"/>
    <w:bookmarkStart w:name="z8258" w:id="813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8133"/>
    <w:bookmarkStart w:name="z8259" w:id="8134"/>
    <w:p>
      <w:pPr>
        <w:spacing w:after="0"/>
        <w:ind w:left="0"/>
        <w:jc w:val="both"/>
      </w:pPr>
      <w:r>
        <w:rPr>
          <w:rFonts w:ascii="Times New Roman"/>
          <w:b w:val="false"/>
          <w:i w:val="false"/>
          <w:color w:val="000000"/>
          <w:sz w:val="28"/>
        </w:rPr>
        <w:t>
      8. Местонахождение Управления: почтовый индекс 060300, Республика Казахстан, Атырауская область, Исатайский район, село Аккистау, улица Егеменді Қазақстан, д.15.</w:t>
      </w:r>
    </w:p>
    <w:bookmarkEnd w:id="8134"/>
    <w:bookmarkStart w:name="z8260" w:id="813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135"/>
    <w:bookmarkStart w:name="z8261" w:id="813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136"/>
    <w:bookmarkStart w:name="z8262" w:id="813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137"/>
    <w:bookmarkStart w:name="z8263" w:id="813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138"/>
    <w:bookmarkStart w:name="z8264" w:id="813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139"/>
    <w:bookmarkStart w:name="z8265" w:id="8140"/>
    <w:p>
      <w:pPr>
        <w:spacing w:after="0"/>
        <w:ind w:left="0"/>
        <w:jc w:val="left"/>
      </w:pPr>
      <w:r>
        <w:rPr>
          <w:rFonts w:ascii="Times New Roman"/>
          <w:b/>
          <w:i w:val="false"/>
          <w:color w:val="000000"/>
        </w:rPr>
        <w:t xml:space="preserve"> Глава 2. Задачи, права и обязанности Управления</w:t>
      </w:r>
    </w:p>
    <w:bookmarkEnd w:id="8140"/>
    <w:bookmarkStart w:name="z8266" w:id="8141"/>
    <w:p>
      <w:pPr>
        <w:spacing w:after="0"/>
        <w:ind w:left="0"/>
        <w:jc w:val="both"/>
      </w:pPr>
      <w:r>
        <w:rPr>
          <w:rFonts w:ascii="Times New Roman"/>
          <w:b w:val="false"/>
          <w:i w:val="false"/>
          <w:color w:val="000000"/>
          <w:sz w:val="28"/>
        </w:rPr>
        <w:t>
      13. Задачи:</w:t>
      </w:r>
    </w:p>
    <w:bookmarkEnd w:id="8141"/>
    <w:bookmarkStart w:name="z8267" w:id="814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142"/>
    <w:bookmarkStart w:name="z8268" w:id="814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8143"/>
    <w:bookmarkStart w:name="z8269" w:id="814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144"/>
    <w:bookmarkStart w:name="z8270" w:id="814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145"/>
    <w:bookmarkStart w:name="z8271" w:id="814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146"/>
    <w:bookmarkStart w:name="z8272" w:id="814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147"/>
    <w:bookmarkStart w:name="z8273" w:id="814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148"/>
    <w:bookmarkStart w:name="z8274" w:id="8149"/>
    <w:p>
      <w:pPr>
        <w:spacing w:after="0"/>
        <w:ind w:left="0"/>
        <w:jc w:val="both"/>
      </w:pPr>
      <w:r>
        <w:rPr>
          <w:rFonts w:ascii="Times New Roman"/>
          <w:b w:val="false"/>
          <w:i w:val="false"/>
          <w:color w:val="000000"/>
          <w:sz w:val="28"/>
        </w:rPr>
        <w:t>
      14. Права и обязанности Управления:</w:t>
      </w:r>
    </w:p>
    <w:bookmarkEnd w:id="8149"/>
    <w:bookmarkStart w:name="z8275" w:id="8150"/>
    <w:p>
      <w:pPr>
        <w:spacing w:after="0"/>
        <w:ind w:left="0"/>
        <w:jc w:val="both"/>
      </w:pPr>
      <w:r>
        <w:rPr>
          <w:rFonts w:ascii="Times New Roman"/>
          <w:b w:val="false"/>
          <w:i w:val="false"/>
          <w:color w:val="000000"/>
          <w:sz w:val="28"/>
        </w:rPr>
        <w:t>
      1) права:</w:t>
      </w:r>
    </w:p>
    <w:bookmarkEnd w:id="8150"/>
    <w:bookmarkStart w:name="z8276" w:id="815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151"/>
    <w:bookmarkStart w:name="z8277" w:id="8152"/>
    <w:p>
      <w:pPr>
        <w:spacing w:after="0"/>
        <w:ind w:left="0"/>
        <w:jc w:val="both"/>
      </w:pPr>
      <w:r>
        <w:rPr>
          <w:rFonts w:ascii="Times New Roman"/>
          <w:b w:val="false"/>
          <w:i w:val="false"/>
          <w:color w:val="000000"/>
          <w:sz w:val="28"/>
        </w:rPr>
        <w:t>
      требовать от налогоплательщика (налогового агента):</w:t>
      </w:r>
    </w:p>
    <w:bookmarkEnd w:id="8152"/>
    <w:bookmarkStart w:name="z8278" w:id="815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153"/>
    <w:bookmarkStart w:name="z8279" w:id="815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154"/>
    <w:bookmarkStart w:name="z8280" w:id="815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155"/>
    <w:bookmarkStart w:name="z8281" w:id="815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156"/>
    <w:bookmarkStart w:name="z8282" w:id="81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157"/>
    <w:bookmarkStart w:name="z8283" w:id="815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158"/>
    <w:bookmarkStart w:name="z8284" w:id="815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159"/>
    <w:bookmarkStart w:name="z8285" w:id="816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160"/>
    <w:bookmarkStart w:name="z8286" w:id="816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161"/>
    <w:bookmarkStart w:name="z8287" w:id="816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162"/>
    <w:bookmarkStart w:name="z8288" w:id="816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163"/>
    <w:bookmarkStart w:name="z8289" w:id="816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164"/>
    <w:bookmarkStart w:name="z8290" w:id="816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165"/>
    <w:bookmarkStart w:name="z8291" w:id="816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166"/>
    <w:bookmarkStart w:name="z8292" w:id="816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167"/>
    <w:bookmarkStart w:name="z8293" w:id="816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168"/>
    <w:bookmarkStart w:name="z8294" w:id="816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169"/>
    <w:bookmarkStart w:name="z8295" w:id="817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170"/>
    <w:bookmarkStart w:name="z8296" w:id="817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171"/>
    <w:bookmarkStart w:name="z8297" w:id="817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172"/>
    <w:bookmarkStart w:name="z8298" w:id="817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8173"/>
    <w:bookmarkStart w:name="z8299" w:id="817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8174"/>
    <w:bookmarkStart w:name="z8300" w:id="817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175"/>
    <w:bookmarkStart w:name="z8301" w:id="8176"/>
    <w:p>
      <w:pPr>
        <w:spacing w:after="0"/>
        <w:ind w:left="0"/>
        <w:jc w:val="both"/>
      </w:pPr>
      <w:r>
        <w:rPr>
          <w:rFonts w:ascii="Times New Roman"/>
          <w:b w:val="false"/>
          <w:i w:val="false"/>
          <w:color w:val="000000"/>
          <w:sz w:val="28"/>
        </w:rPr>
        <w:t>
      2) обязанности:</w:t>
      </w:r>
    </w:p>
    <w:bookmarkEnd w:id="8176"/>
    <w:bookmarkStart w:name="z8302" w:id="817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177"/>
    <w:bookmarkStart w:name="z8303" w:id="817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178"/>
    <w:bookmarkStart w:name="z8304" w:id="817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179"/>
    <w:bookmarkStart w:name="z8305" w:id="818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180"/>
    <w:bookmarkStart w:name="z8306" w:id="818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181"/>
    <w:bookmarkStart w:name="z8307" w:id="8182"/>
    <w:p>
      <w:pPr>
        <w:spacing w:after="0"/>
        <w:ind w:left="0"/>
        <w:jc w:val="both"/>
      </w:pPr>
      <w:r>
        <w:rPr>
          <w:rFonts w:ascii="Times New Roman"/>
          <w:b w:val="false"/>
          <w:i w:val="false"/>
          <w:color w:val="000000"/>
          <w:sz w:val="28"/>
        </w:rPr>
        <w:t>
      имеющих налоговую задолженность;</w:t>
      </w:r>
    </w:p>
    <w:bookmarkEnd w:id="8182"/>
    <w:bookmarkStart w:name="z8308" w:id="818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183"/>
    <w:bookmarkStart w:name="z8309" w:id="818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184"/>
    <w:bookmarkStart w:name="z8310" w:id="818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185"/>
    <w:bookmarkStart w:name="z8311" w:id="818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186"/>
    <w:bookmarkStart w:name="z8312" w:id="818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187"/>
    <w:bookmarkStart w:name="z8313" w:id="818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188"/>
    <w:bookmarkStart w:name="z8314" w:id="818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189"/>
    <w:bookmarkStart w:name="z8315" w:id="819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190"/>
    <w:bookmarkStart w:name="z8316" w:id="819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191"/>
    <w:bookmarkStart w:name="z8317" w:id="819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192"/>
    <w:bookmarkStart w:name="z8318" w:id="819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193"/>
    <w:bookmarkStart w:name="z8319" w:id="819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194"/>
    <w:bookmarkStart w:name="z8320" w:id="819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195"/>
    <w:bookmarkStart w:name="z8321" w:id="819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196"/>
    <w:bookmarkStart w:name="z8322" w:id="819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8197"/>
    <w:bookmarkStart w:name="z8323" w:id="8198"/>
    <w:p>
      <w:pPr>
        <w:spacing w:after="0"/>
        <w:ind w:left="0"/>
        <w:jc w:val="both"/>
      </w:pPr>
      <w:r>
        <w:rPr>
          <w:rFonts w:ascii="Times New Roman"/>
          <w:b w:val="false"/>
          <w:i w:val="false"/>
          <w:color w:val="000000"/>
          <w:sz w:val="28"/>
        </w:rPr>
        <w:t>
      защищать интересы государства;</w:t>
      </w:r>
    </w:p>
    <w:bookmarkEnd w:id="8198"/>
    <w:bookmarkStart w:name="z8324" w:id="819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199"/>
    <w:bookmarkStart w:name="z8325" w:id="820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200"/>
    <w:bookmarkStart w:name="z8326" w:id="820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201"/>
    <w:bookmarkStart w:name="z8327" w:id="820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202"/>
    <w:bookmarkStart w:name="z8328" w:id="8203"/>
    <w:p>
      <w:pPr>
        <w:spacing w:after="0"/>
        <w:ind w:left="0"/>
        <w:jc w:val="both"/>
      </w:pPr>
      <w:r>
        <w:rPr>
          <w:rFonts w:ascii="Times New Roman"/>
          <w:b w:val="false"/>
          <w:i w:val="false"/>
          <w:color w:val="000000"/>
          <w:sz w:val="28"/>
        </w:rPr>
        <w:t>
      15. Функции:</w:t>
      </w:r>
    </w:p>
    <w:bookmarkEnd w:id="8203"/>
    <w:bookmarkStart w:name="z8329" w:id="8204"/>
    <w:p>
      <w:pPr>
        <w:spacing w:after="0"/>
        <w:ind w:left="0"/>
        <w:jc w:val="both"/>
      </w:pPr>
      <w:r>
        <w:rPr>
          <w:rFonts w:ascii="Times New Roman"/>
          <w:b w:val="false"/>
          <w:i w:val="false"/>
          <w:color w:val="000000"/>
          <w:sz w:val="28"/>
        </w:rPr>
        <w:t>
      1) осуществление налогового контроля;</w:t>
      </w:r>
    </w:p>
    <w:bookmarkEnd w:id="8204"/>
    <w:bookmarkStart w:name="z8330" w:id="820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205"/>
    <w:bookmarkStart w:name="z8331" w:id="820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206"/>
    <w:bookmarkStart w:name="z8332" w:id="820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8207"/>
    <w:bookmarkStart w:name="z8333" w:id="820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208"/>
    <w:bookmarkStart w:name="z8334" w:id="820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209"/>
    <w:bookmarkStart w:name="z8335" w:id="821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210"/>
    <w:bookmarkStart w:name="z8336" w:id="821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211"/>
    <w:bookmarkStart w:name="z8337" w:id="821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212"/>
    <w:bookmarkStart w:name="z8338" w:id="821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213"/>
    <w:bookmarkStart w:name="z8339" w:id="8214"/>
    <w:p>
      <w:pPr>
        <w:spacing w:after="0"/>
        <w:ind w:left="0"/>
        <w:jc w:val="both"/>
      </w:pPr>
      <w:r>
        <w:rPr>
          <w:rFonts w:ascii="Times New Roman"/>
          <w:b w:val="false"/>
          <w:i w:val="false"/>
          <w:color w:val="000000"/>
          <w:sz w:val="28"/>
        </w:rPr>
        <w:t>
      11) осуществление налогового администрирования;</w:t>
      </w:r>
    </w:p>
    <w:bookmarkEnd w:id="8214"/>
    <w:bookmarkStart w:name="z8340" w:id="821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215"/>
    <w:bookmarkStart w:name="z8341" w:id="821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8216"/>
    <w:bookmarkStart w:name="z8342" w:id="8217"/>
    <w:p>
      <w:pPr>
        <w:spacing w:after="0"/>
        <w:ind w:left="0"/>
        <w:jc w:val="both"/>
      </w:pPr>
      <w:r>
        <w:rPr>
          <w:rFonts w:ascii="Times New Roman"/>
          <w:b w:val="false"/>
          <w:i w:val="false"/>
          <w:color w:val="000000"/>
          <w:sz w:val="28"/>
        </w:rPr>
        <w:t>
      14) использование системы управления рисками;</w:t>
      </w:r>
    </w:p>
    <w:bookmarkEnd w:id="8217"/>
    <w:bookmarkStart w:name="z8343" w:id="821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218"/>
    <w:bookmarkStart w:name="z8344" w:id="821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219"/>
    <w:bookmarkStart w:name="z8345" w:id="822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220"/>
    <w:bookmarkStart w:name="z8346" w:id="822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221"/>
    <w:bookmarkStart w:name="z8347" w:id="822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222"/>
    <w:bookmarkStart w:name="z8348" w:id="822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223"/>
    <w:bookmarkStart w:name="z8349" w:id="822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224"/>
    <w:bookmarkStart w:name="z8350" w:id="822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225"/>
    <w:bookmarkStart w:name="z8351" w:id="822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226"/>
    <w:bookmarkStart w:name="z8352" w:id="822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227"/>
    <w:bookmarkStart w:name="z8353" w:id="822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228"/>
    <w:bookmarkStart w:name="z8354" w:id="822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229"/>
    <w:bookmarkStart w:name="z8355" w:id="823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230"/>
    <w:bookmarkStart w:name="z8356" w:id="823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231"/>
    <w:bookmarkStart w:name="z8357" w:id="823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232"/>
    <w:bookmarkStart w:name="z8358" w:id="823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233"/>
    <w:bookmarkStart w:name="z8359" w:id="823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234"/>
    <w:bookmarkStart w:name="z8360" w:id="823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235"/>
    <w:bookmarkStart w:name="z8361" w:id="823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236"/>
    <w:bookmarkStart w:name="z8362" w:id="823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237"/>
    <w:bookmarkStart w:name="z8363" w:id="823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238"/>
    <w:bookmarkStart w:name="z8364" w:id="823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239"/>
    <w:bookmarkStart w:name="z8365" w:id="824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240"/>
    <w:bookmarkStart w:name="z8366" w:id="824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241"/>
    <w:bookmarkStart w:name="z8367" w:id="824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242"/>
    <w:bookmarkStart w:name="z8368" w:id="824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243"/>
    <w:bookmarkStart w:name="z8369" w:id="824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244"/>
    <w:bookmarkStart w:name="z8370" w:id="824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245"/>
    <w:bookmarkStart w:name="z8371" w:id="8246"/>
    <w:p>
      <w:pPr>
        <w:spacing w:after="0"/>
        <w:ind w:left="0"/>
        <w:jc w:val="both"/>
      </w:pPr>
      <w:r>
        <w:rPr>
          <w:rFonts w:ascii="Times New Roman"/>
          <w:b w:val="false"/>
          <w:i w:val="false"/>
          <w:color w:val="000000"/>
          <w:sz w:val="28"/>
        </w:rPr>
        <w:t>
      18. Полномочия Руководителя Управления:</w:t>
      </w:r>
    </w:p>
    <w:bookmarkEnd w:id="8246"/>
    <w:bookmarkStart w:name="z8372" w:id="824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8247"/>
    <w:bookmarkStart w:name="z8373" w:id="824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248"/>
    <w:bookmarkStart w:name="z8374" w:id="824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249"/>
    <w:bookmarkStart w:name="z8375" w:id="825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250"/>
    <w:bookmarkStart w:name="z8376" w:id="825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251"/>
    <w:bookmarkStart w:name="z8377" w:id="825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8252"/>
    <w:bookmarkStart w:name="z8378" w:id="825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253"/>
    <w:bookmarkStart w:name="z8379" w:id="825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254"/>
    <w:bookmarkStart w:name="z8380" w:id="825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255"/>
    <w:bookmarkStart w:name="z8381" w:id="825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256"/>
    <w:bookmarkStart w:name="z8382" w:id="825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257"/>
    <w:bookmarkStart w:name="z8383" w:id="825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258"/>
    <w:bookmarkStart w:name="z8384" w:id="8259"/>
    <w:p>
      <w:pPr>
        <w:spacing w:after="0"/>
        <w:ind w:left="0"/>
        <w:jc w:val="left"/>
      </w:pPr>
      <w:r>
        <w:rPr>
          <w:rFonts w:ascii="Times New Roman"/>
          <w:b/>
          <w:i w:val="false"/>
          <w:color w:val="000000"/>
        </w:rPr>
        <w:t xml:space="preserve"> Глава 4. Имущество Управления</w:t>
      </w:r>
    </w:p>
    <w:bookmarkEnd w:id="8259"/>
    <w:bookmarkStart w:name="z8385" w:id="826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8260"/>
    <w:bookmarkStart w:name="z8386" w:id="826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261"/>
    <w:bookmarkStart w:name="z8387" w:id="826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8262"/>
    <w:bookmarkStart w:name="z8388" w:id="826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263"/>
    <w:bookmarkStart w:name="z8389" w:id="8264"/>
    <w:p>
      <w:pPr>
        <w:spacing w:after="0"/>
        <w:ind w:left="0"/>
        <w:jc w:val="left"/>
      </w:pPr>
      <w:r>
        <w:rPr>
          <w:rFonts w:ascii="Times New Roman"/>
          <w:b/>
          <w:i w:val="false"/>
          <w:color w:val="000000"/>
        </w:rPr>
        <w:t xml:space="preserve"> Глава 5. Реорганизация и упразднение Управления</w:t>
      </w:r>
    </w:p>
    <w:bookmarkEnd w:id="8264"/>
    <w:bookmarkStart w:name="z8390" w:id="826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8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393" w:id="8266"/>
    <w:p>
      <w:pPr>
        <w:spacing w:after="0"/>
        <w:ind w:left="0"/>
        <w:jc w:val="left"/>
      </w:pPr>
      <w:r>
        <w:rPr>
          <w:rFonts w:ascii="Times New Roman"/>
          <w:b/>
          <w:i w:val="false"/>
          <w:color w:val="000000"/>
        </w:rPr>
        <w:t xml:space="preserve"> Положение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266"/>
    <w:bookmarkStart w:name="z8394" w:id="8267"/>
    <w:p>
      <w:pPr>
        <w:spacing w:after="0"/>
        <w:ind w:left="0"/>
        <w:jc w:val="left"/>
      </w:pPr>
      <w:r>
        <w:rPr>
          <w:rFonts w:ascii="Times New Roman"/>
          <w:b/>
          <w:i w:val="false"/>
          <w:color w:val="000000"/>
        </w:rPr>
        <w:t xml:space="preserve"> Глава 1. Общие положения</w:t>
      </w:r>
    </w:p>
    <w:bookmarkEnd w:id="8267"/>
    <w:bookmarkStart w:name="z8395" w:id="8268"/>
    <w:p>
      <w:pPr>
        <w:spacing w:after="0"/>
        <w:ind w:left="0"/>
        <w:jc w:val="both"/>
      </w:pPr>
      <w:r>
        <w:rPr>
          <w:rFonts w:ascii="Times New Roman"/>
          <w:b w:val="false"/>
          <w:i w:val="false"/>
          <w:color w:val="000000"/>
          <w:sz w:val="28"/>
        </w:rPr>
        <w:t>
      1.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8268"/>
    <w:bookmarkStart w:name="z8396" w:id="8269"/>
    <w:p>
      <w:pPr>
        <w:spacing w:after="0"/>
        <w:ind w:left="0"/>
        <w:jc w:val="both"/>
      </w:pPr>
      <w:r>
        <w:rPr>
          <w:rFonts w:ascii="Times New Roman"/>
          <w:b w:val="false"/>
          <w:i w:val="false"/>
          <w:color w:val="000000"/>
          <w:sz w:val="28"/>
        </w:rPr>
        <w:t xml:space="preserve">
      1) налогового администрирования; </w:t>
      </w:r>
    </w:p>
    <w:bookmarkEnd w:id="8269"/>
    <w:bookmarkStart w:name="z8397" w:id="827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270"/>
    <w:bookmarkStart w:name="z8398" w:id="8271"/>
    <w:p>
      <w:pPr>
        <w:spacing w:after="0"/>
        <w:ind w:left="0"/>
        <w:jc w:val="both"/>
      </w:pPr>
      <w:r>
        <w:rPr>
          <w:rFonts w:ascii="Times New Roman"/>
          <w:b w:val="false"/>
          <w:i w:val="false"/>
          <w:color w:val="000000"/>
          <w:sz w:val="28"/>
        </w:rPr>
        <w:t xml:space="preserve">
      3) оборота нефтепродуктов и биотоплива; </w:t>
      </w:r>
    </w:p>
    <w:bookmarkEnd w:id="8271"/>
    <w:bookmarkStart w:name="z8399" w:id="827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272"/>
    <w:bookmarkStart w:name="z8400" w:id="827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8273"/>
    <w:bookmarkStart w:name="z8401" w:id="827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274"/>
    <w:bookmarkStart w:name="z8402" w:id="827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275"/>
    <w:bookmarkStart w:name="z8403" w:id="827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8276"/>
    <w:bookmarkStart w:name="z8404" w:id="827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277"/>
    <w:bookmarkStart w:name="z8405" w:id="827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8278"/>
    <w:bookmarkStart w:name="z8406" w:id="827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8279"/>
    <w:bookmarkStart w:name="z8407" w:id="8280"/>
    <w:p>
      <w:pPr>
        <w:spacing w:after="0"/>
        <w:ind w:left="0"/>
        <w:jc w:val="both"/>
      </w:pPr>
      <w:r>
        <w:rPr>
          <w:rFonts w:ascii="Times New Roman"/>
          <w:b w:val="false"/>
          <w:i w:val="false"/>
          <w:color w:val="000000"/>
          <w:sz w:val="28"/>
        </w:rPr>
        <w:t>
      8. Местонахождение Управления: почтовый индекс 060500, Республика Казахстан, Атырауская область, Кызылкугинский район, село Миялы, улица А.Молдагуловой, 1.</w:t>
      </w:r>
    </w:p>
    <w:bookmarkEnd w:id="8280"/>
    <w:bookmarkStart w:name="z8408" w:id="828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281"/>
    <w:bookmarkStart w:name="z8409" w:id="828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282"/>
    <w:bookmarkStart w:name="z8410" w:id="828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283"/>
    <w:bookmarkStart w:name="z8411" w:id="828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284"/>
    <w:bookmarkStart w:name="z8412" w:id="828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285"/>
    <w:bookmarkStart w:name="z8413" w:id="8286"/>
    <w:p>
      <w:pPr>
        <w:spacing w:after="0"/>
        <w:ind w:left="0"/>
        <w:jc w:val="left"/>
      </w:pPr>
      <w:r>
        <w:rPr>
          <w:rFonts w:ascii="Times New Roman"/>
          <w:b/>
          <w:i w:val="false"/>
          <w:color w:val="000000"/>
        </w:rPr>
        <w:t xml:space="preserve"> Глава 2. Задачи, права и обязанности Управления</w:t>
      </w:r>
    </w:p>
    <w:bookmarkEnd w:id="8286"/>
    <w:bookmarkStart w:name="z8414" w:id="8287"/>
    <w:p>
      <w:pPr>
        <w:spacing w:after="0"/>
        <w:ind w:left="0"/>
        <w:jc w:val="both"/>
      </w:pPr>
      <w:r>
        <w:rPr>
          <w:rFonts w:ascii="Times New Roman"/>
          <w:b w:val="false"/>
          <w:i w:val="false"/>
          <w:color w:val="000000"/>
          <w:sz w:val="28"/>
        </w:rPr>
        <w:t>
      13. Задачи:</w:t>
      </w:r>
    </w:p>
    <w:bookmarkEnd w:id="8287"/>
    <w:bookmarkStart w:name="z8415" w:id="828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288"/>
    <w:bookmarkStart w:name="z8416" w:id="828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8289"/>
    <w:bookmarkStart w:name="z8417" w:id="829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290"/>
    <w:bookmarkStart w:name="z8418" w:id="829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291"/>
    <w:bookmarkStart w:name="z8419" w:id="829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292"/>
    <w:bookmarkStart w:name="z8420" w:id="829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293"/>
    <w:bookmarkStart w:name="z8421" w:id="829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294"/>
    <w:bookmarkStart w:name="z8422" w:id="8295"/>
    <w:p>
      <w:pPr>
        <w:spacing w:after="0"/>
        <w:ind w:left="0"/>
        <w:jc w:val="both"/>
      </w:pPr>
      <w:r>
        <w:rPr>
          <w:rFonts w:ascii="Times New Roman"/>
          <w:b w:val="false"/>
          <w:i w:val="false"/>
          <w:color w:val="000000"/>
          <w:sz w:val="28"/>
        </w:rPr>
        <w:t>
      14. Права и обязанности Управления:</w:t>
      </w:r>
    </w:p>
    <w:bookmarkEnd w:id="8295"/>
    <w:bookmarkStart w:name="z8423" w:id="8296"/>
    <w:p>
      <w:pPr>
        <w:spacing w:after="0"/>
        <w:ind w:left="0"/>
        <w:jc w:val="both"/>
      </w:pPr>
      <w:r>
        <w:rPr>
          <w:rFonts w:ascii="Times New Roman"/>
          <w:b w:val="false"/>
          <w:i w:val="false"/>
          <w:color w:val="000000"/>
          <w:sz w:val="28"/>
        </w:rPr>
        <w:t>
      1) права:</w:t>
      </w:r>
    </w:p>
    <w:bookmarkEnd w:id="8296"/>
    <w:bookmarkStart w:name="z8424" w:id="829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297"/>
    <w:bookmarkStart w:name="z8425" w:id="8298"/>
    <w:p>
      <w:pPr>
        <w:spacing w:after="0"/>
        <w:ind w:left="0"/>
        <w:jc w:val="both"/>
      </w:pPr>
      <w:r>
        <w:rPr>
          <w:rFonts w:ascii="Times New Roman"/>
          <w:b w:val="false"/>
          <w:i w:val="false"/>
          <w:color w:val="000000"/>
          <w:sz w:val="28"/>
        </w:rPr>
        <w:t>
      требовать от налогоплательщика (налогового агента):</w:t>
      </w:r>
    </w:p>
    <w:bookmarkEnd w:id="8298"/>
    <w:bookmarkStart w:name="z8426" w:id="829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299"/>
    <w:bookmarkStart w:name="z8427" w:id="830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300"/>
    <w:bookmarkStart w:name="z8428" w:id="830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301"/>
    <w:bookmarkStart w:name="z8429" w:id="830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302"/>
    <w:bookmarkStart w:name="z8430" w:id="830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303"/>
    <w:bookmarkStart w:name="z8431" w:id="830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304"/>
    <w:bookmarkStart w:name="z8432" w:id="830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305"/>
    <w:bookmarkStart w:name="z8433" w:id="830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306"/>
    <w:bookmarkStart w:name="z8434" w:id="830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307"/>
    <w:bookmarkStart w:name="z8435" w:id="830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308"/>
    <w:bookmarkStart w:name="z8436" w:id="830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309"/>
    <w:bookmarkStart w:name="z8437" w:id="831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310"/>
    <w:bookmarkStart w:name="z8438" w:id="831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311"/>
    <w:bookmarkStart w:name="z8439" w:id="831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312"/>
    <w:bookmarkStart w:name="z8440" w:id="831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313"/>
    <w:bookmarkStart w:name="z8441" w:id="831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314"/>
    <w:bookmarkStart w:name="z8442" w:id="831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315"/>
    <w:bookmarkStart w:name="z8443" w:id="831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316"/>
    <w:bookmarkStart w:name="z8444" w:id="831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317"/>
    <w:bookmarkStart w:name="z8445" w:id="831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318"/>
    <w:bookmarkStart w:name="z8446" w:id="831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8319"/>
    <w:bookmarkStart w:name="z8447" w:id="832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8320"/>
    <w:bookmarkStart w:name="z8448" w:id="832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321"/>
    <w:bookmarkStart w:name="z8449" w:id="8322"/>
    <w:p>
      <w:pPr>
        <w:spacing w:after="0"/>
        <w:ind w:left="0"/>
        <w:jc w:val="both"/>
      </w:pPr>
      <w:r>
        <w:rPr>
          <w:rFonts w:ascii="Times New Roman"/>
          <w:b w:val="false"/>
          <w:i w:val="false"/>
          <w:color w:val="000000"/>
          <w:sz w:val="28"/>
        </w:rPr>
        <w:t>
      2) обязанности:</w:t>
      </w:r>
    </w:p>
    <w:bookmarkEnd w:id="8322"/>
    <w:bookmarkStart w:name="z8450" w:id="832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323"/>
    <w:bookmarkStart w:name="z8451" w:id="832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324"/>
    <w:bookmarkStart w:name="z8452" w:id="832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325"/>
    <w:bookmarkStart w:name="z8453" w:id="832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326"/>
    <w:bookmarkStart w:name="z8454" w:id="832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327"/>
    <w:bookmarkStart w:name="z8455" w:id="8328"/>
    <w:p>
      <w:pPr>
        <w:spacing w:after="0"/>
        <w:ind w:left="0"/>
        <w:jc w:val="both"/>
      </w:pPr>
      <w:r>
        <w:rPr>
          <w:rFonts w:ascii="Times New Roman"/>
          <w:b w:val="false"/>
          <w:i w:val="false"/>
          <w:color w:val="000000"/>
          <w:sz w:val="28"/>
        </w:rPr>
        <w:t>
      имеющих налоговую задолженность;</w:t>
      </w:r>
    </w:p>
    <w:bookmarkEnd w:id="8328"/>
    <w:bookmarkStart w:name="z8456" w:id="832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329"/>
    <w:bookmarkStart w:name="z8457" w:id="833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330"/>
    <w:bookmarkStart w:name="z8458" w:id="833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331"/>
    <w:bookmarkStart w:name="z8459" w:id="833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332"/>
    <w:bookmarkStart w:name="z8460" w:id="833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333"/>
    <w:bookmarkStart w:name="z8461" w:id="833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334"/>
    <w:bookmarkStart w:name="z8462" w:id="833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335"/>
    <w:bookmarkStart w:name="z8463" w:id="833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336"/>
    <w:bookmarkStart w:name="z8464" w:id="833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337"/>
    <w:bookmarkStart w:name="z8465" w:id="833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338"/>
    <w:bookmarkStart w:name="z8466" w:id="833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339"/>
    <w:bookmarkStart w:name="z8467" w:id="834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340"/>
    <w:bookmarkStart w:name="z8468" w:id="834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341"/>
    <w:bookmarkStart w:name="z8469" w:id="834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342"/>
    <w:bookmarkStart w:name="z8470" w:id="834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8343"/>
    <w:bookmarkStart w:name="z8471" w:id="8344"/>
    <w:p>
      <w:pPr>
        <w:spacing w:after="0"/>
        <w:ind w:left="0"/>
        <w:jc w:val="both"/>
      </w:pPr>
      <w:r>
        <w:rPr>
          <w:rFonts w:ascii="Times New Roman"/>
          <w:b w:val="false"/>
          <w:i w:val="false"/>
          <w:color w:val="000000"/>
          <w:sz w:val="28"/>
        </w:rPr>
        <w:t>
      защищать интересы государства;</w:t>
      </w:r>
    </w:p>
    <w:bookmarkEnd w:id="8344"/>
    <w:bookmarkStart w:name="z8472" w:id="834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345"/>
    <w:bookmarkStart w:name="z8473" w:id="834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346"/>
    <w:bookmarkStart w:name="z8474" w:id="834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347"/>
    <w:bookmarkStart w:name="z8475" w:id="834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348"/>
    <w:bookmarkStart w:name="z8476" w:id="8349"/>
    <w:p>
      <w:pPr>
        <w:spacing w:after="0"/>
        <w:ind w:left="0"/>
        <w:jc w:val="both"/>
      </w:pPr>
      <w:r>
        <w:rPr>
          <w:rFonts w:ascii="Times New Roman"/>
          <w:b w:val="false"/>
          <w:i w:val="false"/>
          <w:color w:val="000000"/>
          <w:sz w:val="28"/>
        </w:rPr>
        <w:t>
      15. Функции:</w:t>
      </w:r>
    </w:p>
    <w:bookmarkEnd w:id="8349"/>
    <w:bookmarkStart w:name="z8477" w:id="8350"/>
    <w:p>
      <w:pPr>
        <w:spacing w:after="0"/>
        <w:ind w:left="0"/>
        <w:jc w:val="both"/>
      </w:pPr>
      <w:r>
        <w:rPr>
          <w:rFonts w:ascii="Times New Roman"/>
          <w:b w:val="false"/>
          <w:i w:val="false"/>
          <w:color w:val="000000"/>
          <w:sz w:val="28"/>
        </w:rPr>
        <w:t>
      1) осуществление налогового контроля;</w:t>
      </w:r>
    </w:p>
    <w:bookmarkEnd w:id="8350"/>
    <w:bookmarkStart w:name="z8478" w:id="835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351"/>
    <w:bookmarkStart w:name="z8479" w:id="835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352"/>
    <w:bookmarkStart w:name="z8480" w:id="835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8353"/>
    <w:bookmarkStart w:name="z8481" w:id="835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354"/>
    <w:bookmarkStart w:name="z8482" w:id="835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355"/>
    <w:bookmarkStart w:name="z8483" w:id="835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356"/>
    <w:bookmarkStart w:name="z8484" w:id="835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357"/>
    <w:bookmarkStart w:name="z8485" w:id="835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358"/>
    <w:bookmarkStart w:name="z8486" w:id="835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359"/>
    <w:bookmarkStart w:name="z8487" w:id="8360"/>
    <w:p>
      <w:pPr>
        <w:spacing w:after="0"/>
        <w:ind w:left="0"/>
        <w:jc w:val="both"/>
      </w:pPr>
      <w:r>
        <w:rPr>
          <w:rFonts w:ascii="Times New Roman"/>
          <w:b w:val="false"/>
          <w:i w:val="false"/>
          <w:color w:val="000000"/>
          <w:sz w:val="28"/>
        </w:rPr>
        <w:t>
      11) осуществление налогового администрирования;</w:t>
      </w:r>
    </w:p>
    <w:bookmarkEnd w:id="8360"/>
    <w:bookmarkStart w:name="z8488" w:id="836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361"/>
    <w:bookmarkStart w:name="z8489" w:id="836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8362"/>
    <w:bookmarkStart w:name="z8490" w:id="8363"/>
    <w:p>
      <w:pPr>
        <w:spacing w:after="0"/>
        <w:ind w:left="0"/>
        <w:jc w:val="both"/>
      </w:pPr>
      <w:r>
        <w:rPr>
          <w:rFonts w:ascii="Times New Roman"/>
          <w:b w:val="false"/>
          <w:i w:val="false"/>
          <w:color w:val="000000"/>
          <w:sz w:val="28"/>
        </w:rPr>
        <w:t>
      14) использование системы управления рисками;</w:t>
      </w:r>
    </w:p>
    <w:bookmarkEnd w:id="8363"/>
    <w:bookmarkStart w:name="z8491" w:id="836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364"/>
    <w:bookmarkStart w:name="z8492" w:id="836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365"/>
    <w:bookmarkStart w:name="z8493" w:id="836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366"/>
    <w:bookmarkStart w:name="z8494" w:id="836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367"/>
    <w:bookmarkStart w:name="z8495" w:id="836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368"/>
    <w:bookmarkStart w:name="z8496" w:id="836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369"/>
    <w:bookmarkStart w:name="z8497" w:id="837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370"/>
    <w:bookmarkStart w:name="z8498" w:id="837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371"/>
    <w:bookmarkStart w:name="z8499" w:id="837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372"/>
    <w:bookmarkStart w:name="z8500" w:id="837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373"/>
    <w:bookmarkStart w:name="z8501" w:id="837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374"/>
    <w:bookmarkStart w:name="z8502" w:id="837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375"/>
    <w:bookmarkStart w:name="z8503" w:id="837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376"/>
    <w:bookmarkStart w:name="z8504" w:id="837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377"/>
    <w:bookmarkStart w:name="z8505" w:id="837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378"/>
    <w:bookmarkStart w:name="z8506" w:id="837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379"/>
    <w:bookmarkStart w:name="z8507" w:id="838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380"/>
    <w:bookmarkStart w:name="z8508" w:id="838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381"/>
    <w:bookmarkStart w:name="z8509" w:id="838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382"/>
    <w:bookmarkStart w:name="z8510" w:id="838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383"/>
    <w:bookmarkStart w:name="z8511" w:id="838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384"/>
    <w:bookmarkStart w:name="z8512" w:id="838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385"/>
    <w:bookmarkStart w:name="z8513" w:id="838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386"/>
    <w:bookmarkStart w:name="z8514" w:id="838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387"/>
    <w:bookmarkStart w:name="z8515" w:id="838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388"/>
    <w:bookmarkStart w:name="z8516" w:id="838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389"/>
    <w:bookmarkStart w:name="z8517" w:id="839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390"/>
    <w:bookmarkStart w:name="z8518" w:id="83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391"/>
    <w:bookmarkStart w:name="z8519" w:id="8392"/>
    <w:p>
      <w:pPr>
        <w:spacing w:after="0"/>
        <w:ind w:left="0"/>
        <w:jc w:val="both"/>
      </w:pPr>
      <w:r>
        <w:rPr>
          <w:rFonts w:ascii="Times New Roman"/>
          <w:b w:val="false"/>
          <w:i w:val="false"/>
          <w:color w:val="000000"/>
          <w:sz w:val="28"/>
        </w:rPr>
        <w:t>
      18. Полномочия Руководителя Управления:</w:t>
      </w:r>
    </w:p>
    <w:bookmarkEnd w:id="8392"/>
    <w:bookmarkStart w:name="z8520" w:id="839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8393"/>
    <w:bookmarkStart w:name="z8521" w:id="839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394"/>
    <w:bookmarkStart w:name="z8522" w:id="839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395"/>
    <w:bookmarkStart w:name="z8523" w:id="839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396"/>
    <w:bookmarkStart w:name="z8524" w:id="839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397"/>
    <w:bookmarkStart w:name="z8525" w:id="839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8398"/>
    <w:bookmarkStart w:name="z8526" w:id="839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399"/>
    <w:bookmarkStart w:name="z8527" w:id="840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400"/>
    <w:bookmarkStart w:name="z8528" w:id="840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401"/>
    <w:bookmarkStart w:name="z8529" w:id="840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402"/>
    <w:bookmarkStart w:name="z8530" w:id="840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403"/>
    <w:bookmarkStart w:name="z8531" w:id="840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404"/>
    <w:bookmarkStart w:name="z8532" w:id="8405"/>
    <w:p>
      <w:pPr>
        <w:spacing w:after="0"/>
        <w:ind w:left="0"/>
        <w:jc w:val="left"/>
      </w:pPr>
      <w:r>
        <w:rPr>
          <w:rFonts w:ascii="Times New Roman"/>
          <w:b/>
          <w:i w:val="false"/>
          <w:color w:val="000000"/>
        </w:rPr>
        <w:t xml:space="preserve"> Глава 4. Имущество Управления</w:t>
      </w:r>
    </w:p>
    <w:bookmarkEnd w:id="8405"/>
    <w:bookmarkStart w:name="z8533" w:id="840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8406"/>
    <w:bookmarkStart w:name="z8534" w:id="840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407"/>
    <w:bookmarkStart w:name="z8535" w:id="840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8408"/>
    <w:bookmarkStart w:name="z8536" w:id="840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409"/>
    <w:bookmarkStart w:name="z8537" w:id="8410"/>
    <w:p>
      <w:pPr>
        <w:spacing w:after="0"/>
        <w:ind w:left="0"/>
        <w:jc w:val="left"/>
      </w:pPr>
      <w:r>
        <w:rPr>
          <w:rFonts w:ascii="Times New Roman"/>
          <w:b/>
          <w:i w:val="false"/>
          <w:color w:val="000000"/>
        </w:rPr>
        <w:t xml:space="preserve"> Глава 5. Реорганизация и упразднение Управления</w:t>
      </w:r>
    </w:p>
    <w:bookmarkEnd w:id="8410"/>
    <w:bookmarkStart w:name="z8538" w:id="841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8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541" w:id="8412"/>
    <w:p>
      <w:pPr>
        <w:spacing w:after="0"/>
        <w:ind w:left="0"/>
        <w:jc w:val="left"/>
      </w:pPr>
      <w:r>
        <w:rPr>
          <w:rFonts w:ascii="Times New Roman"/>
          <w:b/>
          <w:i w:val="false"/>
          <w:color w:val="000000"/>
        </w:rPr>
        <w:t xml:space="preserve"> Положение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412"/>
    <w:bookmarkStart w:name="z8542" w:id="8413"/>
    <w:p>
      <w:pPr>
        <w:spacing w:after="0"/>
        <w:ind w:left="0"/>
        <w:jc w:val="left"/>
      </w:pPr>
      <w:r>
        <w:rPr>
          <w:rFonts w:ascii="Times New Roman"/>
          <w:b/>
          <w:i w:val="false"/>
          <w:color w:val="000000"/>
        </w:rPr>
        <w:t xml:space="preserve"> Глава 1. Общие положения</w:t>
      </w:r>
    </w:p>
    <w:bookmarkEnd w:id="8413"/>
    <w:bookmarkStart w:name="z8543" w:id="8414"/>
    <w:p>
      <w:pPr>
        <w:spacing w:after="0"/>
        <w:ind w:left="0"/>
        <w:jc w:val="both"/>
      </w:pPr>
      <w:r>
        <w:rPr>
          <w:rFonts w:ascii="Times New Roman"/>
          <w:b w:val="false"/>
          <w:i w:val="false"/>
          <w:color w:val="000000"/>
          <w:sz w:val="28"/>
        </w:rPr>
        <w:t>
      1.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8414"/>
    <w:bookmarkStart w:name="z8544" w:id="8415"/>
    <w:p>
      <w:pPr>
        <w:spacing w:after="0"/>
        <w:ind w:left="0"/>
        <w:jc w:val="both"/>
      </w:pPr>
      <w:r>
        <w:rPr>
          <w:rFonts w:ascii="Times New Roman"/>
          <w:b w:val="false"/>
          <w:i w:val="false"/>
          <w:color w:val="000000"/>
          <w:sz w:val="28"/>
        </w:rPr>
        <w:t xml:space="preserve">
      1) налогового администрирования; </w:t>
      </w:r>
    </w:p>
    <w:bookmarkEnd w:id="8415"/>
    <w:bookmarkStart w:name="z8545" w:id="841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416"/>
    <w:bookmarkStart w:name="z8546" w:id="8417"/>
    <w:p>
      <w:pPr>
        <w:spacing w:after="0"/>
        <w:ind w:left="0"/>
        <w:jc w:val="both"/>
      </w:pPr>
      <w:r>
        <w:rPr>
          <w:rFonts w:ascii="Times New Roman"/>
          <w:b w:val="false"/>
          <w:i w:val="false"/>
          <w:color w:val="000000"/>
          <w:sz w:val="28"/>
        </w:rPr>
        <w:t xml:space="preserve">
      3) оборота нефтепродуктов и биотоплива; </w:t>
      </w:r>
    </w:p>
    <w:bookmarkEnd w:id="8417"/>
    <w:bookmarkStart w:name="z8547" w:id="841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418"/>
    <w:bookmarkStart w:name="z8548" w:id="841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8419"/>
    <w:bookmarkStart w:name="z8549" w:id="842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420"/>
    <w:bookmarkStart w:name="z8550" w:id="842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421"/>
    <w:bookmarkStart w:name="z8551" w:id="842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8422"/>
    <w:bookmarkStart w:name="z8552" w:id="842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423"/>
    <w:bookmarkStart w:name="z8553" w:id="842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8424"/>
    <w:bookmarkStart w:name="z8554" w:id="842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8425"/>
    <w:bookmarkStart w:name="z8555" w:id="8426"/>
    <w:p>
      <w:pPr>
        <w:spacing w:after="0"/>
        <w:ind w:left="0"/>
        <w:jc w:val="both"/>
      </w:pPr>
      <w:r>
        <w:rPr>
          <w:rFonts w:ascii="Times New Roman"/>
          <w:b w:val="false"/>
          <w:i w:val="false"/>
          <w:color w:val="000000"/>
          <w:sz w:val="28"/>
        </w:rPr>
        <w:t>
      8. Местонахождение Управления: Управления: почтовый индекс 060600, Республика Казахстан, Атырауская область, Макатский район, поселок Макат, улица К.Сатпаева, 18/1.</w:t>
      </w:r>
    </w:p>
    <w:bookmarkEnd w:id="8426"/>
    <w:bookmarkStart w:name="z8556" w:id="842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427"/>
    <w:bookmarkStart w:name="z8557" w:id="842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428"/>
    <w:bookmarkStart w:name="z8558" w:id="842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429"/>
    <w:bookmarkStart w:name="z8559" w:id="843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430"/>
    <w:bookmarkStart w:name="z8560" w:id="843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431"/>
    <w:bookmarkStart w:name="z8561" w:id="8432"/>
    <w:p>
      <w:pPr>
        <w:spacing w:after="0"/>
        <w:ind w:left="0"/>
        <w:jc w:val="left"/>
      </w:pPr>
      <w:r>
        <w:rPr>
          <w:rFonts w:ascii="Times New Roman"/>
          <w:b/>
          <w:i w:val="false"/>
          <w:color w:val="000000"/>
        </w:rPr>
        <w:t xml:space="preserve"> Глава 2. Задачи, права и обязанности Управления</w:t>
      </w:r>
    </w:p>
    <w:bookmarkEnd w:id="8432"/>
    <w:bookmarkStart w:name="z8562" w:id="8433"/>
    <w:p>
      <w:pPr>
        <w:spacing w:after="0"/>
        <w:ind w:left="0"/>
        <w:jc w:val="both"/>
      </w:pPr>
      <w:r>
        <w:rPr>
          <w:rFonts w:ascii="Times New Roman"/>
          <w:b w:val="false"/>
          <w:i w:val="false"/>
          <w:color w:val="000000"/>
          <w:sz w:val="28"/>
        </w:rPr>
        <w:t>
      13. Задачи:</w:t>
      </w:r>
    </w:p>
    <w:bookmarkEnd w:id="8433"/>
    <w:bookmarkStart w:name="z8563" w:id="843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434"/>
    <w:bookmarkStart w:name="z8564" w:id="843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8435"/>
    <w:bookmarkStart w:name="z8565" w:id="843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436"/>
    <w:bookmarkStart w:name="z8566" w:id="843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437"/>
    <w:bookmarkStart w:name="z8567" w:id="843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438"/>
    <w:bookmarkStart w:name="z8568" w:id="843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439"/>
    <w:bookmarkStart w:name="z8569" w:id="844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440"/>
    <w:bookmarkStart w:name="z8570" w:id="8441"/>
    <w:p>
      <w:pPr>
        <w:spacing w:after="0"/>
        <w:ind w:left="0"/>
        <w:jc w:val="both"/>
      </w:pPr>
      <w:r>
        <w:rPr>
          <w:rFonts w:ascii="Times New Roman"/>
          <w:b w:val="false"/>
          <w:i w:val="false"/>
          <w:color w:val="000000"/>
          <w:sz w:val="28"/>
        </w:rPr>
        <w:t>
      14. Права и обязанности Управления:</w:t>
      </w:r>
    </w:p>
    <w:bookmarkEnd w:id="8441"/>
    <w:bookmarkStart w:name="z8571" w:id="8442"/>
    <w:p>
      <w:pPr>
        <w:spacing w:after="0"/>
        <w:ind w:left="0"/>
        <w:jc w:val="both"/>
      </w:pPr>
      <w:r>
        <w:rPr>
          <w:rFonts w:ascii="Times New Roman"/>
          <w:b w:val="false"/>
          <w:i w:val="false"/>
          <w:color w:val="000000"/>
          <w:sz w:val="28"/>
        </w:rPr>
        <w:t>
      1) права:</w:t>
      </w:r>
    </w:p>
    <w:bookmarkEnd w:id="8442"/>
    <w:bookmarkStart w:name="z8572" w:id="844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443"/>
    <w:bookmarkStart w:name="z8573" w:id="8444"/>
    <w:p>
      <w:pPr>
        <w:spacing w:after="0"/>
        <w:ind w:left="0"/>
        <w:jc w:val="both"/>
      </w:pPr>
      <w:r>
        <w:rPr>
          <w:rFonts w:ascii="Times New Roman"/>
          <w:b w:val="false"/>
          <w:i w:val="false"/>
          <w:color w:val="000000"/>
          <w:sz w:val="28"/>
        </w:rPr>
        <w:t>
      требовать от налогоплательщика (налогового агента):</w:t>
      </w:r>
    </w:p>
    <w:bookmarkEnd w:id="8444"/>
    <w:bookmarkStart w:name="z8574" w:id="844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445"/>
    <w:bookmarkStart w:name="z8575" w:id="844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446"/>
    <w:bookmarkStart w:name="z8576" w:id="844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447"/>
    <w:bookmarkStart w:name="z8577" w:id="844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448"/>
    <w:bookmarkStart w:name="z8578" w:id="844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449"/>
    <w:bookmarkStart w:name="z8579" w:id="845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450"/>
    <w:bookmarkStart w:name="z8580" w:id="845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451"/>
    <w:bookmarkStart w:name="z8581" w:id="845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452"/>
    <w:bookmarkStart w:name="z8582" w:id="845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453"/>
    <w:bookmarkStart w:name="z8583" w:id="845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454"/>
    <w:bookmarkStart w:name="z8584" w:id="845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455"/>
    <w:bookmarkStart w:name="z8585" w:id="845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456"/>
    <w:bookmarkStart w:name="z8586" w:id="845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457"/>
    <w:bookmarkStart w:name="z8587" w:id="845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458"/>
    <w:bookmarkStart w:name="z8588" w:id="845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459"/>
    <w:bookmarkStart w:name="z8589" w:id="846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460"/>
    <w:bookmarkStart w:name="z8590" w:id="846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461"/>
    <w:bookmarkStart w:name="z8591" w:id="846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462"/>
    <w:bookmarkStart w:name="z8592" w:id="846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463"/>
    <w:bookmarkStart w:name="z8593" w:id="846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464"/>
    <w:bookmarkStart w:name="z8594" w:id="846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8465"/>
    <w:bookmarkStart w:name="z8595" w:id="846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8466"/>
    <w:bookmarkStart w:name="z8596" w:id="846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467"/>
    <w:bookmarkStart w:name="z8597" w:id="8468"/>
    <w:p>
      <w:pPr>
        <w:spacing w:after="0"/>
        <w:ind w:left="0"/>
        <w:jc w:val="both"/>
      </w:pPr>
      <w:r>
        <w:rPr>
          <w:rFonts w:ascii="Times New Roman"/>
          <w:b w:val="false"/>
          <w:i w:val="false"/>
          <w:color w:val="000000"/>
          <w:sz w:val="28"/>
        </w:rPr>
        <w:t>
      2) обязанности:</w:t>
      </w:r>
    </w:p>
    <w:bookmarkEnd w:id="8468"/>
    <w:bookmarkStart w:name="z8598" w:id="846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469"/>
    <w:bookmarkStart w:name="z8599" w:id="847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470"/>
    <w:bookmarkStart w:name="z8600" w:id="847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471"/>
    <w:bookmarkStart w:name="z8601" w:id="847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472"/>
    <w:bookmarkStart w:name="z8602" w:id="847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473"/>
    <w:bookmarkStart w:name="z8603" w:id="8474"/>
    <w:p>
      <w:pPr>
        <w:spacing w:after="0"/>
        <w:ind w:left="0"/>
        <w:jc w:val="both"/>
      </w:pPr>
      <w:r>
        <w:rPr>
          <w:rFonts w:ascii="Times New Roman"/>
          <w:b w:val="false"/>
          <w:i w:val="false"/>
          <w:color w:val="000000"/>
          <w:sz w:val="28"/>
        </w:rPr>
        <w:t>
      имеющих налоговую задолженность;</w:t>
      </w:r>
    </w:p>
    <w:bookmarkEnd w:id="8474"/>
    <w:bookmarkStart w:name="z8604" w:id="847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475"/>
    <w:bookmarkStart w:name="z8605" w:id="847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476"/>
    <w:bookmarkStart w:name="z8606" w:id="847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477"/>
    <w:bookmarkStart w:name="z8607" w:id="847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478"/>
    <w:bookmarkStart w:name="z8608" w:id="847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479"/>
    <w:bookmarkStart w:name="z8609" w:id="848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480"/>
    <w:bookmarkStart w:name="z8610" w:id="848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481"/>
    <w:bookmarkStart w:name="z8611" w:id="848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482"/>
    <w:bookmarkStart w:name="z8612" w:id="848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483"/>
    <w:bookmarkStart w:name="z8613" w:id="848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484"/>
    <w:bookmarkStart w:name="z8614" w:id="848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485"/>
    <w:bookmarkStart w:name="z8615" w:id="848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486"/>
    <w:bookmarkStart w:name="z8616" w:id="848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487"/>
    <w:bookmarkStart w:name="z8617" w:id="848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488"/>
    <w:bookmarkStart w:name="z8618" w:id="848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8489"/>
    <w:bookmarkStart w:name="z8619" w:id="8490"/>
    <w:p>
      <w:pPr>
        <w:spacing w:after="0"/>
        <w:ind w:left="0"/>
        <w:jc w:val="both"/>
      </w:pPr>
      <w:r>
        <w:rPr>
          <w:rFonts w:ascii="Times New Roman"/>
          <w:b w:val="false"/>
          <w:i w:val="false"/>
          <w:color w:val="000000"/>
          <w:sz w:val="28"/>
        </w:rPr>
        <w:t>
      защищать интересы государства;</w:t>
      </w:r>
    </w:p>
    <w:bookmarkEnd w:id="8490"/>
    <w:bookmarkStart w:name="z8620" w:id="849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491"/>
    <w:bookmarkStart w:name="z8621" w:id="849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492"/>
    <w:bookmarkStart w:name="z8622" w:id="849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493"/>
    <w:bookmarkStart w:name="z8623" w:id="849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494"/>
    <w:bookmarkStart w:name="z8624" w:id="8495"/>
    <w:p>
      <w:pPr>
        <w:spacing w:after="0"/>
        <w:ind w:left="0"/>
        <w:jc w:val="both"/>
      </w:pPr>
      <w:r>
        <w:rPr>
          <w:rFonts w:ascii="Times New Roman"/>
          <w:b w:val="false"/>
          <w:i w:val="false"/>
          <w:color w:val="000000"/>
          <w:sz w:val="28"/>
        </w:rPr>
        <w:t>
      15. Функции:</w:t>
      </w:r>
    </w:p>
    <w:bookmarkEnd w:id="8495"/>
    <w:bookmarkStart w:name="z8625" w:id="8496"/>
    <w:p>
      <w:pPr>
        <w:spacing w:after="0"/>
        <w:ind w:left="0"/>
        <w:jc w:val="both"/>
      </w:pPr>
      <w:r>
        <w:rPr>
          <w:rFonts w:ascii="Times New Roman"/>
          <w:b w:val="false"/>
          <w:i w:val="false"/>
          <w:color w:val="000000"/>
          <w:sz w:val="28"/>
        </w:rPr>
        <w:t>
      1) осуществление налогового контроля;</w:t>
      </w:r>
    </w:p>
    <w:bookmarkEnd w:id="8496"/>
    <w:bookmarkStart w:name="z8626" w:id="849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497"/>
    <w:bookmarkStart w:name="z8627" w:id="849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498"/>
    <w:bookmarkStart w:name="z8628" w:id="849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8499"/>
    <w:bookmarkStart w:name="z8629" w:id="850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500"/>
    <w:bookmarkStart w:name="z8630" w:id="850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501"/>
    <w:bookmarkStart w:name="z8631" w:id="850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502"/>
    <w:bookmarkStart w:name="z8632" w:id="850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503"/>
    <w:bookmarkStart w:name="z8633" w:id="850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504"/>
    <w:bookmarkStart w:name="z8634" w:id="850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505"/>
    <w:bookmarkStart w:name="z8635" w:id="8506"/>
    <w:p>
      <w:pPr>
        <w:spacing w:after="0"/>
        <w:ind w:left="0"/>
        <w:jc w:val="both"/>
      </w:pPr>
      <w:r>
        <w:rPr>
          <w:rFonts w:ascii="Times New Roman"/>
          <w:b w:val="false"/>
          <w:i w:val="false"/>
          <w:color w:val="000000"/>
          <w:sz w:val="28"/>
        </w:rPr>
        <w:t>
      11) осуществление налогового администрирования;</w:t>
      </w:r>
    </w:p>
    <w:bookmarkEnd w:id="8506"/>
    <w:bookmarkStart w:name="z8636" w:id="850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507"/>
    <w:bookmarkStart w:name="z8637" w:id="850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8508"/>
    <w:bookmarkStart w:name="z8638" w:id="8509"/>
    <w:p>
      <w:pPr>
        <w:spacing w:after="0"/>
        <w:ind w:left="0"/>
        <w:jc w:val="both"/>
      </w:pPr>
      <w:r>
        <w:rPr>
          <w:rFonts w:ascii="Times New Roman"/>
          <w:b w:val="false"/>
          <w:i w:val="false"/>
          <w:color w:val="000000"/>
          <w:sz w:val="28"/>
        </w:rPr>
        <w:t>
      14) использование системы управления рисками;</w:t>
      </w:r>
    </w:p>
    <w:bookmarkEnd w:id="8509"/>
    <w:bookmarkStart w:name="z8639" w:id="851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510"/>
    <w:bookmarkStart w:name="z8640" w:id="851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511"/>
    <w:bookmarkStart w:name="z8641" w:id="851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512"/>
    <w:bookmarkStart w:name="z8642" w:id="851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513"/>
    <w:bookmarkStart w:name="z8643" w:id="851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514"/>
    <w:bookmarkStart w:name="z8644" w:id="851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515"/>
    <w:bookmarkStart w:name="z8645" w:id="851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516"/>
    <w:bookmarkStart w:name="z8646" w:id="851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517"/>
    <w:bookmarkStart w:name="z8647" w:id="851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518"/>
    <w:bookmarkStart w:name="z8648" w:id="851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519"/>
    <w:bookmarkStart w:name="z8649" w:id="852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520"/>
    <w:bookmarkStart w:name="z8650" w:id="852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521"/>
    <w:bookmarkStart w:name="z8651" w:id="852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522"/>
    <w:bookmarkStart w:name="z8652" w:id="852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523"/>
    <w:bookmarkStart w:name="z8653" w:id="852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524"/>
    <w:bookmarkStart w:name="z8654" w:id="852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525"/>
    <w:bookmarkStart w:name="z8655" w:id="852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526"/>
    <w:bookmarkStart w:name="z8656" w:id="852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527"/>
    <w:bookmarkStart w:name="z8657" w:id="852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528"/>
    <w:bookmarkStart w:name="z8658" w:id="852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529"/>
    <w:bookmarkStart w:name="z8659" w:id="853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530"/>
    <w:bookmarkStart w:name="z8660" w:id="853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531"/>
    <w:bookmarkStart w:name="z8661" w:id="853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532"/>
    <w:bookmarkStart w:name="z8662" w:id="853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533"/>
    <w:bookmarkStart w:name="z8663" w:id="853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534"/>
    <w:bookmarkStart w:name="z8664" w:id="853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535"/>
    <w:bookmarkStart w:name="z8665" w:id="853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536"/>
    <w:bookmarkStart w:name="z8666" w:id="853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537"/>
    <w:bookmarkStart w:name="z8667" w:id="8538"/>
    <w:p>
      <w:pPr>
        <w:spacing w:after="0"/>
        <w:ind w:left="0"/>
        <w:jc w:val="both"/>
      </w:pPr>
      <w:r>
        <w:rPr>
          <w:rFonts w:ascii="Times New Roman"/>
          <w:b w:val="false"/>
          <w:i w:val="false"/>
          <w:color w:val="000000"/>
          <w:sz w:val="28"/>
        </w:rPr>
        <w:t>
      18. Полномочия Руководителя Управления:</w:t>
      </w:r>
    </w:p>
    <w:bookmarkEnd w:id="8538"/>
    <w:bookmarkStart w:name="z8668" w:id="853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8539"/>
    <w:bookmarkStart w:name="z8669" w:id="854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540"/>
    <w:bookmarkStart w:name="z8670" w:id="854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541"/>
    <w:bookmarkStart w:name="z8671" w:id="854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542"/>
    <w:bookmarkStart w:name="z8672" w:id="854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543"/>
    <w:bookmarkStart w:name="z8673" w:id="854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8544"/>
    <w:bookmarkStart w:name="z8674" w:id="854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545"/>
    <w:bookmarkStart w:name="z8675" w:id="854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546"/>
    <w:bookmarkStart w:name="z8676" w:id="854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547"/>
    <w:bookmarkStart w:name="z8677" w:id="854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548"/>
    <w:bookmarkStart w:name="z8678" w:id="854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549"/>
    <w:bookmarkStart w:name="z8679" w:id="855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550"/>
    <w:bookmarkStart w:name="z8680" w:id="8551"/>
    <w:p>
      <w:pPr>
        <w:spacing w:after="0"/>
        <w:ind w:left="0"/>
        <w:jc w:val="left"/>
      </w:pPr>
      <w:r>
        <w:rPr>
          <w:rFonts w:ascii="Times New Roman"/>
          <w:b/>
          <w:i w:val="false"/>
          <w:color w:val="000000"/>
        </w:rPr>
        <w:t xml:space="preserve"> Глава 4. Имущество Управления</w:t>
      </w:r>
    </w:p>
    <w:bookmarkEnd w:id="8551"/>
    <w:bookmarkStart w:name="z8681" w:id="855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8552"/>
    <w:bookmarkStart w:name="z8682" w:id="85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53"/>
    <w:bookmarkStart w:name="z8683" w:id="855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8554"/>
    <w:bookmarkStart w:name="z8684" w:id="855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555"/>
    <w:bookmarkStart w:name="z8685" w:id="8556"/>
    <w:p>
      <w:pPr>
        <w:spacing w:after="0"/>
        <w:ind w:left="0"/>
        <w:jc w:val="left"/>
      </w:pPr>
      <w:r>
        <w:rPr>
          <w:rFonts w:ascii="Times New Roman"/>
          <w:b/>
          <w:i w:val="false"/>
          <w:color w:val="000000"/>
        </w:rPr>
        <w:t xml:space="preserve"> Глава 5. Реорганизация и упразднение Управления</w:t>
      </w:r>
    </w:p>
    <w:bookmarkEnd w:id="8556"/>
    <w:bookmarkStart w:name="z8686" w:id="855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8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689" w:id="8558"/>
    <w:p>
      <w:pPr>
        <w:spacing w:after="0"/>
        <w:ind w:left="0"/>
        <w:jc w:val="left"/>
      </w:pPr>
      <w:r>
        <w:rPr>
          <w:rFonts w:ascii="Times New Roman"/>
          <w:b/>
          <w:i w:val="false"/>
          <w:color w:val="000000"/>
        </w:rPr>
        <w:t xml:space="preserve"> Положение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558"/>
    <w:bookmarkStart w:name="z8690" w:id="8559"/>
    <w:p>
      <w:pPr>
        <w:spacing w:after="0"/>
        <w:ind w:left="0"/>
        <w:jc w:val="left"/>
      </w:pPr>
      <w:r>
        <w:rPr>
          <w:rFonts w:ascii="Times New Roman"/>
          <w:b/>
          <w:i w:val="false"/>
          <w:color w:val="000000"/>
        </w:rPr>
        <w:t xml:space="preserve"> Глава 1. Общие положения</w:t>
      </w:r>
    </w:p>
    <w:bookmarkEnd w:id="8559"/>
    <w:bookmarkStart w:name="z8691" w:id="8560"/>
    <w:p>
      <w:pPr>
        <w:spacing w:after="0"/>
        <w:ind w:left="0"/>
        <w:jc w:val="both"/>
      </w:pPr>
      <w:r>
        <w:rPr>
          <w:rFonts w:ascii="Times New Roman"/>
          <w:b w:val="false"/>
          <w:i w:val="false"/>
          <w:color w:val="000000"/>
          <w:sz w:val="28"/>
        </w:rPr>
        <w:t>
      1.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8560"/>
    <w:bookmarkStart w:name="z8692" w:id="8561"/>
    <w:p>
      <w:pPr>
        <w:spacing w:after="0"/>
        <w:ind w:left="0"/>
        <w:jc w:val="both"/>
      </w:pPr>
      <w:r>
        <w:rPr>
          <w:rFonts w:ascii="Times New Roman"/>
          <w:b w:val="false"/>
          <w:i w:val="false"/>
          <w:color w:val="000000"/>
          <w:sz w:val="28"/>
        </w:rPr>
        <w:t xml:space="preserve">
      1) налогового администрирования; </w:t>
      </w:r>
    </w:p>
    <w:bookmarkEnd w:id="8561"/>
    <w:bookmarkStart w:name="z8693" w:id="85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562"/>
    <w:bookmarkStart w:name="z8694" w:id="8563"/>
    <w:p>
      <w:pPr>
        <w:spacing w:after="0"/>
        <w:ind w:left="0"/>
        <w:jc w:val="both"/>
      </w:pPr>
      <w:r>
        <w:rPr>
          <w:rFonts w:ascii="Times New Roman"/>
          <w:b w:val="false"/>
          <w:i w:val="false"/>
          <w:color w:val="000000"/>
          <w:sz w:val="28"/>
        </w:rPr>
        <w:t xml:space="preserve">
      3) оборота нефтепродуктов и биотоплива; </w:t>
      </w:r>
    </w:p>
    <w:bookmarkEnd w:id="8563"/>
    <w:bookmarkStart w:name="z8695" w:id="85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564"/>
    <w:bookmarkStart w:name="z8696" w:id="856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8565"/>
    <w:bookmarkStart w:name="z8697" w:id="85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566"/>
    <w:bookmarkStart w:name="z8698" w:id="85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567"/>
    <w:bookmarkStart w:name="z8699" w:id="85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8568"/>
    <w:bookmarkStart w:name="z8700" w:id="85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569"/>
    <w:bookmarkStart w:name="z8701" w:id="85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8570"/>
    <w:bookmarkStart w:name="z8702" w:id="85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8571"/>
    <w:bookmarkStart w:name="z8703" w:id="8572"/>
    <w:p>
      <w:pPr>
        <w:spacing w:after="0"/>
        <w:ind w:left="0"/>
        <w:jc w:val="both"/>
      </w:pPr>
      <w:r>
        <w:rPr>
          <w:rFonts w:ascii="Times New Roman"/>
          <w:b w:val="false"/>
          <w:i w:val="false"/>
          <w:color w:val="000000"/>
          <w:sz w:val="28"/>
        </w:rPr>
        <w:t>
      8. Местонахождение Управления: почтовый индекс 060700, Республика Казахстан, Атырауская область, Махамбетксий район, село Махамбет, улица Абая, 13.</w:t>
      </w:r>
    </w:p>
    <w:bookmarkEnd w:id="8572"/>
    <w:bookmarkStart w:name="z8704" w:id="85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573"/>
    <w:bookmarkStart w:name="z8705" w:id="85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574"/>
    <w:bookmarkStart w:name="z8706" w:id="85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575"/>
    <w:bookmarkStart w:name="z8707" w:id="85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576"/>
    <w:bookmarkStart w:name="z8708" w:id="85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577"/>
    <w:bookmarkStart w:name="z8709" w:id="8578"/>
    <w:p>
      <w:pPr>
        <w:spacing w:after="0"/>
        <w:ind w:left="0"/>
        <w:jc w:val="left"/>
      </w:pPr>
      <w:r>
        <w:rPr>
          <w:rFonts w:ascii="Times New Roman"/>
          <w:b/>
          <w:i w:val="false"/>
          <w:color w:val="000000"/>
        </w:rPr>
        <w:t xml:space="preserve"> Глава 2. Задачи, права и обязанности Управления</w:t>
      </w:r>
    </w:p>
    <w:bookmarkEnd w:id="8578"/>
    <w:bookmarkStart w:name="z8710" w:id="8579"/>
    <w:p>
      <w:pPr>
        <w:spacing w:after="0"/>
        <w:ind w:left="0"/>
        <w:jc w:val="both"/>
      </w:pPr>
      <w:r>
        <w:rPr>
          <w:rFonts w:ascii="Times New Roman"/>
          <w:b w:val="false"/>
          <w:i w:val="false"/>
          <w:color w:val="000000"/>
          <w:sz w:val="28"/>
        </w:rPr>
        <w:t>
      13. Задачи:</w:t>
      </w:r>
    </w:p>
    <w:bookmarkEnd w:id="8579"/>
    <w:bookmarkStart w:name="z8711" w:id="85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580"/>
    <w:bookmarkStart w:name="z8712" w:id="85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8581"/>
    <w:bookmarkStart w:name="z8713" w:id="85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582"/>
    <w:bookmarkStart w:name="z8714" w:id="85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583"/>
    <w:bookmarkStart w:name="z8715" w:id="85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584"/>
    <w:bookmarkStart w:name="z8716" w:id="85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585"/>
    <w:bookmarkStart w:name="z8717" w:id="85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586"/>
    <w:bookmarkStart w:name="z8718" w:id="8587"/>
    <w:p>
      <w:pPr>
        <w:spacing w:after="0"/>
        <w:ind w:left="0"/>
        <w:jc w:val="both"/>
      </w:pPr>
      <w:r>
        <w:rPr>
          <w:rFonts w:ascii="Times New Roman"/>
          <w:b w:val="false"/>
          <w:i w:val="false"/>
          <w:color w:val="000000"/>
          <w:sz w:val="28"/>
        </w:rPr>
        <w:t>
      14. Права и обязанности Управления:</w:t>
      </w:r>
    </w:p>
    <w:bookmarkEnd w:id="8587"/>
    <w:bookmarkStart w:name="z8719" w:id="8588"/>
    <w:p>
      <w:pPr>
        <w:spacing w:after="0"/>
        <w:ind w:left="0"/>
        <w:jc w:val="both"/>
      </w:pPr>
      <w:r>
        <w:rPr>
          <w:rFonts w:ascii="Times New Roman"/>
          <w:b w:val="false"/>
          <w:i w:val="false"/>
          <w:color w:val="000000"/>
          <w:sz w:val="28"/>
        </w:rPr>
        <w:t>
      1) права:</w:t>
      </w:r>
    </w:p>
    <w:bookmarkEnd w:id="8588"/>
    <w:bookmarkStart w:name="z8720" w:id="85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589"/>
    <w:bookmarkStart w:name="z8721" w:id="8590"/>
    <w:p>
      <w:pPr>
        <w:spacing w:after="0"/>
        <w:ind w:left="0"/>
        <w:jc w:val="both"/>
      </w:pPr>
      <w:r>
        <w:rPr>
          <w:rFonts w:ascii="Times New Roman"/>
          <w:b w:val="false"/>
          <w:i w:val="false"/>
          <w:color w:val="000000"/>
          <w:sz w:val="28"/>
        </w:rPr>
        <w:t>
      требовать от налогоплательщика (налогового агента):</w:t>
      </w:r>
    </w:p>
    <w:bookmarkEnd w:id="8590"/>
    <w:bookmarkStart w:name="z8722" w:id="85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591"/>
    <w:bookmarkStart w:name="z8723" w:id="85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592"/>
    <w:bookmarkStart w:name="z8724" w:id="85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593"/>
    <w:bookmarkStart w:name="z8725" w:id="85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594"/>
    <w:bookmarkStart w:name="z8726" w:id="85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595"/>
    <w:bookmarkStart w:name="z8727" w:id="85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596"/>
    <w:bookmarkStart w:name="z8728" w:id="85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597"/>
    <w:bookmarkStart w:name="z8729" w:id="85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598"/>
    <w:bookmarkStart w:name="z8730" w:id="85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599"/>
    <w:bookmarkStart w:name="z8731" w:id="86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600"/>
    <w:bookmarkStart w:name="z8732" w:id="86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601"/>
    <w:bookmarkStart w:name="z8733" w:id="86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602"/>
    <w:bookmarkStart w:name="z8734" w:id="86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603"/>
    <w:bookmarkStart w:name="z8735" w:id="86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604"/>
    <w:bookmarkStart w:name="z8736" w:id="86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605"/>
    <w:bookmarkStart w:name="z8737" w:id="86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606"/>
    <w:bookmarkStart w:name="z8738" w:id="86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607"/>
    <w:bookmarkStart w:name="z8739" w:id="86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608"/>
    <w:bookmarkStart w:name="z8740" w:id="86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609"/>
    <w:bookmarkStart w:name="z8741" w:id="86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610"/>
    <w:bookmarkStart w:name="z8742" w:id="86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8611"/>
    <w:bookmarkStart w:name="z8743" w:id="86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8612"/>
    <w:bookmarkStart w:name="z8744" w:id="86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613"/>
    <w:bookmarkStart w:name="z8745" w:id="8614"/>
    <w:p>
      <w:pPr>
        <w:spacing w:after="0"/>
        <w:ind w:left="0"/>
        <w:jc w:val="both"/>
      </w:pPr>
      <w:r>
        <w:rPr>
          <w:rFonts w:ascii="Times New Roman"/>
          <w:b w:val="false"/>
          <w:i w:val="false"/>
          <w:color w:val="000000"/>
          <w:sz w:val="28"/>
        </w:rPr>
        <w:t>
      2) обязанности:</w:t>
      </w:r>
    </w:p>
    <w:bookmarkEnd w:id="8614"/>
    <w:bookmarkStart w:name="z8746" w:id="86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615"/>
    <w:bookmarkStart w:name="z8747" w:id="86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616"/>
    <w:bookmarkStart w:name="z8748" w:id="86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617"/>
    <w:bookmarkStart w:name="z8749" w:id="86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618"/>
    <w:bookmarkStart w:name="z8750" w:id="86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619"/>
    <w:bookmarkStart w:name="z8751" w:id="8620"/>
    <w:p>
      <w:pPr>
        <w:spacing w:after="0"/>
        <w:ind w:left="0"/>
        <w:jc w:val="both"/>
      </w:pPr>
      <w:r>
        <w:rPr>
          <w:rFonts w:ascii="Times New Roman"/>
          <w:b w:val="false"/>
          <w:i w:val="false"/>
          <w:color w:val="000000"/>
          <w:sz w:val="28"/>
        </w:rPr>
        <w:t>
      имеющих налоговую задолженность;</w:t>
      </w:r>
    </w:p>
    <w:bookmarkEnd w:id="8620"/>
    <w:bookmarkStart w:name="z8752" w:id="86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621"/>
    <w:bookmarkStart w:name="z8753" w:id="86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622"/>
    <w:bookmarkStart w:name="z8754" w:id="86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623"/>
    <w:bookmarkStart w:name="z8755" w:id="86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624"/>
    <w:bookmarkStart w:name="z8756" w:id="86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625"/>
    <w:bookmarkStart w:name="z8757" w:id="86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626"/>
    <w:bookmarkStart w:name="z8758" w:id="86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627"/>
    <w:bookmarkStart w:name="z8759" w:id="86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628"/>
    <w:bookmarkStart w:name="z8760" w:id="86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629"/>
    <w:bookmarkStart w:name="z8761" w:id="86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630"/>
    <w:bookmarkStart w:name="z8762" w:id="86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631"/>
    <w:bookmarkStart w:name="z8763" w:id="86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632"/>
    <w:bookmarkStart w:name="z8764" w:id="86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633"/>
    <w:bookmarkStart w:name="z8765" w:id="86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634"/>
    <w:bookmarkStart w:name="z8766" w:id="86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8635"/>
    <w:bookmarkStart w:name="z8767" w:id="8636"/>
    <w:p>
      <w:pPr>
        <w:spacing w:after="0"/>
        <w:ind w:left="0"/>
        <w:jc w:val="both"/>
      </w:pPr>
      <w:r>
        <w:rPr>
          <w:rFonts w:ascii="Times New Roman"/>
          <w:b w:val="false"/>
          <w:i w:val="false"/>
          <w:color w:val="000000"/>
          <w:sz w:val="28"/>
        </w:rPr>
        <w:t>
      защищать интересы государства;</w:t>
      </w:r>
    </w:p>
    <w:bookmarkEnd w:id="8636"/>
    <w:bookmarkStart w:name="z8768" w:id="86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637"/>
    <w:bookmarkStart w:name="z8769" w:id="86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638"/>
    <w:bookmarkStart w:name="z8770" w:id="86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639"/>
    <w:bookmarkStart w:name="z8771" w:id="86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640"/>
    <w:bookmarkStart w:name="z8772" w:id="8641"/>
    <w:p>
      <w:pPr>
        <w:spacing w:after="0"/>
        <w:ind w:left="0"/>
        <w:jc w:val="both"/>
      </w:pPr>
      <w:r>
        <w:rPr>
          <w:rFonts w:ascii="Times New Roman"/>
          <w:b w:val="false"/>
          <w:i w:val="false"/>
          <w:color w:val="000000"/>
          <w:sz w:val="28"/>
        </w:rPr>
        <w:t>
      15. Функции:</w:t>
      </w:r>
    </w:p>
    <w:bookmarkEnd w:id="8641"/>
    <w:bookmarkStart w:name="z8773" w:id="8642"/>
    <w:p>
      <w:pPr>
        <w:spacing w:after="0"/>
        <w:ind w:left="0"/>
        <w:jc w:val="both"/>
      </w:pPr>
      <w:r>
        <w:rPr>
          <w:rFonts w:ascii="Times New Roman"/>
          <w:b w:val="false"/>
          <w:i w:val="false"/>
          <w:color w:val="000000"/>
          <w:sz w:val="28"/>
        </w:rPr>
        <w:t>
      1) осуществление налогового контроля;</w:t>
      </w:r>
    </w:p>
    <w:bookmarkEnd w:id="8642"/>
    <w:bookmarkStart w:name="z8774" w:id="86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643"/>
    <w:bookmarkStart w:name="z8775" w:id="86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644"/>
    <w:bookmarkStart w:name="z8776" w:id="86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8645"/>
    <w:bookmarkStart w:name="z8777" w:id="86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646"/>
    <w:bookmarkStart w:name="z8778" w:id="86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647"/>
    <w:bookmarkStart w:name="z8779" w:id="86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648"/>
    <w:bookmarkStart w:name="z8780" w:id="86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649"/>
    <w:bookmarkStart w:name="z8781" w:id="86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650"/>
    <w:bookmarkStart w:name="z8782" w:id="86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651"/>
    <w:bookmarkStart w:name="z8783" w:id="8652"/>
    <w:p>
      <w:pPr>
        <w:spacing w:after="0"/>
        <w:ind w:left="0"/>
        <w:jc w:val="both"/>
      </w:pPr>
      <w:r>
        <w:rPr>
          <w:rFonts w:ascii="Times New Roman"/>
          <w:b w:val="false"/>
          <w:i w:val="false"/>
          <w:color w:val="000000"/>
          <w:sz w:val="28"/>
        </w:rPr>
        <w:t>
      11) осуществление налогового администрирования;</w:t>
      </w:r>
    </w:p>
    <w:bookmarkEnd w:id="8652"/>
    <w:bookmarkStart w:name="z8784" w:id="86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653"/>
    <w:bookmarkStart w:name="z8785" w:id="86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8654"/>
    <w:bookmarkStart w:name="z8786" w:id="8655"/>
    <w:p>
      <w:pPr>
        <w:spacing w:after="0"/>
        <w:ind w:left="0"/>
        <w:jc w:val="both"/>
      </w:pPr>
      <w:r>
        <w:rPr>
          <w:rFonts w:ascii="Times New Roman"/>
          <w:b w:val="false"/>
          <w:i w:val="false"/>
          <w:color w:val="000000"/>
          <w:sz w:val="28"/>
        </w:rPr>
        <w:t>
      14) использование системы управления рисками;</w:t>
      </w:r>
    </w:p>
    <w:bookmarkEnd w:id="8655"/>
    <w:bookmarkStart w:name="z8787" w:id="86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656"/>
    <w:bookmarkStart w:name="z8788" w:id="86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657"/>
    <w:bookmarkStart w:name="z8789" w:id="86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658"/>
    <w:bookmarkStart w:name="z8790" w:id="86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659"/>
    <w:bookmarkStart w:name="z8791" w:id="86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660"/>
    <w:bookmarkStart w:name="z8792" w:id="86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661"/>
    <w:bookmarkStart w:name="z8793" w:id="86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662"/>
    <w:bookmarkStart w:name="z8794" w:id="86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663"/>
    <w:bookmarkStart w:name="z8795" w:id="86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664"/>
    <w:bookmarkStart w:name="z8796" w:id="86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665"/>
    <w:bookmarkStart w:name="z8797" w:id="86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666"/>
    <w:bookmarkStart w:name="z8798" w:id="86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667"/>
    <w:bookmarkStart w:name="z8799" w:id="86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668"/>
    <w:bookmarkStart w:name="z8800" w:id="86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669"/>
    <w:bookmarkStart w:name="z8801" w:id="86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670"/>
    <w:bookmarkStart w:name="z8802" w:id="86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671"/>
    <w:bookmarkStart w:name="z8803" w:id="86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672"/>
    <w:bookmarkStart w:name="z8804" w:id="86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673"/>
    <w:bookmarkStart w:name="z8805" w:id="86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674"/>
    <w:bookmarkStart w:name="z8806" w:id="86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675"/>
    <w:bookmarkStart w:name="z8807" w:id="86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676"/>
    <w:bookmarkStart w:name="z8808" w:id="86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677"/>
    <w:bookmarkStart w:name="z8809" w:id="86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678"/>
    <w:bookmarkStart w:name="z8810" w:id="86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679"/>
    <w:bookmarkStart w:name="z8811" w:id="86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680"/>
    <w:bookmarkStart w:name="z8812" w:id="86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681"/>
    <w:bookmarkStart w:name="z8813" w:id="86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682"/>
    <w:bookmarkStart w:name="z8814" w:id="86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683"/>
    <w:bookmarkStart w:name="z8815" w:id="8684"/>
    <w:p>
      <w:pPr>
        <w:spacing w:after="0"/>
        <w:ind w:left="0"/>
        <w:jc w:val="both"/>
      </w:pPr>
      <w:r>
        <w:rPr>
          <w:rFonts w:ascii="Times New Roman"/>
          <w:b w:val="false"/>
          <w:i w:val="false"/>
          <w:color w:val="000000"/>
          <w:sz w:val="28"/>
        </w:rPr>
        <w:t>
      18. Полномочия Руководителя Управления:</w:t>
      </w:r>
    </w:p>
    <w:bookmarkEnd w:id="8684"/>
    <w:bookmarkStart w:name="z8816" w:id="868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8685"/>
    <w:bookmarkStart w:name="z8817" w:id="868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686"/>
    <w:bookmarkStart w:name="z8818" w:id="868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687"/>
    <w:bookmarkStart w:name="z8819" w:id="868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688"/>
    <w:bookmarkStart w:name="z8820" w:id="868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689"/>
    <w:bookmarkStart w:name="z8821" w:id="86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8690"/>
    <w:bookmarkStart w:name="z8822" w:id="869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691"/>
    <w:bookmarkStart w:name="z8823" w:id="869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692"/>
    <w:bookmarkStart w:name="z8824" w:id="869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693"/>
    <w:bookmarkStart w:name="z8825" w:id="869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694"/>
    <w:bookmarkStart w:name="z8826" w:id="869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695"/>
    <w:bookmarkStart w:name="z8827" w:id="869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696"/>
    <w:bookmarkStart w:name="z8828" w:id="8697"/>
    <w:p>
      <w:pPr>
        <w:spacing w:after="0"/>
        <w:ind w:left="0"/>
        <w:jc w:val="left"/>
      </w:pPr>
      <w:r>
        <w:rPr>
          <w:rFonts w:ascii="Times New Roman"/>
          <w:b/>
          <w:i w:val="false"/>
          <w:color w:val="000000"/>
        </w:rPr>
        <w:t xml:space="preserve"> Глава 4. Имущество Управления</w:t>
      </w:r>
    </w:p>
    <w:bookmarkEnd w:id="8697"/>
    <w:bookmarkStart w:name="z8829" w:id="869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8698"/>
    <w:bookmarkStart w:name="z8830" w:id="869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699"/>
    <w:bookmarkStart w:name="z8831" w:id="870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8700"/>
    <w:bookmarkStart w:name="z8832" w:id="870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701"/>
    <w:bookmarkStart w:name="z8833" w:id="8702"/>
    <w:p>
      <w:pPr>
        <w:spacing w:after="0"/>
        <w:ind w:left="0"/>
        <w:jc w:val="left"/>
      </w:pPr>
      <w:r>
        <w:rPr>
          <w:rFonts w:ascii="Times New Roman"/>
          <w:b/>
          <w:i w:val="false"/>
          <w:color w:val="000000"/>
        </w:rPr>
        <w:t xml:space="preserve"> Глава 5. Реорганизация и упразднение Управления</w:t>
      </w:r>
    </w:p>
    <w:bookmarkEnd w:id="8702"/>
    <w:bookmarkStart w:name="z8834" w:id="870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8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837" w:id="8704"/>
    <w:p>
      <w:pPr>
        <w:spacing w:after="0"/>
        <w:ind w:left="0"/>
        <w:jc w:val="left"/>
      </w:pPr>
      <w:r>
        <w:rPr>
          <w:rFonts w:ascii="Times New Roman"/>
          <w:b/>
          <w:i w:val="false"/>
          <w:color w:val="000000"/>
        </w:rPr>
        <w:t xml:space="preserve"> Положение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704"/>
    <w:bookmarkStart w:name="z8838" w:id="8705"/>
    <w:p>
      <w:pPr>
        <w:spacing w:after="0"/>
        <w:ind w:left="0"/>
        <w:jc w:val="left"/>
      </w:pPr>
      <w:r>
        <w:rPr>
          <w:rFonts w:ascii="Times New Roman"/>
          <w:b/>
          <w:i w:val="false"/>
          <w:color w:val="000000"/>
        </w:rPr>
        <w:t xml:space="preserve"> Глава 1. Общие положения</w:t>
      </w:r>
    </w:p>
    <w:bookmarkEnd w:id="8705"/>
    <w:bookmarkStart w:name="z8839" w:id="8706"/>
    <w:p>
      <w:pPr>
        <w:spacing w:after="0"/>
        <w:ind w:left="0"/>
        <w:jc w:val="both"/>
      </w:pPr>
      <w:r>
        <w:rPr>
          <w:rFonts w:ascii="Times New Roman"/>
          <w:b w:val="false"/>
          <w:i w:val="false"/>
          <w:color w:val="000000"/>
          <w:sz w:val="28"/>
        </w:rPr>
        <w:t>
      1.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Атырауской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8706"/>
    <w:bookmarkStart w:name="z8840" w:id="8707"/>
    <w:p>
      <w:pPr>
        <w:spacing w:after="0"/>
        <w:ind w:left="0"/>
        <w:jc w:val="both"/>
      </w:pPr>
      <w:r>
        <w:rPr>
          <w:rFonts w:ascii="Times New Roman"/>
          <w:b w:val="false"/>
          <w:i w:val="false"/>
          <w:color w:val="000000"/>
          <w:sz w:val="28"/>
        </w:rPr>
        <w:t xml:space="preserve">
      1) налогового администрирования; </w:t>
      </w:r>
    </w:p>
    <w:bookmarkEnd w:id="8707"/>
    <w:bookmarkStart w:name="z8841" w:id="870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708"/>
    <w:bookmarkStart w:name="z8842" w:id="8709"/>
    <w:p>
      <w:pPr>
        <w:spacing w:after="0"/>
        <w:ind w:left="0"/>
        <w:jc w:val="both"/>
      </w:pPr>
      <w:r>
        <w:rPr>
          <w:rFonts w:ascii="Times New Roman"/>
          <w:b w:val="false"/>
          <w:i w:val="false"/>
          <w:color w:val="000000"/>
          <w:sz w:val="28"/>
        </w:rPr>
        <w:t xml:space="preserve">
      3) оборота нефтепродуктов и биотоплива; </w:t>
      </w:r>
    </w:p>
    <w:bookmarkEnd w:id="8709"/>
    <w:bookmarkStart w:name="z8843" w:id="871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710"/>
    <w:bookmarkStart w:name="z8844" w:id="871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8711"/>
    <w:bookmarkStart w:name="z8845" w:id="871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712"/>
    <w:bookmarkStart w:name="z8846" w:id="87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713"/>
    <w:bookmarkStart w:name="z8847" w:id="871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8714"/>
    <w:bookmarkStart w:name="z8848" w:id="871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715"/>
    <w:bookmarkStart w:name="z8849" w:id="871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8716"/>
    <w:bookmarkStart w:name="z8850" w:id="871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8717"/>
    <w:bookmarkStart w:name="z8851" w:id="8718"/>
    <w:p>
      <w:pPr>
        <w:spacing w:after="0"/>
        <w:ind w:left="0"/>
        <w:jc w:val="both"/>
      </w:pPr>
      <w:r>
        <w:rPr>
          <w:rFonts w:ascii="Times New Roman"/>
          <w:b w:val="false"/>
          <w:i w:val="false"/>
          <w:color w:val="000000"/>
          <w:sz w:val="28"/>
        </w:rPr>
        <w:t>
      8. Местонахождение Управления: почтовый индекс 060100, Республика Казахстан, Атырауская область, Жылыойский район, город Кульсары, улица Ж.Изтурганова, 7.</w:t>
      </w:r>
    </w:p>
    <w:bookmarkEnd w:id="8718"/>
    <w:bookmarkStart w:name="z8852" w:id="871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8719"/>
    <w:bookmarkStart w:name="z8853" w:id="872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720"/>
    <w:bookmarkStart w:name="z8854" w:id="872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8721"/>
    <w:bookmarkStart w:name="z8855" w:id="872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722"/>
    <w:bookmarkStart w:name="z8856" w:id="872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723"/>
    <w:bookmarkStart w:name="z8857" w:id="8724"/>
    <w:p>
      <w:pPr>
        <w:spacing w:after="0"/>
        <w:ind w:left="0"/>
        <w:jc w:val="left"/>
      </w:pPr>
      <w:r>
        <w:rPr>
          <w:rFonts w:ascii="Times New Roman"/>
          <w:b/>
          <w:i w:val="false"/>
          <w:color w:val="000000"/>
        </w:rPr>
        <w:t xml:space="preserve"> Глава 2. Задачи, права и обязанности Управления</w:t>
      </w:r>
    </w:p>
    <w:bookmarkEnd w:id="8724"/>
    <w:bookmarkStart w:name="z8858" w:id="8725"/>
    <w:p>
      <w:pPr>
        <w:spacing w:after="0"/>
        <w:ind w:left="0"/>
        <w:jc w:val="both"/>
      </w:pPr>
      <w:r>
        <w:rPr>
          <w:rFonts w:ascii="Times New Roman"/>
          <w:b w:val="false"/>
          <w:i w:val="false"/>
          <w:color w:val="000000"/>
          <w:sz w:val="28"/>
        </w:rPr>
        <w:t>
      13. Задачи:</w:t>
      </w:r>
    </w:p>
    <w:bookmarkEnd w:id="8725"/>
    <w:bookmarkStart w:name="z8859" w:id="872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726"/>
    <w:bookmarkStart w:name="z8860" w:id="872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8727"/>
    <w:bookmarkStart w:name="z8861" w:id="872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728"/>
    <w:bookmarkStart w:name="z8862" w:id="872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729"/>
    <w:bookmarkStart w:name="z8863" w:id="873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8730"/>
    <w:bookmarkStart w:name="z8864" w:id="873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731"/>
    <w:bookmarkStart w:name="z8865" w:id="873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8732"/>
    <w:bookmarkStart w:name="z8866" w:id="8733"/>
    <w:p>
      <w:pPr>
        <w:spacing w:after="0"/>
        <w:ind w:left="0"/>
        <w:jc w:val="both"/>
      </w:pPr>
      <w:r>
        <w:rPr>
          <w:rFonts w:ascii="Times New Roman"/>
          <w:b w:val="false"/>
          <w:i w:val="false"/>
          <w:color w:val="000000"/>
          <w:sz w:val="28"/>
        </w:rPr>
        <w:t>
      14. Права и обязанности Управления:</w:t>
      </w:r>
    </w:p>
    <w:bookmarkEnd w:id="8733"/>
    <w:bookmarkStart w:name="z8867" w:id="8734"/>
    <w:p>
      <w:pPr>
        <w:spacing w:after="0"/>
        <w:ind w:left="0"/>
        <w:jc w:val="both"/>
      </w:pPr>
      <w:r>
        <w:rPr>
          <w:rFonts w:ascii="Times New Roman"/>
          <w:b w:val="false"/>
          <w:i w:val="false"/>
          <w:color w:val="000000"/>
          <w:sz w:val="28"/>
        </w:rPr>
        <w:t>
      1) права:</w:t>
      </w:r>
    </w:p>
    <w:bookmarkEnd w:id="8734"/>
    <w:bookmarkStart w:name="z8868" w:id="873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735"/>
    <w:bookmarkStart w:name="z8869" w:id="8736"/>
    <w:p>
      <w:pPr>
        <w:spacing w:after="0"/>
        <w:ind w:left="0"/>
        <w:jc w:val="both"/>
      </w:pPr>
      <w:r>
        <w:rPr>
          <w:rFonts w:ascii="Times New Roman"/>
          <w:b w:val="false"/>
          <w:i w:val="false"/>
          <w:color w:val="000000"/>
          <w:sz w:val="28"/>
        </w:rPr>
        <w:t>
      требовать от налогоплательщика (налогового агента):</w:t>
      </w:r>
    </w:p>
    <w:bookmarkEnd w:id="8736"/>
    <w:bookmarkStart w:name="z8870" w:id="873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737"/>
    <w:bookmarkStart w:name="z8871" w:id="873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738"/>
    <w:bookmarkStart w:name="z8872" w:id="873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739"/>
    <w:bookmarkStart w:name="z8873" w:id="874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740"/>
    <w:bookmarkStart w:name="z8874" w:id="874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741"/>
    <w:bookmarkStart w:name="z8875" w:id="874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742"/>
    <w:bookmarkStart w:name="z8876" w:id="874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743"/>
    <w:bookmarkStart w:name="z8877" w:id="874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744"/>
    <w:bookmarkStart w:name="z8878" w:id="874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745"/>
    <w:bookmarkStart w:name="z8879" w:id="874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746"/>
    <w:bookmarkStart w:name="z8880" w:id="874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8747"/>
    <w:bookmarkStart w:name="z8881" w:id="874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8748"/>
    <w:bookmarkStart w:name="z8882" w:id="874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8749"/>
    <w:bookmarkStart w:name="z8883" w:id="875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750"/>
    <w:bookmarkStart w:name="z8884" w:id="875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751"/>
    <w:bookmarkStart w:name="z8885" w:id="875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752"/>
    <w:bookmarkStart w:name="z8886" w:id="875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753"/>
    <w:bookmarkStart w:name="z8887" w:id="875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754"/>
    <w:bookmarkStart w:name="z8888" w:id="875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755"/>
    <w:bookmarkStart w:name="z8889" w:id="875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756"/>
    <w:bookmarkStart w:name="z8890" w:id="875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8757"/>
    <w:bookmarkStart w:name="z8891" w:id="875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8758"/>
    <w:bookmarkStart w:name="z8892" w:id="875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759"/>
    <w:bookmarkStart w:name="z8893" w:id="8760"/>
    <w:p>
      <w:pPr>
        <w:spacing w:after="0"/>
        <w:ind w:left="0"/>
        <w:jc w:val="both"/>
      </w:pPr>
      <w:r>
        <w:rPr>
          <w:rFonts w:ascii="Times New Roman"/>
          <w:b w:val="false"/>
          <w:i w:val="false"/>
          <w:color w:val="000000"/>
          <w:sz w:val="28"/>
        </w:rPr>
        <w:t>
      2) обязанности:</w:t>
      </w:r>
    </w:p>
    <w:bookmarkEnd w:id="8760"/>
    <w:bookmarkStart w:name="z8894" w:id="876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761"/>
    <w:bookmarkStart w:name="z8895" w:id="876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762"/>
    <w:bookmarkStart w:name="z8896" w:id="876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763"/>
    <w:bookmarkStart w:name="z8897" w:id="876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764"/>
    <w:bookmarkStart w:name="z8898" w:id="876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765"/>
    <w:bookmarkStart w:name="z8899" w:id="8766"/>
    <w:p>
      <w:pPr>
        <w:spacing w:after="0"/>
        <w:ind w:left="0"/>
        <w:jc w:val="both"/>
      </w:pPr>
      <w:r>
        <w:rPr>
          <w:rFonts w:ascii="Times New Roman"/>
          <w:b w:val="false"/>
          <w:i w:val="false"/>
          <w:color w:val="000000"/>
          <w:sz w:val="28"/>
        </w:rPr>
        <w:t>
      имеющих налоговую задолженность;</w:t>
      </w:r>
    </w:p>
    <w:bookmarkEnd w:id="8766"/>
    <w:bookmarkStart w:name="z8900" w:id="876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767"/>
    <w:bookmarkStart w:name="z8901" w:id="876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768"/>
    <w:bookmarkStart w:name="z8902" w:id="876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769"/>
    <w:bookmarkStart w:name="z8903" w:id="877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770"/>
    <w:bookmarkStart w:name="z8904" w:id="877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771"/>
    <w:bookmarkStart w:name="z8905" w:id="877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772"/>
    <w:bookmarkStart w:name="z8906" w:id="877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773"/>
    <w:bookmarkStart w:name="z8907" w:id="877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774"/>
    <w:bookmarkStart w:name="z8908" w:id="877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775"/>
    <w:bookmarkStart w:name="z8909" w:id="877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776"/>
    <w:bookmarkStart w:name="z8910" w:id="877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777"/>
    <w:bookmarkStart w:name="z8911" w:id="877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778"/>
    <w:bookmarkStart w:name="z8912" w:id="877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779"/>
    <w:bookmarkStart w:name="z8913" w:id="878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780"/>
    <w:bookmarkStart w:name="z8914" w:id="878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8781"/>
    <w:bookmarkStart w:name="z8915" w:id="8782"/>
    <w:p>
      <w:pPr>
        <w:spacing w:after="0"/>
        <w:ind w:left="0"/>
        <w:jc w:val="both"/>
      </w:pPr>
      <w:r>
        <w:rPr>
          <w:rFonts w:ascii="Times New Roman"/>
          <w:b w:val="false"/>
          <w:i w:val="false"/>
          <w:color w:val="000000"/>
          <w:sz w:val="28"/>
        </w:rPr>
        <w:t>
      защищать интересы государства;</w:t>
      </w:r>
    </w:p>
    <w:bookmarkEnd w:id="8782"/>
    <w:bookmarkStart w:name="z8916" w:id="878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783"/>
    <w:bookmarkStart w:name="z8917" w:id="878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784"/>
    <w:bookmarkStart w:name="z8918" w:id="878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785"/>
    <w:bookmarkStart w:name="z8919" w:id="878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786"/>
    <w:bookmarkStart w:name="z8920" w:id="8787"/>
    <w:p>
      <w:pPr>
        <w:spacing w:after="0"/>
        <w:ind w:left="0"/>
        <w:jc w:val="both"/>
      </w:pPr>
      <w:r>
        <w:rPr>
          <w:rFonts w:ascii="Times New Roman"/>
          <w:b w:val="false"/>
          <w:i w:val="false"/>
          <w:color w:val="000000"/>
          <w:sz w:val="28"/>
        </w:rPr>
        <w:t>
      15. Функции:</w:t>
      </w:r>
    </w:p>
    <w:bookmarkEnd w:id="8787"/>
    <w:bookmarkStart w:name="z8921" w:id="8788"/>
    <w:p>
      <w:pPr>
        <w:spacing w:after="0"/>
        <w:ind w:left="0"/>
        <w:jc w:val="both"/>
      </w:pPr>
      <w:r>
        <w:rPr>
          <w:rFonts w:ascii="Times New Roman"/>
          <w:b w:val="false"/>
          <w:i w:val="false"/>
          <w:color w:val="000000"/>
          <w:sz w:val="28"/>
        </w:rPr>
        <w:t>
      1) осуществление налогового контроля;</w:t>
      </w:r>
    </w:p>
    <w:bookmarkEnd w:id="8788"/>
    <w:bookmarkStart w:name="z8922" w:id="878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789"/>
    <w:bookmarkStart w:name="z8923" w:id="879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790"/>
    <w:bookmarkStart w:name="z8924" w:id="879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8791"/>
    <w:bookmarkStart w:name="z8925" w:id="879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792"/>
    <w:bookmarkStart w:name="z8926" w:id="879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793"/>
    <w:bookmarkStart w:name="z8927" w:id="879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794"/>
    <w:bookmarkStart w:name="z8928" w:id="879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795"/>
    <w:bookmarkStart w:name="z8929" w:id="879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796"/>
    <w:bookmarkStart w:name="z8930" w:id="879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797"/>
    <w:bookmarkStart w:name="z8931" w:id="8798"/>
    <w:p>
      <w:pPr>
        <w:spacing w:after="0"/>
        <w:ind w:left="0"/>
        <w:jc w:val="both"/>
      </w:pPr>
      <w:r>
        <w:rPr>
          <w:rFonts w:ascii="Times New Roman"/>
          <w:b w:val="false"/>
          <w:i w:val="false"/>
          <w:color w:val="000000"/>
          <w:sz w:val="28"/>
        </w:rPr>
        <w:t>
      11) осуществление налогового администрирования;</w:t>
      </w:r>
    </w:p>
    <w:bookmarkEnd w:id="8798"/>
    <w:bookmarkStart w:name="z8932" w:id="879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799"/>
    <w:bookmarkStart w:name="z8933" w:id="880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8800"/>
    <w:bookmarkStart w:name="z8934" w:id="8801"/>
    <w:p>
      <w:pPr>
        <w:spacing w:after="0"/>
        <w:ind w:left="0"/>
        <w:jc w:val="both"/>
      </w:pPr>
      <w:r>
        <w:rPr>
          <w:rFonts w:ascii="Times New Roman"/>
          <w:b w:val="false"/>
          <w:i w:val="false"/>
          <w:color w:val="000000"/>
          <w:sz w:val="28"/>
        </w:rPr>
        <w:t>
      14) использование системы управления рисками;</w:t>
      </w:r>
    </w:p>
    <w:bookmarkEnd w:id="8801"/>
    <w:bookmarkStart w:name="z8935" w:id="880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8802"/>
    <w:bookmarkStart w:name="z8936" w:id="880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8803"/>
    <w:bookmarkStart w:name="z8937" w:id="880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8804"/>
    <w:bookmarkStart w:name="z8938" w:id="880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8805"/>
    <w:bookmarkStart w:name="z8939" w:id="880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8806"/>
    <w:bookmarkStart w:name="z8940" w:id="880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8807"/>
    <w:bookmarkStart w:name="z8941" w:id="880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8808"/>
    <w:bookmarkStart w:name="z8942" w:id="880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8809"/>
    <w:bookmarkStart w:name="z8943" w:id="881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8810"/>
    <w:bookmarkStart w:name="z8944" w:id="881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8811"/>
    <w:bookmarkStart w:name="z8945" w:id="881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8812"/>
    <w:bookmarkStart w:name="z8946" w:id="881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8813"/>
    <w:bookmarkStart w:name="z8947" w:id="881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8814"/>
    <w:bookmarkStart w:name="z8948" w:id="881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8815"/>
    <w:bookmarkStart w:name="z8949" w:id="881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8816"/>
    <w:bookmarkStart w:name="z8950" w:id="881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8817"/>
    <w:bookmarkStart w:name="z8951" w:id="881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8818"/>
    <w:bookmarkStart w:name="z8952" w:id="881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8819"/>
    <w:bookmarkStart w:name="z8953" w:id="882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8820"/>
    <w:bookmarkStart w:name="z8954" w:id="882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8821"/>
    <w:bookmarkStart w:name="z8955" w:id="882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822"/>
    <w:bookmarkStart w:name="z8956" w:id="882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8823"/>
    <w:bookmarkStart w:name="z8957" w:id="882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8824"/>
    <w:bookmarkStart w:name="z8958" w:id="882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8825"/>
    <w:bookmarkStart w:name="z8959" w:id="882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826"/>
    <w:bookmarkStart w:name="z8960" w:id="882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8827"/>
    <w:bookmarkStart w:name="z8961" w:id="882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8828"/>
    <w:bookmarkStart w:name="z8962" w:id="882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8829"/>
    <w:bookmarkStart w:name="z8963" w:id="883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830"/>
    <w:bookmarkStart w:name="z8964" w:id="8831"/>
    <w:p>
      <w:pPr>
        <w:spacing w:after="0"/>
        <w:ind w:left="0"/>
        <w:jc w:val="both"/>
      </w:pPr>
      <w:r>
        <w:rPr>
          <w:rFonts w:ascii="Times New Roman"/>
          <w:b w:val="false"/>
          <w:i w:val="false"/>
          <w:color w:val="000000"/>
          <w:sz w:val="28"/>
        </w:rPr>
        <w:t>
      19. Полномочия Руководителя Управления:</w:t>
      </w:r>
    </w:p>
    <w:bookmarkEnd w:id="8831"/>
    <w:bookmarkStart w:name="z8965" w:id="883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8832"/>
    <w:bookmarkStart w:name="z8966" w:id="883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8833"/>
    <w:bookmarkStart w:name="z8967" w:id="883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8834"/>
    <w:bookmarkStart w:name="z8968" w:id="883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8835"/>
    <w:bookmarkStart w:name="z8969" w:id="883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8836"/>
    <w:bookmarkStart w:name="z8970" w:id="883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8837"/>
    <w:bookmarkStart w:name="z8971" w:id="883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8838"/>
    <w:bookmarkStart w:name="z8972" w:id="883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8839"/>
    <w:bookmarkStart w:name="z8973" w:id="884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8840"/>
    <w:bookmarkStart w:name="z8974" w:id="884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8841"/>
    <w:bookmarkStart w:name="z8975" w:id="884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8842"/>
    <w:bookmarkStart w:name="z8976" w:id="884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8843"/>
    <w:bookmarkStart w:name="z8977" w:id="884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8844"/>
    <w:bookmarkStart w:name="z8978" w:id="8845"/>
    <w:p>
      <w:pPr>
        <w:spacing w:after="0"/>
        <w:ind w:left="0"/>
        <w:jc w:val="left"/>
      </w:pPr>
      <w:r>
        <w:rPr>
          <w:rFonts w:ascii="Times New Roman"/>
          <w:b/>
          <w:i w:val="false"/>
          <w:color w:val="000000"/>
        </w:rPr>
        <w:t xml:space="preserve"> Глава 4. Имущество Управления</w:t>
      </w:r>
    </w:p>
    <w:bookmarkEnd w:id="8845"/>
    <w:bookmarkStart w:name="z8979" w:id="884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8846"/>
    <w:bookmarkStart w:name="z8980" w:id="884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847"/>
    <w:bookmarkStart w:name="z8981" w:id="884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8848"/>
    <w:bookmarkStart w:name="z8982" w:id="884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849"/>
    <w:bookmarkStart w:name="z8983" w:id="8850"/>
    <w:p>
      <w:pPr>
        <w:spacing w:after="0"/>
        <w:ind w:left="0"/>
        <w:jc w:val="left"/>
      </w:pPr>
      <w:r>
        <w:rPr>
          <w:rFonts w:ascii="Times New Roman"/>
          <w:b/>
          <w:i w:val="false"/>
          <w:color w:val="000000"/>
        </w:rPr>
        <w:t xml:space="preserve"> Глава 5. Реорганизация и упразднение Управления</w:t>
      </w:r>
    </w:p>
    <w:bookmarkEnd w:id="8850"/>
    <w:bookmarkStart w:name="z8984" w:id="885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8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8987" w:id="8852"/>
    <w:p>
      <w:pPr>
        <w:spacing w:after="0"/>
        <w:ind w:left="0"/>
        <w:jc w:val="left"/>
      </w:pPr>
      <w:r>
        <w:rPr>
          <w:rFonts w:ascii="Times New Roman"/>
          <w:b/>
          <w:i w:val="false"/>
          <w:color w:val="000000"/>
        </w:rPr>
        <w:t xml:space="preserve"> Положение о Департаменте государственных доходов по Восточно-Казахстанской области Комитета государственных доходов Министерства финансов Республики Казахстан</w:t>
      </w:r>
    </w:p>
    <w:bookmarkEnd w:id="8852"/>
    <w:bookmarkStart w:name="z8988" w:id="8853"/>
    <w:p>
      <w:pPr>
        <w:spacing w:after="0"/>
        <w:ind w:left="0"/>
        <w:jc w:val="left"/>
      </w:pPr>
      <w:r>
        <w:rPr>
          <w:rFonts w:ascii="Times New Roman"/>
          <w:b/>
          <w:i w:val="false"/>
          <w:color w:val="000000"/>
        </w:rPr>
        <w:t xml:space="preserve"> Глава 1. Общие положения</w:t>
      </w:r>
    </w:p>
    <w:bookmarkEnd w:id="8853"/>
    <w:bookmarkStart w:name="z8989" w:id="8854"/>
    <w:p>
      <w:pPr>
        <w:spacing w:after="0"/>
        <w:ind w:left="0"/>
        <w:jc w:val="both"/>
      </w:pPr>
      <w:r>
        <w:rPr>
          <w:rFonts w:ascii="Times New Roman"/>
          <w:b w:val="false"/>
          <w:i w:val="false"/>
          <w:color w:val="000000"/>
          <w:sz w:val="28"/>
        </w:rPr>
        <w:t>
      1. Департамент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8854"/>
    <w:bookmarkStart w:name="z8990" w:id="8855"/>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8855"/>
    <w:bookmarkStart w:name="z8991" w:id="885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8856"/>
    <w:bookmarkStart w:name="z8992" w:id="8857"/>
    <w:p>
      <w:pPr>
        <w:spacing w:after="0"/>
        <w:ind w:left="0"/>
        <w:jc w:val="both"/>
      </w:pPr>
      <w:r>
        <w:rPr>
          <w:rFonts w:ascii="Times New Roman"/>
          <w:b w:val="false"/>
          <w:i w:val="false"/>
          <w:color w:val="000000"/>
          <w:sz w:val="28"/>
        </w:rPr>
        <w:t xml:space="preserve">
      3) оборота нефтепродуктов и биотоплива; </w:t>
      </w:r>
    </w:p>
    <w:bookmarkEnd w:id="8857"/>
    <w:bookmarkStart w:name="z8993" w:id="8858"/>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8858"/>
    <w:bookmarkStart w:name="z8994" w:id="8859"/>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8859"/>
    <w:bookmarkStart w:name="z8995" w:id="8860"/>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8860"/>
    <w:bookmarkStart w:name="z8996" w:id="886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8861"/>
    <w:bookmarkStart w:name="z8997" w:id="886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8862"/>
    <w:bookmarkStart w:name="z8998" w:id="886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8863"/>
    <w:bookmarkStart w:name="z8999" w:id="8864"/>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8864"/>
    <w:bookmarkStart w:name="z9000" w:id="8865"/>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8865"/>
    <w:bookmarkStart w:name="z9001" w:id="8866"/>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8866"/>
    <w:bookmarkStart w:name="z9002" w:id="8867"/>
    <w:p>
      <w:pPr>
        <w:spacing w:after="0"/>
        <w:ind w:left="0"/>
        <w:jc w:val="both"/>
      </w:pPr>
      <w:r>
        <w:rPr>
          <w:rFonts w:ascii="Times New Roman"/>
          <w:b w:val="false"/>
          <w:i w:val="false"/>
          <w:color w:val="000000"/>
          <w:sz w:val="28"/>
        </w:rPr>
        <w:t xml:space="preserve">
      8. Местонахождение Департамента: почтовый индекс 070000, Республика Казахстан, Восточно-Казахстанская область, город Усть-Каменогорск, улица Пермитина, 27. </w:t>
      </w:r>
    </w:p>
    <w:bookmarkEnd w:id="8867"/>
    <w:bookmarkStart w:name="z9003" w:id="8868"/>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8868"/>
    <w:bookmarkStart w:name="z9004" w:id="886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869"/>
    <w:bookmarkStart w:name="z9005" w:id="887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8870"/>
    <w:bookmarkStart w:name="z9006" w:id="887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8871"/>
    <w:bookmarkStart w:name="z9007" w:id="887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8872"/>
    <w:bookmarkStart w:name="z9008" w:id="8873"/>
    <w:p>
      <w:pPr>
        <w:spacing w:after="0"/>
        <w:ind w:left="0"/>
        <w:jc w:val="left"/>
      </w:pPr>
      <w:r>
        <w:rPr>
          <w:rFonts w:ascii="Times New Roman"/>
          <w:b/>
          <w:i w:val="false"/>
          <w:color w:val="000000"/>
        </w:rPr>
        <w:t xml:space="preserve"> Глава 2. Задачи, права и обязанности Департамента</w:t>
      </w:r>
    </w:p>
    <w:bookmarkEnd w:id="8873"/>
    <w:bookmarkStart w:name="z9009" w:id="8874"/>
    <w:p>
      <w:pPr>
        <w:spacing w:after="0"/>
        <w:ind w:left="0"/>
        <w:jc w:val="both"/>
      </w:pPr>
      <w:r>
        <w:rPr>
          <w:rFonts w:ascii="Times New Roman"/>
          <w:b w:val="false"/>
          <w:i w:val="false"/>
          <w:color w:val="000000"/>
          <w:sz w:val="28"/>
        </w:rPr>
        <w:t>
      13. Задачи:</w:t>
      </w:r>
    </w:p>
    <w:bookmarkEnd w:id="8874"/>
    <w:bookmarkStart w:name="z9010" w:id="8875"/>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8875"/>
    <w:bookmarkStart w:name="z9011" w:id="887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8876"/>
    <w:bookmarkStart w:name="z9012" w:id="887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877"/>
    <w:bookmarkStart w:name="z9013" w:id="887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8878"/>
    <w:bookmarkStart w:name="z9014" w:id="8879"/>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8879"/>
    <w:bookmarkStart w:name="z9015" w:id="8880"/>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8880"/>
    <w:bookmarkStart w:name="z9016" w:id="8881"/>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8881"/>
    <w:bookmarkStart w:name="z9017" w:id="8882"/>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8882"/>
    <w:bookmarkStart w:name="z9018" w:id="8883"/>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8883"/>
    <w:bookmarkStart w:name="z9019" w:id="8884"/>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8884"/>
    <w:bookmarkStart w:name="z9020" w:id="8885"/>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8885"/>
    <w:bookmarkStart w:name="z9021" w:id="8886"/>
    <w:p>
      <w:pPr>
        <w:spacing w:after="0"/>
        <w:ind w:left="0"/>
        <w:jc w:val="both"/>
      </w:pPr>
      <w:r>
        <w:rPr>
          <w:rFonts w:ascii="Times New Roman"/>
          <w:b w:val="false"/>
          <w:i w:val="false"/>
          <w:color w:val="000000"/>
          <w:sz w:val="28"/>
        </w:rPr>
        <w:t>
      14. Права и обязанности Департамента:</w:t>
      </w:r>
    </w:p>
    <w:bookmarkEnd w:id="8886"/>
    <w:bookmarkStart w:name="z9022" w:id="8887"/>
    <w:p>
      <w:pPr>
        <w:spacing w:after="0"/>
        <w:ind w:left="0"/>
        <w:jc w:val="both"/>
      </w:pPr>
      <w:r>
        <w:rPr>
          <w:rFonts w:ascii="Times New Roman"/>
          <w:b w:val="false"/>
          <w:i w:val="false"/>
          <w:color w:val="000000"/>
          <w:sz w:val="28"/>
        </w:rPr>
        <w:t>
      1) права:</w:t>
      </w:r>
    </w:p>
    <w:bookmarkEnd w:id="8887"/>
    <w:bookmarkStart w:name="z9023" w:id="8888"/>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8888"/>
    <w:bookmarkStart w:name="z9024" w:id="88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8889"/>
    <w:bookmarkStart w:name="z9025" w:id="8890"/>
    <w:p>
      <w:pPr>
        <w:spacing w:after="0"/>
        <w:ind w:left="0"/>
        <w:jc w:val="both"/>
      </w:pPr>
      <w:r>
        <w:rPr>
          <w:rFonts w:ascii="Times New Roman"/>
          <w:b w:val="false"/>
          <w:i w:val="false"/>
          <w:color w:val="000000"/>
          <w:sz w:val="28"/>
        </w:rPr>
        <w:t>
      требовать от налогоплательщика (налогового агента):</w:t>
      </w:r>
    </w:p>
    <w:bookmarkEnd w:id="8890"/>
    <w:bookmarkStart w:name="z9026" w:id="88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8891"/>
    <w:bookmarkStart w:name="z9027" w:id="88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8892"/>
    <w:bookmarkStart w:name="z9028" w:id="88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8893"/>
    <w:bookmarkStart w:name="z9029" w:id="88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8894"/>
    <w:bookmarkStart w:name="z9030" w:id="88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8895"/>
    <w:bookmarkStart w:name="z9031" w:id="88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8896"/>
    <w:bookmarkStart w:name="z9032" w:id="88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8897"/>
    <w:bookmarkStart w:name="z9033" w:id="88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8898"/>
    <w:bookmarkStart w:name="z9034" w:id="88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8899"/>
    <w:bookmarkStart w:name="z9035" w:id="8900"/>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8900"/>
    <w:bookmarkStart w:name="z9036" w:id="8901"/>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8901"/>
    <w:bookmarkStart w:name="z9037" w:id="8902"/>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8902"/>
    <w:bookmarkStart w:name="z9038" w:id="8903"/>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8903"/>
    <w:bookmarkStart w:name="z9039" w:id="8904"/>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8904"/>
    <w:bookmarkStart w:name="z9040" w:id="890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8905"/>
    <w:bookmarkStart w:name="z9041" w:id="8906"/>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8906"/>
    <w:bookmarkStart w:name="z9042" w:id="8907"/>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8907"/>
    <w:bookmarkStart w:name="z9043" w:id="8908"/>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8908"/>
    <w:bookmarkStart w:name="z9044" w:id="890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8909"/>
    <w:bookmarkStart w:name="z9045" w:id="891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8910"/>
    <w:bookmarkStart w:name="z9046" w:id="8911"/>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8911"/>
    <w:bookmarkStart w:name="z9047" w:id="8912"/>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8912"/>
    <w:bookmarkStart w:name="z9048" w:id="891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8913"/>
    <w:bookmarkStart w:name="z9049" w:id="8914"/>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8914"/>
    <w:bookmarkStart w:name="z9050" w:id="8915"/>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8915"/>
    <w:bookmarkStart w:name="z9051" w:id="8916"/>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8916"/>
    <w:bookmarkStart w:name="z9052" w:id="8917"/>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8917"/>
    <w:bookmarkStart w:name="z9053" w:id="891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8918"/>
    <w:bookmarkStart w:name="z9054" w:id="891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8919"/>
    <w:bookmarkStart w:name="z9055" w:id="892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8920"/>
    <w:bookmarkStart w:name="z9056" w:id="892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8921"/>
    <w:bookmarkStart w:name="z9057" w:id="892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8922"/>
    <w:bookmarkStart w:name="z9058" w:id="892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8923"/>
    <w:bookmarkStart w:name="z9059" w:id="8924"/>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8924"/>
    <w:bookmarkStart w:name="z9060" w:id="892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8925"/>
    <w:bookmarkStart w:name="z9061" w:id="8926"/>
    <w:p>
      <w:pPr>
        <w:spacing w:after="0"/>
        <w:ind w:left="0"/>
        <w:jc w:val="both"/>
      </w:pPr>
      <w:r>
        <w:rPr>
          <w:rFonts w:ascii="Times New Roman"/>
          <w:b w:val="false"/>
          <w:i w:val="false"/>
          <w:color w:val="000000"/>
          <w:sz w:val="28"/>
        </w:rPr>
        <w:t>
      2) обязанности:</w:t>
      </w:r>
    </w:p>
    <w:bookmarkEnd w:id="8926"/>
    <w:bookmarkStart w:name="z9062" w:id="892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8927"/>
    <w:bookmarkStart w:name="z9063" w:id="892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8928"/>
    <w:bookmarkStart w:name="z9064" w:id="892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8929"/>
    <w:bookmarkStart w:name="z9065" w:id="893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8930"/>
    <w:bookmarkStart w:name="z9066" w:id="893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8931"/>
    <w:bookmarkStart w:name="z9067" w:id="8932"/>
    <w:p>
      <w:pPr>
        <w:spacing w:after="0"/>
        <w:ind w:left="0"/>
        <w:jc w:val="both"/>
      </w:pPr>
      <w:r>
        <w:rPr>
          <w:rFonts w:ascii="Times New Roman"/>
          <w:b w:val="false"/>
          <w:i w:val="false"/>
          <w:color w:val="000000"/>
          <w:sz w:val="28"/>
        </w:rPr>
        <w:t>
      имеющих налоговую задолженность;</w:t>
      </w:r>
    </w:p>
    <w:bookmarkEnd w:id="8932"/>
    <w:bookmarkStart w:name="z9068" w:id="893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8933"/>
    <w:bookmarkStart w:name="z9069" w:id="893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8934"/>
    <w:bookmarkStart w:name="z9070" w:id="893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8935"/>
    <w:bookmarkStart w:name="z9071" w:id="893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8936"/>
    <w:bookmarkStart w:name="z9072" w:id="893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8937"/>
    <w:bookmarkStart w:name="z9073" w:id="893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8938"/>
    <w:bookmarkStart w:name="z9074" w:id="893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8939"/>
    <w:bookmarkStart w:name="z9075" w:id="894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8940"/>
    <w:bookmarkStart w:name="z9076" w:id="8941"/>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8941"/>
    <w:bookmarkStart w:name="z9077" w:id="894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8942"/>
    <w:bookmarkStart w:name="z9078" w:id="894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8943"/>
    <w:bookmarkStart w:name="z9079" w:id="894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8944"/>
    <w:bookmarkStart w:name="z9080" w:id="8945"/>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8945"/>
    <w:bookmarkStart w:name="z9081" w:id="8946"/>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8946"/>
    <w:bookmarkStart w:name="z9082" w:id="8947"/>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8947"/>
    <w:bookmarkStart w:name="z9083" w:id="8948"/>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8948"/>
    <w:bookmarkStart w:name="z9084" w:id="8949"/>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8949"/>
    <w:bookmarkStart w:name="z9085" w:id="8950"/>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8950"/>
    <w:bookmarkStart w:name="z9086" w:id="8951"/>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8951"/>
    <w:bookmarkStart w:name="z9087" w:id="8952"/>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8952"/>
    <w:bookmarkStart w:name="z9088" w:id="8953"/>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8953"/>
    <w:bookmarkStart w:name="z9089" w:id="8954"/>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8954"/>
    <w:bookmarkStart w:name="z9090" w:id="895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8955"/>
    <w:bookmarkStart w:name="z9091" w:id="8956"/>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8956"/>
    <w:bookmarkStart w:name="z9092" w:id="8957"/>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8957"/>
    <w:bookmarkStart w:name="z9093" w:id="895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8958"/>
    <w:bookmarkStart w:name="z9094" w:id="895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8959"/>
    <w:bookmarkStart w:name="z9095" w:id="8960"/>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8960"/>
    <w:bookmarkStart w:name="z9096" w:id="8961"/>
    <w:p>
      <w:pPr>
        <w:spacing w:after="0"/>
        <w:ind w:left="0"/>
        <w:jc w:val="both"/>
      </w:pPr>
      <w:r>
        <w:rPr>
          <w:rFonts w:ascii="Times New Roman"/>
          <w:b w:val="false"/>
          <w:i w:val="false"/>
          <w:color w:val="000000"/>
          <w:sz w:val="28"/>
        </w:rPr>
        <w:t>
      защищать интересы государства;</w:t>
      </w:r>
    </w:p>
    <w:bookmarkEnd w:id="8961"/>
    <w:bookmarkStart w:name="z9097" w:id="896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8962"/>
    <w:bookmarkStart w:name="z9098" w:id="896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8963"/>
    <w:bookmarkStart w:name="z9099" w:id="8964"/>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8964"/>
    <w:bookmarkStart w:name="z9100" w:id="896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8965"/>
    <w:bookmarkStart w:name="z9101" w:id="896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8966"/>
    <w:bookmarkStart w:name="z9102" w:id="8967"/>
    <w:p>
      <w:pPr>
        <w:spacing w:after="0"/>
        <w:ind w:left="0"/>
        <w:jc w:val="both"/>
      </w:pPr>
      <w:r>
        <w:rPr>
          <w:rFonts w:ascii="Times New Roman"/>
          <w:b w:val="false"/>
          <w:i w:val="false"/>
          <w:color w:val="000000"/>
          <w:sz w:val="28"/>
        </w:rPr>
        <w:t>
      15. Функции:</w:t>
      </w:r>
    </w:p>
    <w:bookmarkEnd w:id="8967"/>
    <w:bookmarkStart w:name="z9103" w:id="8968"/>
    <w:p>
      <w:pPr>
        <w:spacing w:after="0"/>
        <w:ind w:left="0"/>
        <w:jc w:val="both"/>
      </w:pPr>
      <w:r>
        <w:rPr>
          <w:rFonts w:ascii="Times New Roman"/>
          <w:b w:val="false"/>
          <w:i w:val="false"/>
          <w:color w:val="000000"/>
          <w:sz w:val="28"/>
        </w:rPr>
        <w:t>
      1) осуществление налогового контроля;</w:t>
      </w:r>
    </w:p>
    <w:bookmarkEnd w:id="8968"/>
    <w:bookmarkStart w:name="z9104" w:id="896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8969"/>
    <w:bookmarkStart w:name="z9105" w:id="897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8970"/>
    <w:bookmarkStart w:name="z9106" w:id="8971"/>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8971"/>
    <w:bookmarkStart w:name="z9107" w:id="8972"/>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8972"/>
    <w:bookmarkStart w:name="z9108" w:id="8973"/>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8973"/>
    <w:bookmarkStart w:name="z9109" w:id="8974"/>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8974"/>
    <w:bookmarkStart w:name="z9110" w:id="8975"/>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8975"/>
    <w:bookmarkStart w:name="z9111" w:id="8976"/>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8976"/>
    <w:bookmarkStart w:name="z9112" w:id="897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8977"/>
    <w:bookmarkStart w:name="z9113" w:id="8978"/>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8978"/>
    <w:bookmarkStart w:name="z9114" w:id="897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8979"/>
    <w:bookmarkStart w:name="z9115" w:id="8980"/>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8980"/>
    <w:bookmarkStart w:name="z9116" w:id="8981"/>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8981"/>
    <w:bookmarkStart w:name="z9117" w:id="8982"/>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8982"/>
    <w:bookmarkStart w:name="z9118" w:id="8983"/>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8983"/>
    <w:bookmarkStart w:name="z9119" w:id="8984"/>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8984"/>
    <w:bookmarkStart w:name="z9120" w:id="8985"/>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8985"/>
    <w:bookmarkStart w:name="z9121" w:id="8986"/>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8986"/>
    <w:bookmarkStart w:name="z9122" w:id="8987"/>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8987"/>
    <w:bookmarkStart w:name="z9123" w:id="8988"/>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8988"/>
    <w:bookmarkStart w:name="z9124" w:id="8989"/>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8989"/>
    <w:bookmarkStart w:name="z9125" w:id="8990"/>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8990"/>
    <w:bookmarkStart w:name="z9126" w:id="8991"/>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8991"/>
    <w:bookmarkStart w:name="z9127" w:id="8992"/>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8992"/>
    <w:bookmarkStart w:name="z9128" w:id="8993"/>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8993"/>
    <w:bookmarkStart w:name="z9129" w:id="8994"/>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8994"/>
    <w:bookmarkStart w:name="z9130" w:id="8995"/>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8995"/>
    <w:bookmarkStart w:name="z9131" w:id="8996"/>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8996"/>
    <w:bookmarkStart w:name="z9132" w:id="8997"/>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8997"/>
    <w:bookmarkStart w:name="z9133" w:id="8998"/>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8998"/>
    <w:bookmarkStart w:name="z9134" w:id="8999"/>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8999"/>
    <w:bookmarkStart w:name="z9135" w:id="9000"/>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9000"/>
    <w:bookmarkStart w:name="z9136" w:id="9001"/>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9001"/>
    <w:bookmarkStart w:name="z9137" w:id="9002"/>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9002"/>
    <w:bookmarkStart w:name="z9138" w:id="9003"/>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9003"/>
    <w:bookmarkStart w:name="z9139" w:id="9004"/>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9004"/>
    <w:bookmarkStart w:name="z9140" w:id="9005"/>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9005"/>
    <w:bookmarkStart w:name="z9141" w:id="9006"/>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9006"/>
    <w:bookmarkStart w:name="z9142" w:id="9007"/>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9007"/>
    <w:bookmarkStart w:name="z9143" w:id="9008"/>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9008"/>
    <w:bookmarkStart w:name="z9144" w:id="9009"/>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9009"/>
    <w:bookmarkStart w:name="z9145" w:id="9010"/>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9010"/>
    <w:bookmarkStart w:name="z9146" w:id="9011"/>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9011"/>
    <w:bookmarkStart w:name="z9147" w:id="9012"/>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9012"/>
    <w:bookmarkStart w:name="z9148" w:id="9013"/>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013"/>
    <w:bookmarkStart w:name="z9149" w:id="9014"/>
    <w:p>
      <w:pPr>
        <w:spacing w:after="0"/>
        <w:ind w:left="0"/>
        <w:jc w:val="both"/>
      </w:pPr>
      <w:r>
        <w:rPr>
          <w:rFonts w:ascii="Times New Roman"/>
          <w:b w:val="false"/>
          <w:i w:val="false"/>
          <w:color w:val="000000"/>
          <w:sz w:val="28"/>
        </w:rPr>
        <w:t>
      47) использование системы управления рисками;</w:t>
      </w:r>
    </w:p>
    <w:bookmarkEnd w:id="9014"/>
    <w:bookmarkStart w:name="z9150" w:id="9015"/>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9015"/>
    <w:bookmarkStart w:name="z9151" w:id="9016"/>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9016"/>
    <w:bookmarkStart w:name="z9152" w:id="9017"/>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9017"/>
    <w:bookmarkStart w:name="z9153" w:id="9018"/>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9018"/>
    <w:bookmarkStart w:name="z9154" w:id="9019"/>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9019"/>
    <w:bookmarkStart w:name="z9155" w:id="9020"/>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9020"/>
    <w:bookmarkStart w:name="z9156" w:id="9021"/>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9021"/>
    <w:bookmarkStart w:name="z9157" w:id="9022"/>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9022"/>
    <w:bookmarkStart w:name="z9158" w:id="9023"/>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9023"/>
    <w:bookmarkStart w:name="z9159" w:id="9024"/>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9024"/>
    <w:bookmarkStart w:name="z9160" w:id="9025"/>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025"/>
    <w:bookmarkStart w:name="z9161" w:id="9026"/>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9026"/>
    <w:bookmarkStart w:name="z9162" w:id="9027"/>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9027"/>
    <w:bookmarkStart w:name="z9163" w:id="9028"/>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9028"/>
    <w:bookmarkStart w:name="z9164" w:id="9029"/>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9029"/>
    <w:bookmarkStart w:name="z9165" w:id="9030"/>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9030"/>
    <w:bookmarkStart w:name="z9166" w:id="9031"/>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9031"/>
    <w:bookmarkStart w:name="z9167" w:id="9032"/>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9032"/>
    <w:bookmarkStart w:name="z9168" w:id="9033"/>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9033"/>
    <w:bookmarkStart w:name="z9169" w:id="9034"/>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034"/>
    <w:bookmarkStart w:name="z9170" w:id="9035"/>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035"/>
    <w:bookmarkStart w:name="z9171" w:id="9036"/>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9036"/>
    <w:bookmarkStart w:name="z9172" w:id="9037"/>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9037"/>
    <w:bookmarkStart w:name="z9173" w:id="9038"/>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9038"/>
    <w:bookmarkStart w:name="z9174" w:id="9039"/>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9039"/>
    <w:bookmarkStart w:name="z9175" w:id="9040"/>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9040"/>
    <w:bookmarkStart w:name="z9176" w:id="9041"/>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9041"/>
    <w:bookmarkStart w:name="z9177" w:id="9042"/>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9042"/>
    <w:bookmarkStart w:name="z9178" w:id="9043"/>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9043"/>
    <w:bookmarkStart w:name="z9179" w:id="9044"/>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9044"/>
    <w:bookmarkStart w:name="z9180" w:id="9045"/>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9045"/>
    <w:bookmarkStart w:name="z9181" w:id="9046"/>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9046"/>
    <w:bookmarkStart w:name="z9182" w:id="9047"/>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9047"/>
    <w:bookmarkStart w:name="z9183" w:id="9048"/>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9048"/>
    <w:bookmarkStart w:name="z9184" w:id="9049"/>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9049"/>
    <w:bookmarkStart w:name="z9185" w:id="9050"/>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9050"/>
    <w:bookmarkStart w:name="z9186" w:id="9051"/>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051"/>
    <w:bookmarkStart w:name="z9187" w:id="9052"/>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052"/>
    <w:bookmarkStart w:name="z9188" w:id="9053"/>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053"/>
    <w:bookmarkStart w:name="z9189" w:id="9054"/>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9054"/>
    <w:bookmarkStart w:name="z9190" w:id="9055"/>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9055"/>
    <w:bookmarkStart w:name="z9191" w:id="9056"/>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9056"/>
    <w:bookmarkStart w:name="z9192" w:id="9057"/>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9057"/>
    <w:bookmarkStart w:name="z9193" w:id="9058"/>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9058"/>
    <w:bookmarkStart w:name="z9194" w:id="9059"/>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9059"/>
    <w:bookmarkStart w:name="z9195" w:id="9060"/>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9060"/>
    <w:bookmarkStart w:name="z9196" w:id="9061"/>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9061"/>
    <w:bookmarkStart w:name="z9197" w:id="9062"/>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9062"/>
    <w:bookmarkStart w:name="z9198" w:id="9063"/>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9063"/>
    <w:bookmarkStart w:name="z9199" w:id="9064"/>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9064"/>
    <w:bookmarkStart w:name="z9200" w:id="9065"/>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065"/>
    <w:bookmarkStart w:name="z9201" w:id="9066"/>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9066"/>
    <w:bookmarkStart w:name="z9202" w:id="9067"/>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9067"/>
    <w:bookmarkStart w:name="z9203" w:id="9068"/>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9068"/>
    <w:bookmarkStart w:name="z9204" w:id="9069"/>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9069"/>
    <w:bookmarkStart w:name="z9205" w:id="9070"/>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9070"/>
    <w:bookmarkStart w:name="z9206" w:id="9071"/>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9071"/>
    <w:bookmarkStart w:name="z9207" w:id="9072"/>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9072"/>
    <w:bookmarkStart w:name="z9208" w:id="9073"/>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9073"/>
    <w:bookmarkStart w:name="z9209" w:id="9074"/>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9074"/>
    <w:bookmarkStart w:name="z9210" w:id="9075"/>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9075"/>
    <w:bookmarkStart w:name="z9211" w:id="9076"/>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9076"/>
    <w:bookmarkStart w:name="z9212" w:id="9077"/>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9077"/>
    <w:bookmarkStart w:name="z9213" w:id="907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9078"/>
    <w:bookmarkStart w:name="z9214" w:id="9079"/>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079"/>
    <w:bookmarkStart w:name="z9215" w:id="9080"/>
    <w:p>
      <w:pPr>
        <w:spacing w:after="0"/>
        <w:ind w:left="0"/>
        <w:jc w:val="both"/>
      </w:pPr>
      <w:r>
        <w:rPr>
          <w:rFonts w:ascii="Times New Roman"/>
          <w:b w:val="false"/>
          <w:i w:val="false"/>
          <w:color w:val="000000"/>
          <w:sz w:val="28"/>
        </w:rPr>
        <w:t>
      19. Полномочия Руководителя Департамента:</w:t>
      </w:r>
    </w:p>
    <w:bookmarkEnd w:id="9080"/>
    <w:bookmarkStart w:name="z9216" w:id="908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9081"/>
    <w:bookmarkStart w:name="z9217" w:id="9082"/>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9082"/>
    <w:bookmarkStart w:name="z9218" w:id="908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9083"/>
    <w:bookmarkStart w:name="z9219" w:id="9084"/>
    <w:p>
      <w:pPr>
        <w:spacing w:after="0"/>
        <w:ind w:left="0"/>
        <w:jc w:val="both"/>
      </w:pPr>
      <w:r>
        <w:rPr>
          <w:rFonts w:ascii="Times New Roman"/>
          <w:b w:val="false"/>
          <w:i w:val="false"/>
          <w:color w:val="000000"/>
          <w:sz w:val="28"/>
        </w:rPr>
        <w:t>
      работников Департамента;</w:t>
      </w:r>
    </w:p>
    <w:bookmarkEnd w:id="9084"/>
    <w:bookmarkStart w:name="z9220" w:id="9085"/>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9085"/>
    <w:bookmarkStart w:name="z9221" w:id="9086"/>
    <w:p>
      <w:pPr>
        <w:spacing w:after="0"/>
        <w:ind w:left="0"/>
        <w:jc w:val="both"/>
      </w:pPr>
      <w:r>
        <w:rPr>
          <w:rFonts w:ascii="Times New Roman"/>
          <w:b w:val="false"/>
          <w:i w:val="false"/>
          <w:color w:val="000000"/>
          <w:sz w:val="28"/>
        </w:rPr>
        <w:t>
      руководителей таможенных постов и их заместителей;</w:t>
      </w:r>
    </w:p>
    <w:bookmarkEnd w:id="9086"/>
    <w:bookmarkStart w:name="z9222" w:id="9087"/>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9087"/>
    <w:bookmarkStart w:name="z9223" w:id="9088"/>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9088"/>
    <w:bookmarkStart w:name="z9224" w:id="908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089"/>
    <w:bookmarkStart w:name="z9225" w:id="9090"/>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9090"/>
    <w:bookmarkStart w:name="z9226" w:id="90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9091"/>
    <w:bookmarkStart w:name="z9227" w:id="909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092"/>
    <w:bookmarkStart w:name="z9228" w:id="909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9093"/>
    <w:bookmarkStart w:name="z9229" w:id="9094"/>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9094"/>
    <w:bookmarkStart w:name="z9230" w:id="9095"/>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9095"/>
    <w:bookmarkStart w:name="z9231" w:id="909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096"/>
    <w:bookmarkStart w:name="z9232" w:id="9097"/>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9097"/>
    <w:bookmarkStart w:name="z9233" w:id="9098"/>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9098"/>
    <w:bookmarkStart w:name="z9234" w:id="9099"/>
    <w:p>
      <w:pPr>
        <w:spacing w:after="0"/>
        <w:ind w:left="0"/>
        <w:jc w:val="left"/>
      </w:pPr>
      <w:r>
        <w:rPr>
          <w:rFonts w:ascii="Times New Roman"/>
          <w:b/>
          <w:i w:val="false"/>
          <w:color w:val="000000"/>
        </w:rPr>
        <w:t xml:space="preserve"> Глава 4. Имущество Департамента</w:t>
      </w:r>
    </w:p>
    <w:bookmarkEnd w:id="9099"/>
    <w:bookmarkStart w:name="z9235" w:id="9100"/>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9100"/>
    <w:bookmarkStart w:name="z9236" w:id="910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101"/>
    <w:bookmarkStart w:name="z9237" w:id="9102"/>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9102"/>
    <w:bookmarkStart w:name="z9238" w:id="9103"/>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103"/>
    <w:bookmarkStart w:name="z9239" w:id="9104"/>
    <w:p>
      <w:pPr>
        <w:spacing w:after="0"/>
        <w:ind w:left="0"/>
        <w:jc w:val="left"/>
      </w:pPr>
      <w:r>
        <w:rPr>
          <w:rFonts w:ascii="Times New Roman"/>
          <w:b/>
          <w:i w:val="false"/>
          <w:color w:val="000000"/>
        </w:rPr>
        <w:t xml:space="preserve"> Глава 5. Реорганизация и упразднение Департамента</w:t>
      </w:r>
    </w:p>
    <w:bookmarkEnd w:id="9104"/>
    <w:bookmarkStart w:name="z9240" w:id="9105"/>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9105"/>
    <w:bookmarkStart w:name="z9241" w:id="9106"/>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9106"/>
    <w:bookmarkStart w:name="z9242" w:id="9107"/>
    <w:p>
      <w:pPr>
        <w:spacing w:after="0"/>
        <w:ind w:left="0"/>
        <w:jc w:val="both"/>
      </w:pPr>
      <w:r>
        <w:rPr>
          <w:rFonts w:ascii="Times New Roman"/>
          <w:b w:val="false"/>
          <w:i w:val="false"/>
          <w:color w:val="000000"/>
          <w:sz w:val="28"/>
        </w:rPr>
        <w:t>
      1.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07"/>
    <w:bookmarkStart w:name="z9243" w:id="9108"/>
    <w:p>
      <w:pPr>
        <w:spacing w:after="0"/>
        <w:ind w:left="0"/>
        <w:jc w:val="both"/>
      </w:pPr>
      <w:r>
        <w:rPr>
          <w:rFonts w:ascii="Times New Roman"/>
          <w:b w:val="false"/>
          <w:i w:val="false"/>
          <w:color w:val="000000"/>
          <w:sz w:val="28"/>
        </w:rPr>
        <w:t>
      2.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08"/>
    <w:bookmarkStart w:name="z9244" w:id="9109"/>
    <w:p>
      <w:pPr>
        <w:spacing w:after="0"/>
        <w:ind w:left="0"/>
        <w:jc w:val="both"/>
      </w:pPr>
      <w:r>
        <w:rPr>
          <w:rFonts w:ascii="Times New Roman"/>
          <w:b w:val="false"/>
          <w:i w:val="false"/>
          <w:color w:val="000000"/>
          <w:sz w:val="28"/>
        </w:rPr>
        <w:t>
      3.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09"/>
    <w:bookmarkStart w:name="z9245" w:id="9110"/>
    <w:p>
      <w:pPr>
        <w:spacing w:after="0"/>
        <w:ind w:left="0"/>
        <w:jc w:val="both"/>
      </w:pPr>
      <w:r>
        <w:rPr>
          <w:rFonts w:ascii="Times New Roman"/>
          <w:b w:val="false"/>
          <w:i w:val="false"/>
          <w:color w:val="000000"/>
          <w:sz w:val="28"/>
        </w:rPr>
        <w:t>
      4.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0"/>
    <w:bookmarkStart w:name="z9246" w:id="9111"/>
    <w:p>
      <w:pPr>
        <w:spacing w:after="0"/>
        <w:ind w:left="0"/>
        <w:jc w:val="both"/>
      </w:pPr>
      <w:r>
        <w:rPr>
          <w:rFonts w:ascii="Times New Roman"/>
          <w:b w:val="false"/>
          <w:i w:val="false"/>
          <w:color w:val="000000"/>
          <w:sz w:val="28"/>
        </w:rPr>
        <w:t>
      5.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1"/>
    <w:bookmarkStart w:name="z9247" w:id="9112"/>
    <w:p>
      <w:pPr>
        <w:spacing w:after="0"/>
        <w:ind w:left="0"/>
        <w:jc w:val="both"/>
      </w:pPr>
      <w:r>
        <w:rPr>
          <w:rFonts w:ascii="Times New Roman"/>
          <w:b w:val="false"/>
          <w:i w:val="false"/>
          <w:color w:val="000000"/>
          <w:sz w:val="28"/>
        </w:rPr>
        <w:t>
      6.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2"/>
    <w:bookmarkStart w:name="z9248" w:id="9113"/>
    <w:p>
      <w:pPr>
        <w:spacing w:after="0"/>
        <w:ind w:left="0"/>
        <w:jc w:val="both"/>
      </w:pPr>
      <w:r>
        <w:rPr>
          <w:rFonts w:ascii="Times New Roman"/>
          <w:b w:val="false"/>
          <w:i w:val="false"/>
          <w:color w:val="000000"/>
          <w:sz w:val="28"/>
        </w:rPr>
        <w:t>
      7.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3"/>
    <w:bookmarkStart w:name="z9249" w:id="9114"/>
    <w:p>
      <w:pPr>
        <w:spacing w:after="0"/>
        <w:ind w:left="0"/>
        <w:jc w:val="both"/>
      </w:pPr>
      <w:r>
        <w:rPr>
          <w:rFonts w:ascii="Times New Roman"/>
          <w:b w:val="false"/>
          <w:i w:val="false"/>
          <w:color w:val="000000"/>
          <w:sz w:val="28"/>
        </w:rPr>
        <w:t>
      8.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4"/>
    <w:bookmarkStart w:name="z9250" w:id="9115"/>
    <w:p>
      <w:pPr>
        <w:spacing w:after="0"/>
        <w:ind w:left="0"/>
        <w:jc w:val="both"/>
      </w:pPr>
      <w:r>
        <w:rPr>
          <w:rFonts w:ascii="Times New Roman"/>
          <w:b w:val="false"/>
          <w:i w:val="false"/>
          <w:color w:val="000000"/>
          <w:sz w:val="28"/>
        </w:rPr>
        <w:t>
      9. Управление государственных доходов по Шемонайхинскому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5"/>
    <w:bookmarkStart w:name="z9251" w:id="9116"/>
    <w:p>
      <w:pPr>
        <w:spacing w:after="0"/>
        <w:ind w:left="0"/>
        <w:jc w:val="both"/>
      </w:pPr>
      <w:r>
        <w:rPr>
          <w:rFonts w:ascii="Times New Roman"/>
          <w:b w:val="false"/>
          <w:i w:val="false"/>
          <w:color w:val="000000"/>
          <w:sz w:val="28"/>
        </w:rPr>
        <w:t>
      10.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6"/>
    <w:bookmarkStart w:name="z9252" w:id="9117"/>
    <w:p>
      <w:pPr>
        <w:spacing w:after="0"/>
        <w:ind w:left="0"/>
        <w:jc w:val="both"/>
      </w:pPr>
      <w:r>
        <w:rPr>
          <w:rFonts w:ascii="Times New Roman"/>
          <w:b w:val="false"/>
          <w:i w:val="false"/>
          <w:color w:val="000000"/>
          <w:sz w:val="28"/>
        </w:rPr>
        <w:t>
      11.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9255" w:id="9118"/>
    <w:p>
      <w:pPr>
        <w:spacing w:after="0"/>
        <w:ind w:left="0"/>
        <w:jc w:val="left"/>
      </w:pPr>
      <w:r>
        <w:rPr>
          <w:rFonts w:ascii="Times New Roman"/>
          <w:b/>
          <w:i w:val="false"/>
          <w:color w:val="000000"/>
        </w:rPr>
        <w:t xml:space="preserve"> Положение об Управлении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18"/>
    <w:bookmarkStart w:name="z9256" w:id="9119"/>
    <w:p>
      <w:pPr>
        <w:spacing w:after="0"/>
        <w:ind w:left="0"/>
        <w:jc w:val="left"/>
      </w:pPr>
      <w:r>
        <w:rPr>
          <w:rFonts w:ascii="Times New Roman"/>
          <w:b/>
          <w:i w:val="false"/>
          <w:color w:val="000000"/>
        </w:rPr>
        <w:t xml:space="preserve"> Глава 1. Общие положения</w:t>
      </w:r>
    </w:p>
    <w:bookmarkEnd w:id="9119"/>
    <w:bookmarkStart w:name="z9257" w:id="9120"/>
    <w:p>
      <w:pPr>
        <w:spacing w:after="0"/>
        <w:ind w:left="0"/>
        <w:jc w:val="both"/>
      </w:pPr>
      <w:r>
        <w:rPr>
          <w:rFonts w:ascii="Times New Roman"/>
          <w:b w:val="false"/>
          <w:i w:val="false"/>
          <w:color w:val="000000"/>
          <w:sz w:val="28"/>
        </w:rPr>
        <w:t>
      1.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9120"/>
    <w:bookmarkStart w:name="z9258" w:id="9121"/>
    <w:p>
      <w:pPr>
        <w:spacing w:after="0"/>
        <w:ind w:left="0"/>
        <w:jc w:val="both"/>
      </w:pPr>
      <w:r>
        <w:rPr>
          <w:rFonts w:ascii="Times New Roman"/>
          <w:b w:val="false"/>
          <w:i w:val="false"/>
          <w:color w:val="000000"/>
          <w:sz w:val="28"/>
        </w:rPr>
        <w:t xml:space="preserve">
      1) налогового администрирования; </w:t>
      </w:r>
    </w:p>
    <w:bookmarkEnd w:id="9121"/>
    <w:bookmarkStart w:name="z9259" w:id="912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9122"/>
    <w:bookmarkStart w:name="z9260" w:id="9123"/>
    <w:p>
      <w:pPr>
        <w:spacing w:after="0"/>
        <w:ind w:left="0"/>
        <w:jc w:val="both"/>
      </w:pPr>
      <w:r>
        <w:rPr>
          <w:rFonts w:ascii="Times New Roman"/>
          <w:b w:val="false"/>
          <w:i w:val="false"/>
          <w:color w:val="000000"/>
          <w:sz w:val="28"/>
        </w:rPr>
        <w:t xml:space="preserve">
      3) оборота нефтепродуктов и биотоплива; </w:t>
      </w:r>
    </w:p>
    <w:bookmarkEnd w:id="9123"/>
    <w:bookmarkStart w:name="z9261" w:id="912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9124"/>
    <w:bookmarkStart w:name="z9262" w:id="912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9125"/>
    <w:bookmarkStart w:name="z9263" w:id="912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126"/>
    <w:bookmarkStart w:name="z9264" w:id="912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9127"/>
    <w:bookmarkStart w:name="z9265" w:id="912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9128"/>
    <w:bookmarkStart w:name="z9266" w:id="912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9129"/>
    <w:bookmarkStart w:name="z9267" w:id="913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9130"/>
    <w:bookmarkStart w:name="z9268" w:id="913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9131"/>
    <w:bookmarkStart w:name="z9269" w:id="9132"/>
    <w:p>
      <w:pPr>
        <w:spacing w:after="0"/>
        <w:ind w:left="0"/>
        <w:jc w:val="both"/>
      </w:pPr>
      <w:r>
        <w:rPr>
          <w:rFonts w:ascii="Times New Roman"/>
          <w:b w:val="false"/>
          <w:i w:val="false"/>
          <w:color w:val="000000"/>
          <w:sz w:val="28"/>
        </w:rPr>
        <w:t xml:space="preserve">
      8. Местонахождение Управления: почтовый индекс 070018, Республика Казахстан, Восточно-Казахстанская область, город Усть-Каменогорск, проспект Нурсултана Назарбаева, 86. </w:t>
      </w:r>
    </w:p>
    <w:bookmarkEnd w:id="9132"/>
    <w:bookmarkStart w:name="z9270" w:id="913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133"/>
    <w:bookmarkStart w:name="z9271" w:id="913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134"/>
    <w:bookmarkStart w:name="z9272" w:id="913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135"/>
    <w:bookmarkStart w:name="z9273" w:id="913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136"/>
    <w:bookmarkStart w:name="z9274" w:id="913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9137"/>
    <w:bookmarkStart w:name="z9275" w:id="9138"/>
    <w:p>
      <w:pPr>
        <w:spacing w:after="0"/>
        <w:ind w:left="0"/>
        <w:jc w:val="left"/>
      </w:pPr>
      <w:r>
        <w:rPr>
          <w:rFonts w:ascii="Times New Roman"/>
          <w:b/>
          <w:i w:val="false"/>
          <w:color w:val="000000"/>
        </w:rPr>
        <w:t xml:space="preserve"> Глава 2. Задачи, права и обязанности Управления</w:t>
      </w:r>
    </w:p>
    <w:bookmarkEnd w:id="9138"/>
    <w:bookmarkStart w:name="z9276" w:id="9139"/>
    <w:p>
      <w:pPr>
        <w:spacing w:after="0"/>
        <w:ind w:left="0"/>
        <w:jc w:val="both"/>
      </w:pPr>
      <w:r>
        <w:rPr>
          <w:rFonts w:ascii="Times New Roman"/>
          <w:b w:val="false"/>
          <w:i w:val="false"/>
          <w:color w:val="000000"/>
          <w:sz w:val="28"/>
        </w:rPr>
        <w:t>
      13. Задачи:</w:t>
      </w:r>
    </w:p>
    <w:bookmarkEnd w:id="9139"/>
    <w:bookmarkStart w:name="z9277" w:id="914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9140"/>
    <w:bookmarkStart w:name="z9278" w:id="914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9141"/>
    <w:bookmarkStart w:name="z9279" w:id="914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142"/>
    <w:bookmarkStart w:name="z9280" w:id="914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9143"/>
    <w:bookmarkStart w:name="z9281" w:id="914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9144"/>
    <w:bookmarkStart w:name="z9282" w:id="914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9145"/>
    <w:bookmarkStart w:name="z9283" w:id="914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9146"/>
    <w:bookmarkStart w:name="z9284" w:id="9147"/>
    <w:p>
      <w:pPr>
        <w:spacing w:after="0"/>
        <w:ind w:left="0"/>
        <w:jc w:val="both"/>
      </w:pPr>
      <w:r>
        <w:rPr>
          <w:rFonts w:ascii="Times New Roman"/>
          <w:b w:val="false"/>
          <w:i w:val="false"/>
          <w:color w:val="000000"/>
          <w:sz w:val="28"/>
        </w:rPr>
        <w:t>
      14. Права и обязанности Управления:</w:t>
      </w:r>
    </w:p>
    <w:bookmarkEnd w:id="9147"/>
    <w:bookmarkStart w:name="z9285" w:id="9148"/>
    <w:p>
      <w:pPr>
        <w:spacing w:after="0"/>
        <w:ind w:left="0"/>
        <w:jc w:val="both"/>
      </w:pPr>
      <w:r>
        <w:rPr>
          <w:rFonts w:ascii="Times New Roman"/>
          <w:b w:val="false"/>
          <w:i w:val="false"/>
          <w:color w:val="000000"/>
          <w:sz w:val="28"/>
        </w:rPr>
        <w:t>
      1) права:</w:t>
      </w:r>
    </w:p>
    <w:bookmarkEnd w:id="9148"/>
    <w:bookmarkStart w:name="z9286" w:id="914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9149"/>
    <w:bookmarkStart w:name="z9287" w:id="9150"/>
    <w:p>
      <w:pPr>
        <w:spacing w:after="0"/>
        <w:ind w:left="0"/>
        <w:jc w:val="both"/>
      </w:pPr>
      <w:r>
        <w:rPr>
          <w:rFonts w:ascii="Times New Roman"/>
          <w:b w:val="false"/>
          <w:i w:val="false"/>
          <w:color w:val="000000"/>
          <w:sz w:val="28"/>
        </w:rPr>
        <w:t>
      требовать от налогоплательщика (налогового агента):</w:t>
      </w:r>
    </w:p>
    <w:bookmarkEnd w:id="9150"/>
    <w:bookmarkStart w:name="z9288" w:id="915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9151"/>
    <w:bookmarkStart w:name="z9289" w:id="915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9152"/>
    <w:bookmarkStart w:name="z9290" w:id="915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9153"/>
    <w:bookmarkStart w:name="z9291" w:id="915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9154"/>
    <w:bookmarkStart w:name="z9292" w:id="915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9155"/>
    <w:bookmarkStart w:name="z9293" w:id="915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9156"/>
    <w:bookmarkStart w:name="z9294" w:id="915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9157"/>
    <w:bookmarkStart w:name="z9295" w:id="915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9158"/>
    <w:bookmarkStart w:name="z9296" w:id="915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9159"/>
    <w:bookmarkStart w:name="z9297" w:id="916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9160"/>
    <w:bookmarkStart w:name="z9298" w:id="916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9161"/>
    <w:bookmarkStart w:name="z9299" w:id="916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9162"/>
    <w:bookmarkStart w:name="z9300" w:id="916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9163"/>
    <w:bookmarkStart w:name="z9301" w:id="916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9164"/>
    <w:bookmarkStart w:name="z9302" w:id="916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9165"/>
    <w:bookmarkStart w:name="z9303" w:id="916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9166"/>
    <w:bookmarkStart w:name="z9304" w:id="916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9167"/>
    <w:bookmarkStart w:name="z9305" w:id="916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168"/>
    <w:bookmarkStart w:name="z9306" w:id="916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169"/>
    <w:bookmarkStart w:name="z9307" w:id="917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170"/>
    <w:bookmarkStart w:name="z9308" w:id="917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171"/>
    <w:bookmarkStart w:name="z9309" w:id="917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172"/>
    <w:bookmarkStart w:name="z9310" w:id="917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173"/>
    <w:bookmarkStart w:name="z9311" w:id="9174"/>
    <w:p>
      <w:pPr>
        <w:spacing w:after="0"/>
        <w:ind w:left="0"/>
        <w:jc w:val="both"/>
      </w:pPr>
      <w:r>
        <w:rPr>
          <w:rFonts w:ascii="Times New Roman"/>
          <w:b w:val="false"/>
          <w:i w:val="false"/>
          <w:color w:val="000000"/>
          <w:sz w:val="28"/>
        </w:rPr>
        <w:t>
      2) обязанности:</w:t>
      </w:r>
    </w:p>
    <w:bookmarkEnd w:id="9174"/>
    <w:bookmarkStart w:name="z9312" w:id="917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175"/>
    <w:bookmarkStart w:name="z9313" w:id="917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176"/>
    <w:bookmarkStart w:name="z9314" w:id="917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177"/>
    <w:bookmarkStart w:name="z9315" w:id="917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178"/>
    <w:bookmarkStart w:name="z9316" w:id="917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179"/>
    <w:bookmarkStart w:name="z9317" w:id="9180"/>
    <w:p>
      <w:pPr>
        <w:spacing w:after="0"/>
        <w:ind w:left="0"/>
        <w:jc w:val="both"/>
      </w:pPr>
      <w:r>
        <w:rPr>
          <w:rFonts w:ascii="Times New Roman"/>
          <w:b w:val="false"/>
          <w:i w:val="false"/>
          <w:color w:val="000000"/>
          <w:sz w:val="28"/>
        </w:rPr>
        <w:t>
      имеющих налоговую задолженность;</w:t>
      </w:r>
    </w:p>
    <w:bookmarkEnd w:id="9180"/>
    <w:bookmarkStart w:name="z9318" w:id="918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181"/>
    <w:bookmarkStart w:name="z9319" w:id="918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182"/>
    <w:bookmarkStart w:name="z9320" w:id="918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183"/>
    <w:bookmarkStart w:name="z9321" w:id="918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184"/>
    <w:bookmarkStart w:name="z9322" w:id="918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185"/>
    <w:bookmarkStart w:name="z9323" w:id="918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186"/>
    <w:bookmarkStart w:name="z9324" w:id="918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187"/>
    <w:bookmarkStart w:name="z9325" w:id="918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188"/>
    <w:bookmarkStart w:name="z9326" w:id="918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189"/>
    <w:bookmarkStart w:name="z9327" w:id="919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190"/>
    <w:bookmarkStart w:name="z9328" w:id="919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191"/>
    <w:bookmarkStart w:name="z9329" w:id="919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192"/>
    <w:bookmarkStart w:name="z9330" w:id="919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193"/>
    <w:bookmarkStart w:name="z9331" w:id="919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194"/>
    <w:bookmarkStart w:name="z9332" w:id="919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195"/>
    <w:bookmarkStart w:name="z9333" w:id="9196"/>
    <w:p>
      <w:pPr>
        <w:spacing w:after="0"/>
        <w:ind w:left="0"/>
        <w:jc w:val="both"/>
      </w:pPr>
      <w:r>
        <w:rPr>
          <w:rFonts w:ascii="Times New Roman"/>
          <w:b w:val="false"/>
          <w:i w:val="false"/>
          <w:color w:val="000000"/>
          <w:sz w:val="28"/>
        </w:rPr>
        <w:t>
      защищать интересы государства;</w:t>
      </w:r>
    </w:p>
    <w:bookmarkEnd w:id="9196"/>
    <w:bookmarkStart w:name="z9334" w:id="919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197"/>
    <w:bookmarkStart w:name="z9335" w:id="919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198"/>
    <w:bookmarkStart w:name="z9336" w:id="919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199"/>
    <w:bookmarkStart w:name="z9337" w:id="920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200"/>
    <w:bookmarkStart w:name="z9338" w:id="9201"/>
    <w:p>
      <w:pPr>
        <w:spacing w:after="0"/>
        <w:ind w:left="0"/>
        <w:jc w:val="both"/>
      </w:pPr>
      <w:r>
        <w:rPr>
          <w:rFonts w:ascii="Times New Roman"/>
          <w:b w:val="false"/>
          <w:i w:val="false"/>
          <w:color w:val="000000"/>
          <w:sz w:val="28"/>
        </w:rPr>
        <w:t>
      15. Функции:</w:t>
      </w:r>
    </w:p>
    <w:bookmarkEnd w:id="9201"/>
    <w:bookmarkStart w:name="z9339" w:id="9202"/>
    <w:p>
      <w:pPr>
        <w:spacing w:after="0"/>
        <w:ind w:left="0"/>
        <w:jc w:val="both"/>
      </w:pPr>
      <w:r>
        <w:rPr>
          <w:rFonts w:ascii="Times New Roman"/>
          <w:b w:val="false"/>
          <w:i w:val="false"/>
          <w:color w:val="000000"/>
          <w:sz w:val="28"/>
        </w:rPr>
        <w:t>
      1) осуществление налогового контроля;</w:t>
      </w:r>
    </w:p>
    <w:bookmarkEnd w:id="9202"/>
    <w:bookmarkStart w:name="z9340" w:id="920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203"/>
    <w:bookmarkStart w:name="z9341" w:id="920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204"/>
    <w:bookmarkStart w:name="z9342" w:id="920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205"/>
    <w:bookmarkStart w:name="z9343" w:id="920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206"/>
    <w:bookmarkStart w:name="z9344" w:id="920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207"/>
    <w:bookmarkStart w:name="z9345" w:id="920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208"/>
    <w:bookmarkStart w:name="z9346" w:id="920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209"/>
    <w:bookmarkStart w:name="z9347" w:id="921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210"/>
    <w:bookmarkStart w:name="z9348" w:id="921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211"/>
    <w:bookmarkStart w:name="z9349" w:id="9212"/>
    <w:p>
      <w:pPr>
        <w:spacing w:after="0"/>
        <w:ind w:left="0"/>
        <w:jc w:val="both"/>
      </w:pPr>
      <w:r>
        <w:rPr>
          <w:rFonts w:ascii="Times New Roman"/>
          <w:b w:val="false"/>
          <w:i w:val="false"/>
          <w:color w:val="000000"/>
          <w:sz w:val="28"/>
        </w:rPr>
        <w:t>
      11) осуществление налогового администрирования;</w:t>
      </w:r>
    </w:p>
    <w:bookmarkEnd w:id="9212"/>
    <w:bookmarkStart w:name="z9350" w:id="921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213"/>
    <w:bookmarkStart w:name="z9351" w:id="921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214"/>
    <w:bookmarkStart w:name="z9352" w:id="9215"/>
    <w:p>
      <w:pPr>
        <w:spacing w:after="0"/>
        <w:ind w:left="0"/>
        <w:jc w:val="both"/>
      </w:pPr>
      <w:r>
        <w:rPr>
          <w:rFonts w:ascii="Times New Roman"/>
          <w:b w:val="false"/>
          <w:i w:val="false"/>
          <w:color w:val="000000"/>
          <w:sz w:val="28"/>
        </w:rPr>
        <w:t>
      14) использование системы управления рисками;</w:t>
      </w:r>
    </w:p>
    <w:bookmarkEnd w:id="9215"/>
    <w:bookmarkStart w:name="z9353" w:id="921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216"/>
    <w:bookmarkStart w:name="z9354" w:id="921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217"/>
    <w:bookmarkStart w:name="z9355" w:id="921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218"/>
    <w:bookmarkStart w:name="z9356" w:id="921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219"/>
    <w:bookmarkStart w:name="z9357" w:id="922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220"/>
    <w:bookmarkStart w:name="z9358" w:id="922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221"/>
    <w:bookmarkStart w:name="z9359" w:id="922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222"/>
    <w:bookmarkStart w:name="z9360" w:id="922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223"/>
    <w:bookmarkStart w:name="z9361" w:id="922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224"/>
    <w:bookmarkStart w:name="z9362" w:id="922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225"/>
    <w:bookmarkStart w:name="z9363" w:id="922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226"/>
    <w:bookmarkStart w:name="z9364" w:id="922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227"/>
    <w:bookmarkStart w:name="z9365" w:id="922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228"/>
    <w:bookmarkStart w:name="z9366" w:id="922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229"/>
    <w:bookmarkStart w:name="z9367" w:id="923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230"/>
    <w:bookmarkStart w:name="z9368" w:id="923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231"/>
    <w:bookmarkStart w:name="z9369" w:id="923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232"/>
    <w:bookmarkStart w:name="z9370" w:id="923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233"/>
    <w:bookmarkStart w:name="z9371" w:id="923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234"/>
    <w:bookmarkStart w:name="z9372" w:id="923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235"/>
    <w:bookmarkStart w:name="z9373" w:id="923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236"/>
    <w:bookmarkStart w:name="z9374" w:id="923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237"/>
    <w:bookmarkStart w:name="z9375" w:id="923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238"/>
    <w:bookmarkStart w:name="z9376" w:id="923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239"/>
    <w:bookmarkStart w:name="z9377" w:id="924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240"/>
    <w:bookmarkStart w:name="z9378" w:id="924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241"/>
    <w:bookmarkStart w:name="z9379" w:id="924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242"/>
    <w:bookmarkStart w:name="z9380" w:id="924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243"/>
    <w:bookmarkStart w:name="z9381" w:id="924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244"/>
    <w:bookmarkStart w:name="z9382" w:id="9245"/>
    <w:p>
      <w:pPr>
        <w:spacing w:after="0"/>
        <w:ind w:left="0"/>
        <w:jc w:val="both"/>
      </w:pPr>
      <w:r>
        <w:rPr>
          <w:rFonts w:ascii="Times New Roman"/>
          <w:b w:val="false"/>
          <w:i w:val="false"/>
          <w:color w:val="000000"/>
          <w:sz w:val="28"/>
        </w:rPr>
        <w:t>
      19. Полномочия Руководителя Управления:</w:t>
      </w:r>
    </w:p>
    <w:bookmarkEnd w:id="9245"/>
    <w:bookmarkStart w:name="z9383" w:id="924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9246"/>
    <w:bookmarkStart w:name="z9384" w:id="924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247"/>
    <w:bookmarkStart w:name="z9385" w:id="924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248"/>
    <w:bookmarkStart w:name="z9386" w:id="924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249"/>
    <w:bookmarkStart w:name="z9387" w:id="925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250"/>
    <w:bookmarkStart w:name="z9388" w:id="925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9251"/>
    <w:bookmarkStart w:name="z9389" w:id="925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252"/>
    <w:bookmarkStart w:name="z9390" w:id="925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253"/>
    <w:bookmarkStart w:name="z9391" w:id="925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254"/>
    <w:bookmarkStart w:name="z9392" w:id="925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255"/>
    <w:bookmarkStart w:name="z9393" w:id="925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256"/>
    <w:bookmarkStart w:name="z9394" w:id="925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257"/>
    <w:bookmarkStart w:name="z9395" w:id="925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9258"/>
    <w:bookmarkStart w:name="z9396" w:id="9259"/>
    <w:p>
      <w:pPr>
        <w:spacing w:after="0"/>
        <w:ind w:left="0"/>
        <w:jc w:val="left"/>
      </w:pPr>
      <w:r>
        <w:rPr>
          <w:rFonts w:ascii="Times New Roman"/>
          <w:b/>
          <w:i w:val="false"/>
          <w:color w:val="000000"/>
        </w:rPr>
        <w:t xml:space="preserve"> Глава 4. Имущество Управления</w:t>
      </w:r>
    </w:p>
    <w:bookmarkEnd w:id="9259"/>
    <w:bookmarkStart w:name="z9397" w:id="926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260"/>
    <w:bookmarkStart w:name="z9398" w:id="926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261"/>
    <w:bookmarkStart w:name="z9399" w:id="926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9262"/>
    <w:bookmarkStart w:name="z9400" w:id="926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263"/>
    <w:bookmarkStart w:name="z9401" w:id="9264"/>
    <w:p>
      <w:pPr>
        <w:spacing w:after="0"/>
        <w:ind w:left="0"/>
        <w:jc w:val="left"/>
      </w:pPr>
      <w:r>
        <w:rPr>
          <w:rFonts w:ascii="Times New Roman"/>
          <w:b/>
          <w:i w:val="false"/>
          <w:color w:val="000000"/>
        </w:rPr>
        <w:t xml:space="preserve"> Глава 5. Реорганизация и упразднение Управления</w:t>
      </w:r>
    </w:p>
    <w:bookmarkEnd w:id="9264"/>
    <w:bookmarkStart w:name="z9402" w:id="926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9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9405" w:id="9266"/>
    <w:p>
      <w:pPr>
        <w:spacing w:after="0"/>
        <w:ind w:left="0"/>
        <w:jc w:val="left"/>
      </w:pPr>
      <w:r>
        <w:rPr>
          <w:rFonts w:ascii="Times New Roman"/>
          <w:b/>
          <w:i w:val="false"/>
          <w:color w:val="000000"/>
        </w:rPr>
        <w:t xml:space="preserve"> Положение об Управлении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266"/>
    <w:bookmarkStart w:name="z9406" w:id="9267"/>
    <w:p>
      <w:pPr>
        <w:spacing w:after="0"/>
        <w:ind w:left="0"/>
        <w:jc w:val="left"/>
      </w:pPr>
      <w:r>
        <w:rPr>
          <w:rFonts w:ascii="Times New Roman"/>
          <w:b/>
          <w:i w:val="false"/>
          <w:color w:val="000000"/>
        </w:rPr>
        <w:t xml:space="preserve"> Глава 1. Общие положения</w:t>
      </w:r>
    </w:p>
    <w:bookmarkEnd w:id="9267"/>
    <w:bookmarkStart w:name="z9407" w:id="9268"/>
    <w:p>
      <w:pPr>
        <w:spacing w:after="0"/>
        <w:ind w:left="0"/>
        <w:jc w:val="both"/>
      </w:pPr>
      <w:r>
        <w:rPr>
          <w:rFonts w:ascii="Times New Roman"/>
          <w:b w:val="false"/>
          <w:i w:val="false"/>
          <w:color w:val="000000"/>
          <w:sz w:val="28"/>
        </w:rPr>
        <w:t>
      1.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9268"/>
    <w:bookmarkStart w:name="z9408" w:id="9269"/>
    <w:p>
      <w:pPr>
        <w:spacing w:after="0"/>
        <w:ind w:left="0"/>
        <w:jc w:val="both"/>
      </w:pPr>
      <w:r>
        <w:rPr>
          <w:rFonts w:ascii="Times New Roman"/>
          <w:b w:val="false"/>
          <w:i w:val="false"/>
          <w:color w:val="000000"/>
          <w:sz w:val="28"/>
        </w:rPr>
        <w:t xml:space="preserve">
      1) налогового администрирования; </w:t>
      </w:r>
    </w:p>
    <w:bookmarkEnd w:id="9269"/>
    <w:bookmarkStart w:name="z9409" w:id="927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9270"/>
    <w:bookmarkStart w:name="z9410" w:id="9271"/>
    <w:p>
      <w:pPr>
        <w:spacing w:after="0"/>
        <w:ind w:left="0"/>
        <w:jc w:val="both"/>
      </w:pPr>
      <w:r>
        <w:rPr>
          <w:rFonts w:ascii="Times New Roman"/>
          <w:b w:val="false"/>
          <w:i w:val="false"/>
          <w:color w:val="000000"/>
          <w:sz w:val="28"/>
        </w:rPr>
        <w:t xml:space="preserve">
      3) оборота нефтепродуктов и биотоплива; </w:t>
      </w:r>
    </w:p>
    <w:bookmarkEnd w:id="9271"/>
    <w:bookmarkStart w:name="z9411" w:id="927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9272"/>
    <w:bookmarkStart w:name="z9412" w:id="927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9273"/>
    <w:bookmarkStart w:name="z9413" w:id="927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274"/>
    <w:bookmarkStart w:name="z9414" w:id="927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9275"/>
    <w:bookmarkStart w:name="z9415" w:id="927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9276"/>
    <w:bookmarkStart w:name="z9416" w:id="927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9277"/>
    <w:bookmarkStart w:name="z9417" w:id="927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9278"/>
    <w:bookmarkStart w:name="z9418" w:id="927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9279"/>
    <w:bookmarkStart w:name="z9419" w:id="9280"/>
    <w:p>
      <w:pPr>
        <w:spacing w:after="0"/>
        <w:ind w:left="0"/>
        <w:jc w:val="both"/>
      </w:pPr>
      <w:r>
        <w:rPr>
          <w:rFonts w:ascii="Times New Roman"/>
          <w:b w:val="false"/>
          <w:i w:val="false"/>
          <w:color w:val="000000"/>
          <w:sz w:val="28"/>
        </w:rPr>
        <w:t xml:space="preserve">
      8. Местонахождение Управления: почтовый индекс 070800, Республика Казахстан, Восточно-Казахстанская область, район Алтай, город Алтай, улица Стахановская, 11. </w:t>
      </w:r>
    </w:p>
    <w:bookmarkEnd w:id="9280"/>
    <w:bookmarkStart w:name="z9420" w:id="928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281"/>
    <w:bookmarkStart w:name="z9421" w:id="928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282"/>
    <w:bookmarkStart w:name="z9422" w:id="928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283"/>
    <w:bookmarkStart w:name="z9423" w:id="928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284"/>
    <w:bookmarkStart w:name="z9424" w:id="928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9285"/>
    <w:bookmarkStart w:name="z9425" w:id="9286"/>
    <w:p>
      <w:pPr>
        <w:spacing w:after="0"/>
        <w:ind w:left="0"/>
        <w:jc w:val="left"/>
      </w:pPr>
      <w:r>
        <w:rPr>
          <w:rFonts w:ascii="Times New Roman"/>
          <w:b/>
          <w:i w:val="false"/>
          <w:color w:val="000000"/>
        </w:rPr>
        <w:t xml:space="preserve"> Глава 2. Задачи, права и обязанности Управления</w:t>
      </w:r>
    </w:p>
    <w:bookmarkEnd w:id="9286"/>
    <w:bookmarkStart w:name="z9426" w:id="9287"/>
    <w:p>
      <w:pPr>
        <w:spacing w:after="0"/>
        <w:ind w:left="0"/>
        <w:jc w:val="both"/>
      </w:pPr>
      <w:r>
        <w:rPr>
          <w:rFonts w:ascii="Times New Roman"/>
          <w:b w:val="false"/>
          <w:i w:val="false"/>
          <w:color w:val="000000"/>
          <w:sz w:val="28"/>
        </w:rPr>
        <w:t>
      13. Задачи:</w:t>
      </w:r>
    </w:p>
    <w:bookmarkEnd w:id="9287"/>
    <w:bookmarkStart w:name="z9427" w:id="928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9288"/>
    <w:bookmarkStart w:name="z9428" w:id="928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9289"/>
    <w:bookmarkStart w:name="z9429" w:id="929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290"/>
    <w:bookmarkStart w:name="z9430" w:id="929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9291"/>
    <w:bookmarkStart w:name="z9431" w:id="929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9292"/>
    <w:bookmarkStart w:name="z9432" w:id="929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9293"/>
    <w:bookmarkStart w:name="z9433" w:id="929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9294"/>
    <w:bookmarkStart w:name="z9434" w:id="9295"/>
    <w:p>
      <w:pPr>
        <w:spacing w:after="0"/>
        <w:ind w:left="0"/>
        <w:jc w:val="both"/>
      </w:pPr>
      <w:r>
        <w:rPr>
          <w:rFonts w:ascii="Times New Roman"/>
          <w:b w:val="false"/>
          <w:i w:val="false"/>
          <w:color w:val="000000"/>
          <w:sz w:val="28"/>
        </w:rPr>
        <w:t>
      14. Права и обязанности Управления:</w:t>
      </w:r>
    </w:p>
    <w:bookmarkEnd w:id="9295"/>
    <w:bookmarkStart w:name="z9435" w:id="9296"/>
    <w:p>
      <w:pPr>
        <w:spacing w:after="0"/>
        <w:ind w:left="0"/>
        <w:jc w:val="both"/>
      </w:pPr>
      <w:r>
        <w:rPr>
          <w:rFonts w:ascii="Times New Roman"/>
          <w:b w:val="false"/>
          <w:i w:val="false"/>
          <w:color w:val="000000"/>
          <w:sz w:val="28"/>
        </w:rPr>
        <w:t>
      1) права:</w:t>
      </w:r>
    </w:p>
    <w:bookmarkEnd w:id="9296"/>
    <w:bookmarkStart w:name="z9436" w:id="929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9297"/>
    <w:bookmarkStart w:name="z9437" w:id="9298"/>
    <w:p>
      <w:pPr>
        <w:spacing w:after="0"/>
        <w:ind w:left="0"/>
        <w:jc w:val="both"/>
      </w:pPr>
      <w:r>
        <w:rPr>
          <w:rFonts w:ascii="Times New Roman"/>
          <w:b w:val="false"/>
          <w:i w:val="false"/>
          <w:color w:val="000000"/>
          <w:sz w:val="28"/>
        </w:rPr>
        <w:t>
      требовать от налогоплательщика (налогового агента):</w:t>
      </w:r>
    </w:p>
    <w:bookmarkEnd w:id="9298"/>
    <w:bookmarkStart w:name="z9438" w:id="929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9299"/>
    <w:bookmarkStart w:name="z9439" w:id="930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9300"/>
    <w:bookmarkStart w:name="z9440" w:id="930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9301"/>
    <w:bookmarkStart w:name="z9441" w:id="930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9302"/>
    <w:bookmarkStart w:name="z9442" w:id="930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9303"/>
    <w:bookmarkStart w:name="z9443" w:id="930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9304"/>
    <w:bookmarkStart w:name="z9444" w:id="930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9305"/>
    <w:bookmarkStart w:name="z9445" w:id="930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9306"/>
    <w:bookmarkStart w:name="z9446" w:id="930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9307"/>
    <w:bookmarkStart w:name="z9447" w:id="930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9308"/>
    <w:bookmarkStart w:name="z9448" w:id="930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9309"/>
    <w:bookmarkStart w:name="z9449" w:id="931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9310"/>
    <w:bookmarkStart w:name="z9450" w:id="931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9311"/>
    <w:bookmarkStart w:name="z9451" w:id="931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9312"/>
    <w:bookmarkStart w:name="z9452" w:id="931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9313"/>
    <w:bookmarkStart w:name="z9453" w:id="931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9314"/>
    <w:bookmarkStart w:name="z9454" w:id="931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9315"/>
    <w:bookmarkStart w:name="z9455" w:id="931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316"/>
    <w:bookmarkStart w:name="z9456" w:id="931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317"/>
    <w:bookmarkStart w:name="z9457" w:id="931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318"/>
    <w:bookmarkStart w:name="z9458" w:id="931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319"/>
    <w:bookmarkStart w:name="z9459" w:id="932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320"/>
    <w:bookmarkStart w:name="z9460" w:id="932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321"/>
    <w:bookmarkStart w:name="z9461" w:id="9322"/>
    <w:p>
      <w:pPr>
        <w:spacing w:after="0"/>
        <w:ind w:left="0"/>
        <w:jc w:val="both"/>
      </w:pPr>
      <w:r>
        <w:rPr>
          <w:rFonts w:ascii="Times New Roman"/>
          <w:b w:val="false"/>
          <w:i w:val="false"/>
          <w:color w:val="000000"/>
          <w:sz w:val="28"/>
        </w:rPr>
        <w:t>
      2) обязанности:</w:t>
      </w:r>
    </w:p>
    <w:bookmarkEnd w:id="9322"/>
    <w:bookmarkStart w:name="z9462" w:id="932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323"/>
    <w:bookmarkStart w:name="z9463" w:id="932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324"/>
    <w:bookmarkStart w:name="z9464" w:id="932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325"/>
    <w:bookmarkStart w:name="z9465" w:id="932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326"/>
    <w:bookmarkStart w:name="z9466" w:id="932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327"/>
    <w:bookmarkStart w:name="z9467" w:id="9328"/>
    <w:p>
      <w:pPr>
        <w:spacing w:after="0"/>
        <w:ind w:left="0"/>
        <w:jc w:val="both"/>
      </w:pPr>
      <w:r>
        <w:rPr>
          <w:rFonts w:ascii="Times New Roman"/>
          <w:b w:val="false"/>
          <w:i w:val="false"/>
          <w:color w:val="000000"/>
          <w:sz w:val="28"/>
        </w:rPr>
        <w:t>
      имеющих налоговую задолженность;</w:t>
      </w:r>
    </w:p>
    <w:bookmarkEnd w:id="9328"/>
    <w:bookmarkStart w:name="z9468" w:id="932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329"/>
    <w:bookmarkStart w:name="z9469" w:id="933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330"/>
    <w:bookmarkStart w:name="z9470" w:id="933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331"/>
    <w:bookmarkStart w:name="z9471" w:id="933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332"/>
    <w:bookmarkStart w:name="z9472" w:id="933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333"/>
    <w:bookmarkStart w:name="z9473" w:id="933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334"/>
    <w:bookmarkStart w:name="z9474" w:id="933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335"/>
    <w:bookmarkStart w:name="z9475" w:id="933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336"/>
    <w:bookmarkStart w:name="z9476" w:id="933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337"/>
    <w:bookmarkStart w:name="z9477" w:id="933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338"/>
    <w:bookmarkStart w:name="z9478" w:id="933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339"/>
    <w:bookmarkStart w:name="z9479" w:id="934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340"/>
    <w:bookmarkStart w:name="z9480" w:id="934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341"/>
    <w:bookmarkStart w:name="z9481" w:id="934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342"/>
    <w:bookmarkStart w:name="z9482" w:id="934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343"/>
    <w:bookmarkStart w:name="z9483" w:id="9344"/>
    <w:p>
      <w:pPr>
        <w:spacing w:after="0"/>
        <w:ind w:left="0"/>
        <w:jc w:val="both"/>
      </w:pPr>
      <w:r>
        <w:rPr>
          <w:rFonts w:ascii="Times New Roman"/>
          <w:b w:val="false"/>
          <w:i w:val="false"/>
          <w:color w:val="000000"/>
          <w:sz w:val="28"/>
        </w:rPr>
        <w:t>
      защищать интересы государства;</w:t>
      </w:r>
    </w:p>
    <w:bookmarkEnd w:id="9344"/>
    <w:bookmarkStart w:name="z9484" w:id="934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345"/>
    <w:bookmarkStart w:name="z9485" w:id="934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346"/>
    <w:bookmarkStart w:name="z9486" w:id="934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347"/>
    <w:bookmarkStart w:name="z9487" w:id="934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348"/>
    <w:bookmarkStart w:name="z9488" w:id="9349"/>
    <w:p>
      <w:pPr>
        <w:spacing w:after="0"/>
        <w:ind w:left="0"/>
        <w:jc w:val="both"/>
      </w:pPr>
      <w:r>
        <w:rPr>
          <w:rFonts w:ascii="Times New Roman"/>
          <w:b w:val="false"/>
          <w:i w:val="false"/>
          <w:color w:val="000000"/>
          <w:sz w:val="28"/>
        </w:rPr>
        <w:t>
      15. Функции:</w:t>
      </w:r>
    </w:p>
    <w:bookmarkEnd w:id="9349"/>
    <w:bookmarkStart w:name="z9489" w:id="9350"/>
    <w:p>
      <w:pPr>
        <w:spacing w:after="0"/>
        <w:ind w:left="0"/>
        <w:jc w:val="both"/>
      </w:pPr>
      <w:r>
        <w:rPr>
          <w:rFonts w:ascii="Times New Roman"/>
          <w:b w:val="false"/>
          <w:i w:val="false"/>
          <w:color w:val="000000"/>
          <w:sz w:val="28"/>
        </w:rPr>
        <w:t>
      1) осуществление налогового контроля;</w:t>
      </w:r>
    </w:p>
    <w:bookmarkEnd w:id="9350"/>
    <w:bookmarkStart w:name="z9490" w:id="935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351"/>
    <w:bookmarkStart w:name="z9491" w:id="935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352"/>
    <w:bookmarkStart w:name="z9492" w:id="935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353"/>
    <w:bookmarkStart w:name="z9493" w:id="935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354"/>
    <w:bookmarkStart w:name="z9494" w:id="935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355"/>
    <w:bookmarkStart w:name="z9495" w:id="935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356"/>
    <w:bookmarkStart w:name="z9496" w:id="935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357"/>
    <w:bookmarkStart w:name="z9497" w:id="935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358"/>
    <w:bookmarkStart w:name="z9498" w:id="935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359"/>
    <w:bookmarkStart w:name="z9499" w:id="9360"/>
    <w:p>
      <w:pPr>
        <w:spacing w:after="0"/>
        <w:ind w:left="0"/>
        <w:jc w:val="both"/>
      </w:pPr>
      <w:r>
        <w:rPr>
          <w:rFonts w:ascii="Times New Roman"/>
          <w:b w:val="false"/>
          <w:i w:val="false"/>
          <w:color w:val="000000"/>
          <w:sz w:val="28"/>
        </w:rPr>
        <w:t>
      11) осуществление налогового администрирования;</w:t>
      </w:r>
    </w:p>
    <w:bookmarkEnd w:id="9360"/>
    <w:bookmarkStart w:name="z9500" w:id="936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361"/>
    <w:bookmarkStart w:name="z9501" w:id="936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362"/>
    <w:bookmarkStart w:name="z9502" w:id="9363"/>
    <w:p>
      <w:pPr>
        <w:spacing w:after="0"/>
        <w:ind w:left="0"/>
        <w:jc w:val="both"/>
      </w:pPr>
      <w:r>
        <w:rPr>
          <w:rFonts w:ascii="Times New Roman"/>
          <w:b w:val="false"/>
          <w:i w:val="false"/>
          <w:color w:val="000000"/>
          <w:sz w:val="28"/>
        </w:rPr>
        <w:t>
      14) использование системы управления рисками;</w:t>
      </w:r>
    </w:p>
    <w:bookmarkEnd w:id="9363"/>
    <w:bookmarkStart w:name="z9503" w:id="936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364"/>
    <w:bookmarkStart w:name="z9504" w:id="936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365"/>
    <w:bookmarkStart w:name="z9505" w:id="936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366"/>
    <w:bookmarkStart w:name="z9506" w:id="936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367"/>
    <w:bookmarkStart w:name="z9507" w:id="936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368"/>
    <w:bookmarkStart w:name="z9508" w:id="936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369"/>
    <w:bookmarkStart w:name="z9509" w:id="937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370"/>
    <w:bookmarkStart w:name="z9510" w:id="937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371"/>
    <w:bookmarkStart w:name="z9511" w:id="937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372"/>
    <w:bookmarkStart w:name="z9512" w:id="937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373"/>
    <w:bookmarkStart w:name="z9513" w:id="937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374"/>
    <w:bookmarkStart w:name="z9514" w:id="937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375"/>
    <w:bookmarkStart w:name="z9515" w:id="937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376"/>
    <w:bookmarkStart w:name="z9516" w:id="937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377"/>
    <w:bookmarkStart w:name="z9517" w:id="937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378"/>
    <w:bookmarkStart w:name="z9518" w:id="937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379"/>
    <w:bookmarkStart w:name="z9519" w:id="938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380"/>
    <w:bookmarkStart w:name="z9520" w:id="938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381"/>
    <w:bookmarkStart w:name="z9521" w:id="938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382"/>
    <w:bookmarkStart w:name="z9522" w:id="938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383"/>
    <w:bookmarkStart w:name="z9523" w:id="938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384"/>
    <w:bookmarkStart w:name="z9524" w:id="938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385"/>
    <w:bookmarkStart w:name="z9525" w:id="938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386"/>
    <w:bookmarkStart w:name="z9526" w:id="938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387"/>
    <w:bookmarkStart w:name="z9527" w:id="938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388"/>
    <w:bookmarkStart w:name="z9528" w:id="938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389"/>
    <w:bookmarkStart w:name="z9529" w:id="939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390"/>
    <w:bookmarkStart w:name="z9530" w:id="93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391"/>
    <w:bookmarkStart w:name="z9531" w:id="939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392"/>
    <w:bookmarkStart w:name="z9532" w:id="9393"/>
    <w:p>
      <w:pPr>
        <w:spacing w:after="0"/>
        <w:ind w:left="0"/>
        <w:jc w:val="both"/>
      </w:pPr>
      <w:r>
        <w:rPr>
          <w:rFonts w:ascii="Times New Roman"/>
          <w:b w:val="false"/>
          <w:i w:val="false"/>
          <w:color w:val="000000"/>
          <w:sz w:val="28"/>
        </w:rPr>
        <w:t>
      19. Полномочия Руководителя Управления:</w:t>
      </w:r>
    </w:p>
    <w:bookmarkEnd w:id="9393"/>
    <w:bookmarkStart w:name="z9533" w:id="939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9394"/>
    <w:bookmarkStart w:name="z9534" w:id="939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395"/>
    <w:bookmarkStart w:name="z9535" w:id="939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396"/>
    <w:bookmarkStart w:name="z9536" w:id="939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397"/>
    <w:bookmarkStart w:name="z9537" w:id="939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398"/>
    <w:bookmarkStart w:name="z9538" w:id="939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9399"/>
    <w:bookmarkStart w:name="z9539" w:id="940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400"/>
    <w:bookmarkStart w:name="z9540" w:id="940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401"/>
    <w:bookmarkStart w:name="z9541" w:id="940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402"/>
    <w:bookmarkStart w:name="z9542" w:id="940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403"/>
    <w:bookmarkStart w:name="z9543" w:id="940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404"/>
    <w:bookmarkStart w:name="z9544" w:id="940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405"/>
    <w:bookmarkStart w:name="z9545" w:id="940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9406"/>
    <w:bookmarkStart w:name="z9546" w:id="9407"/>
    <w:p>
      <w:pPr>
        <w:spacing w:after="0"/>
        <w:ind w:left="0"/>
        <w:jc w:val="left"/>
      </w:pPr>
      <w:r>
        <w:rPr>
          <w:rFonts w:ascii="Times New Roman"/>
          <w:b/>
          <w:i w:val="false"/>
          <w:color w:val="000000"/>
        </w:rPr>
        <w:t xml:space="preserve"> Глава 4. Имущество Управления</w:t>
      </w:r>
    </w:p>
    <w:bookmarkEnd w:id="9407"/>
    <w:bookmarkStart w:name="z9547" w:id="940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408"/>
    <w:bookmarkStart w:name="z9548" w:id="940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409"/>
    <w:bookmarkStart w:name="z9549" w:id="941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9410"/>
    <w:bookmarkStart w:name="z9550" w:id="941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411"/>
    <w:bookmarkStart w:name="z9551" w:id="9412"/>
    <w:p>
      <w:pPr>
        <w:spacing w:after="0"/>
        <w:ind w:left="0"/>
        <w:jc w:val="left"/>
      </w:pPr>
      <w:r>
        <w:rPr>
          <w:rFonts w:ascii="Times New Roman"/>
          <w:b/>
          <w:i w:val="false"/>
          <w:color w:val="000000"/>
        </w:rPr>
        <w:t xml:space="preserve"> Глава 5. Реорганизация и упразднение Управления</w:t>
      </w:r>
    </w:p>
    <w:bookmarkEnd w:id="9412"/>
    <w:bookmarkStart w:name="z9552" w:id="941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9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9555" w:id="9414"/>
    <w:p>
      <w:pPr>
        <w:spacing w:after="0"/>
        <w:ind w:left="0"/>
        <w:jc w:val="left"/>
      </w:pPr>
      <w:r>
        <w:rPr>
          <w:rFonts w:ascii="Times New Roman"/>
          <w:b/>
          <w:i w:val="false"/>
          <w:color w:val="000000"/>
        </w:rPr>
        <w:t xml:space="preserve"> Положение об Управлении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414"/>
    <w:bookmarkStart w:name="z9556" w:id="9415"/>
    <w:p>
      <w:pPr>
        <w:spacing w:after="0"/>
        <w:ind w:left="0"/>
        <w:jc w:val="left"/>
      </w:pPr>
      <w:r>
        <w:rPr>
          <w:rFonts w:ascii="Times New Roman"/>
          <w:b/>
          <w:i w:val="false"/>
          <w:color w:val="000000"/>
        </w:rPr>
        <w:t xml:space="preserve"> Глава 1. Общие положения</w:t>
      </w:r>
    </w:p>
    <w:bookmarkEnd w:id="9415"/>
    <w:bookmarkStart w:name="z9557" w:id="9416"/>
    <w:p>
      <w:pPr>
        <w:spacing w:after="0"/>
        <w:ind w:left="0"/>
        <w:jc w:val="both"/>
      </w:pPr>
      <w:r>
        <w:rPr>
          <w:rFonts w:ascii="Times New Roman"/>
          <w:b w:val="false"/>
          <w:i w:val="false"/>
          <w:color w:val="000000"/>
          <w:sz w:val="28"/>
        </w:rPr>
        <w:t>
      1.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9416"/>
    <w:bookmarkStart w:name="z9558" w:id="9417"/>
    <w:p>
      <w:pPr>
        <w:spacing w:after="0"/>
        <w:ind w:left="0"/>
        <w:jc w:val="both"/>
      </w:pPr>
      <w:r>
        <w:rPr>
          <w:rFonts w:ascii="Times New Roman"/>
          <w:b w:val="false"/>
          <w:i w:val="false"/>
          <w:color w:val="000000"/>
          <w:sz w:val="28"/>
        </w:rPr>
        <w:t xml:space="preserve">
      1) налогового администрирования; </w:t>
      </w:r>
    </w:p>
    <w:bookmarkEnd w:id="9417"/>
    <w:bookmarkStart w:name="z9559" w:id="941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9418"/>
    <w:bookmarkStart w:name="z9560" w:id="9419"/>
    <w:p>
      <w:pPr>
        <w:spacing w:after="0"/>
        <w:ind w:left="0"/>
        <w:jc w:val="both"/>
      </w:pPr>
      <w:r>
        <w:rPr>
          <w:rFonts w:ascii="Times New Roman"/>
          <w:b w:val="false"/>
          <w:i w:val="false"/>
          <w:color w:val="000000"/>
          <w:sz w:val="28"/>
        </w:rPr>
        <w:t xml:space="preserve">
      3) оборота нефтепродуктов и биотоплива; </w:t>
      </w:r>
    </w:p>
    <w:bookmarkEnd w:id="9419"/>
    <w:bookmarkStart w:name="z9561" w:id="942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9420"/>
    <w:bookmarkStart w:name="z9562" w:id="942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9421"/>
    <w:bookmarkStart w:name="z9563" w:id="942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422"/>
    <w:bookmarkStart w:name="z9564" w:id="942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9423"/>
    <w:bookmarkStart w:name="z9565" w:id="942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9424"/>
    <w:bookmarkStart w:name="z9566" w:id="942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9425"/>
    <w:bookmarkStart w:name="z9567" w:id="942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9426"/>
    <w:bookmarkStart w:name="z9568" w:id="942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9427"/>
    <w:bookmarkStart w:name="z9569" w:id="9428"/>
    <w:p>
      <w:pPr>
        <w:spacing w:after="0"/>
        <w:ind w:left="0"/>
        <w:jc w:val="both"/>
      </w:pPr>
      <w:r>
        <w:rPr>
          <w:rFonts w:ascii="Times New Roman"/>
          <w:b w:val="false"/>
          <w:i w:val="false"/>
          <w:color w:val="000000"/>
          <w:sz w:val="28"/>
        </w:rPr>
        <w:t xml:space="preserve">
      8. Местонахождение Управления: почтовый индекс 071300, Республика Казахстан, Восточно-Казахстанская область, город Риддер, улица Кунаева, 40. </w:t>
      </w:r>
    </w:p>
    <w:bookmarkEnd w:id="9428"/>
    <w:bookmarkStart w:name="z9570" w:id="942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429"/>
    <w:bookmarkStart w:name="z9571" w:id="943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430"/>
    <w:bookmarkStart w:name="z9572" w:id="943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431"/>
    <w:bookmarkStart w:name="z9573" w:id="943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432"/>
    <w:bookmarkStart w:name="z9574" w:id="943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9433"/>
    <w:bookmarkStart w:name="z9575" w:id="9434"/>
    <w:p>
      <w:pPr>
        <w:spacing w:after="0"/>
        <w:ind w:left="0"/>
        <w:jc w:val="left"/>
      </w:pPr>
      <w:r>
        <w:rPr>
          <w:rFonts w:ascii="Times New Roman"/>
          <w:b/>
          <w:i w:val="false"/>
          <w:color w:val="000000"/>
        </w:rPr>
        <w:t xml:space="preserve"> Глава 2. Задачи, права и обязанности Управления</w:t>
      </w:r>
    </w:p>
    <w:bookmarkEnd w:id="9434"/>
    <w:bookmarkStart w:name="z9576" w:id="9435"/>
    <w:p>
      <w:pPr>
        <w:spacing w:after="0"/>
        <w:ind w:left="0"/>
        <w:jc w:val="both"/>
      </w:pPr>
      <w:r>
        <w:rPr>
          <w:rFonts w:ascii="Times New Roman"/>
          <w:b w:val="false"/>
          <w:i w:val="false"/>
          <w:color w:val="000000"/>
          <w:sz w:val="28"/>
        </w:rPr>
        <w:t>
      13. Задачи:</w:t>
      </w:r>
    </w:p>
    <w:bookmarkEnd w:id="9435"/>
    <w:bookmarkStart w:name="z9577" w:id="943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9436"/>
    <w:bookmarkStart w:name="z9578" w:id="943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9437"/>
    <w:bookmarkStart w:name="z9579" w:id="943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438"/>
    <w:bookmarkStart w:name="z9580" w:id="943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9439"/>
    <w:bookmarkStart w:name="z9581" w:id="944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9440"/>
    <w:bookmarkStart w:name="z9582" w:id="944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9441"/>
    <w:bookmarkStart w:name="z9583" w:id="944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9442"/>
    <w:bookmarkStart w:name="z9584" w:id="9443"/>
    <w:p>
      <w:pPr>
        <w:spacing w:after="0"/>
        <w:ind w:left="0"/>
        <w:jc w:val="both"/>
      </w:pPr>
      <w:r>
        <w:rPr>
          <w:rFonts w:ascii="Times New Roman"/>
          <w:b w:val="false"/>
          <w:i w:val="false"/>
          <w:color w:val="000000"/>
          <w:sz w:val="28"/>
        </w:rPr>
        <w:t>
      14. Права и обязанности Управления:</w:t>
      </w:r>
    </w:p>
    <w:bookmarkEnd w:id="9443"/>
    <w:bookmarkStart w:name="z9585" w:id="9444"/>
    <w:p>
      <w:pPr>
        <w:spacing w:after="0"/>
        <w:ind w:left="0"/>
        <w:jc w:val="both"/>
      </w:pPr>
      <w:r>
        <w:rPr>
          <w:rFonts w:ascii="Times New Roman"/>
          <w:b w:val="false"/>
          <w:i w:val="false"/>
          <w:color w:val="000000"/>
          <w:sz w:val="28"/>
        </w:rPr>
        <w:t>
      1) права:</w:t>
      </w:r>
    </w:p>
    <w:bookmarkEnd w:id="9444"/>
    <w:bookmarkStart w:name="z9586" w:id="944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9445"/>
    <w:bookmarkStart w:name="z9587" w:id="9446"/>
    <w:p>
      <w:pPr>
        <w:spacing w:after="0"/>
        <w:ind w:left="0"/>
        <w:jc w:val="both"/>
      </w:pPr>
      <w:r>
        <w:rPr>
          <w:rFonts w:ascii="Times New Roman"/>
          <w:b w:val="false"/>
          <w:i w:val="false"/>
          <w:color w:val="000000"/>
          <w:sz w:val="28"/>
        </w:rPr>
        <w:t>
      требовать от налогоплательщика (налогового агента):</w:t>
      </w:r>
    </w:p>
    <w:bookmarkEnd w:id="9446"/>
    <w:bookmarkStart w:name="z9588" w:id="944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9447"/>
    <w:bookmarkStart w:name="z9589" w:id="944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9448"/>
    <w:bookmarkStart w:name="z9590" w:id="944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9449"/>
    <w:bookmarkStart w:name="z9591" w:id="945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9450"/>
    <w:bookmarkStart w:name="z9592" w:id="945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9451"/>
    <w:bookmarkStart w:name="z9593" w:id="945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9452"/>
    <w:bookmarkStart w:name="z9594" w:id="945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9453"/>
    <w:bookmarkStart w:name="z9595" w:id="945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9454"/>
    <w:bookmarkStart w:name="z9596" w:id="945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9455"/>
    <w:bookmarkStart w:name="z9597" w:id="945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9456"/>
    <w:bookmarkStart w:name="z9598" w:id="945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9457"/>
    <w:bookmarkStart w:name="z9599" w:id="945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9458"/>
    <w:bookmarkStart w:name="z9600" w:id="945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9459"/>
    <w:bookmarkStart w:name="z9601" w:id="946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9460"/>
    <w:bookmarkStart w:name="z9602" w:id="946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9461"/>
    <w:bookmarkStart w:name="z9603" w:id="946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9462"/>
    <w:bookmarkStart w:name="z9604" w:id="946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9463"/>
    <w:bookmarkStart w:name="z9605" w:id="946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464"/>
    <w:bookmarkStart w:name="z9606" w:id="946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465"/>
    <w:bookmarkStart w:name="z9607" w:id="946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466"/>
    <w:bookmarkStart w:name="z9608" w:id="946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467"/>
    <w:bookmarkStart w:name="z9609" w:id="946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468"/>
    <w:bookmarkStart w:name="z9610" w:id="946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469"/>
    <w:bookmarkStart w:name="z9611" w:id="9470"/>
    <w:p>
      <w:pPr>
        <w:spacing w:after="0"/>
        <w:ind w:left="0"/>
        <w:jc w:val="both"/>
      </w:pPr>
      <w:r>
        <w:rPr>
          <w:rFonts w:ascii="Times New Roman"/>
          <w:b w:val="false"/>
          <w:i w:val="false"/>
          <w:color w:val="000000"/>
          <w:sz w:val="28"/>
        </w:rPr>
        <w:t>
      2) обязанности:</w:t>
      </w:r>
    </w:p>
    <w:bookmarkEnd w:id="9470"/>
    <w:bookmarkStart w:name="z9612" w:id="947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471"/>
    <w:bookmarkStart w:name="z9613" w:id="947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472"/>
    <w:bookmarkStart w:name="z9614" w:id="947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473"/>
    <w:bookmarkStart w:name="z9615" w:id="947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474"/>
    <w:bookmarkStart w:name="z9616" w:id="947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475"/>
    <w:bookmarkStart w:name="z9617" w:id="9476"/>
    <w:p>
      <w:pPr>
        <w:spacing w:after="0"/>
        <w:ind w:left="0"/>
        <w:jc w:val="both"/>
      </w:pPr>
      <w:r>
        <w:rPr>
          <w:rFonts w:ascii="Times New Roman"/>
          <w:b w:val="false"/>
          <w:i w:val="false"/>
          <w:color w:val="000000"/>
          <w:sz w:val="28"/>
        </w:rPr>
        <w:t>
      имеющих налоговую задолженность;</w:t>
      </w:r>
    </w:p>
    <w:bookmarkEnd w:id="9476"/>
    <w:bookmarkStart w:name="z9618" w:id="947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477"/>
    <w:bookmarkStart w:name="z9619" w:id="947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478"/>
    <w:bookmarkStart w:name="z9620" w:id="947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479"/>
    <w:bookmarkStart w:name="z9621" w:id="948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480"/>
    <w:bookmarkStart w:name="z9622" w:id="948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481"/>
    <w:bookmarkStart w:name="z9623" w:id="948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482"/>
    <w:bookmarkStart w:name="z9624" w:id="948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483"/>
    <w:bookmarkStart w:name="z9625" w:id="948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484"/>
    <w:bookmarkStart w:name="z9626" w:id="948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485"/>
    <w:bookmarkStart w:name="z9627" w:id="948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486"/>
    <w:bookmarkStart w:name="z9628" w:id="948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487"/>
    <w:bookmarkStart w:name="z9629" w:id="948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488"/>
    <w:bookmarkStart w:name="z9630" w:id="948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489"/>
    <w:bookmarkStart w:name="z9631" w:id="949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490"/>
    <w:bookmarkStart w:name="z9632" w:id="949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491"/>
    <w:bookmarkStart w:name="z9633" w:id="9492"/>
    <w:p>
      <w:pPr>
        <w:spacing w:after="0"/>
        <w:ind w:left="0"/>
        <w:jc w:val="both"/>
      </w:pPr>
      <w:r>
        <w:rPr>
          <w:rFonts w:ascii="Times New Roman"/>
          <w:b w:val="false"/>
          <w:i w:val="false"/>
          <w:color w:val="000000"/>
          <w:sz w:val="28"/>
        </w:rPr>
        <w:t>
      защищать интересы государства;</w:t>
      </w:r>
    </w:p>
    <w:bookmarkEnd w:id="9492"/>
    <w:bookmarkStart w:name="z9634" w:id="949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493"/>
    <w:bookmarkStart w:name="z9635" w:id="949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494"/>
    <w:bookmarkStart w:name="z9636" w:id="949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495"/>
    <w:bookmarkStart w:name="z9637" w:id="949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496"/>
    <w:bookmarkStart w:name="z9638" w:id="9497"/>
    <w:p>
      <w:pPr>
        <w:spacing w:after="0"/>
        <w:ind w:left="0"/>
        <w:jc w:val="both"/>
      </w:pPr>
      <w:r>
        <w:rPr>
          <w:rFonts w:ascii="Times New Roman"/>
          <w:b w:val="false"/>
          <w:i w:val="false"/>
          <w:color w:val="000000"/>
          <w:sz w:val="28"/>
        </w:rPr>
        <w:t>
      15. Функции:</w:t>
      </w:r>
    </w:p>
    <w:bookmarkEnd w:id="9497"/>
    <w:bookmarkStart w:name="z9639" w:id="9498"/>
    <w:p>
      <w:pPr>
        <w:spacing w:after="0"/>
        <w:ind w:left="0"/>
        <w:jc w:val="both"/>
      </w:pPr>
      <w:r>
        <w:rPr>
          <w:rFonts w:ascii="Times New Roman"/>
          <w:b w:val="false"/>
          <w:i w:val="false"/>
          <w:color w:val="000000"/>
          <w:sz w:val="28"/>
        </w:rPr>
        <w:t>
      1) осуществление налогового контроля;</w:t>
      </w:r>
    </w:p>
    <w:bookmarkEnd w:id="9498"/>
    <w:bookmarkStart w:name="z9640" w:id="949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499"/>
    <w:bookmarkStart w:name="z9641" w:id="950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500"/>
    <w:bookmarkStart w:name="z9642" w:id="950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501"/>
    <w:bookmarkStart w:name="z9643" w:id="950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502"/>
    <w:bookmarkStart w:name="z9644" w:id="950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503"/>
    <w:bookmarkStart w:name="z9645" w:id="950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504"/>
    <w:bookmarkStart w:name="z9646" w:id="950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505"/>
    <w:bookmarkStart w:name="z9647" w:id="950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506"/>
    <w:bookmarkStart w:name="z9648" w:id="950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507"/>
    <w:bookmarkStart w:name="z9649" w:id="9508"/>
    <w:p>
      <w:pPr>
        <w:spacing w:after="0"/>
        <w:ind w:left="0"/>
        <w:jc w:val="both"/>
      </w:pPr>
      <w:r>
        <w:rPr>
          <w:rFonts w:ascii="Times New Roman"/>
          <w:b w:val="false"/>
          <w:i w:val="false"/>
          <w:color w:val="000000"/>
          <w:sz w:val="28"/>
        </w:rPr>
        <w:t>
      11) осуществление налогового администрирования;</w:t>
      </w:r>
    </w:p>
    <w:bookmarkEnd w:id="9508"/>
    <w:bookmarkStart w:name="z9650" w:id="950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509"/>
    <w:bookmarkStart w:name="z9651" w:id="951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510"/>
    <w:bookmarkStart w:name="z9652" w:id="9511"/>
    <w:p>
      <w:pPr>
        <w:spacing w:after="0"/>
        <w:ind w:left="0"/>
        <w:jc w:val="both"/>
      </w:pPr>
      <w:r>
        <w:rPr>
          <w:rFonts w:ascii="Times New Roman"/>
          <w:b w:val="false"/>
          <w:i w:val="false"/>
          <w:color w:val="000000"/>
          <w:sz w:val="28"/>
        </w:rPr>
        <w:t>
      14) использование системы управления рисками;</w:t>
      </w:r>
    </w:p>
    <w:bookmarkEnd w:id="9511"/>
    <w:bookmarkStart w:name="z9653" w:id="951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512"/>
    <w:bookmarkStart w:name="z9654" w:id="951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513"/>
    <w:bookmarkStart w:name="z9655" w:id="951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514"/>
    <w:bookmarkStart w:name="z9656" w:id="951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515"/>
    <w:bookmarkStart w:name="z9657" w:id="951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516"/>
    <w:bookmarkStart w:name="z9658" w:id="951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517"/>
    <w:bookmarkStart w:name="z9659" w:id="951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518"/>
    <w:bookmarkStart w:name="z9660" w:id="951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519"/>
    <w:bookmarkStart w:name="z9661" w:id="952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520"/>
    <w:bookmarkStart w:name="z9662" w:id="952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521"/>
    <w:bookmarkStart w:name="z9663" w:id="952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522"/>
    <w:bookmarkStart w:name="z9664" w:id="952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523"/>
    <w:bookmarkStart w:name="z9665" w:id="952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524"/>
    <w:bookmarkStart w:name="z9666" w:id="952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525"/>
    <w:bookmarkStart w:name="z9667" w:id="952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526"/>
    <w:bookmarkStart w:name="z9668" w:id="952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527"/>
    <w:bookmarkStart w:name="z9669" w:id="952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528"/>
    <w:bookmarkStart w:name="z9670" w:id="952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529"/>
    <w:bookmarkStart w:name="z9671" w:id="953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530"/>
    <w:bookmarkStart w:name="z9672" w:id="953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531"/>
    <w:bookmarkStart w:name="z9673" w:id="953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532"/>
    <w:bookmarkStart w:name="z9674" w:id="953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533"/>
    <w:bookmarkStart w:name="z9675" w:id="953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534"/>
    <w:bookmarkStart w:name="z9676" w:id="953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535"/>
    <w:bookmarkStart w:name="z9677" w:id="953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536"/>
    <w:bookmarkStart w:name="z9678" w:id="953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537"/>
    <w:bookmarkStart w:name="z9679" w:id="953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538"/>
    <w:bookmarkStart w:name="z9680" w:id="953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539"/>
    <w:bookmarkStart w:name="z9681" w:id="954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540"/>
    <w:bookmarkStart w:name="z9682" w:id="9541"/>
    <w:p>
      <w:pPr>
        <w:spacing w:after="0"/>
        <w:ind w:left="0"/>
        <w:jc w:val="both"/>
      </w:pPr>
      <w:r>
        <w:rPr>
          <w:rFonts w:ascii="Times New Roman"/>
          <w:b w:val="false"/>
          <w:i w:val="false"/>
          <w:color w:val="000000"/>
          <w:sz w:val="28"/>
        </w:rPr>
        <w:t>
      19. Полномочия Руководителя Управления:</w:t>
      </w:r>
    </w:p>
    <w:bookmarkEnd w:id="9541"/>
    <w:bookmarkStart w:name="z9683" w:id="954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9542"/>
    <w:bookmarkStart w:name="z9684" w:id="954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543"/>
    <w:bookmarkStart w:name="z9685" w:id="954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544"/>
    <w:bookmarkStart w:name="z9686" w:id="954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545"/>
    <w:bookmarkStart w:name="z9687" w:id="954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546"/>
    <w:bookmarkStart w:name="z9688" w:id="954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9547"/>
    <w:bookmarkStart w:name="z9689" w:id="954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548"/>
    <w:bookmarkStart w:name="z9690" w:id="954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549"/>
    <w:bookmarkStart w:name="z9691" w:id="955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550"/>
    <w:bookmarkStart w:name="z9692" w:id="955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551"/>
    <w:bookmarkStart w:name="z9693" w:id="955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552"/>
    <w:bookmarkStart w:name="z9694" w:id="955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553"/>
    <w:bookmarkStart w:name="z9695" w:id="955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9554"/>
    <w:bookmarkStart w:name="z9696" w:id="9555"/>
    <w:p>
      <w:pPr>
        <w:spacing w:after="0"/>
        <w:ind w:left="0"/>
        <w:jc w:val="left"/>
      </w:pPr>
      <w:r>
        <w:rPr>
          <w:rFonts w:ascii="Times New Roman"/>
          <w:b/>
          <w:i w:val="false"/>
          <w:color w:val="000000"/>
        </w:rPr>
        <w:t xml:space="preserve"> Глава 4. Имущество Управления</w:t>
      </w:r>
    </w:p>
    <w:bookmarkEnd w:id="9555"/>
    <w:bookmarkStart w:name="z9697" w:id="955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556"/>
    <w:bookmarkStart w:name="z9698" w:id="955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557"/>
    <w:bookmarkStart w:name="z9699" w:id="955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9558"/>
    <w:bookmarkStart w:name="z9700" w:id="955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559"/>
    <w:bookmarkStart w:name="z9701" w:id="9560"/>
    <w:p>
      <w:pPr>
        <w:spacing w:after="0"/>
        <w:ind w:left="0"/>
        <w:jc w:val="left"/>
      </w:pPr>
      <w:r>
        <w:rPr>
          <w:rFonts w:ascii="Times New Roman"/>
          <w:b/>
          <w:i w:val="false"/>
          <w:color w:val="000000"/>
        </w:rPr>
        <w:t xml:space="preserve"> Глава 5. Реорганизация и упразднение Управления</w:t>
      </w:r>
    </w:p>
    <w:bookmarkEnd w:id="9560"/>
    <w:bookmarkStart w:name="z9702" w:id="956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9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9705" w:id="9562"/>
    <w:p>
      <w:pPr>
        <w:spacing w:after="0"/>
        <w:ind w:left="0"/>
        <w:jc w:val="left"/>
      </w:pPr>
      <w:r>
        <w:rPr>
          <w:rFonts w:ascii="Times New Roman"/>
          <w:b/>
          <w:i w:val="false"/>
          <w:color w:val="000000"/>
        </w:rPr>
        <w:t xml:space="preserve"> Положение об Управлении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562"/>
    <w:bookmarkStart w:name="z9706" w:id="9563"/>
    <w:p>
      <w:pPr>
        <w:spacing w:after="0"/>
        <w:ind w:left="0"/>
        <w:jc w:val="left"/>
      </w:pPr>
      <w:r>
        <w:rPr>
          <w:rFonts w:ascii="Times New Roman"/>
          <w:b/>
          <w:i w:val="false"/>
          <w:color w:val="000000"/>
        </w:rPr>
        <w:t xml:space="preserve"> Глава 1. Общие положения</w:t>
      </w:r>
    </w:p>
    <w:bookmarkEnd w:id="9563"/>
    <w:bookmarkStart w:name="z9707" w:id="9564"/>
    <w:p>
      <w:pPr>
        <w:spacing w:after="0"/>
        <w:ind w:left="0"/>
        <w:jc w:val="both"/>
      </w:pPr>
      <w:r>
        <w:rPr>
          <w:rFonts w:ascii="Times New Roman"/>
          <w:b w:val="false"/>
          <w:i w:val="false"/>
          <w:color w:val="000000"/>
          <w:sz w:val="28"/>
        </w:rPr>
        <w:t>
      1.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9564"/>
    <w:bookmarkStart w:name="z9708" w:id="9565"/>
    <w:p>
      <w:pPr>
        <w:spacing w:after="0"/>
        <w:ind w:left="0"/>
        <w:jc w:val="both"/>
      </w:pPr>
      <w:r>
        <w:rPr>
          <w:rFonts w:ascii="Times New Roman"/>
          <w:b w:val="false"/>
          <w:i w:val="false"/>
          <w:color w:val="000000"/>
          <w:sz w:val="28"/>
        </w:rPr>
        <w:t xml:space="preserve">
      1) налогового администрирования; </w:t>
      </w:r>
    </w:p>
    <w:bookmarkEnd w:id="9565"/>
    <w:bookmarkStart w:name="z9709" w:id="956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9566"/>
    <w:bookmarkStart w:name="z9710" w:id="9567"/>
    <w:p>
      <w:pPr>
        <w:spacing w:after="0"/>
        <w:ind w:left="0"/>
        <w:jc w:val="both"/>
      </w:pPr>
      <w:r>
        <w:rPr>
          <w:rFonts w:ascii="Times New Roman"/>
          <w:b w:val="false"/>
          <w:i w:val="false"/>
          <w:color w:val="000000"/>
          <w:sz w:val="28"/>
        </w:rPr>
        <w:t xml:space="preserve">
      3) оборота нефтепродуктов и биотоплива; </w:t>
      </w:r>
    </w:p>
    <w:bookmarkEnd w:id="9567"/>
    <w:bookmarkStart w:name="z9711" w:id="956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9568"/>
    <w:bookmarkStart w:name="z9712" w:id="956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9569"/>
    <w:bookmarkStart w:name="z9713" w:id="957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570"/>
    <w:bookmarkStart w:name="z9714" w:id="957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9571"/>
    <w:bookmarkStart w:name="z9715" w:id="957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9572"/>
    <w:bookmarkStart w:name="z9716" w:id="957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9573"/>
    <w:bookmarkStart w:name="z9717" w:id="957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9574"/>
    <w:bookmarkStart w:name="z9718" w:id="957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9575"/>
    <w:bookmarkStart w:name="z9719" w:id="9576"/>
    <w:p>
      <w:pPr>
        <w:spacing w:after="0"/>
        <w:ind w:left="0"/>
        <w:jc w:val="both"/>
      </w:pPr>
      <w:r>
        <w:rPr>
          <w:rFonts w:ascii="Times New Roman"/>
          <w:b w:val="false"/>
          <w:i w:val="false"/>
          <w:color w:val="000000"/>
          <w:sz w:val="28"/>
        </w:rPr>
        <w:t xml:space="preserve">
      8. Местонахождение Управления: почтовый индекс 070900, Республика Казахстан, Восточно-Казахстанская область, Катон-Карагайский район, село Улкен Нарын, улица Амангельды, 61. </w:t>
      </w:r>
    </w:p>
    <w:bookmarkEnd w:id="9576"/>
    <w:bookmarkStart w:name="z9720" w:id="957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577"/>
    <w:bookmarkStart w:name="z9721" w:id="957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578"/>
    <w:bookmarkStart w:name="z9722" w:id="957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579"/>
    <w:bookmarkStart w:name="z9723" w:id="958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580"/>
    <w:bookmarkStart w:name="z9724" w:id="958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9581"/>
    <w:bookmarkStart w:name="z9725" w:id="9582"/>
    <w:p>
      <w:pPr>
        <w:spacing w:after="0"/>
        <w:ind w:left="0"/>
        <w:jc w:val="left"/>
      </w:pPr>
      <w:r>
        <w:rPr>
          <w:rFonts w:ascii="Times New Roman"/>
          <w:b/>
          <w:i w:val="false"/>
          <w:color w:val="000000"/>
        </w:rPr>
        <w:t xml:space="preserve"> Глава 2. Задачи, права и обязанности Управления</w:t>
      </w:r>
    </w:p>
    <w:bookmarkEnd w:id="9582"/>
    <w:bookmarkStart w:name="z9726" w:id="9583"/>
    <w:p>
      <w:pPr>
        <w:spacing w:after="0"/>
        <w:ind w:left="0"/>
        <w:jc w:val="both"/>
      </w:pPr>
      <w:r>
        <w:rPr>
          <w:rFonts w:ascii="Times New Roman"/>
          <w:b w:val="false"/>
          <w:i w:val="false"/>
          <w:color w:val="000000"/>
          <w:sz w:val="28"/>
        </w:rPr>
        <w:t>
      13. Задачи:</w:t>
      </w:r>
    </w:p>
    <w:bookmarkEnd w:id="9583"/>
    <w:bookmarkStart w:name="z9727" w:id="958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9584"/>
    <w:bookmarkStart w:name="z9728" w:id="958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9585"/>
    <w:bookmarkStart w:name="z9729" w:id="958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586"/>
    <w:bookmarkStart w:name="z9730" w:id="958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9587"/>
    <w:bookmarkStart w:name="z9731" w:id="958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9588"/>
    <w:bookmarkStart w:name="z9732" w:id="958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9589"/>
    <w:bookmarkStart w:name="z9733" w:id="959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9590"/>
    <w:bookmarkStart w:name="z9734" w:id="9591"/>
    <w:p>
      <w:pPr>
        <w:spacing w:after="0"/>
        <w:ind w:left="0"/>
        <w:jc w:val="both"/>
      </w:pPr>
      <w:r>
        <w:rPr>
          <w:rFonts w:ascii="Times New Roman"/>
          <w:b w:val="false"/>
          <w:i w:val="false"/>
          <w:color w:val="000000"/>
          <w:sz w:val="28"/>
        </w:rPr>
        <w:t>
      14. Права и обязанности Управления:</w:t>
      </w:r>
    </w:p>
    <w:bookmarkEnd w:id="9591"/>
    <w:bookmarkStart w:name="z9735" w:id="9592"/>
    <w:p>
      <w:pPr>
        <w:spacing w:after="0"/>
        <w:ind w:left="0"/>
        <w:jc w:val="both"/>
      </w:pPr>
      <w:r>
        <w:rPr>
          <w:rFonts w:ascii="Times New Roman"/>
          <w:b w:val="false"/>
          <w:i w:val="false"/>
          <w:color w:val="000000"/>
          <w:sz w:val="28"/>
        </w:rPr>
        <w:t>
      1) права:</w:t>
      </w:r>
    </w:p>
    <w:bookmarkEnd w:id="9592"/>
    <w:bookmarkStart w:name="z9736" w:id="959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9593"/>
    <w:bookmarkStart w:name="z9737" w:id="9594"/>
    <w:p>
      <w:pPr>
        <w:spacing w:after="0"/>
        <w:ind w:left="0"/>
        <w:jc w:val="both"/>
      </w:pPr>
      <w:r>
        <w:rPr>
          <w:rFonts w:ascii="Times New Roman"/>
          <w:b w:val="false"/>
          <w:i w:val="false"/>
          <w:color w:val="000000"/>
          <w:sz w:val="28"/>
        </w:rPr>
        <w:t>
      требовать от налогоплательщика (налогового агента):</w:t>
      </w:r>
    </w:p>
    <w:bookmarkEnd w:id="9594"/>
    <w:bookmarkStart w:name="z9738" w:id="959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9595"/>
    <w:bookmarkStart w:name="z9739" w:id="959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9596"/>
    <w:bookmarkStart w:name="z9740" w:id="959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9597"/>
    <w:bookmarkStart w:name="z9741" w:id="959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9598"/>
    <w:bookmarkStart w:name="z9742" w:id="959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9599"/>
    <w:bookmarkStart w:name="z9743" w:id="960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9600"/>
    <w:bookmarkStart w:name="z9744" w:id="960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9601"/>
    <w:bookmarkStart w:name="z9745" w:id="960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9602"/>
    <w:bookmarkStart w:name="z9746" w:id="960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9603"/>
    <w:bookmarkStart w:name="z9747" w:id="960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9604"/>
    <w:bookmarkStart w:name="z9748" w:id="960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9605"/>
    <w:bookmarkStart w:name="z9749" w:id="960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9606"/>
    <w:bookmarkStart w:name="z9750" w:id="960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9607"/>
    <w:bookmarkStart w:name="z9751" w:id="960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9608"/>
    <w:bookmarkStart w:name="z9752" w:id="960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9609"/>
    <w:bookmarkStart w:name="z9753" w:id="961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9610"/>
    <w:bookmarkStart w:name="z9754" w:id="961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9611"/>
    <w:bookmarkStart w:name="z9755" w:id="961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612"/>
    <w:bookmarkStart w:name="z9756" w:id="961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613"/>
    <w:bookmarkStart w:name="z9757" w:id="961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614"/>
    <w:bookmarkStart w:name="z9758" w:id="961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615"/>
    <w:bookmarkStart w:name="z9759" w:id="961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616"/>
    <w:bookmarkStart w:name="z9760" w:id="961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617"/>
    <w:bookmarkStart w:name="z9761" w:id="9618"/>
    <w:p>
      <w:pPr>
        <w:spacing w:after="0"/>
        <w:ind w:left="0"/>
        <w:jc w:val="both"/>
      </w:pPr>
      <w:r>
        <w:rPr>
          <w:rFonts w:ascii="Times New Roman"/>
          <w:b w:val="false"/>
          <w:i w:val="false"/>
          <w:color w:val="000000"/>
          <w:sz w:val="28"/>
        </w:rPr>
        <w:t>
      2) обязанности:</w:t>
      </w:r>
    </w:p>
    <w:bookmarkEnd w:id="9618"/>
    <w:bookmarkStart w:name="z9762" w:id="961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619"/>
    <w:bookmarkStart w:name="z9763" w:id="962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620"/>
    <w:bookmarkStart w:name="z9764" w:id="962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621"/>
    <w:bookmarkStart w:name="z9765" w:id="962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622"/>
    <w:bookmarkStart w:name="z9766" w:id="962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623"/>
    <w:bookmarkStart w:name="z9767" w:id="9624"/>
    <w:p>
      <w:pPr>
        <w:spacing w:after="0"/>
        <w:ind w:left="0"/>
        <w:jc w:val="both"/>
      </w:pPr>
      <w:r>
        <w:rPr>
          <w:rFonts w:ascii="Times New Roman"/>
          <w:b w:val="false"/>
          <w:i w:val="false"/>
          <w:color w:val="000000"/>
          <w:sz w:val="28"/>
        </w:rPr>
        <w:t>
      имеющих налоговую задолженность;</w:t>
      </w:r>
    </w:p>
    <w:bookmarkEnd w:id="9624"/>
    <w:bookmarkStart w:name="z9768" w:id="962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625"/>
    <w:bookmarkStart w:name="z9769" w:id="962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626"/>
    <w:bookmarkStart w:name="z9770" w:id="962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627"/>
    <w:bookmarkStart w:name="z9771" w:id="962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628"/>
    <w:bookmarkStart w:name="z9772" w:id="962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629"/>
    <w:bookmarkStart w:name="z9773" w:id="963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630"/>
    <w:bookmarkStart w:name="z9774" w:id="963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631"/>
    <w:bookmarkStart w:name="z9775" w:id="963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632"/>
    <w:bookmarkStart w:name="z9776" w:id="963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633"/>
    <w:bookmarkStart w:name="z9777" w:id="963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634"/>
    <w:bookmarkStart w:name="z9778" w:id="963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635"/>
    <w:bookmarkStart w:name="z9779" w:id="963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636"/>
    <w:bookmarkStart w:name="z9780" w:id="963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637"/>
    <w:bookmarkStart w:name="z9781" w:id="963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638"/>
    <w:bookmarkStart w:name="z9782" w:id="963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639"/>
    <w:bookmarkStart w:name="z9783" w:id="9640"/>
    <w:p>
      <w:pPr>
        <w:spacing w:after="0"/>
        <w:ind w:left="0"/>
        <w:jc w:val="both"/>
      </w:pPr>
      <w:r>
        <w:rPr>
          <w:rFonts w:ascii="Times New Roman"/>
          <w:b w:val="false"/>
          <w:i w:val="false"/>
          <w:color w:val="000000"/>
          <w:sz w:val="28"/>
        </w:rPr>
        <w:t>
      защищать интересы государства;</w:t>
      </w:r>
    </w:p>
    <w:bookmarkEnd w:id="9640"/>
    <w:bookmarkStart w:name="z9784" w:id="964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641"/>
    <w:bookmarkStart w:name="z9785" w:id="964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642"/>
    <w:bookmarkStart w:name="z9786" w:id="964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643"/>
    <w:bookmarkStart w:name="z9787" w:id="964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644"/>
    <w:bookmarkStart w:name="z9788" w:id="9645"/>
    <w:p>
      <w:pPr>
        <w:spacing w:after="0"/>
        <w:ind w:left="0"/>
        <w:jc w:val="both"/>
      </w:pPr>
      <w:r>
        <w:rPr>
          <w:rFonts w:ascii="Times New Roman"/>
          <w:b w:val="false"/>
          <w:i w:val="false"/>
          <w:color w:val="000000"/>
          <w:sz w:val="28"/>
        </w:rPr>
        <w:t>
      15. Функции:</w:t>
      </w:r>
    </w:p>
    <w:bookmarkEnd w:id="9645"/>
    <w:bookmarkStart w:name="z9789" w:id="9646"/>
    <w:p>
      <w:pPr>
        <w:spacing w:after="0"/>
        <w:ind w:left="0"/>
        <w:jc w:val="both"/>
      </w:pPr>
      <w:r>
        <w:rPr>
          <w:rFonts w:ascii="Times New Roman"/>
          <w:b w:val="false"/>
          <w:i w:val="false"/>
          <w:color w:val="000000"/>
          <w:sz w:val="28"/>
        </w:rPr>
        <w:t>
      1) осуществление налогового контроля;</w:t>
      </w:r>
    </w:p>
    <w:bookmarkEnd w:id="9646"/>
    <w:bookmarkStart w:name="z9790" w:id="964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647"/>
    <w:bookmarkStart w:name="z9791" w:id="964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648"/>
    <w:bookmarkStart w:name="z9792" w:id="964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649"/>
    <w:bookmarkStart w:name="z9793" w:id="965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650"/>
    <w:bookmarkStart w:name="z9794" w:id="965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651"/>
    <w:bookmarkStart w:name="z9795" w:id="965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652"/>
    <w:bookmarkStart w:name="z9796" w:id="965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653"/>
    <w:bookmarkStart w:name="z9797" w:id="965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654"/>
    <w:bookmarkStart w:name="z9798" w:id="965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655"/>
    <w:bookmarkStart w:name="z9799" w:id="9656"/>
    <w:p>
      <w:pPr>
        <w:spacing w:after="0"/>
        <w:ind w:left="0"/>
        <w:jc w:val="both"/>
      </w:pPr>
      <w:r>
        <w:rPr>
          <w:rFonts w:ascii="Times New Roman"/>
          <w:b w:val="false"/>
          <w:i w:val="false"/>
          <w:color w:val="000000"/>
          <w:sz w:val="28"/>
        </w:rPr>
        <w:t>
      11) осуществление налогового администрирования;</w:t>
      </w:r>
    </w:p>
    <w:bookmarkEnd w:id="9656"/>
    <w:bookmarkStart w:name="z9800" w:id="965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657"/>
    <w:bookmarkStart w:name="z9801" w:id="965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658"/>
    <w:bookmarkStart w:name="z9802" w:id="9659"/>
    <w:p>
      <w:pPr>
        <w:spacing w:after="0"/>
        <w:ind w:left="0"/>
        <w:jc w:val="both"/>
      </w:pPr>
      <w:r>
        <w:rPr>
          <w:rFonts w:ascii="Times New Roman"/>
          <w:b w:val="false"/>
          <w:i w:val="false"/>
          <w:color w:val="000000"/>
          <w:sz w:val="28"/>
        </w:rPr>
        <w:t>
      14) использование системы управления рисками;</w:t>
      </w:r>
    </w:p>
    <w:bookmarkEnd w:id="9659"/>
    <w:bookmarkStart w:name="z9803" w:id="966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660"/>
    <w:bookmarkStart w:name="z9804" w:id="966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661"/>
    <w:bookmarkStart w:name="z9805" w:id="966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662"/>
    <w:bookmarkStart w:name="z9806" w:id="966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663"/>
    <w:bookmarkStart w:name="z9807" w:id="966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664"/>
    <w:bookmarkStart w:name="z9808" w:id="966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665"/>
    <w:bookmarkStart w:name="z9809" w:id="966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666"/>
    <w:bookmarkStart w:name="z9810" w:id="966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667"/>
    <w:bookmarkStart w:name="z9811" w:id="966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668"/>
    <w:bookmarkStart w:name="z9812" w:id="966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669"/>
    <w:bookmarkStart w:name="z9813" w:id="967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670"/>
    <w:bookmarkStart w:name="z9814" w:id="967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671"/>
    <w:bookmarkStart w:name="z9815" w:id="967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672"/>
    <w:bookmarkStart w:name="z9816" w:id="967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673"/>
    <w:bookmarkStart w:name="z9817" w:id="967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674"/>
    <w:bookmarkStart w:name="z9818" w:id="967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675"/>
    <w:bookmarkStart w:name="z9819" w:id="967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676"/>
    <w:bookmarkStart w:name="z9820" w:id="967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677"/>
    <w:bookmarkStart w:name="z9821" w:id="967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678"/>
    <w:bookmarkStart w:name="z9822" w:id="967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679"/>
    <w:bookmarkStart w:name="z9823" w:id="968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680"/>
    <w:bookmarkStart w:name="z9824" w:id="968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681"/>
    <w:bookmarkStart w:name="z9825" w:id="968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682"/>
    <w:bookmarkStart w:name="z9826" w:id="968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683"/>
    <w:bookmarkStart w:name="z9827" w:id="968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684"/>
    <w:bookmarkStart w:name="z9828" w:id="968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685"/>
    <w:bookmarkStart w:name="z9829" w:id="968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686"/>
    <w:bookmarkStart w:name="z9830" w:id="968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687"/>
    <w:bookmarkStart w:name="z9831" w:id="9688"/>
    <w:p>
      <w:pPr>
        <w:spacing w:after="0"/>
        <w:ind w:left="0"/>
        <w:jc w:val="both"/>
      </w:pPr>
      <w:r>
        <w:rPr>
          <w:rFonts w:ascii="Times New Roman"/>
          <w:b w:val="false"/>
          <w:i w:val="false"/>
          <w:color w:val="000000"/>
          <w:sz w:val="28"/>
        </w:rPr>
        <w:t>
      18. Полномочия Руководителя Управления:</w:t>
      </w:r>
    </w:p>
    <w:bookmarkEnd w:id="9688"/>
    <w:bookmarkStart w:name="z9832" w:id="968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9689"/>
    <w:bookmarkStart w:name="z9833" w:id="969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690"/>
    <w:bookmarkStart w:name="z9834" w:id="969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691"/>
    <w:bookmarkStart w:name="z9835" w:id="969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692"/>
    <w:bookmarkStart w:name="z9836" w:id="969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693"/>
    <w:bookmarkStart w:name="z9837" w:id="969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9694"/>
    <w:bookmarkStart w:name="z9838" w:id="969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695"/>
    <w:bookmarkStart w:name="z9839" w:id="969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696"/>
    <w:bookmarkStart w:name="z9840" w:id="969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697"/>
    <w:bookmarkStart w:name="z9841" w:id="969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698"/>
    <w:bookmarkStart w:name="z9842" w:id="969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699"/>
    <w:bookmarkStart w:name="z9843" w:id="970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700"/>
    <w:bookmarkStart w:name="z9844" w:id="9701"/>
    <w:p>
      <w:pPr>
        <w:spacing w:after="0"/>
        <w:ind w:left="0"/>
        <w:jc w:val="left"/>
      </w:pPr>
      <w:r>
        <w:rPr>
          <w:rFonts w:ascii="Times New Roman"/>
          <w:b/>
          <w:i w:val="false"/>
          <w:color w:val="000000"/>
        </w:rPr>
        <w:t xml:space="preserve"> Глава 4. Имущество Управления</w:t>
      </w:r>
    </w:p>
    <w:bookmarkEnd w:id="9701"/>
    <w:bookmarkStart w:name="z9845" w:id="970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9702"/>
    <w:bookmarkStart w:name="z9846" w:id="970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703"/>
    <w:bookmarkStart w:name="z9847" w:id="970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9704"/>
    <w:bookmarkStart w:name="z9848" w:id="970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705"/>
    <w:bookmarkStart w:name="z9849" w:id="9706"/>
    <w:p>
      <w:pPr>
        <w:spacing w:after="0"/>
        <w:ind w:left="0"/>
        <w:jc w:val="left"/>
      </w:pPr>
      <w:r>
        <w:rPr>
          <w:rFonts w:ascii="Times New Roman"/>
          <w:b/>
          <w:i w:val="false"/>
          <w:color w:val="000000"/>
        </w:rPr>
        <w:t xml:space="preserve"> Глава 5. Реорганизация и упразднение Управления</w:t>
      </w:r>
    </w:p>
    <w:bookmarkEnd w:id="9706"/>
    <w:bookmarkStart w:name="z9850" w:id="970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9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9853" w:id="9708"/>
    <w:p>
      <w:pPr>
        <w:spacing w:after="0"/>
        <w:ind w:left="0"/>
        <w:jc w:val="left"/>
      </w:pPr>
      <w:r>
        <w:rPr>
          <w:rFonts w:ascii="Times New Roman"/>
          <w:b/>
          <w:i w:val="false"/>
          <w:color w:val="000000"/>
        </w:rPr>
        <w:t xml:space="preserve"> Положение об Управлении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708"/>
    <w:bookmarkStart w:name="z9854" w:id="9709"/>
    <w:p>
      <w:pPr>
        <w:spacing w:after="0"/>
        <w:ind w:left="0"/>
        <w:jc w:val="left"/>
      </w:pPr>
      <w:r>
        <w:rPr>
          <w:rFonts w:ascii="Times New Roman"/>
          <w:b/>
          <w:i w:val="false"/>
          <w:color w:val="000000"/>
        </w:rPr>
        <w:t xml:space="preserve"> Глава 1. Общие положения</w:t>
      </w:r>
    </w:p>
    <w:bookmarkEnd w:id="9709"/>
    <w:bookmarkStart w:name="z9855" w:id="9710"/>
    <w:p>
      <w:pPr>
        <w:spacing w:after="0"/>
        <w:ind w:left="0"/>
        <w:jc w:val="both"/>
      </w:pPr>
      <w:r>
        <w:rPr>
          <w:rFonts w:ascii="Times New Roman"/>
          <w:b w:val="false"/>
          <w:i w:val="false"/>
          <w:color w:val="000000"/>
          <w:sz w:val="28"/>
        </w:rPr>
        <w:t>
      1.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9710"/>
    <w:bookmarkStart w:name="z9856" w:id="9711"/>
    <w:p>
      <w:pPr>
        <w:spacing w:after="0"/>
        <w:ind w:left="0"/>
        <w:jc w:val="both"/>
      </w:pPr>
      <w:r>
        <w:rPr>
          <w:rFonts w:ascii="Times New Roman"/>
          <w:b w:val="false"/>
          <w:i w:val="false"/>
          <w:color w:val="000000"/>
          <w:sz w:val="28"/>
        </w:rPr>
        <w:t xml:space="preserve">
      1) налогового администрирования; </w:t>
      </w:r>
    </w:p>
    <w:bookmarkEnd w:id="9711"/>
    <w:bookmarkStart w:name="z9857" w:id="971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9712"/>
    <w:bookmarkStart w:name="z9858" w:id="9713"/>
    <w:p>
      <w:pPr>
        <w:spacing w:after="0"/>
        <w:ind w:left="0"/>
        <w:jc w:val="both"/>
      </w:pPr>
      <w:r>
        <w:rPr>
          <w:rFonts w:ascii="Times New Roman"/>
          <w:b w:val="false"/>
          <w:i w:val="false"/>
          <w:color w:val="000000"/>
          <w:sz w:val="28"/>
        </w:rPr>
        <w:t xml:space="preserve">
      3) оборота нефтепродуктов и биотоплива; </w:t>
      </w:r>
    </w:p>
    <w:bookmarkEnd w:id="9713"/>
    <w:bookmarkStart w:name="z9859" w:id="971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9714"/>
    <w:bookmarkStart w:name="z9860" w:id="971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9715"/>
    <w:bookmarkStart w:name="z9861" w:id="971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716"/>
    <w:bookmarkStart w:name="z9862" w:id="971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9717"/>
    <w:bookmarkStart w:name="z9863" w:id="971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9718"/>
    <w:bookmarkStart w:name="z9864" w:id="971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9719"/>
    <w:bookmarkStart w:name="z9865" w:id="972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9720"/>
    <w:bookmarkStart w:name="z9866" w:id="972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9721"/>
    <w:bookmarkStart w:name="z9867" w:id="9722"/>
    <w:p>
      <w:pPr>
        <w:spacing w:after="0"/>
        <w:ind w:left="0"/>
        <w:jc w:val="both"/>
      </w:pPr>
      <w:r>
        <w:rPr>
          <w:rFonts w:ascii="Times New Roman"/>
          <w:b w:val="false"/>
          <w:i w:val="false"/>
          <w:color w:val="000000"/>
          <w:sz w:val="28"/>
        </w:rPr>
        <w:t xml:space="preserve">
      8. Местонахождение Управления: почтовый индекс 070500, Республика Казахстан, Восточно-Казахстанская область, Глубоковский район, поселок Глубокое, улица Пирогова, 19. </w:t>
      </w:r>
    </w:p>
    <w:bookmarkEnd w:id="9722"/>
    <w:bookmarkStart w:name="z9868" w:id="972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723"/>
    <w:bookmarkStart w:name="z9869" w:id="972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724"/>
    <w:bookmarkStart w:name="z9870" w:id="972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725"/>
    <w:bookmarkStart w:name="z9871" w:id="972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726"/>
    <w:bookmarkStart w:name="z9872" w:id="972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9727"/>
    <w:bookmarkStart w:name="z9873" w:id="9728"/>
    <w:p>
      <w:pPr>
        <w:spacing w:after="0"/>
        <w:ind w:left="0"/>
        <w:jc w:val="left"/>
      </w:pPr>
      <w:r>
        <w:rPr>
          <w:rFonts w:ascii="Times New Roman"/>
          <w:b/>
          <w:i w:val="false"/>
          <w:color w:val="000000"/>
        </w:rPr>
        <w:t xml:space="preserve"> Глава 2. Задачи, права и обязанности Управления</w:t>
      </w:r>
    </w:p>
    <w:bookmarkEnd w:id="9728"/>
    <w:bookmarkStart w:name="z9874" w:id="9729"/>
    <w:p>
      <w:pPr>
        <w:spacing w:after="0"/>
        <w:ind w:left="0"/>
        <w:jc w:val="both"/>
      </w:pPr>
      <w:r>
        <w:rPr>
          <w:rFonts w:ascii="Times New Roman"/>
          <w:b w:val="false"/>
          <w:i w:val="false"/>
          <w:color w:val="000000"/>
          <w:sz w:val="28"/>
        </w:rPr>
        <w:t>
      13. Задачи:</w:t>
      </w:r>
    </w:p>
    <w:bookmarkEnd w:id="9729"/>
    <w:bookmarkStart w:name="z9875" w:id="973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9730"/>
    <w:bookmarkStart w:name="z9876" w:id="973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9731"/>
    <w:bookmarkStart w:name="z9877" w:id="973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732"/>
    <w:bookmarkStart w:name="z9878" w:id="973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9733"/>
    <w:bookmarkStart w:name="z9879" w:id="973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9734"/>
    <w:bookmarkStart w:name="z9880" w:id="973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9735"/>
    <w:bookmarkStart w:name="z9881" w:id="973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9736"/>
    <w:bookmarkStart w:name="z9882" w:id="9737"/>
    <w:p>
      <w:pPr>
        <w:spacing w:after="0"/>
        <w:ind w:left="0"/>
        <w:jc w:val="both"/>
      </w:pPr>
      <w:r>
        <w:rPr>
          <w:rFonts w:ascii="Times New Roman"/>
          <w:b w:val="false"/>
          <w:i w:val="false"/>
          <w:color w:val="000000"/>
          <w:sz w:val="28"/>
        </w:rPr>
        <w:t>
      14. Права и обязанности Управления:</w:t>
      </w:r>
    </w:p>
    <w:bookmarkEnd w:id="9737"/>
    <w:bookmarkStart w:name="z9883" w:id="9738"/>
    <w:p>
      <w:pPr>
        <w:spacing w:after="0"/>
        <w:ind w:left="0"/>
        <w:jc w:val="both"/>
      </w:pPr>
      <w:r>
        <w:rPr>
          <w:rFonts w:ascii="Times New Roman"/>
          <w:b w:val="false"/>
          <w:i w:val="false"/>
          <w:color w:val="000000"/>
          <w:sz w:val="28"/>
        </w:rPr>
        <w:t>
      1) права:</w:t>
      </w:r>
    </w:p>
    <w:bookmarkEnd w:id="9738"/>
    <w:bookmarkStart w:name="z9884" w:id="973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9739"/>
    <w:bookmarkStart w:name="z9885" w:id="9740"/>
    <w:p>
      <w:pPr>
        <w:spacing w:after="0"/>
        <w:ind w:left="0"/>
        <w:jc w:val="both"/>
      </w:pPr>
      <w:r>
        <w:rPr>
          <w:rFonts w:ascii="Times New Roman"/>
          <w:b w:val="false"/>
          <w:i w:val="false"/>
          <w:color w:val="000000"/>
          <w:sz w:val="28"/>
        </w:rPr>
        <w:t>
      требовать от налогоплательщика (налогового агента):</w:t>
      </w:r>
    </w:p>
    <w:bookmarkEnd w:id="9740"/>
    <w:bookmarkStart w:name="z9886" w:id="974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9741"/>
    <w:bookmarkStart w:name="z9887" w:id="974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9742"/>
    <w:bookmarkStart w:name="z9888" w:id="974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9743"/>
    <w:bookmarkStart w:name="z9889" w:id="974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9744"/>
    <w:bookmarkStart w:name="z9890" w:id="974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9745"/>
    <w:bookmarkStart w:name="z9891" w:id="974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9746"/>
    <w:bookmarkStart w:name="z9892" w:id="974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9747"/>
    <w:bookmarkStart w:name="z9893" w:id="974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9748"/>
    <w:bookmarkStart w:name="z9894" w:id="974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9749"/>
    <w:bookmarkStart w:name="z9895" w:id="975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9750"/>
    <w:bookmarkStart w:name="z9896" w:id="975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9751"/>
    <w:bookmarkStart w:name="z9897" w:id="975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9752"/>
    <w:bookmarkStart w:name="z9898" w:id="975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9753"/>
    <w:bookmarkStart w:name="z9899" w:id="975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9754"/>
    <w:bookmarkStart w:name="z9900" w:id="975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9755"/>
    <w:bookmarkStart w:name="z9901" w:id="975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9756"/>
    <w:bookmarkStart w:name="z9902" w:id="975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9757"/>
    <w:bookmarkStart w:name="z9903" w:id="975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758"/>
    <w:bookmarkStart w:name="z9904" w:id="975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759"/>
    <w:bookmarkStart w:name="z9905" w:id="976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760"/>
    <w:bookmarkStart w:name="z9906" w:id="976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761"/>
    <w:bookmarkStart w:name="z9907" w:id="976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762"/>
    <w:bookmarkStart w:name="z9908" w:id="976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763"/>
    <w:bookmarkStart w:name="z9909" w:id="9764"/>
    <w:p>
      <w:pPr>
        <w:spacing w:after="0"/>
        <w:ind w:left="0"/>
        <w:jc w:val="both"/>
      </w:pPr>
      <w:r>
        <w:rPr>
          <w:rFonts w:ascii="Times New Roman"/>
          <w:b w:val="false"/>
          <w:i w:val="false"/>
          <w:color w:val="000000"/>
          <w:sz w:val="28"/>
        </w:rPr>
        <w:t>
      2) обязанности:</w:t>
      </w:r>
    </w:p>
    <w:bookmarkEnd w:id="9764"/>
    <w:bookmarkStart w:name="z9910" w:id="976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765"/>
    <w:bookmarkStart w:name="z9911" w:id="976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766"/>
    <w:bookmarkStart w:name="z9912" w:id="976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767"/>
    <w:bookmarkStart w:name="z9913" w:id="976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768"/>
    <w:bookmarkStart w:name="z9914" w:id="976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769"/>
    <w:bookmarkStart w:name="z9915" w:id="9770"/>
    <w:p>
      <w:pPr>
        <w:spacing w:after="0"/>
        <w:ind w:left="0"/>
        <w:jc w:val="both"/>
      </w:pPr>
      <w:r>
        <w:rPr>
          <w:rFonts w:ascii="Times New Roman"/>
          <w:b w:val="false"/>
          <w:i w:val="false"/>
          <w:color w:val="000000"/>
          <w:sz w:val="28"/>
        </w:rPr>
        <w:t>
      имеющих налоговую задолженность;</w:t>
      </w:r>
    </w:p>
    <w:bookmarkEnd w:id="9770"/>
    <w:bookmarkStart w:name="z9916" w:id="977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771"/>
    <w:bookmarkStart w:name="z9917" w:id="977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772"/>
    <w:bookmarkStart w:name="z9918" w:id="977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773"/>
    <w:bookmarkStart w:name="z9919" w:id="977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774"/>
    <w:bookmarkStart w:name="z9920" w:id="977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775"/>
    <w:bookmarkStart w:name="z9921" w:id="977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776"/>
    <w:bookmarkStart w:name="z9922" w:id="977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777"/>
    <w:bookmarkStart w:name="z9923" w:id="977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778"/>
    <w:bookmarkStart w:name="z9924" w:id="977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779"/>
    <w:bookmarkStart w:name="z9925" w:id="978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780"/>
    <w:bookmarkStart w:name="z9926" w:id="978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781"/>
    <w:bookmarkStart w:name="z9927" w:id="978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782"/>
    <w:bookmarkStart w:name="z9928" w:id="978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783"/>
    <w:bookmarkStart w:name="z9929" w:id="978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784"/>
    <w:bookmarkStart w:name="z9930" w:id="978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785"/>
    <w:bookmarkStart w:name="z9931" w:id="9786"/>
    <w:p>
      <w:pPr>
        <w:spacing w:after="0"/>
        <w:ind w:left="0"/>
        <w:jc w:val="both"/>
      </w:pPr>
      <w:r>
        <w:rPr>
          <w:rFonts w:ascii="Times New Roman"/>
          <w:b w:val="false"/>
          <w:i w:val="false"/>
          <w:color w:val="000000"/>
          <w:sz w:val="28"/>
        </w:rPr>
        <w:t>
      защищать интересы государства;</w:t>
      </w:r>
    </w:p>
    <w:bookmarkEnd w:id="9786"/>
    <w:bookmarkStart w:name="z9932" w:id="978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787"/>
    <w:bookmarkStart w:name="z9933" w:id="978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788"/>
    <w:bookmarkStart w:name="z9934" w:id="978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789"/>
    <w:bookmarkStart w:name="z9935" w:id="979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790"/>
    <w:bookmarkStart w:name="z9936" w:id="9791"/>
    <w:p>
      <w:pPr>
        <w:spacing w:after="0"/>
        <w:ind w:left="0"/>
        <w:jc w:val="both"/>
      </w:pPr>
      <w:r>
        <w:rPr>
          <w:rFonts w:ascii="Times New Roman"/>
          <w:b w:val="false"/>
          <w:i w:val="false"/>
          <w:color w:val="000000"/>
          <w:sz w:val="28"/>
        </w:rPr>
        <w:t>
      15. Функции:</w:t>
      </w:r>
    </w:p>
    <w:bookmarkEnd w:id="9791"/>
    <w:bookmarkStart w:name="z9937" w:id="9792"/>
    <w:p>
      <w:pPr>
        <w:spacing w:after="0"/>
        <w:ind w:left="0"/>
        <w:jc w:val="both"/>
      </w:pPr>
      <w:r>
        <w:rPr>
          <w:rFonts w:ascii="Times New Roman"/>
          <w:b w:val="false"/>
          <w:i w:val="false"/>
          <w:color w:val="000000"/>
          <w:sz w:val="28"/>
        </w:rPr>
        <w:t>
      1) осуществление налогового контроля;</w:t>
      </w:r>
    </w:p>
    <w:bookmarkEnd w:id="9792"/>
    <w:bookmarkStart w:name="z9938" w:id="979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793"/>
    <w:bookmarkStart w:name="z9939" w:id="979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794"/>
    <w:bookmarkStart w:name="z9940" w:id="979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795"/>
    <w:bookmarkStart w:name="z9941" w:id="979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796"/>
    <w:bookmarkStart w:name="z9942" w:id="979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797"/>
    <w:bookmarkStart w:name="z9943" w:id="979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798"/>
    <w:bookmarkStart w:name="z9944" w:id="979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799"/>
    <w:bookmarkStart w:name="z9945" w:id="980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800"/>
    <w:bookmarkStart w:name="z9946" w:id="980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801"/>
    <w:bookmarkStart w:name="z9947" w:id="9802"/>
    <w:p>
      <w:pPr>
        <w:spacing w:after="0"/>
        <w:ind w:left="0"/>
        <w:jc w:val="both"/>
      </w:pPr>
      <w:r>
        <w:rPr>
          <w:rFonts w:ascii="Times New Roman"/>
          <w:b w:val="false"/>
          <w:i w:val="false"/>
          <w:color w:val="000000"/>
          <w:sz w:val="28"/>
        </w:rPr>
        <w:t>
      11) осуществление налогового администрирования;</w:t>
      </w:r>
    </w:p>
    <w:bookmarkEnd w:id="9802"/>
    <w:bookmarkStart w:name="z9948" w:id="980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803"/>
    <w:bookmarkStart w:name="z9949" w:id="980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804"/>
    <w:bookmarkStart w:name="z9950" w:id="9805"/>
    <w:p>
      <w:pPr>
        <w:spacing w:after="0"/>
        <w:ind w:left="0"/>
        <w:jc w:val="both"/>
      </w:pPr>
      <w:r>
        <w:rPr>
          <w:rFonts w:ascii="Times New Roman"/>
          <w:b w:val="false"/>
          <w:i w:val="false"/>
          <w:color w:val="000000"/>
          <w:sz w:val="28"/>
        </w:rPr>
        <w:t>
      14) использование системы управления рисками;</w:t>
      </w:r>
    </w:p>
    <w:bookmarkEnd w:id="9805"/>
    <w:bookmarkStart w:name="z9951" w:id="980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806"/>
    <w:bookmarkStart w:name="z9952" w:id="980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807"/>
    <w:bookmarkStart w:name="z9953" w:id="980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808"/>
    <w:bookmarkStart w:name="z9954" w:id="980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809"/>
    <w:bookmarkStart w:name="z9955" w:id="981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810"/>
    <w:bookmarkStart w:name="z9956" w:id="981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811"/>
    <w:bookmarkStart w:name="z9957" w:id="981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812"/>
    <w:bookmarkStart w:name="z9958" w:id="981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813"/>
    <w:bookmarkStart w:name="z9959" w:id="981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814"/>
    <w:bookmarkStart w:name="z9960" w:id="981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815"/>
    <w:bookmarkStart w:name="z9961" w:id="981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816"/>
    <w:bookmarkStart w:name="z9962" w:id="981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817"/>
    <w:bookmarkStart w:name="z9963" w:id="981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818"/>
    <w:bookmarkStart w:name="z9964" w:id="981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819"/>
    <w:bookmarkStart w:name="z9965" w:id="982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820"/>
    <w:bookmarkStart w:name="z9966" w:id="982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821"/>
    <w:bookmarkStart w:name="z9967" w:id="982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822"/>
    <w:bookmarkStart w:name="z9968" w:id="982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823"/>
    <w:bookmarkStart w:name="z9969" w:id="982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824"/>
    <w:bookmarkStart w:name="z9970" w:id="982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825"/>
    <w:bookmarkStart w:name="z9971" w:id="982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826"/>
    <w:bookmarkStart w:name="z9972" w:id="982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827"/>
    <w:bookmarkStart w:name="z9973" w:id="982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828"/>
    <w:bookmarkStart w:name="z9974" w:id="982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829"/>
    <w:bookmarkStart w:name="z9975" w:id="983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830"/>
    <w:bookmarkStart w:name="z9976" w:id="983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831"/>
    <w:bookmarkStart w:name="z9977" w:id="983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832"/>
    <w:bookmarkStart w:name="z9978" w:id="983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833"/>
    <w:bookmarkStart w:name="z9979" w:id="983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834"/>
    <w:bookmarkStart w:name="z9980" w:id="9835"/>
    <w:p>
      <w:pPr>
        <w:spacing w:after="0"/>
        <w:ind w:left="0"/>
        <w:jc w:val="both"/>
      </w:pPr>
      <w:r>
        <w:rPr>
          <w:rFonts w:ascii="Times New Roman"/>
          <w:b w:val="false"/>
          <w:i w:val="false"/>
          <w:color w:val="000000"/>
          <w:sz w:val="28"/>
        </w:rPr>
        <w:t>
      19. Полномочия Руководителя Управления:</w:t>
      </w:r>
    </w:p>
    <w:bookmarkEnd w:id="9835"/>
    <w:bookmarkStart w:name="z9981" w:id="983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9836"/>
    <w:bookmarkStart w:name="z9982" w:id="983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837"/>
    <w:bookmarkStart w:name="z9983" w:id="983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838"/>
    <w:bookmarkStart w:name="z9984" w:id="983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839"/>
    <w:bookmarkStart w:name="z9985" w:id="984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840"/>
    <w:bookmarkStart w:name="z9986" w:id="984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9841"/>
    <w:bookmarkStart w:name="z9987" w:id="984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842"/>
    <w:bookmarkStart w:name="z9988" w:id="984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843"/>
    <w:bookmarkStart w:name="z9989" w:id="984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844"/>
    <w:bookmarkStart w:name="z9990" w:id="984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845"/>
    <w:bookmarkStart w:name="z9991" w:id="984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846"/>
    <w:bookmarkStart w:name="z9992" w:id="984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847"/>
    <w:bookmarkStart w:name="z9993" w:id="984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9848"/>
    <w:bookmarkStart w:name="z9994" w:id="9849"/>
    <w:p>
      <w:pPr>
        <w:spacing w:after="0"/>
        <w:ind w:left="0"/>
        <w:jc w:val="left"/>
      </w:pPr>
      <w:r>
        <w:rPr>
          <w:rFonts w:ascii="Times New Roman"/>
          <w:b/>
          <w:i w:val="false"/>
          <w:color w:val="000000"/>
        </w:rPr>
        <w:t xml:space="preserve"> Глава 4. Имущество Управления</w:t>
      </w:r>
    </w:p>
    <w:bookmarkEnd w:id="9849"/>
    <w:bookmarkStart w:name="z9995" w:id="985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850"/>
    <w:bookmarkStart w:name="z9996" w:id="985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851"/>
    <w:bookmarkStart w:name="z9997" w:id="985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9852"/>
    <w:bookmarkStart w:name="z9998" w:id="985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853"/>
    <w:bookmarkStart w:name="z9999" w:id="9854"/>
    <w:p>
      <w:pPr>
        <w:spacing w:after="0"/>
        <w:ind w:left="0"/>
        <w:jc w:val="left"/>
      </w:pPr>
      <w:r>
        <w:rPr>
          <w:rFonts w:ascii="Times New Roman"/>
          <w:b/>
          <w:i w:val="false"/>
          <w:color w:val="000000"/>
        </w:rPr>
        <w:t xml:space="preserve"> Глава 5. Реорганизация и упразднение Управления</w:t>
      </w:r>
    </w:p>
    <w:bookmarkEnd w:id="9854"/>
    <w:bookmarkStart w:name="z10000" w:id="985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9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003" w:id="9856"/>
    <w:p>
      <w:pPr>
        <w:spacing w:after="0"/>
        <w:ind w:left="0"/>
        <w:jc w:val="left"/>
      </w:pPr>
      <w:r>
        <w:rPr>
          <w:rFonts w:ascii="Times New Roman"/>
          <w:b/>
          <w:i w:val="false"/>
          <w:color w:val="000000"/>
        </w:rPr>
        <w:t xml:space="preserve"> Положение об Управлении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856"/>
    <w:bookmarkStart w:name="z10004" w:id="9857"/>
    <w:p>
      <w:pPr>
        <w:spacing w:after="0"/>
        <w:ind w:left="0"/>
        <w:jc w:val="left"/>
      </w:pPr>
      <w:r>
        <w:rPr>
          <w:rFonts w:ascii="Times New Roman"/>
          <w:b/>
          <w:i w:val="false"/>
          <w:color w:val="000000"/>
        </w:rPr>
        <w:t xml:space="preserve"> Глава 1. Общие положения</w:t>
      </w:r>
    </w:p>
    <w:bookmarkEnd w:id="9857"/>
    <w:bookmarkStart w:name="z10005" w:id="9858"/>
    <w:p>
      <w:pPr>
        <w:spacing w:after="0"/>
        <w:ind w:left="0"/>
        <w:jc w:val="both"/>
      </w:pPr>
      <w:r>
        <w:rPr>
          <w:rFonts w:ascii="Times New Roman"/>
          <w:b w:val="false"/>
          <w:i w:val="false"/>
          <w:color w:val="000000"/>
          <w:sz w:val="28"/>
        </w:rPr>
        <w:t>
      1.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9858"/>
    <w:bookmarkStart w:name="z10006" w:id="9859"/>
    <w:p>
      <w:pPr>
        <w:spacing w:after="0"/>
        <w:ind w:left="0"/>
        <w:jc w:val="both"/>
      </w:pPr>
      <w:r>
        <w:rPr>
          <w:rFonts w:ascii="Times New Roman"/>
          <w:b w:val="false"/>
          <w:i w:val="false"/>
          <w:color w:val="000000"/>
          <w:sz w:val="28"/>
        </w:rPr>
        <w:t xml:space="preserve">
      1) налогового администрирования; </w:t>
      </w:r>
    </w:p>
    <w:bookmarkEnd w:id="9859"/>
    <w:bookmarkStart w:name="z10007" w:id="986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9860"/>
    <w:bookmarkStart w:name="z10008" w:id="9861"/>
    <w:p>
      <w:pPr>
        <w:spacing w:after="0"/>
        <w:ind w:left="0"/>
        <w:jc w:val="both"/>
      </w:pPr>
      <w:r>
        <w:rPr>
          <w:rFonts w:ascii="Times New Roman"/>
          <w:b w:val="false"/>
          <w:i w:val="false"/>
          <w:color w:val="000000"/>
          <w:sz w:val="28"/>
        </w:rPr>
        <w:t xml:space="preserve">
      3) оборота нефтепродуктов и биотоплива; </w:t>
      </w:r>
    </w:p>
    <w:bookmarkEnd w:id="9861"/>
    <w:bookmarkStart w:name="z10009" w:id="986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9862"/>
    <w:bookmarkStart w:name="z10010" w:id="986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9863"/>
    <w:bookmarkStart w:name="z10011" w:id="986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864"/>
    <w:bookmarkStart w:name="z10012" w:id="986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9865"/>
    <w:bookmarkStart w:name="z10013" w:id="986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9866"/>
    <w:bookmarkStart w:name="z10014" w:id="986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9867"/>
    <w:bookmarkStart w:name="z10015" w:id="986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9868"/>
    <w:bookmarkStart w:name="z10016" w:id="986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9869"/>
    <w:bookmarkStart w:name="z10017" w:id="9870"/>
    <w:p>
      <w:pPr>
        <w:spacing w:after="0"/>
        <w:ind w:left="0"/>
        <w:jc w:val="both"/>
      </w:pPr>
      <w:r>
        <w:rPr>
          <w:rFonts w:ascii="Times New Roman"/>
          <w:b w:val="false"/>
          <w:i w:val="false"/>
          <w:color w:val="000000"/>
          <w:sz w:val="28"/>
        </w:rPr>
        <w:t xml:space="preserve">
      8. Местонахождение Управления: почтовый индекс 070700, Республика Казахстан, Восточно-Казахстанская область, Зайсанский район, город Зайсан, улица Победы, 6. </w:t>
      </w:r>
    </w:p>
    <w:bookmarkEnd w:id="9870"/>
    <w:bookmarkStart w:name="z10018" w:id="987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9871"/>
    <w:bookmarkStart w:name="z10019" w:id="987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872"/>
    <w:bookmarkStart w:name="z10020" w:id="987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9873"/>
    <w:bookmarkStart w:name="z10021" w:id="987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874"/>
    <w:bookmarkStart w:name="z10022" w:id="987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9875"/>
    <w:bookmarkStart w:name="z10023" w:id="9876"/>
    <w:p>
      <w:pPr>
        <w:spacing w:after="0"/>
        <w:ind w:left="0"/>
        <w:jc w:val="left"/>
      </w:pPr>
      <w:r>
        <w:rPr>
          <w:rFonts w:ascii="Times New Roman"/>
          <w:b/>
          <w:i w:val="false"/>
          <w:color w:val="000000"/>
        </w:rPr>
        <w:t xml:space="preserve"> Глава 2. Задачи, права и обязанности Управления</w:t>
      </w:r>
    </w:p>
    <w:bookmarkEnd w:id="9876"/>
    <w:bookmarkStart w:name="z10024" w:id="9877"/>
    <w:p>
      <w:pPr>
        <w:spacing w:after="0"/>
        <w:ind w:left="0"/>
        <w:jc w:val="both"/>
      </w:pPr>
      <w:r>
        <w:rPr>
          <w:rFonts w:ascii="Times New Roman"/>
          <w:b w:val="false"/>
          <w:i w:val="false"/>
          <w:color w:val="000000"/>
          <w:sz w:val="28"/>
        </w:rPr>
        <w:t>
      13. Задачи:</w:t>
      </w:r>
    </w:p>
    <w:bookmarkEnd w:id="9877"/>
    <w:bookmarkStart w:name="z10025" w:id="987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9878"/>
    <w:bookmarkStart w:name="z10026" w:id="987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9879"/>
    <w:bookmarkStart w:name="z10027" w:id="988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880"/>
    <w:bookmarkStart w:name="z10028" w:id="988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9881"/>
    <w:bookmarkStart w:name="z10029" w:id="988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9882"/>
    <w:bookmarkStart w:name="z10030" w:id="988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9883"/>
    <w:bookmarkStart w:name="z10031" w:id="988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9884"/>
    <w:bookmarkStart w:name="z10032" w:id="9885"/>
    <w:p>
      <w:pPr>
        <w:spacing w:after="0"/>
        <w:ind w:left="0"/>
        <w:jc w:val="both"/>
      </w:pPr>
      <w:r>
        <w:rPr>
          <w:rFonts w:ascii="Times New Roman"/>
          <w:b w:val="false"/>
          <w:i w:val="false"/>
          <w:color w:val="000000"/>
          <w:sz w:val="28"/>
        </w:rPr>
        <w:t>
      14. Права и обязанности Управления:</w:t>
      </w:r>
    </w:p>
    <w:bookmarkEnd w:id="9885"/>
    <w:bookmarkStart w:name="z10033" w:id="9886"/>
    <w:p>
      <w:pPr>
        <w:spacing w:after="0"/>
        <w:ind w:left="0"/>
        <w:jc w:val="both"/>
      </w:pPr>
      <w:r>
        <w:rPr>
          <w:rFonts w:ascii="Times New Roman"/>
          <w:b w:val="false"/>
          <w:i w:val="false"/>
          <w:color w:val="000000"/>
          <w:sz w:val="28"/>
        </w:rPr>
        <w:t>
      1) права:</w:t>
      </w:r>
    </w:p>
    <w:bookmarkEnd w:id="9886"/>
    <w:bookmarkStart w:name="z10034" w:id="988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9887"/>
    <w:bookmarkStart w:name="z10035" w:id="9888"/>
    <w:p>
      <w:pPr>
        <w:spacing w:after="0"/>
        <w:ind w:left="0"/>
        <w:jc w:val="both"/>
      </w:pPr>
      <w:r>
        <w:rPr>
          <w:rFonts w:ascii="Times New Roman"/>
          <w:b w:val="false"/>
          <w:i w:val="false"/>
          <w:color w:val="000000"/>
          <w:sz w:val="28"/>
        </w:rPr>
        <w:t>
      требовать от налогоплательщика (налогового агента):</w:t>
      </w:r>
    </w:p>
    <w:bookmarkEnd w:id="9888"/>
    <w:bookmarkStart w:name="z10036" w:id="988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9889"/>
    <w:bookmarkStart w:name="z10037" w:id="989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9890"/>
    <w:bookmarkStart w:name="z10038" w:id="989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9891"/>
    <w:bookmarkStart w:name="z10039" w:id="989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9892"/>
    <w:bookmarkStart w:name="z10040" w:id="989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9893"/>
    <w:bookmarkStart w:name="z10041" w:id="989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9894"/>
    <w:bookmarkStart w:name="z10042" w:id="989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9895"/>
    <w:bookmarkStart w:name="z10043" w:id="989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9896"/>
    <w:bookmarkStart w:name="z10044" w:id="989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9897"/>
    <w:bookmarkStart w:name="z10045" w:id="989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9898"/>
    <w:bookmarkStart w:name="z10046" w:id="989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9899"/>
    <w:bookmarkStart w:name="z10047" w:id="990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9900"/>
    <w:bookmarkStart w:name="z10048" w:id="990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9901"/>
    <w:bookmarkStart w:name="z10049" w:id="990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9902"/>
    <w:bookmarkStart w:name="z10050" w:id="990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9903"/>
    <w:bookmarkStart w:name="z10051" w:id="990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9904"/>
    <w:bookmarkStart w:name="z10052" w:id="990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9905"/>
    <w:bookmarkStart w:name="z10053" w:id="990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9906"/>
    <w:bookmarkStart w:name="z10054" w:id="990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9907"/>
    <w:bookmarkStart w:name="z10055" w:id="990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9908"/>
    <w:bookmarkStart w:name="z10056" w:id="990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9909"/>
    <w:bookmarkStart w:name="z10057" w:id="991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9910"/>
    <w:bookmarkStart w:name="z10058" w:id="991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9911"/>
    <w:bookmarkStart w:name="z10059" w:id="9912"/>
    <w:p>
      <w:pPr>
        <w:spacing w:after="0"/>
        <w:ind w:left="0"/>
        <w:jc w:val="both"/>
      </w:pPr>
      <w:r>
        <w:rPr>
          <w:rFonts w:ascii="Times New Roman"/>
          <w:b w:val="false"/>
          <w:i w:val="false"/>
          <w:color w:val="000000"/>
          <w:sz w:val="28"/>
        </w:rPr>
        <w:t>
      2) обязанности:</w:t>
      </w:r>
    </w:p>
    <w:bookmarkEnd w:id="9912"/>
    <w:bookmarkStart w:name="z10060" w:id="991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9913"/>
    <w:bookmarkStart w:name="z10061" w:id="991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9914"/>
    <w:bookmarkStart w:name="z10062" w:id="991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9915"/>
    <w:bookmarkStart w:name="z10063" w:id="991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9916"/>
    <w:bookmarkStart w:name="z10064" w:id="991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9917"/>
    <w:bookmarkStart w:name="z10065" w:id="9918"/>
    <w:p>
      <w:pPr>
        <w:spacing w:after="0"/>
        <w:ind w:left="0"/>
        <w:jc w:val="both"/>
      </w:pPr>
      <w:r>
        <w:rPr>
          <w:rFonts w:ascii="Times New Roman"/>
          <w:b w:val="false"/>
          <w:i w:val="false"/>
          <w:color w:val="000000"/>
          <w:sz w:val="28"/>
        </w:rPr>
        <w:t>
      имеющих налоговую задолженность;</w:t>
      </w:r>
    </w:p>
    <w:bookmarkEnd w:id="9918"/>
    <w:bookmarkStart w:name="z10066" w:id="991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9919"/>
    <w:bookmarkStart w:name="z10067" w:id="992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9920"/>
    <w:bookmarkStart w:name="z10068" w:id="992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9921"/>
    <w:bookmarkStart w:name="z10069" w:id="992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9922"/>
    <w:bookmarkStart w:name="z10070" w:id="992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9923"/>
    <w:bookmarkStart w:name="z10071" w:id="992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9924"/>
    <w:bookmarkStart w:name="z10072" w:id="992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9925"/>
    <w:bookmarkStart w:name="z10073" w:id="992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9926"/>
    <w:bookmarkStart w:name="z10074" w:id="992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9927"/>
    <w:bookmarkStart w:name="z10075" w:id="992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9928"/>
    <w:bookmarkStart w:name="z10076" w:id="992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9929"/>
    <w:bookmarkStart w:name="z10077" w:id="993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9930"/>
    <w:bookmarkStart w:name="z10078" w:id="993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9931"/>
    <w:bookmarkStart w:name="z10079" w:id="993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9932"/>
    <w:bookmarkStart w:name="z10080" w:id="993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9933"/>
    <w:bookmarkStart w:name="z10081" w:id="9934"/>
    <w:p>
      <w:pPr>
        <w:spacing w:after="0"/>
        <w:ind w:left="0"/>
        <w:jc w:val="both"/>
      </w:pPr>
      <w:r>
        <w:rPr>
          <w:rFonts w:ascii="Times New Roman"/>
          <w:b w:val="false"/>
          <w:i w:val="false"/>
          <w:color w:val="000000"/>
          <w:sz w:val="28"/>
        </w:rPr>
        <w:t>
      защищать интересы государства;</w:t>
      </w:r>
    </w:p>
    <w:bookmarkEnd w:id="9934"/>
    <w:bookmarkStart w:name="z10082" w:id="993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9935"/>
    <w:bookmarkStart w:name="z10083" w:id="993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9936"/>
    <w:bookmarkStart w:name="z10084" w:id="993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937"/>
    <w:bookmarkStart w:name="z10085" w:id="993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9938"/>
    <w:bookmarkStart w:name="z10086" w:id="9939"/>
    <w:p>
      <w:pPr>
        <w:spacing w:after="0"/>
        <w:ind w:left="0"/>
        <w:jc w:val="both"/>
      </w:pPr>
      <w:r>
        <w:rPr>
          <w:rFonts w:ascii="Times New Roman"/>
          <w:b w:val="false"/>
          <w:i w:val="false"/>
          <w:color w:val="000000"/>
          <w:sz w:val="28"/>
        </w:rPr>
        <w:t>
      15. Функции:</w:t>
      </w:r>
    </w:p>
    <w:bookmarkEnd w:id="9939"/>
    <w:bookmarkStart w:name="z10087" w:id="9940"/>
    <w:p>
      <w:pPr>
        <w:spacing w:after="0"/>
        <w:ind w:left="0"/>
        <w:jc w:val="both"/>
      </w:pPr>
      <w:r>
        <w:rPr>
          <w:rFonts w:ascii="Times New Roman"/>
          <w:b w:val="false"/>
          <w:i w:val="false"/>
          <w:color w:val="000000"/>
          <w:sz w:val="28"/>
        </w:rPr>
        <w:t>
      1) осуществление налогового контроля;</w:t>
      </w:r>
    </w:p>
    <w:bookmarkEnd w:id="9940"/>
    <w:bookmarkStart w:name="z10088" w:id="994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9941"/>
    <w:bookmarkStart w:name="z10089" w:id="994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9942"/>
    <w:bookmarkStart w:name="z10090" w:id="994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9943"/>
    <w:bookmarkStart w:name="z10091" w:id="994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9944"/>
    <w:bookmarkStart w:name="z10092" w:id="994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9945"/>
    <w:bookmarkStart w:name="z10093" w:id="994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9946"/>
    <w:bookmarkStart w:name="z10094" w:id="994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9947"/>
    <w:bookmarkStart w:name="z10095" w:id="994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9948"/>
    <w:bookmarkStart w:name="z10096" w:id="994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9949"/>
    <w:bookmarkStart w:name="z10097" w:id="9950"/>
    <w:p>
      <w:pPr>
        <w:spacing w:after="0"/>
        <w:ind w:left="0"/>
        <w:jc w:val="both"/>
      </w:pPr>
      <w:r>
        <w:rPr>
          <w:rFonts w:ascii="Times New Roman"/>
          <w:b w:val="false"/>
          <w:i w:val="false"/>
          <w:color w:val="000000"/>
          <w:sz w:val="28"/>
        </w:rPr>
        <w:t>
      11) осуществление налогового администрирования;</w:t>
      </w:r>
    </w:p>
    <w:bookmarkEnd w:id="9950"/>
    <w:bookmarkStart w:name="z10098" w:id="995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9951"/>
    <w:bookmarkStart w:name="z10099" w:id="995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9952"/>
    <w:bookmarkStart w:name="z10100" w:id="9953"/>
    <w:p>
      <w:pPr>
        <w:spacing w:after="0"/>
        <w:ind w:left="0"/>
        <w:jc w:val="both"/>
      </w:pPr>
      <w:r>
        <w:rPr>
          <w:rFonts w:ascii="Times New Roman"/>
          <w:b w:val="false"/>
          <w:i w:val="false"/>
          <w:color w:val="000000"/>
          <w:sz w:val="28"/>
        </w:rPr>
        <w:t>
      14) использование системы управления рисками;</w:t>
      </w:r>
    </w:p>
    <w:bookmarkEnd w:id="9953"/>
    <w:bookmarkStart w:name="z10101" w:id="995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9954"/>
    <w:bookmarkStart w:name="z10102" w:id="995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9955"/>
    <w:bookmarkStart w:name="z10103" w:id="995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9956"/>
    <w:bookmarkStart w:name="z10104" w:id="995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9957"/>
    <w:bookmarkStart w:name="z10105" w:id="995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9958"/>
    <w:bookmarkStart w:name="z10106" w:id="995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9959"/>
    <w:bookmarkStart w:name="z10107" w:id="996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9960"/>
    <w:bookmarkStart w:name="z10108" w:id="996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9961"/>
    <w:bookmarkStart w:name="z10109" w:id="996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9962"/>
    <w:bookmarkStart w:name="z10110" w:id="996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9963"/>
    <w:bookmarkStart w:name="z10111" w:id="996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9964"/>
    <w:bookmarkStart w:name="z10112" w:id="996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9965"/>
    <w:bookmarkStart w:name="z10113" w:id="996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9966"/>
    <w:bookmarkStart w:name="z10114" w:id="996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9967"/>
    <w:bookmarkStart w:name="z10115" w:id="996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9968"/>
    <w:bookmarkStart w:name="z10116" w:id="996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9969"/>
    <w:bookmarkStart w:name="z10117" w:id="997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9970"/>
    <w:bookmarkStart w:name="z10118" w:id="997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9971"/>
    <w:bookmarkStart w:name="z10119" w:id="997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9972"/>
    <w:bookmarkStart w:name="z10120" w:id="997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9973"/>
    <w:bookmarkStart w:name="z10121" w:id="997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9974"/>
    <w:bookmarkStart w:name="z10122" w:id="997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9975"/>
    <w:bookmarkStart w:name="z10123" w:id="997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9976"/>
    <w:bookmarkStart w:name="z10124" w:id="997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9977"/>
    <w:bookmarkStart w:name="z10125" w:id="997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978"/>
    <w:bookmarkStart w:name="z10126" w:id="997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9979"/>
    <w:bookmarkStart w:name="z10127" w:id="998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980"/>
    <w:bookmarkStart w:name="z10128" w:id="998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9981"/>
    <w:bookmarkStart w:name="z10129" w:id="9982"/>
    <w:p>
      <w:pPr>
        <w:spacing w:after="0"/>
        <w:ind w:left="0"/>
        <w:jc w:val="both"/>
      </w:pPr>
      <w:r>
        <w:rPr>
          <w:rFonts w:ascii="Times New Roman"/>
          <w:b w:val="false"/>
          <w:i w:val="false"/>
          <w:color w:val="000000"/>
          <w:sz w:val="28"/>
        </w:rPr>
        <w:t>
      18. Полномочия Руководителя Управления:</w:t>
      </w:r>
    </w:p>
    <w:bookmarkEnd w:id="9982"/>
    <w:bookmarkStart w:name="z10130" w:id="998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9983"/>
    <w:bookmarkStart w:name="z10131" w:id="998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9984"/>
    <w:bookmarkStart w:name="z10132" w:id="998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9985"/>
    <w:bookmarkStart w:name="z10133" w:id="998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9986"/>
    <w:bookmarkStart w:name="z10134" w:id="998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9987"/>
    <w:bookmarkStart w:name="z10135" w:id="998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9988"/>
    <w:bookmarkStart w:name="z10136" w:id="998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9989"/>
    <w:bookmarkStart w:name="z10137" w:id="999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9990"/>
    <w:bookmarkStart w:name="z10138" w:id="999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9991"/>
    <w:bookmarkStart w:name="z10139" w:id="999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9992"/>
    <w:bookmarkStart w:name="z10140" w:id="999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9993"/>
    <w:bookmarkStart w:name="z10141" w:id="999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9994"/>
    <w:bookmarkStart w:name="z10142" w:id="9995"/>
    <w:p>
      <w:pPr>
        <w:spacing w:after="0"/>
        <w:ind w:left="0"/>
        <w:jc w:val="left"/>
      </w:pPr>
      <w:r>
        <w:rPr>
          <w:rFonts w:ascii="Times New Roman"/>
          <w:b/>
          <w:i w:val="false"/>
          <w:color w:val="000000"/>
        </w:rPr>
        <w:t xml:space="preserve"> Глава 4. Имущество Управления</w:t>
      </w:r>
    </w:p>
    <w:bookmarkEnd w:id="9995"/>
    <w:bookmarkStart w:name="z10143" w:id="999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9996"/>
    <w:bookmarkStart w:name="z10144" w:id="999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997"/>
    <w:bookmarkStart w:name="z10145" w:id="999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9998"/>
    <w:bookmarkStart w:name="z10146" w:id="999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999"/>
    <w:bookmarkStart w:name="z10147" w:id="10000"/>
    <w:p>
      <w:pPr>
        <w:spacing w:after="0"/>
        <w:ind w:left="0"/>
        <w:jc w:val="left"/>
      </w:pPr>
      <w:r>
        <w:rPr>
          <w:rFonts w:ascii="Times New Roman"/>
          <w:b/>
          <w:i w:val="false"/>
          <w:color w:val="000000"/>
        </w:rPr>
        <w:t xml:space="preserve"> Глава 5. Реорганизация и упразднение Управления</w:t>
      </w:r>
    </w:p>
    <w:bookmarkEnd w:id="10000"/>
    <w:bookmarkStart w:name="z10148" w:id="1000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0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151" w:id="10002"/>
    <w:p>
      <w:pPr>
        <w:spacing w:after="0"/>
        <w:ind w:left="0"/>
        <w:jc w:val="left"/>
      </w:pPr>
      <w:r>
        <w:rPr>
          <w:rFonts w:ascii="Times New Roman"/>
          <w:b/>
          <w:i w:val="false"/>
          <w:color w:val="000000"/>
        </w:rPr>
        <w:t xml:space="preserve"> Положение об Управлении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002"/>
    <w:bookmarkStart w:name="z10152" w:id="10003"/>
    <w:p>
      <w:pPr>
        <w:spacing w:after="0"/>
        <w:ind w:left="0"/>
        <w:jc w:val="left"/>
      </w:pPr>
      <w:r>
        <w:rPr>
          <w:rFonts w:ascii="Times New Roman"/>
          <w:b/>
          <w:i w:val="false"/>
          <w:color w:val="000000"/>
        </w:rPr>
        <w:t xml:space="preserve"> Глава 1. Общие положения</w:t>
      </w:r>
    </w:p>
    <w:bookmarkEnd w:id="10003"/>
    <w:bookmarkStart w:name="z10153" w:id="10004"/>
    <w:p>
      <w:pPr>
        <w:spacing w:after="0"/>
        <w:ind w:left="0"/>
        <w:jc w:val="both"/>
      </w:pPr>
      <w:r>
        <w:rPr>
          <w:rFonts w:ascii="Times New Roman"/>
          <w:b w:val="false"/>
          <w:i w:val="false"/>
          <w:color w:val="000000"/>
          <w:sz w:val="28"/>
        </w:rPr>
        <w:t>
      1.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0004"/>
    <w:bookmarkStart w:name="z10154" w:id="10005"/>
    <w:p>
      <w:pPr>
        <w:spacing w:after="0"/>
        <w:ind w:left="0"/>
        <w:jc w:val="both"/>
      </w:pPr>
      <w:r>
        <w:rPr>
          <w:rFonts w:ascii="Times New Roman"/>
          <w:b w:val="false"/>
          <w:i w:val="false"/>
          <w:color w:val="000000"/>
          <w:sz w:val="28"/>
        </w:rPr>
        <w:t xml:space="preserve">
      1) налогового администрирования; </w:t>
      </w:r>
    </w:p>
    <w:bookmarkEnd w:id="10005"/>
    <w:bookmarkStart w:name="z10155" w:id="100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006"/>
    <w:bookmarkStart w:name="z10156" w:id="10007"/>
    <w:p>
      <w:pPr>
        <w:spacing w:after="0"/>
        <w:ind w:left="0"/>
        <w:jc w:val="both"/>
      </w:pPr>
      <w:r>
        <w:rPr>
          <w:rFonts w:ascii="Times New Roman"/>
          <w:b w:val="false"/>
          <w:i w:val="false"/>
          <w:color w:val="000000"/>
          <w:sz w:val="28"/>
        </w:rPr>
        <w:t xml:space="preserve">
      3) оборота нефтепродуктов и биотоплива; </w:t>
      </w:r>
    </w:p>
    <w:bookmarkEnd w:id="10007"/>
    <w:bookmarkStart w:name="z10157" w:id="100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008"/>
    <w:bookmarkStart w:name="z10158" w:id="100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0009"/>
    <w:bookmarkStart w:name="z10159" w:id="100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010"/>
    <w:bookmarkStart w:name="z10160" w:id="100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011"/>
    <w:bookmarkStart w:name="z10161" w:id="100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0012"/>
    <w:bookmarkStart w:name="z10162" w:id="100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013"/>
    <w:bookmarkStart w:name="z10163" w:id="100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0014"/>
    <w:bookmarkStart w:name="z10164" w:id="100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0015"/>
    <w:bookmarkStart w:name="z10165" w:id="10016"/>
    <w:p>
      <w:pPr>
        <w:spacing w:after="0"/>
        <w:ind w:left="0"/>
        <w:jc w:val="both"/>
      </w:pPr>
      <w:r>
        <w:rPr>
          <w:rFonts w:ascii="Times New Roman"/>
          <w:b w:val="false"/>
          <w:i w:val="false"/>
          <w:color w:val="000000"/>
          <w:sz w:val="28"/>
        </w:rPr>
        <w:t xml:space="preserve">
      8. Местонахождение Управления: почтовый индекс 071200, Республика Казахстан, Восточно-Казахстанская область, Курчумский район, село Курчум, улица Бунтовских, 2А. </w:t>
      </w:r>
    </w:p>
    <w:bookmarkEnd w:id="10016"/>
    <w:bookmarkStart w:name="z10166" w:id="100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017"/>
    <w:bookmarkStart w:name="z10167" w:id="100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018"/>
    <w:bookmarkStart w:name="z10168" w:id="100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019"/>
    <w:bookmarkStart w:name="z10169" w:id="100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0020"/>
    <w:bookmarkStart w:name="z10170" w:id="100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021"/>
    <w:bookmarkStart w:name="z10171" w:id="10022"/>
    <w:p>
      <w:pPr>
        <w:spacing w:after="0"/>
        <w:ind w:left="0"/>
        <w:jc w:val="left"/>
      </w:pPr>
      <w:r>
        <w:rPr>
          <w:rFonts w:ascii="Times New Roman"/>
          <w:b/>
          <w:i w:val="false"/>
          <w:color w:val="000000"/>
        </w:rPr>
        <w:t xml:space="preserve"> Глава 2. Задачи, права и обязанности Управления</w:t>
      </w:r>
    </w:p>
    <w:bookmarkEnd w:id="10022"/>
    <w:bookmarkStart w:name="z10172" w:id="10023"/>
    <w:p>
      <w:pPr>
        <w:spacing w:after="0"/>
        <w:ind w:left="0"/>
        <w:jc w:val="both"/>
      </w:pPr>
      <w:r>
        <w:rPr>
          <w:rFonts w:ascii="Times New Roman"/>
          <w:b w:val="false"/>
          <w:i w:val="false"/>
          <w:color w:val="000000"/>
          <w:sz w:val="28"/>
        </w:rPr>
        <w:t>
      13. Задачи:</w:t>
      </w:r>
    </w:p>
    <w:bookmarkEnd w:id="10023"/>
    <w:bookmarkStart w:name="z10173" w:id="100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024"/>
    <w:bookmarkStart w:name="z10174" w:id="100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0025"/>
    <w:bookmarkStart w:name="z10175" w:id="100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026"/>
    <w:bookmarkStart w:name="z10176" w:id="100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027"/>
    <w:bookmarkStart w:name="z10177" w:id="100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0028"/>
    <w:bookmarkStart w:name="z10178" w:id="100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029"/>
    <w:bookmarkStart w:name="z10179" w:id="100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0030"/>
    <w:bookmarkStart w:name="z10180" w:id="10031"/>
    <w:p>
      <w:pPr>
        <w:spacing w:after="0"/>
        <w:ind w:left="0"/>
        <w:jc w:val="both"/>
      </w:pPr>
      <w:r>
        <w:rPr>
          <w:rFonts w:ascii="Times New Roman"/>
          <w:b w:val="false"/>
          <w:i w:val="false"/>
          <w:color w:val="000000"/>
          <w:sz w:val="28"/>
        </w:rPr>
        <w:t>
      14. Права и обязанности Управления:</w:t>
      </w:r>
    </w:p>
    <w:bookmarkEnd w:id="10031"/>
    <w:bookmarkStart w:name="z10181" w:id="10032"/>
    <w:p>
      <w:pPr>
        <w:spacing w:after="0"/>
        <w:ind w:left="0"/>
        <w:jc w:val="both"/>
      </w:pPr>
      <w:r>
        <w:rPr>
          <w:rFonts w:ascii="Times New Roman"/>
          <w:b w:val="false"/>
          <w:i w:val="false"/>
          <w:color w:val="000000"/>
          <w:sz w:val="28"/>
        </w:rPr>
        <w:t>
      1) права:</w:t>
      </w:r>
    </w:p>
    <w:bookmarkEnd w:id="10032"/>
    <w:bookmarkStart w:name="z10182" w:id="100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033"/>
    <w:bookmarkStart w:name="z10183" w:id="10034"/>
    <w:p>
      <w:pPr>
        <w:spacing w:after="0"/>
        <w:ind w:left="0"/>
        <w:jc w:val="both"/>
      </w:pPr>
      <w:r>
        <w:rPr>
          <w:rFonts w:ascii="Times New Roman"/>
          <w:b w:val="false"/>
          <w:i w:val="false"/>
          <w:color w:val="000000"/>
          <w:sz w:val="28"/>
        </w:rPr>
        <w:t>
      требовать от налогоплательщика (налогового агента):</w:t>
      </w:r>
    </w:p>
    <w:bookmarkEnd w:id="10034"/>
    <w:bookmarkStart w:name="z10184" w:id="100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035"/>
    <w:bookmarkStart w:name="z10185" w:id="100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036"/>
    <w:bookmarkStart w:name="z10186" w:id="100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037"/>
    <w:bookmarkStart w:name="z10187" w:id="100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038"/>
    <w:bookmarkStart w:name="z10188" w:id="100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039"/>
    <w:bookmarkStart w:name="z10189" w:id="100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040"/>
    <w:bookmarkStart w:name="z10190" w:id="100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041"/>
    <w:bookmarkStart w:name="z10191" w:id="100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042"/>
    <w:bookmarkStart w:name="z10192" w:id="100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043"/>
    <w:bookmarkStart w:name="z10193" w:id="100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044"/>
    <w:bookmarkStart w:name="z10194" w:id="100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0045"/>
    <w:bookmarkStart w:name="z10195" w:id="100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0046"/>
    <w:bookmarkStart w:name="z10196" w:id="100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0047"/>
    <w:bookmarkStart w:name="z10197" w:id="100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048"/>
    <w:bookmarkStart w:name="z10198" w:id="100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049"/>
    <w:bookmarkStart w:name="z10199" w:id="100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050"/>
    <w:bookmarkStart w:name="z10200" w:id="100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051"/>
    <w:bookmarkStart w:name="z10201" w:id="100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052"/>
    <w:bookmarkStart w:name="z10202" w:id="100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053"/>
    <w:bookmarkStart w:name="z10203" w:id="100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054"/>
    <w:bookmarkStart w:name="z10204" w:id="100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0055"/>
    <w:bookmarkStart w:name="z10205" w:id="100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0056"/>
    <w:bookmarkStart w:name="z10206" w:id="100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057"/>
    <w:bookmarkStart w:name="z10207" w:id="10058"/>
    <w:p>
      <w:pPr>
        <w:spacing w:after="0"/>
        <w:ind w:left="0"/>
        <w:jc w:val="both"/>
      </w:pPr>
      <w:r>
        <w:rPr>
          <w:rFonts w:ascii="Times New Roman"/>
          <w:b w:val="false"/>
          <w:i w:val="false"/>
          <w:color w:val="000000"/>
          <w:sz w:val="28"/>
        </w:rPr>
        <w:t>
      2) обязанности:</w:t>
      </w:r>
    </w:p>
    <w:bookmarkEnd w:id="10058"/>
    <w:bookmarkStart w:name="z10208" w:id="100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059"/>
    <w:bookmarkStart w:name="z10209" w:id="100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060"/>
    <w:bookmarkStart w:name="z10210" w:id="100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061"/>
    <w:bookmarkStart w:name="z10211" w:id="100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062"/>
    <w:bookmarkStart w:name="z10212" w:id="100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063"/>
    <w:bookmarkStart w:name="z10213" w:id="10064"/>
    <w:p>
      <w:pPr>
        <w:spacing w:after="0"/>
        <w:ind w:left="0"/>
        <w:jc w:val="both"/>
      </w:pPr>
      <w:r>
        <w:rPr>
          <w:rFonts w:ascii="Times New Roman"/>
          <w:b w:val="false"/>
          <w:i w:val="false"/>
          <w:color w:val="000000"/>
          <w:sz w:val="28"/>
        </w:rPr>
        <w:t>
      имеющих налоговую задолженность;</w:t>
      </w:r>
    </w:p>
    <w:bookmarkEnd w:id="10064"/>
    <w:bookmarkStart w:name="z10214" w:id="100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065"/>
    <w:bookmarkStart w:name="z10215" w:id="100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066"/>
    <w:bookmarkStart w:name="z10216" w:id="100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067"/>
    <w:bookmarkStart w:name="z10217" w:id="100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068"/>
    <w:bookmarkStart w:name="z10218" w:id="100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069"/>
    <w:bookmarkStart w:name="z10219" w:id="100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070"/>
    <w:bookmarkStart w:name="z10220" w:id="100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071"/>
    <w:bookmarkStart w:name="z10221" w:id="100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072"/>
    <w:bookmarkStart w:name="z10222" w:id="100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073"/>
    <w:bookmarkStart w:name="z10223" w:id="100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074"/>
    <w:bookmarkStart w:name="z10224" w:id="100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075"/>
    <w:bookmarkStart w:name="z10225" w:id="100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076"/>
    <w:bookmarkStart w:name="z10226" w:id="100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077"/>
    <w:bookmarkStart w:name="z10227" w:id="100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078"/>
    <w:bookmarkStart w:name="z10228" w:id="100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0079"/>
    <w:bookmarkStart w:name="z10229" w:id="10080"/>
    <w:p>
      <w:pPr>
        <w:spacing w:after="0"/>
        <w:ind w:left="0"/>
        <w:jc w:val="both"/>
      </w:pPr>
      <w:r>
        <w:rPr>
          <w:rFonts w:ascii="Times New Roman"/>
          <w:b w:val="false"/>
          <w:i w:val="false"/>
          <w:color w:val="000000"/>
          <w:sz w:val="28"/>
        </w:rPr>
        <w:t>
      защищать интересы государства;</w:t>
      </w:r>
    </w:p>
    <w:bookmarkEnd w:id="10080"/>
    <w:bookmarkStart w:name="z10230" w:id="100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081"/>
    <w:bookmarkStart w:name="z10231" w:id="100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082"/>
    <w:bookmarkStart w:name="z10232" w:id="100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083"/>
    <w:bookmarkStart w:name="z10233" w:id="100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084"/>
    <w:bookmarkStart w:name="z10234" w:id="10085"/>
    <w:p>
      <w:pPr>
        <w:spacing w:after="0"/>
        <w:ind w:left="0"/>
        <w:jc w:val="both"/>
      </w:pPr>
      <w:r>
        <w:rPr>
          <w:rFonts w:ascii="Times New Roman"/>
          <w:b w:val="false"/>
          <w:i w:val="false"/>
          <w:color w:val="000000"/>
          <w:sz w:val="28"/>
        </w:rPr>
        <w:t>
      15. Функции:</w:t>
      </w:r>
    </w:p>
    <w:bookmarkEnd w:id="10085"/>
    <w:bookmarkStart w:name="z10235" w:id="10086"/>
    <w:p>
      <w:pPr>
        <w:spacing w:after="0"/>
        <w:ind w:left="0"/>
        <w:jc w:val="both"/>
      </w:pPr>
      <w:r>
        <w:rPr>
          <w:rFonts w:ascii="Times New Roman"/>
          <w:b w:val="false"/>
          <w:i w:val="false"/>
          <w:color w:val="000000"/>
          <w:sz w:val="28"/>
        </w:rPr>
        <w:t>
      1) осуществление налогового контроля;</w:t>
      </w:r>
    </w:p>
    <w:bookmarkEnd w:id="10086"/>
    <w:bookmarkStart w:name="z10236" w:id="100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087"/>
    <w:bookmarkStart w:name="z10237" w:id="100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088"/>
    <w:bookmarkStart w:name="z10238" w:id="100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0089"/>
    <w:bookmarkStart w:name="z10239" w:id="100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090"/>
    <w:bookmarkStart w:name="z10240" w:id="100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091"/>
    <w:bookmarkStart w:name="z10241" w:id="100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092"/>
    <w:bookmarkStart w:name="z10242" w:id="100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093"/>
    <w:bookmarkStart w:name="z10243" w:id="100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094"/>
    <w:bookmarkStart w:name="z10244" w:id="100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095"/>
    <w:bookmarkStart w:name="z10245" w:id="10096"/>
    <w:p>
      <w:pPr>
        <w:spacing w:after="0"/>
        <w:ind w:left="0"/>
        <w:jc w:val="both"/>
      </w:pPr>
      <w:r>
        <w:rPr>
          <w:rFonts w:ascii="Times New Roman"/>
          <w:b w:val="false"/>
          <w:i w:val="false"/>
          <w:color w:val="000000"/>
          <w:sz w:val="28"/>
        </w:rPr>
        <w:t>
      11) осуществление налогового администрирования;</w:t>
      </w:r>
    </w:p>
    <w:bookmarkEnd w:id="10096"/>
    <w:bookmarkStart w:name="z10246" w:id="100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097"/>
    <w:bookmarkStart w:name="z10247" w:id="100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098"/>
    <w:bookmarkStart w:name="z10248" w:id="10099"/>
    <w:p>
      <w:pPr>
        <w:spacing w:after="0"/>
        <w:ind w:left="0"/>
        <w:jc w:val="both"/>
      </w:pPr>
      <w:r>
        <w:rPr>
          <w:rFonts w:ascii="Times New Roman"/>
          <w:b w:val="false"/>
          <w:i w:val="false"/>
          <w:color w:val="000000"/>
          <w:sz w:val="28"/>
        </w:rPr>
        <w:t>
      14) использование системы управления рисками;</w:t>
      </w:r>
    </w:p>
    <w:bookmarkEnd w:id="10099"/>
    <w:bookmarkStart w:name="z10249" w:id="101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0100"/>
    <w:bookmarkStart w:name="z10250" w:id="101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0101"/>
    <w:bookmarkStart w:name="z10251" w:id="101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0102"/>
    <w:bookmarkStart w:name="z10252" w:id="101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103"/>
    <w:bookmarkStart w:name="z10253" w:id="101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0104"/>
    <w:bookmarkStart w:name="z10254" w:id="101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0105"/>
    <w:bookmarkStart w:name="z10255" w:id="101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0106"/>
    <w:bookmarkStart w:name="z10256" w:id="101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0107"/>
    <w:bookmarkStart w:name="z10257" w:id="101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0108"/>
    <w:bookmarkStart w:name="z10258" w:id="101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0109"/>
    <w:bookmarkStart w:name="z10259" w:id="101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0110"/>
    <w:bookmarkStart w:name="z10260" w:id="101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0111"/>
    <w:bookmarkStart w:name="z10261" w:id="101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0112"/>
    <w:bookmarkStart w:name="z10262" w:id="101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0113"/>
    <w:bookmarkStart w:name="z10263" w:id="101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0114"/>
    <w:bookmarkStart w:name="z10264" w:id="101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0115"/>
    <w:bookmarkStart w:name="z10265" w:id="101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0116"/>
    <w:bookmarkStart w:name="z10266" w:id="101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0117"/>
    <w:bookmarkStart w:name="z10267" w:id="101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0118"/>
    <w:bookmarkStart w:name="z10268" w:id="101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0119"/>
    <w:bookmarkStart w:name="z10269" w:id="101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0120"/>
    <w:bookmarkStart w:name="z10270" w:id="101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0121"/>
    <w:bookmarkStart w:name="z10271" w:id="101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0122"/>
    <w:bookmarkStart w:name="z10272" w:id="101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123"/>
    <w:bookmarkStart w:name="z10273" w:id="101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0124"/>
    <w:bookmarkStart w:name="z10274" w:id="101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0125"/>
    <w:bookmarkStart w:name="z10275" w:id="101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0126"/>
    <w:bookmarkStart w:name="z10276" w:id="101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127"/>
    <w:bookmarkStart w:name="z10277" w:id="10128"/>
    <w:p>
      <w:pPr>
        <w:spacing w:after="0"/>
        <w:ind w:left="0"/>
        <w:jc w:val="both"/>
      </w:pPr>
      <w:r>
        <w:rPr>
          <w:rFonts w:ascii="Times New Roman"/>
          <w:b w:val="false"/>
          <w:i w:val="false"/>
          <w:color w:val="000000"/>
          <w:sz w:val="28"/>
        </w:rPr>
        <w:t>
      18. Полномочия Руководителя Управления:</w:t>
      </w:r>
    </w:p>
    <w:bookmarkEnd w:id="10128"/>
    <w:bookmarkStart w:name="z10278" w:id="1012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0129"/>
    <w:bookmarkStart w:name="z10279" w:id="1013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0130"/>
    <w:bookmarkStart w:name="z10280" w:id="1013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0131"/>
    <w:bookmarkStart w:name="z10281" w:id="1013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0132"/>
    <w:bookmarkStart w:name="z10282" w:id="1013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0133"/>
    <w:bookmarkStart w:name="z10283" w:id="1013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0134"/>
    <w:bookmarkStart w:name="z10284" w:id="1013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135"/>
    <w:bookmarkStart w:name="z10285" w:id="1013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0136"/>
    <w:bookmarkStart w:name="z10286" w:id="1013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0137"/>
    <w:bookmarkStart w:name="z10287" w:id="1013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0138"/>
    <w:bookmarkStart w:name="z10288" w:id="1013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0139"/>
    <w:bookmarkStart w:name="z10289" w:id="1014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140"/>
    <w:bookmarkStart w:name="z10290" w:id="10141"/>
    <w:p>
      <w:pPr>
        <w:spacing w:after="0"/>
        <w:ind w:left="0"/>
        <w:jc w:val="left"/>
      </w:pPr>
      <w:r>
        <w:rPr>
          <w:rFonts w:ascii="Times New Roman"/>
          <w:b/>
          <w:i w:val="false"/>
          <w:color w:val="000000"/>
        </w:rPr>
        <w:t xml:space="preserve"> Глава 4. Имущество Управления</w:t>
      </w:r>
    </w:p>
    <w:bookmarkEnd w:id="10141"/>
    <w:bookmarkStart w:name="z10291" w:id="1014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0142"/>
    <w:bookmarkStart w:name="z10292" w:id="1014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143"/>
    <w:bookmarkStart w:name="z10293" w:id="1014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0144"/>
    <w:bookmarkStart w:name="z10294" w:id="1014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145"/>
    <w:bookmarkStart w:name="z10295" w:id="10146"/>
    <w:p>
      <w:pPr>
        <w:spacing w:after="0"/>
        <w:ind w:left="0"/>
        <w:jc w:val="left"/>
      </w:pPr>
      <w:r>
        <w:rPr>
          <w:rFonts w:ascii="Times New Roman"/>
          <w:b/>
          <w:i w:val="false"/>
          <w:color w:val="000000"/>
        </w:rPr>
        <w:t xml:space="preserve"> Глава 5. Реорганизация и упразднение Управления</w:t>
      </w:r>
    </w:p>
    <w:bookmarkEnd w:id="10146"/>
    <w:bookmarkStart w:name="z10296" w:id="1014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0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299" w:id="10148"/>
    <w:p>
      <w:pPr>
        <w:spacing w:after="0"/>
        <w:ind w:left="0"/>
        <w:jc w:val="left"/>
      </w:pPr>
      <w:r>
        <w:rPr>
          <w:rFonts w:ascii="Times New Roman"/>
          <w:b/>
          <w:i w:val="false"/>
          <w:color w:val="000000"/>
        </w:rPr>
        <w:t xml:space="preserve"> Положение об Управлении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148"/>
    <w:bookmarkStart w:name="z10300" w:id="10149"/>
    <w:p>
      <w:pPr>
        <w:spacing w:after="0"/>
        <w:ind w:left="0"/>
        <w:jc w:val="left"/>
      </w:pPr>
      <w:r>
        <w:rPr>
          <w:rFonts w:ascii="Times New Roman"/>
          <w:b/>
          <w:i w:val="false"/>
          <w:color w:val="000000"/>
        </w:rPr>
        <w:t xml:space="preserve"> Глава 1. Общие положения</w:t>
      </w:r>
    </w:p>
    <w:bookmarkEnd w:id="10149"/>
    <w:bookmarkStart w:name="z10301" w:id="10150"/>
    <w:p>
      <w:pPr>
        <w:spacing w:after="0"/>
        <w:ind w:left="0"/>
        <w:jc w:val="both"/>
      </w:pPr>
      <w:r>
        <w:rPr>
          <w:rFonts w:ascii="Times New Roman"/>
          <w:b w:val="false"/>
          <w:i w:val="false"/>
          <w:color w:val="000000"/>
          <w:sz w:val="28"/>
        </w:rPr>
        <w:t>
      1.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0150"/>
    <w:bookmarkStart w:name="z10302" w:id="10151"/>
    <w:p>
      <w:pPr>
        <w:spacing w:after="0"/>
        <w:ind w:left="0"/>
        <w:jc w:val="both"/>
      </w:pPr>
      <w:r>
        <w:rPr>
          <w:rFonts w:ascii="Times New Roman"/>
          <w:b w:val="false"/>
          <w:i w:val="false"/>
          <w:color w:val="000000"/>
          <w:sz w:val="28"/>
        </w:rPr>
        <w:t xml:space="preserve">
      1) налогового администрирования; </w:t>
      </w:r>
    </w:p>
    <w:bookmarkEnd w:id="10151"/>
    <w:bookmarkStart w:name="z10303" w:id="1015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152"/>
    <w:bookmarkStart w:name="z10304" w:id="10153"/>
    <w:p>
      <w:pPr>
        <w:spacing w:after="0"/>
        <w:ind w:left="0"/>
        <w:jc w:val="both"/>
      </w:pPr>
      <w:r>
        <w:rPr>
          <w:rFonts w:ascii="Times New Roman"/>
          <w:b w:val="false"/>
          <w:i w:val="false"/>
          <w:color w:val="000000"/>
          <w:sz w:val="28"/>
        </w:rPr>
        <w:t xml:space="preserve">
      3) оборота нефтепродуктов и биотоплива; </w:t>
      </w:r>
    </w:p>
    <w:bookmarkEnd w:id="10153"/>
    <w:bookmarkStart w:name="z10305" w:id="1015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154"/>
    <w:bookmarkStart w:name="z10306" w:id="1015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0155"/>
    <w:bookmarkStart w:name="z10307" w:id="1015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156"/>
    <w:bookmarkStart w:name="z10308" w:id="1015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157"/>
    <w:bookmarkStart w:name="z10309" w:id="1015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0158"/>
    <w:bookmarkStart w:name="z10310" w:id="1015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159"/>
    <w:bookmarkStart w:name="z10311" w:id="1016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0160"/>
    <w:bookmarkStart w:name="z10312" w:id="1016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0161"/>
    <w:bookmarkStart w:name="z10313" w:id="10162"/>
    <w:p>
      <w:pPr>
        <w:spacing w:after="0"/>
        <w:ind w:left="0"/>
        <w:jc w:val="both"/>
      </w:pPr>
      <w:r>
        <w:rPr>
          <w:rFonts w:ascii="Times New Roman"/>
          <w:b w:val="false"/>
          <w:i w:val="false"/>
          <w:color w:val="000000"/>
          <w:sz w:val="28"/>
        </w:rPr>
        <w:t xml:space="preserve">
      8. Местонахождение Управления: почтовый индекс 071600, Республика Казахстан, Восточно-Казахстанская область, Уланский район, поселок Касыма Кайсенова, проспект Абая, 21. </w:t>
      </w:r>
    </w:p>
    <w:bookmarkEnd w:id="10162"/>
    <w:bookmarkStart w:name="z10314" w:id="1016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163"/>
    <w:bookmarkStart w:name="z10315" w:id="1016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164"/>
    <w:bookmarkStart w:name="z10316" w:id="1016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165"/>
    <w:bookmarkStart w:name="z10317" w:id="1016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0166"/>
    <w:bookmarkStart w:name="z10318" w:id="1016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167"/>
    <w:bookmarkStart w:name="z10319" w:id="10168"/>
    <w:p>
      <w:pPr>
        <w:spacing w:after="0"/>
        <w:ind w:left="0"/>
        <w:jc w:val="left"/>
      </w:pPr>
      <w:r>
        <w:rPr>
          <w:rFonts w:ascii="Times New Roman"/>
          <w:b/>
          <w:i w:val="false"/>
          <w:color w:val="000000"/>
        </w:rPr>
        <w:t xml:space="preserve"> Глава 2. Задачи, права и обязанности Управления</w:t>
      </w:r>
    </w:p>
    <w:bookmarkEnd w:id="10168"/>
    <w:bookmarkStart w:name="z10320" w:id="10169"/>
    <w:p>
      <w:pPr>
        <w:spacing w:after="0"/>
        <w:ind w:left="0"/>
        <w:jc w:val="both"/>
      </w:pPr>
      <w:r>
        <w:rPr>
          <w:rFonts w:ascii="Times New Roman"/>
          <w:b w:val="false"/>
          <w:i w:val="false"/>
          <w:color w:val="000000"/>
          <w:sz w:val="28"/>
        </w:rPr>
        <w:t>
      13. Задачи:</w:t>
      </w:r>
    </w:p>
    <w:bookmarkEnd w:id="10169"/>
    <w:bookmarkStart w:name="z10321" w:id="1017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170"/>
    <w:bookmarkStart w:name="z10322" w:id="1017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0171"/>
    <w:bookmarkStart w:name="z10323" w:id="1017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172"/>
    <w:bookmarkStart w:name="z10324" w:id="1017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173"/>
    <w:bookmarkStart w:name="z10325" w:id="1017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0174"/>
    <w:bookmarkStart w:name="z10326" w:id="1017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175"/>
    <w:bookmarkStart w:name="z10327" w:id="1017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0176"/>
    <w:bookmarkStart w:name="z10328" w:id="10177"/>
    <w:p>
      <w:pPr>
        <w:spacing w:after="0"/>
        <w:ind w:left="0"/>
        <w:jc w:val="both"/>
      </w:pPr>
      <w:r>
        <w:rPr>
          <w:rFonts w:ascii="Times New Roman"/>
          <w:b w:val="false"/>
          <w:i w:val="false"/>
          <w:color w:val="000000"/>
          <w:sz w:val="28"/>
        </w:rPr>
        <w:t>
      14. Права и обязанности Управления:</w:t>
      </w:r>
    </w:p>
    <w:bookmarkEnd w:id="10177"/>
    <w:bookmarkStart w:name="z10329" w:id="10178"/>
    <w:p>
      <w:pPr>
        <w:spacing w:after="0"/>
        <w:ind w:left="0"/>
        <w:jc w:val="both"/>
      </w:pPr>
      <w:r>
        <w:rPr>
          <w:rFonts w:ascii="Times New Roman"/>
          <w:b w:val="false"/>
          <w:i w:val="false"/>
          <w:color w:val="000000"/>
          <w:sz w:val="28"/>
        </w:rPr>
        <w:t>
      1) права:</w:t>
      </w:r>
    </w:p>
    <w:bookmarkEnd w:id="10178"/>
    <w:bookmarkStart w:name="z10330" w:id="1017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179"/>
    <w:bookmarkStart w:name="z10331" w:id="10180"/>
    <w:p>
      <w:pPr>
        <w:spacing w:after="0"/>
        <w:ind w:left="0"/>
        <w:jc w:val="both"/>
      </w:pPr>
      <w:r>
        <w:rPr>
          <w:rFonts w:ascii="Times New Roman"/>
          <w:b w:val="false"/>
          <w:i w:val="false"/>
          <w:color w:val="000000"/>
          <w:sz w:val="28"/>
        </w:rPr>
        <w:t>
      требовать от налогоплательщика (налогового агента):</w:t>
      </w:r>
    </w:p>
    <w:bookmarkEnd w:id="10180"/>
    <w:bookmarkStart w:name="z10332" w:id="1018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181"/>
    <w:bookmarkStart w:name="z10333" w:id="1018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182"/>
    <w:bookmarkStart w:name="z10334" w:id="1018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183"/>
    <w:bookmarkStart w:name="z10335" w:id="1018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184"/>
    <w:bookmarkStart w:name="z10336" w:id="1018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185"/>
    <w:bookmarkStart w:name="z10337" w:id="1018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186"/>
    <w:bookmarkStart w:name="z10338" w:id="1018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187"/>
    <w:bookmarkStart w:name="z10339" w:id="1018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188"/>
    <w:bookmarkStart w:name="z10340" w:id="1018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189"/>
    <w:bookmarkStart w:name="z10341" w:id="1019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190"/>
    <w:bookmarkStart w:name="z10342" w:id="1019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0191"/>
    <w:bookmarkStart w:name="z10343" w:id="1019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0192"/>
    <w:bookmarkStart w:name="z10344" w:id="1019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0193"/>
    <w:bookmarkStart w:name="z10345" w:id="1019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194"/>
    <w:bookmarkStart w:name="z10346" w:id="1019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195"/>
    <w:bookmarkStart w:name="z10347" w:id="1019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196"/>
    <w:bookmarkStart w:name="z10348" w:id="1019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197"/>
    <w:bookmarkStart w:name="z10349" w:id="1019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198"/>
    <w:bookmarkStart w:name="z10350" w:id="1019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199"/>
    <w:bookmarkStart w:name="z10351" w:id="1020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200"/>
    <w:bookmarkStart w:name="z10352" w:id="1020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0201"/>
    <w:bookmarkStart w:name="z10353" w:id="1020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0202"/>
    <w:bookmarkStart w:name="z10354" w:id="1020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203"/>
    <w:bookmarkStart w:name="z10355" w:id="10204"/>
    <w:p>
      <w:pPr>
        <w:spacing w:after="0"/>
        <w:ind w:left="0"/>
        <w:jc w:val="both"/>
      </w:pPr>
      <w:r>
        <w:rPr>
          <w:rFonts w:ascii="Times New Roman"/>
          <w:b w:val="false"/>
          <w:i w:val="false"/>
          <w:color w:val="000000"/>
          <w:sz w:val="28"/>
        </w:rPr>
        <w:t>
      2) обязанности:</w:t>
      </w:r>
    </w:p>
    <w:bookmarkEnd w:id="10204"/>
    <w:bookmarkStart w:name="z10356" w:id="1020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205"/>
    <w:bookmarkStart w:name="z10357" w:id="1020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206"/>
    <w:bookmarkStart w:name="z10358" w:id="1020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207"/>
    <w:bookmarkStart w:name="z10359" w:id="1020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208"/>
    <w:bookmarkStart w:name="z10360" w:id="1020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209"/>
    <w:bookmarkStart w:name="z10361" w:id="10210"/>
    <w:p>
      <w:pPr>
        <w:spacing w:after="0"/>
        <w:ind w:left="0"/>
        <w:jc w:val="both"/>
      </w:pPr>
      <w:r>
        <w:rPr>
          <w:rFonts w:ascii="Times New Roman"/>
          <w:b w:val="false"/>
          <w:i w:val="false"/>
          <w:color w:val="000000"/>
          <w:sz w:val="28"/>
        </w:rPr>
        <w:t>
      имеющих налоговую задолженность;</w:t>
      </w:r>
    </w:p>
    <w:bookmarkEnd w:id="10210"/>
    <w:bookmarkStart w:name="z10362" w:id="1021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211"/>
    <w:bookmarkStart w:name="z10363" w:id="1021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212"/>
    <w:bookmarkStart w:name="z10364" w:id="1021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213"/>
    <w:bookmarkStart w:name="z10365" w:id="1021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214"/>
    <w:bookmarkStart w:name="z10366" w:id="1021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215"/>
    <w:bookmarkStart w:name="z10367" w:id="1021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216"/>
    <w:bookmarkStart w:name="z10368" w:id="1021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217"/>
    <w:bookmarkStart w:name="z10369" w:id="1021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218"/>
    <w:bookmarkStart w:name="z10370" w:id="1021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219"/>
    <w:bookmarkStart w:name="z10371" w:id="1022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220"/>
    <w:bookmarkStart w:name="z10372" w:id="1022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221"/>
    <w:bookmarkStart w:name="z10373" w:id="1022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222"/>
    <w:bookmarkStart w:name="z10374" w:id="1022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223"/>
    <w:bookmarkStart w:name="z10375" w:id="1022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224"/>
    <w:bookmarkStart w:name="z10376" w:id="1022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0225"/>
    <w:bookmarkStart w:name="z10377" w:id="10226"/>
    <w:p>
      <w:pPr>
        <w:spacing w:after="0"/>
        <w:ind w:left="0"/>
        <w:jc w:val="both"/>
      </w:pPr>
      <w:r>
        <w:rPr>
          <w:rFonts w:ascii="Times New Roman"/>
          <w:b w:val="false"/>
          <w:i w:val="false"/>
          <w:color w:val="000000"/>
          <w:sz w:val="28"/>
        </w:rPr>
        <w:t>
      защищать интересы государства;</w:t>
      </w:r>
    </w:p>
    <w:bookmarkEnd w:id="10226"/>
    <w:bookmarkStart w:name="z10378" w:id="1022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227"/>
    <w:bookmarkStart w:name="z10379" w:id="1022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228"/>
    <w:bookmarkStart w:name="z10380" w:id="1022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229"/>
    <w:bookmarkStart w:name="z10381" w:id="1023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230"/>
    <w:bookmarkStart w:name="z10382" w:id="10231"/>
    <w:p>
      <w:pPr>
        <w:spacing w:after="0"/>
        <w:ind w:left="0"/>
        <w:jc w:val="both"/>
      </w:pPr>
      <w:r>
        <w:rPr>
          <w:rFonts w:ascii="Times New Roman"/>
          <w:b w:val="false"/>
          <w:i w:val="false"/>
          <w:color w:val="000000"/>
          <w:sz w:val="28"/>
        </w:rPr>
        <w:t>
      15. Функции:</w:t>
      </w:r>
    </w:p>
    <w:bookmarkEnd w:id="10231"/>
    <w:bookmarkStart w:name="z10383" w:id="10232"/>
    <w:p>
      <w:pPr>
        <w:spacing w:after="0"/>
        <w:ind w:left="0"/>
        <w:jc w:val="both"/>
      </w:pPr>
      <w:r>
        <w:rPr>
          <w:rFonts w:ascii="Times New Roman"/>
          <w:b w:val="false"/>
          <w:i w:val="false"/>
          <w:color w:val="000000"/>
          <w:sz w:val="28"/>
        </w:rPr>
        <w:t>
      1) осуществление налогового контроля;</w:t>
      </w:r>
    </w:p>
    <w:bookmarkEnd w:id="10232"/>
    <w:bookmarkStart w:name="z10384" w:id="1023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233"/>
    <w:bookmarkStart w:name="z10385" w:id="1023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234"/>
    <w:bookmarkStart w:name="z10386" w:id="1023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0235"/>
    <w:bookmarkStart w:name="z10387" w:id="1023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236"/>
    <w:bookmarkStart w:name="z10388" w:id="1023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237"/>
    <w:bookmarkStart w:name="z10389" w:id="1023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238"/>
    <w:bookmarkStart w:name="z10390" w:id="1023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239"/>
    <w:bookmarkStart w:name="z10391" w:id="1024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240"/>
    <w:bookmarkStart w:name="z10392" w:id="1024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241"/>
    <w:bookmarkStart w:name="z10393" w:id="10242"/>
    <w:p>
      <w:pPr>
        <w:spacing w:after="0"/>
        <w:ind w:left="0"/>
        <w:jc w:val="both"/>
      </w:pPr>
      <w:r>
        <w:rPr>
          <w:rFonts w:ascii="Times New Roman"/>
          <w:b w:val="false"/>
          <w:i w:val="false"/>
          <w:color w:val="000000"/>
          <w:sz w:val="28"/>
        </w:rPr>
        <w:t>
      11) осуществление налогового администрирования;</w:t>
      </w:r>
    </w:p>
    <w:bookmarkEnd w:id="10242"/>
    <w:bookmarkStart w:name="z10394" w:id="1024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243"/>
    <w:bookmarkStart w:name="z10395" w:id="1024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244"/>
    <w:bookmarkStart w:name="z10396" w:id="10245"/>
    <w:p>
      <w:pPr>
        <w:spacing w:after="0"/>
        <w:ind w:left="0"/>
        <w:jc w:val="both"/>
      </w:pPr>
      <w:r>
        <w:rPr>
          <w:rFonts w:ascii="Times New Roman"/>
          <w:b w:val="false"/>
          <w:i w:val="false"/>
          <w:color w:val="000000"/>
          <w:sz w:val="28"/>
        </w:rPr>
        <w:t>
      14) использование системы управления рисками;</w:t>
      </w:r>
    </w:p>
    <w:bookmarkEnd w:id="10245"/>
    <w:bookmarkStart w:name="z10397" w:id="1024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0246"/>
    <w:bookmarkStart w:name="z10398" w:id="1024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0247"/>
    <w:bookmarkStart w:name="z10399" w:id="1024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0248"/>
    <w:bookmarkStart w:name="z10400" w:id="1024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249"/>
    <w:bookmarkStart w:name="z10401" w:id="1025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0250"/>
    <w:bookmarkStart w:name="z10402" w:id="1025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0251"/>
    <w:bookmarkStart w:name="z10403" w:id="1025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0252"/>
    <w:bookmarkStart w:name="z10404" w:id="1025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0253"/>
    <w:bookmarkStart w:name="z10405" w:id="1025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0254"/>
    <w:bookmarkStart w:name="z10406" w:id="1025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0255"/>
    <w:bookmarkStart w:name="z10407" w:id="1025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0256"/>
    <w:bookmarkStart w:name="z10408" w:id="1025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0257"/>
    <w:bookmarkStart w:name="z10409" w:id="1025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0258"/>
    <w:bookmarkStart w:name="z10410" w:id="1025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0259"/>
    <w:bookmarkStart w:name="z10411" w:id="1026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0260"/>
    <w:bookmarkStart w:name="z10412" w:id="1026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0261"/>
    <w:bookmarkStart w:name="z10413" w:id="1026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0262"/>
    <w:bookmarkStart w:name="z10414" w:id="1026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0263"/>
    <w:bookmarkStart w:name="z10415" w:id="1026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0264"/>
    <w:bookmarkStart w:name="z10416" w:id="1026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0265"/>
    <w:bookmarkStart w:name="z10417" w:id="1026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0266"/>
    <w:bookmarkStart w:name="z10418" w:id="1026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0267"/>
    <w:bookmarkStart w:name="z10419" w:id="1026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0268"/>
    <w:bookmarkStart w:name="z10420" w:id="1026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269"/>
    <w:bookmarkStart w:name="z10421" w:id="1027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0270"/>
    <w:bookmarkStart w:name="z10422" w:id="1027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0271"/>
    <w:bookmarkStart w:name="z10423" w:id="1027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0272"/>
    <w:bookmarkStart w:name="z10424" w:id="1027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273"/>
    <w:bookmarkStart w:name="z10425" w:id="10274"/>
    <w:p>
      <w:pPr>
        <w:spacing w:after="0"/>
        <w:ind w:left="0"/>
        <w:jc w:val="both"/>
      </w:pPr>
      <w:r>
        <w:rPr>
          <w:rFonts w:ascii="Times New Roman"/>
          <w:b w:val="false"/>
          <w:i w:val="false"/>
          <w:color w:val="000000"/>
          <w:sz w:val="28"/>
        </w:rPr>
        <w:t>
      18. Полномочия Руководителя Управления:</w:t>
      </w:r>
    </w:p>
    <w:bookmarkEnd w:id="10274"/>
    <w:bookmarkStart w:name="z10426" w:id="1027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0275"/>
    <w:bookmarkStart w:name="z10427" w:id="1027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0276"/>
    <w:bookmarkStart w:name="z10428" w:id="1027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0277"/>
    <w:bookmarkStart w:name="z10429" w:id="1027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0278"/>
    <w:bookmarkStart w:name="z10430" w:id="1027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0279"/>
    <w:bookmarkStart w:name="z10431" w:id="1028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0280"/>
    <w:bookmarkStart w:name="z10432" w:id="1028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281"/>
    <w:bookmarkStart w:name="z10433" w:id="1028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0282"/>
    <w:bookmarkStart w:name="z10434" w:id="1028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0283"/>
    <w:bookmarkStart w:name="z10435" w:id="1028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0284"/>
    <w:bookmarkStart w:name="z10436" w:id="1028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0285"/>
    <w:bookmarkStart w:name="z10437" w:id="1028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286"/>
    <w:bookmarkStart w:name="z10438" w:id="10287"/>
    <w:p>
      <w:pPr>
        <w:spacing w:after="0"/>
        <w:ind w:left="0"/>
        <w:jc w:val="left"/>
      </w:pPr>
      <w:r>
        <w:rPr>
          <w:rFonts w:ascii="Times New Roman"/>
          <w:b/>
          <w:i w:val="false"/>
          <w:color w:val="000000"/>
        </w:rPr>
        <w:t xml:space="preserve"> Глава 4. Имущество Управления</w:t>
      </w:r>
    </w:p>
    <w:bookmarkEnd w:id="10287"/>
    <w:bookmarkStart w:name="z10439" w:id="1028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0288"/>
    <w:bookmarkStart w:name="z10440" w:id="102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289"/>
    <w:bookmarkStart w:name="z10441" w:id="1029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0290"/>
    <w:bookmarkStart w:name="z10442" w:id="1029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291"/>
    <w:bookmarkStart w:name="z10443" w:id="10292"/>
    <w:p>
      <w:pPr>
        <w:spacing w:after="0"/>
        <w:ind w:left="0"/>
        <w:jc w:val="left"/>
      </w:pPr>
      <w:r>
        <w:rPr>
          <w:rFonts w:ascii="Times New Roman"/>
          <w:b/>
          <w:i w:val="false"/>
          <w:color w:val="000000"/>
        </w:rPr>
        <w:t xml:space="preserve"> Глава 5. Реорганизация и упразднение Управления</w:t>
      </w:r>
    </w:p>
    <w:bookmarkEnd w:id="10292"/>
    <w:bookmarkStart w:name="z10444" w:id="1029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0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447" w:id="10294"/>
    <w:p>
      <w:pPr>
        <w:spacing w:after="0"/>
        <w:ind w:left="0"/>
        <w:jc w:val="left"/>
      </w:pPr>
      <w:r>
        <w:rPr>
          <w:rFonts w:ascii="Times New Roman"/>
          <w:b/>
          <w:i w:val="false"/>
          <w:color w:val="000000"/>
        </w:rPr>
        <w:t xml:space="preserve"> Положение об Управлении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294"/>
    <w:bookmarkStart w:name="z10448" w:id="10295"/>
    <w:p>
      <w:pPr>
        <w:spacing w:after="0"/>
        <w:ind w:left="0"/>
        <w:jc w:val="left"/>
      </w:pPr>
      <w:r>
        <w:rPr>
          <w:rFonts w:ascii="Times New Roman"/>
          <w:b/>
          <w:i w:val="false"/>
          <w:color w:val="000000"/>
        </w:rPr>
        <w:t xml:space="preserve"> Глава 1. Общие положения</w:t>
      </w:r>
    </w:p>
    <w:bookmarkEnd w:id="10295"/>
    <w:bookmarkStart w:name="z10449" w:id="10296"/>
    <w:p>
      <w:pPr>
        <w:spacing w:after="0"/>
        <w:ind w:left="0"/>
        <w:jc w:val="both"/>
      </w:pPr>
      <w:r>
        <w:rPr>
          <w:rFonts w:ascii="Times New Roman"/>
          <w:b w:val="false"/>
          <w:i w:val="false"/>
          <w:color w:val="000000"/>
          <w:sz w:val="28"/>
        </w:rPr>
        <w:t>
      1.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0296"/>
    <w:bookmarkStart w:name="z10450" w:id="10297"/>
    <w:p>
      <w:pPr>
        <w:spacing w:after="0"/>
        <w:ind w:left="0"/>
        <w:jc w:val="both"/>
      </w:pPr>
      <w:r>
        <w:rPr>
          <w:rFonts w:ascii="Times New Roman"/>
          <w:b w:val="false"/>
          <w:i w:val="false"/>
          <w:color w:val="000000"/>
          <w:sz w:val="28"/>
        </w:rPr>
        <w:t xml:space="preserve">
      1) налогового администрирования; </w:t>
      </w:r>
    </w:p>
    <w:bookmarkEnd w:id="10297"/>
    <w:bookmarkStart w:name="z10451" w:id="1029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298"/>
    <w:bookmarkStart w:name="z10452" w:id="10299"/>
    <w:p>
      <w:pPr>
        <w:spacing w:after="0"/>
        <w:ind w:left="0"/>
        <w:jc w:val="both"/>
      </w:pPr>
      <w:r>
        <w:rPr>
          <w:rFonts w:ascii="Times New Roman"/>
          <w:b w:val="false"/>
          <w:i w:val="false"/>
          <w:color w:val="000000"/>
          <w:sz w:val="28"/>
        </w:rPr>
        <w:t xml:space="preserve">
      3) оборота нефтепродуктов и биотоплива; </w:t>
      </w:r>
    </w:p>
    <w:bookmarkEnd w:id="10299"/>
    <w:bookmarkStart w:name="z10453" w:id="1030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300"/>
    <w:bookmarkStart w:name="z10454" w:id="1030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0301"/>
    <w:bookmarkStart w:name="z10455" w:id="1030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302"/>
    <w:bookmarkStart w:name="z10456" w:id="1030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303"/>
    <w:bookmarkStart w:name="z10457" w:id="1030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0304"/>
    <w:bookmarkStart w:name="z10458" w:id="1030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305"/>
    <w:bookmarkStart w:name="z10459" w:id="1030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0306"/>
    <w:bookmarkStart w:name="z10460" w:id="1030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0307"/>
    <w:bookmarkStart w:name="z10461" w:id="10308"/>
    <w:p>
      <w:pPr>
        <w:spacing w:after="0"/>
        <w:ind w:left="0"/>
        <w:jc w:val="both"/>
      </w:pPr>
      <w:r>
        <w:rPr>
          <w:rFonts w:ascii="Times New Roman"/>
          <w:b w:val="false"/>
          <w:i w:val="false"/>
          <w:color w:val="000000"/>
          <w:sz w:val="28"/>
        </w:rPr>
        <w:t xml:space="preserve">
      8. Местонахождение Управления: почтовый индекс 071800, Республика Казахстан, Восточно-Казахстанская область, Шемонаихинский район, город Шемонаиха, улица Бауыржана Момышұлы, 43. </w:t>
      </w:r>
    </w:p>
    <w:bookmarkEnd w:id="10308"/>
    <w:bookmarkStart w:name="z10462" w:id="1030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309"/>
    <w:bookmarkStart w:name="z10463" w:id="1031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310"/>
    <w:bookmarkStart w:name="z10464" w:id="1031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311"/>
    <w:bookmarkStart w:name="z10465" w:id="1031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0312"/>
    <w:bookmarkStart w:name="z10466" w:id="1031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313"/>
    <w:bookmarkStart w:name="z10467" w:id="10314"/>
    <w:p>
      <w:pPr>
        <w:spacing w:after="0"/>
        <w:ind w:left="0"/>
        <w:jc w:val="left"/>
      </w:pPr>
      <w:r>
        <w:rPr>
          <w:rFonts w:ascii="Times New Roman"/>
          <w:b/>
          <w:i w:val="false"/>
          <w:color w:val="000000"/>
        </w:rPr>
        <w:t xml:space="preserve"> Глава 2. Задачи, права и обязанности Управления</w:t>
      </w:r>
    </w:p>
    <w:bookmarkEnd w:id="10314"/>
    <w:bookmarkStart w:name="z10468" w:id="10315"/>
    <w:p>
      <w:pPr>
        <w:spacing w:after="0"/>
        <w:ind w:left="0"/>
        <w:jc w:val="both"/>
      </w:pPr>
      <w:r>
        <w:rPr>
          <w:rFonts w:ascii="Times New Roman"/>
          <w:b w:val="false"/>
          <w:i w:val="false"/>
          <w:color w:val="000000"/>
          <w:sz w:val="28"/>
        </w:rPr>
        <w:t>
      13. Задачи:</w:t>
      </w:r>
    </w:p>
    <w:bookmarkEnd w:id="10315"/>
    <w:bookmarkStart w:name="z10469" w:id="1031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316"/>
    <w:bookmarkStart w:name="z10470" w:id="1031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0317"/>
    <w:bookmarkStart w:name="z10471" w:id="1031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318"/>
    <w:bookmarkStart w:name="z10472" w:id="1031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319"/>
    <w:bookmarkStart w:name="z10473" w:id="1032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0320"/>
    <w:bookmarkStart w:name="z10474" w:id="1032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321"/>
    <w:bookmarkStart w:name="z10475" w:id="1032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0322"/>
    <w:bookmarkStart w:name="z10476" w:id="10323"/>
    <w:p>
      <w:pPr>
        <w:spacing w:after="0"/>
        <w:ind w:left="0"/>
        <w:jc w:val="both"/>
      </w:pPr>
      <w:r>
        <w:rPr>
          <w:rFonts w:ascii="Times New Roman"/>
          <w:b w:val="false"/>
          <w:i w:val="false"/>
          <w:color w:val="000000"/>
          <w:sz w:val="28"/>
        </w:rPr>
        <w:t>
      14. Права и обязанности Управления:</w:t>
      </w:r>
    </w:p>
    <w:bookmarkEnd w:id="10323"/>
    <w:bookmarkStart w:name="z10477" w:id="10324"/>
    <w:p>
      <w:pPr>
        <w:spacing w:after="0"/>
        <w:ind w:left="0"/>
        <w:jc w:val="both"/>
      </w:pPr>
      <w:r>
        <w:rPr>
          <w:rFonts w:ascii="Times New Roman"/>
          <w:b w:val="false"/>
          <w:i w:val="false"/>
          <w:color w:val="000000"/>
          <w:sz w:val="28"/>
        </w:rPr>
        <w:t>
      1) права:</w:t>
      </w:r>
    </w:p>
    <w:bookmarkEnd w:id="10324"/>
    <w:bookmarkStart w:name="z10478" w:id="1032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325"/>
    <w:bookmarkStart w:name="z10479" w:id="10326"/>
    <w:p>
      <w:pPr>
        <w:spacing w:after="0"/>
        <w:ind w:left="0"/>
        <w:jc w:val="both"/>
      </w:pPr>
      <w:r>
        <w:rPr>
          <w:rFonts w:ascii="Times New Roman"/>
          <w:b w:val="false"/>
          <w:i w:val="false"/>
          <w:color w:val="000000"/>
          <w:sz w:val="28"/>
        </w:rPr>
        <w:t>
      требовать от налогоплательщика (налогового агента):</w:t>
      </w:r>
    </w:p>
    <w:bookmarkEnd w:id="10326"/>
    <w:bookmarkStart w:name="z10480" w:id="1032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327"/>
    <w:bookmarkStart w:name="z10481" w:id="1032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328"/>
    <w:bookmarkStart w:name="z10482" w:id="1032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329"/>
    <w:bookmarkStart w:name="z10483" w:id="1033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330"/>
    <w:bookmarkStart w:name="z10484" w:id="1033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331"/>
    <w:bookmarkStart w:name="z10485" w:id="1033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332"/>
    <w:bookmarkStart w:name="z10486" w:id="1033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333"/>
    <w:bookmarkStart w:name="z10487" w:id="1033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334"/>
    <w:bookmarkStart w:name="z10488" w:id="1033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335"/>
    <w:bookmarkStart w:name="z10489" w:id="1033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336"/>
    <w:bookmarkStart w:name="z10490" w:id="1033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0337"/>
    <w:bookmarkStart w:name="z10491" w:id="1033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0338"/>
    <w:bookmarkStart w:name="z10492" w:id="1033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0339"/>
    <w:bookmarkStart w:name="z10493" w:id="1034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340"/>
    <w:bookmarkStart w:name="z10494" w:id="1034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341"/>
    <w:bookmarkStart w:name="z10495" w:id="1034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342"/>
    <w:bookmarkStart w:name="z10496" w:id="1034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343"/>
    <w:bookmarkStart w:name="z10497" w:id="1034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344"/>
    <w:bookmarkStart w:name="z10498" w:id="1034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345"/>
    <w:bookmarkStart w:name="z10499" w:id="1034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346"/>
    <w:bookmarkStart w:name="z10500" w:id="1034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0347"/>
    <w:bookmarkStart w:name="z10501" w:id="1034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0348"/>
    <w:bookmarkStart w:name="z10502" w:id="1034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349"/>
    <w:bookmarkStart w:name="z10503" w:id="10350"/>
    <w:p>
      <w:pPr>
        <w:spacing w:after="0"/>
        <w:ind w:left="0"/>
        <w:jc w:val="both"/>
      </w:pPr>
      <w:r>
        <w:rPr>
          <w:rFonts w:ascii="Times New Roman"/>
          <w:b w:val="false"/>
          <w:i w:val="false"/>
          <w:color w:val="000000"/>
          <w:sz w:val="28"/>
        </w:rPr>
        <w:t>
      2) обязанности:</w:t>
      </w:r>
    </w:p>
    <w:bookmarkEnd w:id="10350"/>
    <w:bookmarkStart w:name="z10504" w:id="1035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351"/>
    <w:bookmarkStart w:name="z10505" w:id="1035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352"/>
    <w:bookmarkStart w:name="z10506" w:id="1035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353"/>
    <w:bookmarkStart w:name="z10507" w:id="1035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354"/>
    <w:bookmarkStart w:name="z10508" w:id="1035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355"/>
    <w:bookmarkStart w:name="z10509" w:id="10356"/>
    <w:p>
      <w:pPr>
        <w:spacing w:after="0"/>
        <w:ind w:left="0"/>
        <w:jc w:val="both"/>
      </w:pPr>
      <w:r>
        <w:rPr>
          <w:rFonts w:ascii="Times New Roman"/>
          <w:b w:val="false"/>
          <w:i w:val="false"/>
          <w:color w:val="000000"/>
          <w:sz w:val="28"/>
        </w:rPr>
        <w:t>
      имеющих налоговую задолженность;</w:t>
      </w:r>
    </w:p>
    <w:bookmarkEnd w:id="10356"/>
    <w:bookmarkStart w:name="z10510" w:id="1035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357"/>
    <w:bookmarkStart w:name="z10511" w:id="1035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358"/>
    <w:bookmarkStart w:name="z10512" w:id="1035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359"/>
    <w:bookmarkStart w:name="z10513" w:id="1036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360"/>
    <w:bookmarkStart w:name="z10514" w:id="1036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361"/>
    <w:bookmarkStart w:name="z10515" w:id="1036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362"/>
    <w:bookmarkStart w:name="z10516" w:id="1036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363"/>
    <w:bookmarkStart w:name="z10517" w:id="1036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364"/>
    <w:bookmarkStart w:name="z10518" w:id="1036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365"/>
    <w:bookmarkStart w:name="z10519" w:id="1036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366"/>
    <w:bookmarkStart w:name="z10520" w:id="1036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367"/>
    <w:bookmarkStart w:name="z10521" w:id="1036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368"/>
    <w:bookmarkStart w:name="z10522" w:id="1036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369"/>
    <w:bookmarkStart w:name="z10523" w:id="1037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370"/>
    <w:bookmarkStart w:name="z10524" w:id="1037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0371"/>
    <w:bookmarkStart w:name="z10525" w:id="10372"/>
    <w:p>
      <w:pPr>
        <w:spacing w:after="0"/>
        <w:ind w:left="0"/>
        <w:jc w:val="both"/>
      </w:pPr>
      <w:r>
        <w:rPr>
          <w:rFonts w:ascii="Times New Roman"/>
          <w:b w:val="false"/>
          <w:i w:val="false"/>
          <w:color w:val="000000"/>
          <w:sz w:val="28"/>
        </w:rPr>
        <w:t>
      защищать интересы государства;</w:t>
      </w:r>
    </w:p>
    <w:bookmarkEnd w:id="10372"/>
    <w:bookmarkStart w:name="z10526" w:id="1037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373"/>
    <w:bookmarkStart w:name="z10527" w:id="1037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374"/>
    <w:bookmarkStart w:name="z10528" w:id="1037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375"/>
    <w:bookmarkStart w:name="z10529" w:id="1037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376"/>
    <w:bookmarkStart w:name="z10530" w:id="10377"/>
    <w:p>
      <w:pPr>
        <w:spacing w:after="0"/>
        <w:ind w:left="0"/>
        <w:jc w:val="both"/>
      </w:pPr>
      <w:r>
        <w:rPr>
          <w:rFonts w:ascii="Times New Roman"/>
          <w:b w:val="false"/>
          <w:i w:val="false"/>
          <w:color w:val="000000"/>
          <w:sz w:val="28"/>
        </w:rPr>
        <w:t>
      15. Функции:</w:t>
      </w:r>
    </w:p>
    <w:bookmarkEnd w:id="10377"/>
    <w:bookmarkStart w:name="z10531" w:id="10378"/>
    <w:p>
      <w:pPr>
        <w:spacing w:after="0"/>
        <w:ind w:left="0"/>
        <w:jc w:val="both"/>
      </w:pPr>
      <w:r>
        <w:rPr>
          <w:rFonts w:ascii="Times New Roman"/>
          <w:b w:val="false"/>
          <w:i w:val="false"/>
          <w:color w:val="000000"/>
          <w:sz w:val="28"/>
        </w:rPr>
        <w:t>
      1) осуществление налогового контроля;</w:t>
      </w:r>
    </w:p>
    <w:bookmarkEnd w:id="10378"/>
    <w:bookmarkStart w:name="z10532" w:id="1037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379"/>
    <w:bookmarkStart w:name="z10533" w:id="1038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380"/>
    <w:bookmarkStart w:name="z10534" w:id="1038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0381"/>
    <w:bookmarkStart w:name="z10535" w:id="1038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382"/>
    <w:bookmarkStart w:name="z10536" w:id="1038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383"/>
    <w:bookmarkStart w:name="z10537" w:id="1038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384"/>
    <w:bookmarkStart w:name="z10538" w:id="1038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385"/>
    <w:bookmarkStart w:name="z10539" w:id="1038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386"/>
    <w:bookmarkStart w:name="z10540" w:id="1038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387"/>
    <w:bookmarkStart w:name="z10541" w:id="10388"/>
    <w:p>
      <w:pPr>
        <w:spacing w:after="0"/>
        <w:ind w:left="0"/>
        <w:jc w:val="both"/>
      </w:pPr>
      <w:r>
        <w:rPr>
          <w:rFonts w:ascii="Times New Roman"/>
          <w:b w:val="false"/>
          <w:i w:val="false"/>
          <w:color w:val="000000"/>
          <w:sz w:val="28"/>
        </w:rPr>
        <w:t>
      11) осуществление налогового администрирования;</w:t>
      </w:r>
    </w:p>
    <w:bookmarkEnd w:id="10388"/>
    <w:bookmarkStart w:name="z10542" w:id="1038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389"/>
    <w:bookmarkStart w:name="z10543" w:id="1039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390"/>
    <w:bookmarkStart w:name="z10544" w:id="10391"/>
    <w:p>
      <w:pPr>
        <w:spacing w:after="0"/>
        <w:ind w:left="0"/>
        <w:jc w:val="both"/>
      </w:pPr>
      <w:r>
        <w:rPr>
          <w:rFonts w:ascii="Times New Roman"/>
          <w:b w:val="false"/>
          <w:i w:val="false"/>
          <w:color w:val="000000"/>
          <w:sz w:val="28"/>
        </w:rPr>
        <w:t>
      14) использование системы управления рисками;</w:t>
      </w:r>
    </w:p>
    <w:bookmarkEnd w:id="10391"/>
    <w:bookmarkStart w:name="z10545" w:id="1039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0392"/>
    <w:bookmarkStart w:name="z10546" w:id="1039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0393"/>
    <w:bookmarkStart w:name="z10547" w:id="1039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0394"/>
    <w:bookmarkStart w:name="z10548" w:id="1039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395"/>
    <w:bookmarkStart w:name="z10549" w:id="1039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0396"/>
    <w:bookmarkStart w:name="z10550" w:id="1039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0397"/>
    <w:bookmarkStart w:name="z10551" w:id="1039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0398"/>
    <w:bookmarkStart w:name="z10552" w:id="1039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0399"/>
    <w:bookmarkStart w:name="z10553" w:id="1040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0400"/>
    <w:bookmarkStart w:name="z10554" w:id="1040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0401"/>
    <w:bookmarkStart w:name="z10555" w:id="1040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0402"/>
    <w:bookmarkStart w:name="z10556" w:id="1040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0403"/>
    <w:bookmarkStart w:name="z10557" w:id="1040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0404"/>
    <w:bookmarkStart w:name="z10558" w:id="1040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0405"/>
    <w:bookmarkStart w:name="z10559" w:id="1040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0406"/>
    <w:bookmarkStart w:name="z10560" w:id="1040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0407"/>
    <w:bookmarkStart w:name="z10561" w:id="1040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0408"/>
    <w:bookmarkStart w:name="z10562" w:id="1040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0409"/>
    <w:bookmarkStart w:name="z10563" w:id="1041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0410"/>
    <w:bookmarkStart w:name="z10564" w:id="1041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0411"/>
    <w:bookmarkStart w:name="z10565" w:id="1041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0412"/>
    <w:bookmarkStart w:name="z10566" w:id="1041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0413"/>
    <w:bookmarkStart w:name="z10567" w:id="1041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0414"/>
    <w:bookmarkStart w:name="z10568" w:id="1041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415"/>
    <w:bookmarkStart w:name="z10569" w:id="1041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0416"/>
    <w:bookmarkStart w:name="z10570" w:id="1041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0417"/>
    <w:bookmarkStart w:name="z10571" w:id="1041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0418"/>
    <w:bookmarkStart w:name="z10572" w:id="1041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419"/>
    <w:bookmarkStart w:name="z10573" w:id="1042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420"/>
    <w:bookmarkStart w:name="z10574" w:id="10421"/>
    <w:p>
      <w:pPr>
        <w:spacing w:after="0"/>
        <w:ind w:left="0"/>
        <w:jc w:val="both"/>
      </w:pPr>
      <w:r>
        <w:rPr>
          <w:rFonts w:ascii="Times New Roman"/>
          <w:b w:val="false"/>
          <w:i w:val="false"/>
          <w:color w:val="000000"/>
          <w:sz w:val="28"/>
        </w:rPr>
        <w:t>
      19. Полномочия Руководителя Управления:</w:t>
      </w:r>
    </w:p>
    <w:bookmarkEnd w:id="10421"/>
    <w:bookmarkStart w:name="z10575" w:id="1042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0422"/>
    <w:bookmarkStart w:name="z10576" w:id="1042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0423"/>
    <w:bookmarkStart w:name="z10577" w:id="1042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0424"/>
    <w:bookmarkStart w:name="z10578" w:id="1042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0425"/>
    <w:bookmarkStart w:name="z10579" w:id="1042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0426"/>
    <w:bookmarkStart w:name="z10580" w:id="1042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0427"/>
    <w:bookmarkStart w:name="z10581" w:id="1042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428"/>
    <w:bookmarkStart w:name="z10582" w:id="1042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0429"/>
    <w:bookmarkStart w:name="z10583" w:id="1043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0430"/>
    <w:bookmarkStart w:name="z10584" w:id="1043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0431"/>
    <w:bookmarkStart w:name="z10585" w:id="1043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0432"/>
    <w:bookmarkStart w:name="z10586" w:id="104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433"/>
    <w:bookmarkStart w:name="z10587" w:id="1043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0434"/>
    <w:bookmarkStart w:name="z10588" w:id="10435"/>
    <w:p>
      <w:pPr>
        <w:spacing w:after="0"/>
        <w:ind w:left="0"/>
        <w:jc w:val="left"/>
      </w:pPr>
      <w:r>
        <w:rPr>
          <w:rFonts w:ascii="Times New Roman"/>
          <w:b/>
          <w:i w:val="false"/>
          <w:color w:val="000000"/>
        </w:rPr>
        <w:t xml:space="preserve"> Глава 4. Имущество Управления</w:t>
      </w:r>
    </w:p>
    <w:bookmarkEnd w:id="10435"/>
    <w:bookmarkStart w:name="z10589" w:id="1043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0436"/>
    <w:bookmarkStart w:name="z10590" w:id="1043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437"/>
    <w:bookmarkStart w:name="z10591" w:id="1043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0438"/>
    <w:bookmarkStart w:name="z10592" w:id="1043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439"/>
    <w:bookmarkStart w:name="z10593" w:id="10440"/>
    <w:p>
      <w:pPr>
        <w:spacing w:after="0"/>
        <w:ind w:left="0"/>
        <w:jc w:val="left"/>
      </w:pPr>
      <w:r>
        <w:rPr>
          <w:rFonts w:ascii="Times New Roman"/>
          <w:b/>
          <w:i w:val="false"/>
          <w:color w:val="000000"/>
        </w:rPr>
        <w:t xml:space="preserve"> Глава 5. Реорганизация и упразднение Управления</w:t>
      </w:r>
    </w:p>
    <w:bookmarkEnd w:id="10440"/>
    <w:bookmarkStart w:name="z10594" w:id="1044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0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597" w:id="10442"/>
    <w:p>
      <w:pPr>
        <w:spacing w:after="0"/>
        <w:ind w:left="0"/>
        <w:jc w:val="left"/>
      </w:pPr>
      <w:r>
        <w:rPr>
          <w:rFonts w:ascii="Times New Roman"/>
          <w:b/>
          <w:i w:val="false"/>
          <w:color w:val="000000"/>
        </w:rPr>
        <w:t xml:space="preserve"> Положение об Управлении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442"/>
    <w:bookmarkStart w:name="z10598" w:id="10443"/>
    <w:p>
      <w:pPr>
        <w:spacing w:after="0"/>
        <w:ind w:left="0"/>
        <w:jc w:val="left"/>
      </w:pPr>
      <w:r>
        <w:rPr>
          <w:rFonts w:ascii="Times New Roman"/>
          <w:b/>
          <w:i w:val="false"/>
          <w:color w:val="000000"/>
        </w:rPr>
        <w:t xml:space="preserve"> Глава 1. Общие положения</w:t>
      </w:r>
    </w:p>
    <w:bookmarkEnd w:id="10443"/>
    <w:bookmarkStart w:name="z10599" w:id="10444"/>
    <w:p>
      <w:pPr>
        <w:spacing w:after="0"/>
        <w:ind w:left="0"/>
        <w:jc w:val="both"/>
      </w:pPr>
      <w:r>
        <w:rPr>
          <w:rFonts w:ascii="Times New Roman"/>
          <w:b w:val="false"/>
          <w:i w:val="false"/>
          <w:color w:val="000000"/>
          <w:sz w:val="28"/>
        </w:rPr>
        <w:t>
      1.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0444"/>
    <w:bookmarkStart w:name="z10600" w:id="10445"/>
    <w:p>
      <w:pPr>
        <w:spacing w:after="0"/>
        <w:ind w:left="0"/>
        <w:jc w:val="both"/>
      </w:pPr>
      <w:r>
        <w:rPr>
          <w:rFonts w:ascii="Times New Roman"/>
          <w:b w:val="false"/>
          <w:i w:val="false"/>
          <w:color w:val="000000"/>
          <w:sz w:val="28"/>
        </w:rPr>
        <w:t xml:space="preserve">
      1) налогового администрирования; </w:t>
      </w:r>
    </w:p>
    <w:bookmarkEnd w:id="10445"/>
    <w:bookmarkStart w:name="z10601" w:id="1044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446"/>
    <w:bookmarkStart w:name="z10602" w:id="10447"/>
    <w:p>
      <w:pPr>
        <w:spacing w:after="0"/>
        <w:ind w:left="0"/>
        <w:jc w:val="both"/>
      </w:pPr>
      <w:r>
        <w:rPr>
          <w:rFonts w:ascii="Times New Roman"/>
          <w:b w:val="false"/>
          <w:i w:val="false"/>
          <w:color w:val="000000"/>
          <w:sz w:val="28"/>
        </w:rPr>
        <w:t xml:space="preserve">
      3) оборота нефтепродуктов и биотоплива; </w:t>
      </w:r>
    </w:p>
    <w:bookmarkEnd w:id="10447"/>
    <w:bookmarkStart w:name="z10603" w:id="1044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448"/>
    <w:bookmarkStart w:name="z10604" w:id="1044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0449"/>
    <w:bookmarkStart w:name="z10605" w:id="1045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450"/>
    <w:bookmarkStart w:name="z10606" w:id="1045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451"/>
    <w:bookmarkStart w:name="z10607" w:id="1045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0452"/>
    <w:bookmarkStart w:name="z10608" w:id="1045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453"/>
    <w:bookmarkStart w:name="z10609" w:id="1045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0454"/>
    <w:bookmarkStart w:name="z10610" w:id="1045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0455"/>
    <w:bookmarkStart w:name="z10611" w:id="10456"/>
    <w:p>
      <w:pPr>
        <w:spacing w:after="0"/>
        <w:ind w:left="0"/>
        <w:jc w:val="both"/>
      </w:pPr>
      <w:r>
        <w:rPr>
          <w:rFonts w:ascii="Times New Roman"/>
          <w:b w:val="false"/>
          <w:i w:val="false"/>
          <w:color w:val="000000"/>
          <w:sz w:val="28"/>
        </w:rPr>
        <w:t xml:space="preserve">
      8. Местонахождение Управления: почтовый индекс 071000, Республика Казахстан, Восточно-Казахстанская область, район Самар, село Самарское, улица Бакраева, 6. </w:t>
      </w:r>
    </w:p>
    <w:bookmarkEnd w:id="10456"/>
    <w:bookmarkStart w:name="z10612" w:id="1045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457"/>
    <w:bookmarkStart w:name="z10613" w:id="1045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458"/>
    <w:bookmarkStart w:name="z10614" w:id="1045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459"/>
    <w:bookmarkStart w:name="z10615" w:id="1046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0460"/>
    <w:bookmarkStart w:name="z10616" w:id="1046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461"/>
    <w:bookmarkStart w:name="z10617" w:id="10462"/>
    <w:p>
      <w:pPr>
        <w:spacing w:after="0"/>
        <w:ind w:left="0"/>
        <w:jc w:val="left"/>
      </w:pPr>
      <w:r>
        <w:rPr>
          <w:rFonts w:ascii="Times New Roman"/>
          <w:b/>
          <w:i w:val="false"/>
          <w:color w:val="000000"/>
        </w:rPr>
        <w:t xml:space="preserve"> Глава 2. Задачи, права и обязанности Управления</w:t>
      </w:r>
    </w:p>
    <w:bookmarkEnd w:id="10462"/>
    <w:bookmarkStart w:name="z10618" w:id="10463"/>
    <w:p>
      <w:pPr>
        <w:spacing w:after="0"/>
        <w:ind w:left="0"/>
        <w:jc w:val="both"/>
      </w:pPr>
      <w:r>
        <w:rPr>
          <w:rFonts w:ascii="Times New Roman"/>
          <w:b w:val="false"/>
          <w:i w:val="false"/>
          <w:color w:val="000000"/>
          <w:sz w:val="28"/>
        </w:rPr>
        <w:t>
      13. Задачи:</w:t>
      </w:r>
    </w:p>
    <w:bookmarkEnd w:id="10463"/>
    <w:bookmarkStart w:name="z10619" w:id="1046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464"/>
    <w:bookmarkStart w:name="z10620" w:id="1046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0465"/>
    <w:bookmarkStart w:name="z10621" w:id="1046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466"/>
    <w:bookmarkStart w:name="z10622" w:id="1046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467"/>
    <w:bookmarkStart w:name="z10623" w:id="1046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0468"/>
    <w:bookmarkStart w:name="z10624" w:id="1046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469"/>
    <w:bookmarkStart w:name="z10625" w:id="1047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0470"/>
    <w:bookmarkStart w:name="z10626" w:id="10471"/>
    <w:p>
      <w:pPr>
        <w:spacing w:after="0"/>
        <w:ind w:left="0"/>
        <w:jc w:val="both"/>
      </w:pPr>
      <w:r>
        <w:rPr>
          <w:rFonts w:ascii="Times New Roman"/>
          <w:b w:val="false"/>
          <w:i w:val="false"/>
          <w:color w:val="000000"/>
          <w:sz w:val="28"/>
        </w:rPr>
        <w:t>
      14. Права и обязанности Управления:</w:t>
      </w:r>
    </w:p>
    <w:bookmarkEnd w:id="10471"/>
    <w:bookmarkStart w:name="z10627" w:id="10472"/>
    <w:p>
      <w:pPr>
        <w:spacing w:after="0"/>
        <w:ind w:left="0"/>
        <w:jc w:val="both"/>
      </w:pPr>
      <w:r>
        <w:rPr>
          <w:rFonts w:ascii="Times New Roman"/>
          <w:b w:val="false"/>
          <w:i w:val="false"/>
          <w:color w:val="000000"/>
          <w:sz w:val="28"/>
        </w:rPr>
        <w:t>
      1) права:</w:t>
      </w:r>
    </w:p>
    <w:bookmarkEnd w:id="10472"/>
    <w:bookmarkStart w:name="z10628" w:id="1047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473"/>
    <w:bookmarkStart w:name="z10629" w:id="10474"/>
    <w:p>
      <w:pPr>
        <w:spacing w:after="0"/>
        <w:ind w:left="0"/>
        <w:jc w:val="both"/>
      </w:pPr>
      <w:r>
        <w:rPr>
          <w:rFonts w:ascii="Times New Roman"/>
          <w:b w:val="false"/>
          <w:i w:val="false"/>
          <w:color w:val="000000"/>
          <w:sz w:val="28"/>
        </w:rPr>
        <w:t>
      требовать от налогоплательщика (налогового агента):</w:t>
      </w:r>
    </w:p>
    <w:bookmarkEnd w:id="10474"/>
    <w:bookmarkStart w:name="z10630" w:id="1047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475"/>
    <w:bookmarkStart w:name="z10631" w:id="1047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476"/>
    <w:bookmarkStart w:name="z10632" w:id="1047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477"/>
    <w:bookmarkStart w:name="z10633" w:id="104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478"/>
    <w:bookmarkStart w:name="z10634" w:id="104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479"/>
    <w:bookmarkStart w:name="z10635" w:id="1048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480"/>
    <w:bookmarkStart w:name="z10636" w:id="1048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481"/>
    <w:bookmarkStart w:name="z10637" w:id="1048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482"/>
    <w:bookmarkStart w:name="z10638" w:id="1048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483"/>
    <w:bookmarkStart w:name="z10639" w:id="1048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484"/>
    <w:bookmarkStart w:name="z10640" w:id="1048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0485"/>
    <w:bookmarkStart w:name="z10641" w:id="1048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0486"/>
    <w:bookmarkStart w:name="z10642" w:id="1048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0487"/>
    <w:bookmarkStart w:name="z10643" w:id="1048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488"/>
    <w:bookmarkStart w:name="z10644" w:id="1048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489"/>
    <w:bookmarkStart w:name="z10645" w:id="1049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490"/>
    <w:bookmarkStart w:name="z10646" w:id="1049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491"/>
    <w:bookmarkStart w:name="z10647" w:id="1049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492"/>
    <w:bookmarkStart w:name="z10648" w:id="1049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493"/>
    <w:bookmarkStart w:name="z10649" w:id="1049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494"/>
    <w:bookmarkStart w:name="z10650" w:id="1049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0495"/>
    <w:bookmarkStart w:name="z10651" w:id="1049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0496"/>
    <w:bookmarkStart w:name="z10652" w:id="1049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497"/>
    <w:bookmarkStart w:name="z10653" w:id="10498"/>
    <w:p>
      <w:pPr>
        <w:spacing w:after="0"/>
        <w:ind w:left="0"/>
        <w:jc w:val="both"/>
      </w:pPr>
      <w:r>
        <w:rPr>
          <w:rFonts w:ascii="Times New Roman"/>
          <w:b w:val="false"/>
          <w:i w:val="false"/>
          <w:color w:val="000000"/>
          <w:sz w:val="28"/>
        </w:rPr>
        <w:t>
      2) обязанности:</w:t>
      </w:r>
    </w:p>
    <w:bookmarkEnd w:id="10498"/>
    <w:bookmarkStart w:name="z10654" w:id="1049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499"/>
    <w:bookmarkStart w:name="z10655" w:id="1050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500"/>
    <w:bookmarkStart w:name="z10656" w:id="1050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501"/>
    <w:bookmarkStart w:name="z10657" w:id="1050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502"/>
    <w:bookmarkStart w:name="z10658" w:id="1050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503"/>
    <w:bookmarkStart w:name="z10659" w:id="10504"/>
    <w:p>
      <w:pPr>
        <w:spacing w:after="0"/>
        <w:ind w:left="0"/>
        <w:jc w:val="both"/>
      </w:pPr>
      <w:r>
        <w:rPr>
          <w:rFonts w:ascii="Times New Roman"/>
          <w:b w:val="false"/>
          <w:i w:val="false"/>
          <w:color w:val="000000"/>
          <w:sz w:val="28"/>
        </w:rPr>
        <w:t>
      имеющих налоговую задолженность;</w:t>
      </w:r>
    </w:p>
    <w:bookmarkEnd w:id="10504"/>
    <w:bookmarkStart w:name="z10660" w:id="1050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505"/>
    <w:bookmarkStart w:name="z10661" w:id="1050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506"/>
    <w:bookmarkStart w:name="z10662" w:id="1050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507"/>
    <w:bookmarkStart w:name="z10663" w:id="1050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508"/>
    <w:bookmarkStart w:name="z10664" w:id="1050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509"/>
    <w:bookmarkStart w:name="z10665" w:id="1051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510"/>
    <w:bookmarkStart w:name="z10666" w:id="1051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511"/>
    <w:bookmarkStart w:name="z10667" w:id="1051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512"/>
    <w:bookmarkStart w:name="z10668" w:id="1051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513"/>
    <w:bookmarkStart w:name="z10669" w:id="1051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514"/>
    <w:bookmarkStart w:name="z10670" w:id="1051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515"/>
    <w:bookmarkStart w:name="z10671" w:id="1051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516"/>
    <w:bookmarkStart w:name="z10672" w:id="1051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517"/>
    <w:bookmarkStart w:name="z10673" w:id="1051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518"/>
    <w:bookmarkStart w:name="z10674" w:id="1051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0519"/>
    <w:bookmarkStart w:name="z10675" w:id="10520"/>
    <w:p>
      <w:pPr>
        <w:spacing w:after="0"/>
        <w:ind w:left="0"/>
        <w:jc w:val="both"/>
      </w:pPr>
      <w:r>
        <w:rPr>
          <w:rFonts w:ascii="Times New Roman"/>
          <w:b w:val="false"/>
          <w:i w:val="false"/>
          <w:color w:val="000000"/>
          <w:sz w:val="28"/>
        </w:rPr>
        <w:t>
      защищать интересы государства;</w:t>
      </w:r>
    </w:p>
    <w:bookmarkEnd w:id="10520"/>
    <w:bookmarkStart w:name="z10676" w:id="1052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521"/>
    <w:bookmarkStart w:name="z10677" w:id="1052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522"/>
    <w:bookmarkStart w:name="z10678" w:id="1052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523"/>
    <w:bookmarkStart w:name="z10679" w:id="1052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524"/>
    <w:bookmarkStart w:name="z10680" w:id="10525"/>
    <w:p>
      <w:pPr>
        <w:spacing w:after="0"/>
        <w:ind w:left="0"/>
        <w:jc w:val="both"/>
      </w:pPr>
      <w:r>
        <w:rPr>
          <w:rFonts w:ascii="Times New Roman"/>
          <w:b w:val="false"/>
          <w:i w:val="false"/>
          <w:color w:val="000000"/>
          <w:sz w:val="28"/>
        </w:rPr>
        <w:t>
      15. Функции:</w:t>
      </w:r>
    </w:p>
    <w:bookmarkEnd w:id="10525"/>
    <w:bookmarkStart w:name="z10681" w:id="10526"/>
    <w:p>
      <w:pPr>
        <w:spacing w:after="0"/>
        <w:ind w:left="0"/>
        <w:jc w:val="both"/>
      </w:pPr>
      <w:r>
        <w:rPr>
          <w:rFonts w:ascii="Times New Roman"/>
          <w:b w:val="false"/>
          <w:i w:val="false"/>
          <w:color w:val="000000"/>
          <w:sz w:val="28"/>
        </w:rPr>
        <w:t>
      1) осуществление налогового контроля;</w:t>
      </w:r>
    </w:p>
    <w:bookmarkEnd w:id="10526"/>
    <w:bookmarkStart w:name="z10682" w:id="1052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527"/>
    <w:bookmarkStart w:name="z10683" w:id="1052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528"/>
    <w:bookmarkStart w:name="z10684" w:id="1052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0529"/>
    <w:bookmarkStart w:name="z10685" w:id="1053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530"/>
    <w:bookmarkStart w:name="z10686" w:id="1053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531"/>
    <w:bookmarkStart w:name="z10687" w:id="1053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532"/>
    <w:bookmarkStart w:name="z10688" w:id="1053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533"/>
    <w:bookmarkStart w:name="z10689" w:id="1053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534"/>
    <w:bookmarkStart w:name="z10690" w:id="1053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535"/>
    <w:bookmarkStart w:name="z10691" w:id="10536"/>
    <w:p>
      <w:pPr>
        <w:spacing w:after="0"/>
        <w:ind w:left="0"/>
        <w:jc w:val="both"/>
      </w:pPr>
      <w:r>
        <w:rPr>
          <w:rFonts w:ascii="Times New Roman"/>
          <w:b w:val="false"/>
          <w:i w:val="false"/>
          <w:color w:val="000000"/>
          <w:sz w:val="28"/>
        </w:rPr>
        <w:t>
      11) осуществление налогового администрирования;</w:t>
      </w:r>
    </w:p>
    <w:bookmarkEnd w:id="10536"/>
    <w:bookmarkStart w:name="z10692" w:id="1053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537"/>
    <w:bookmarkStart w:name="z10693" w:id="1053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538"/>
    <w:bookmarkStart w:name="z10694" w:id="10539"/>
    <w:p>
      <w:pPr>
        <w:spacing w:after="0"/>
        <w:ind w:left="0"/>
        <w:jc w:val="both"/>
      </w:pPr>
      <w:r>
        <w:rPr>
          <w:rFonts w:ascii="Times New Roman"/>
          <w:b w:val="false"/>
          <w:i w:val="false"/>
          <w:color w:val="000000"/>
          <w:sz w:val="28"/>
        </w:rPr>
        <w:t>
      14) использование системы управления рисками;</w:t>
      </w:r>
    </w:p>
    <w:bookmarkEnd w:id="10539"/>
    <w:bookmarkStart w:name="z10695" w:id="1054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0540"/>
    <w:bookmarkStart w:name="z10696" w:id="1054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0541"/>
    <w:bookmarkStart w:name="z10697" w:id="1054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0542"/>
    <w:bookmarkStart w:name="z10698" w:id="1054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543"/>
    <w:bookmarkStart w:name="z10699" w:id="1054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0544"/>
    <w:bookmarkStart w:name="z10700" w:id="1054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0545"/>
    <w:bookmarkStart w:name="z10701" w:id="1054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0546"/>
    <w:bookmarkStart w:name="z10702" w:id="1054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0547"/>
    <w:bookmarkStart w:name="z10703" w:id="1054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0548"/>
    <w:bookmarkStart w:name="z10704" w:id="1054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0549"/>
    <w:bookmarkStart w:name="z10705" w:id="1055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0550"/>
    <w:bookmarkStart w:name="z10706" w:id="1055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0551"/>
    <w:bookmarkStart w:name="z10707" w:id="1055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0552"/>
    <w:bookmarkStart w:name="z10708" w:id="1055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0553"/>
    <w:bookmarkStart w:name="z10709" w:id="1055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0554"/>
    <w:bookmarkStart w:name="z10710" w:id="1055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0555"/>
    <w:bookmarkStart w:name="z10711" w:id="1055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0556"/>
    <w:bookmarkStart w:name="z10712" w:id="1055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0557"/>
    <w:bookmarkStart w:name="z10713" w:id="1055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0558"/>
    <w:bookmarkStart w:name="z10714" w:id="1055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0559"/>
    <w:bookmarkStart w:name="z10715" w:id="1056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0560"/>
    <w:bookmarkStart w:name="z10716" w:id="1056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0561"/>
    <w:bookmarkStart w:name="z10717" w:id="1056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0562"/>
    <w:bookmarkStart w:name="z10718" w:id="1056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563"/>
    <w:bookmarkStart w:name="z10719" w:id="1056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0564"/>
    <w:bookmarkStart w:name="z10720" w:id="1056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0565"/>
    <w:bookmarkStart w:name="z10721" w:id="1056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0566"/>
    <w:bookmarkStart w:name="z10722" w:id="1056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567"/>
    <w:bookmarkStart w:name="z10723" w:id="10568"/>
    <w:p>
      <w:pPr>
        <w:spacing w:after="0"/>
        <w:ind w:left="0"/>
        <w:jc w:val="both"/>
      </w:pPr>
      <w:r>
        <w:rPr>
          <w:rFonts w:ascii="Times New Roman"/>
          <w:b w:val="false"/>
          <w:i w:val="false"/>
          <w:color w:val="000000"/>
          <w:sz w:val="28"/>
        </w:rPr>
        <w:t>
      18. Полномочия Руководителя Управления:</w:t>
      </w:r>
    </w:p>
    <w:bookmarkEnd w:id="10568"/>
    <w:bookmarkStart w:name="z10724" w:id="1056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0569"/>
    <w:bookmarkStart w:name="z10725" w:id="1057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0570"/>
    <w:bookmarkStart w:name="z10726" w:id="1057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0571"/>
    <w:bookmarkStart w:name="z10727" w:id="1057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0572"/>
    <w:bookmarkStart w:name="z10728" w:id="1057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0573"/>
    <w:bookmarkStart w:name="z10729" w:id="1057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0574"/>
    <w:bookmarkStart w:name="z10730" w:id="1057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575"/>
    <w:bookmarkStart w:name="z10731" w:id="1057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0576"/>
    <w:bookmarkStart w:name="z10732" w:id="1057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0577"/>
    <w:bookmarkStart w:name="z10733" w:id="1057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0578"/>
    <w:bookmarkStart w:name="z10734" w:id="1057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0579"/>
    <w:bookmarkStart w:name="z10735" w:id="1058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580"/>
    <w:bookmarkStart w:name="z10736" w:id="10581"/>
    <w:p>
      <w:pPr>
        <w:spacing w:after="0"/>
        <w:ind w:left="0"/>
        <w:jc w:val="left"/>
      </w:pPr>
      <w:r>
        <w:rPr>
          <w:rFonts w:ascii="Times New Roman"/>
          <w:b/>
          <w:i w:val="false"/>
          <w:color w:val="000000"/>
        </w:rPr>
        <w:t xml:space="preserve"> Глава 4. Имущество Управления</w:t>
      </w:r>
    </w:p>
    <w:bookmarkEnd w:id="10581"/>
    <w:bookmarkStart w:name="z10737" w:id="1058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0582"/>
    <w:bookmarkStart w:name="z10738" w:id="1058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583"/>
    <w:bookmarkStart w:name="z10739" w:id="1058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0584"/>
    <w:bookmarkStart w:name="z10740" w:id="1058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585"/>
    <w:bookmarkStart w:name="z10741" w:id="10586"/>
    <w:p>
      <w:pPr>
        <w:spacing w:after="0"/>
        <w:ind w:left="0"/>
        <w:jc w:val="left"/>
      </w:pPr>
      <w:r>
        <w:rPr>
          <w:rFonts w:ascii="Times New Roman"/>
          <w:b/>
          <w:i w:val="false"/>
          <w:color w:val="000000"/>
        </w:rPr>
        <w:t xml:space="preserve"> Глава 5. Реорганизация и упразднение Управления</w:t>
      </w:r>
    </w:p>
    <w:bookmarkEnd w:id="10586"/>
    <w:bookmarkStart w:name="z10742" w:id="1058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0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745" w:id="10588"/>
    <w:p>
      <w:pPr>
        <w:spacing w:after="0"/>
        <w:ind w:left="0"/>
        <w:jc w:val="left"/>
      </w:pPr>
      <w:r>
        <w:rPr>
          <w:rFonts w:ascii="Times New Roman"/>
          <w:b/>
          <w:i w:val="false"/>
          <w:color w:val="000000"/>
        </w:rPr>
        <w:t xml:space="preserve"> Положение об Управлении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588"/>
    <w:bookmarkStart w:name="z10746" w:id="10589"/>
    <w:p>
      <w:pPr>
        <w:spacing w:after="0"/>
        <w:ind w:left="0"/>
        <w:jc w:val="left"/>
      </w:pPr>
      <w:r>
        <w:rPr>
          <w:rFonts w:ascii="Times New Roman"/>
          <w:b/>
          <w:i w:val="false"/>
          <w:color w:val="000000"/>
        </w:rPr>
        <w:t xml:space="preserve"> Глава 1. Общие положения</w:t>
      </w:r>
    </w:p>
    <w:bookmarkEnd w:id="10589"/>
    <w:bookmarkStart w:name="z10747" w:id="10590"/>
    <w:p>
      <w:pPr>
        <w:spacing w:after="0"/>
        <w:ind w:left="0"/>
        <w:jc w:val="both"/>
      </w:pPr>
      <w:r>
        <w:rPr>
          <w:rFonts w:ascii="Times New Roman"/>
          <w:b w:val="false"/>
          <w:i w:val="false"/>
          <w:color w:val="000000"/>
          <w:sz w:val="28"/>
        </w:rPr>
        <w:t>
      1.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0590"/>
    <w:bookmarkStart w:name="z10748" w:id="10591"/>
    <w:p>
      <w:pPr>
        <w:spacing w:after="0"/>
        <w:ind w:left="0"/>
        <w:jc w:val="both"/>
      </w:pPr>
      <w:r>
        <w:rPr>
          <w:rFonts w:ascii="Times New Roman"/>
          <w:b w:val="false"/>
          <w:i w:val="false"/>
          <w:color w:val="000000"/>
          <w:sz w:val="28"/>
        </w:rPr>
        <w:t xml:space="preserve">
      1) налогового администрирования; </w:t>
      </w:r>
    </w:p>
    <w:bookmarkEnd w:id="10591"/>
    <w:bookmarkStart w:name="z10749" w:id="1059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592"/>
    <w:bookmarkStart w:name="z10750" w:id="10593"/>
    <w:p>
      <w:pPr>
        <w:spacing w:after="0"/>
        <w:ind w:left="0"/>
        <w:jc w:val="both"/>
      </w:pPr>
      <w:r>
        <w:rPr>
          <w:rFonts w:ascii="Times New Roman"/>
          <w:b w:val="false"/>
          <w:i w:val="false"/>
          <w:color w:val="000000"/>
          <w:sz w:val="28"/>
        </w:rPr>
        <w:t xml:space="preserve">
      3) оборота нефтепродуктов и биотоплива; </w:t>
      </w:r>
    </w:p>
    <w:bookmarkEnd w:id="10593"/>
    <w:bookmarkStart w:name="z10751" w:id="1059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594"/>
    <w:bookmarkStart w:name="z10752" w:id="1059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0595"/>
    <w:bookmarkStart w:name="z10753" w:id="1059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596"/>
    <w:bookmarkStart w:name="z10754" w:id="1059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597"/>
    <w:bookmarkStart w:name="z10755" w:id="1059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0598"/>
    <w:bookmarkStart w:name="z10756" w:id="1059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599"/>
    <w:bookmarkStart w:name="z10757" w:id="1060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0600"/>
    <w:bookmarkStart w:name="z10758" w:id="1060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0601"/>
    <w:bookmarkStart w:name="z10759" w:id="10602"/>
    <w:p>
      <w:pPr>
        <w:spacing w:after="0"/>
        <w:ind w:left="0"/>
        <w:jc w:val="both"/>
      </w:pPr>
      <w:r>
        <w:rPr>
          <w:rFonts w:ascii="Times New Roman"/>
          <w:b w:val="false"/>
          <w:i w:val="false"/>
          <w:color w:val="000000"/>
          <w:sz w:val="28"/>
        </w:rPr>
        <w:t xml:space="preserve">
      8. Местонахождение Управления: почтовый индекс 071500, Республика Казахстан, Восточно-Казахстанская область, Тарбагатайский район, село Ақжар, улица Каныша Кунафиянова, 3. </w:t>
      </w:r>
    </w:p>
    <w:bookmarkEnd w:id="10602"/>
    <w:bookmarkStart w:name="z10760" w:id="1060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0603"/>
    <w:bookmarkStart w:name="z10761" w:id="1060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0604"/>
    <w:bookmarkStart w:name="z10762" w:id="1060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0605"/>
    <w:bookmarkStart w:name="z10763" w:id="1060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0606"/>
    <w:bookmarkStart w:name="z10764" w:id="1060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607"/>
    <w:bookmarkStart w:name="z10765" w:id="10608"/>
    <w:p>
      <w:pPr>
        <w:spacing w:after="0"/>
        <w:ind w:left="0"/>
        <w:jc w:val="left"/>
      </w:pPr>
      <w:r>
        <w:rPr>
          <w:rFonts w:ascii="Times New Roman"/>
          <w:b/>
          <w:i w:val="false"/>
          <w:color w:val="000000"/>
        </w:rPr>
        <w:t xml:space="preserve"> Глава 2. Задачи, права и обязанности Управления</w:t>
      </w:r>
    </w:p>
    <w:bookmarkEnd w:id="10608"/>
    <w:bookmarkStart w:name="z10766" w:id="10609"/>
    <w:p>
      <w:pPr>
        <w:spacing w:after="0"/>
        <w:ind w:left="0"/>
        <w:jc w:val="both"/>
      </w:pPr>
      <w:r>
        <w:rPr>
          <w:rFonts w:ascii="Times New Roman"/>
          <w:b w:val="false"/>
          <w:i w:val="false"/>
          <w:color w:val="000000"/>
          <w:sz w:val="28"/>
        </w:rPr>
        <w:t>
      13. Задачи:</w:t>
      </w:r>
    </w:p>
    <w:bookmarkEnd w:id="10609"/>
    <w:bookmarkStart w:name="z10767" w:id="1061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610"/>
    <w:bookmarkStart w:name="z10768" w:id="1061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0611"/>
    <w:bookmarkStart w:name="z10769" w:id="1061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612"/>
    <w:bookmarkStart w:name="z10770" w:id="1061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613"/>
    <w:bookmarkStart w:name="z10771" w:id="1061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0614"/>
    <w:bookmarkStart w:name="z10772" w:id="1061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615"/>
    <w:bookmarkStart w:name="z10773" w:id="1061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0616"/>
    <w:bookmarkStart w:name="z10774" w:id="10617"/>
    <w:p>
      <w:pPr>
        <w:spacing w:after="0"/>
        <w:ind w:left="0"/>
        <w:jc w:val="both"/>
      </w:pPr>
      <w:r>
        <w:rPr>
          <w:rFonts w:ascii="Times New Roman"/>
          <w:b w:val="false"/>
          <w:i w:val="false"/>
          <w:color w:val="000000"/>
          <w:sz w:val="28"/>
        </w:rPr>
        <w:t>
      14. Права и обязанности Управления:</w:t>
      </w:r>
    </w:p>
    <w:bookmarkEnd w:id="10617"/>
    <w:bookmarkStart w:name="z10775" w:id="10618"/>
    <w:p>
      <w:pPr>
        <w:spacing w:after="0"/>
        <w:ind w:left="0"/>
        <w:jc w:val="both"/>
      </w:pPr>
      <w:r>
        <w:rPr>
          <w:rFonts w:ascii="Times New Roman"/>
          <w:b w:val="false"/>
          <w:i w:val="false"/>
          <w:color w:val="000000"/>
          <w:sz w:val="28"/>
        </w:rPr>
        <w:t>
      1) права:</w:t>
      </w:r>
    </w:p>
    <w:bookmarkEnd w:id="10618"/>
    <w:bookmarkStart w:name="z10776" w:id="1061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619"/>
    <w:bookmarkStart w:name="z10777" w:id="10620"/>
    <w:p>
      <w:pPr>
        <w:spacing w:after="0"/>
        <w:ind w:left="0"/>
        <w:jc w:val="both"/>
      </w:pPr>
      <w:r>
        <w:rPr>
          <w:rFonts w:ascii="Times New Roman"/>
          <w:b w:val="false"/>
          <w:i w:val="false"/>
          <w:color w:val="000000"/>
          <w:sz w:val="28"/>
        </w:rPr>
        <w:t>
      требовать от налогоплательщика (налогового агента):</w:t>
      </w:r>
    </w:p>
    <w:bookmarkEnd w:id="10620"/>
    <w:bookmarkStart w:name="z10778" w:id="1062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621"/>
    <w:bookmarkStart w:name="z10779" w:id="1062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622"/>
    <w:bookmarkStart w:name="z10780" w:id="1062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623"/>
    <w:bookmarkStart w:name="z10781" w:id="1062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624"/>
    <w:bookmarkStart w:name="z10782" w:id="106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625"/>
    <w:bookmarkStart w:name="z10783" w:id="1062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626"/>
    <w:bookmarkStart w:name="z10784" w:id="1062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627"/>
    <w:bookmarkStart w:name="z10785" w:id="1062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628"/>
    <w:bookmarkStart w:name="z10786" w:id="1062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629"/>
    <w:bookmarkStart w:name="z10787" w:id="1063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630"/>
    <w:bookmarkStart w:name="z10788" w:id="1063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0631"/>
    <w:bookmarkStart w:name="z10789" w:id="1063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0632"/>
    <w:bookmarkStart w:name="z10790" w:id="1063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0633"/>
    <w:bookmarkStart w:name="z10791" w:id="1063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634"/>
    <w:bookmarkStart w:name="z10792" w:id="1063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635"/>
    <w:bookmarkStart w:name="z10793" w:id="1063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636"/>
    <w:bookmarkStart w:name="z10794" w:id="1063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637"/>
    <w:bookmarkStart w:name="z10795" w:id="1063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638"/>
    <w:bookmarkStart w:name="z10796" w:id="1063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639"/>
    <w:bookmarkStart w:name="z10797" w:id="1064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640"/>
    <w:bookmarkStart w:name="z10798" w:id="1064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0641"/>
    <w:bookmarkStart w:name="z10799" w:id="1064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0642"/>
    <w:bookmarkStart w:name="z10800" w:id="1064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643"/>
    <w:bookmarkStart w:name="z10801" w:id="10644"/>
    <w:p>
      <w:pPr>
        <w:spacing w:after="0"/>
        <w:ind w:left="0"/>
        <w:jc w:val="both"/>
      </w:pPr>
      <w:r>
        <w:rPr>
          <w:rFonts w:ascii="Times New Roman"/>
          <w:b w:val="false"/>
          <w:i w:val="false"/>
          <w:color w:val="000000"/>
          <w:sz w:val="28"/>
        </w:rPr>
        <w:t>
      2) обязанности:</w:t>
      </w:r>
    </w:p>
    <w:bookmarkEnd w:id="10644"/>
    <w:bookmarkStart w:name="z10802" w:id="1064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645"/>
    <w:bookmarkStart w:name="z10803" w:id="1064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646"/>
    <w:bookmarkStart w:name="z10804" w:id="1064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647"/>
    <w:bookmarkStart w:name="z10805" w:id="1064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648"/>
    <w:bookmarkStart w:name="z10806" w:id="1064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649"/>
    <w:bookmarkStart w:name="z10807" w:id="10650"/>
    <w:p>
      <w:pPr>
        <w:spacing w:after="0"/>
        <w:ind w:left="0"/>
        <w:jc w:val="both"/>
      </w:pPr>
      <w:r>
        <w:rPr>
          <w:rFonts w:ascii="Times New Roman"/>
          <w:b w:val="false"/>
          <w:i w:val="false"/>
          <w:color w:val="000000"/>
          <w:sz w:val="28"/>
        </w:rPr>
        <w:t>
      имеющих налоговую задолженность;</w:t>
      </w:r>
    </w:p>
    <w:bookmarkEnd w:id="10650"/>
    <w:bookmarkStart w:name="z10808" w:id="1065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651"/>
    <w:bookmarkStart w:name="z10809" w:id="1065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652"/>
    <w:bookmarkStart w:name="z10810" w:id="1065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653"/>
    <w:bookmarkStart w:name="z10811" w:id="1065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654"/>
    <w:bookmarkStart w:name="z10812" w:id="1065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655"/>
    <w:bookmarkStart w:name="z10813" w:id="1065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656"/>
    <w:bookmarkStart w:name="z10814" w:id="1065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657"/>
    <w:bookmarkStart w:name="z10815" w:id="1065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658"/>
    <w:bookmarkStart w:name="z10816" w:id="1065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659"/>
    <w:bookmarkStart w:name="z10817" w:id="1066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660"/>
    <w:bookmarkStart w:name="z10818" w:id="1066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661"/>
    <w:bookmarkStart w:name="z10819" w:id="1066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662"/>
    <w:bookmarkStart w:name="z10820" w:id="1066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663"/>
    <w:bookmarkStart w:name="z10821" w:id="1066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664"/>
    <w:bookmarkStart w:name="z10822" w:id="1066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0665"/>
    <w:bookmarkStart w:name="z10823" w:id="10666"/>
    <w:p>
      <w:pPr>
        <w:spacing w:after="0"/>
        <w:ind w:left="0"/>
        <w:jc w:val="both"/>
      </w:pPr>
      <w:r>
        <w:rPr>
          <w:rFonts w:ascii="Times New Roman"/>
          <w:b w:val="false"/>
          <w:i w:val="false"/>
          <w:color w:val="000000"/>
          <w:sz w:val="28"/>
        </w:rPr>
        <w:t>
      защищать интересы государства;</w:t>
      </w:r>
    </w:p>
    <w:bookmarkEnd w:id="10666"/>
    <w:bookmarkStart w:name="z10824" w:id="1066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667"/>
    <w:bookmarkStart w:name="z10825" w:id="1066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668"/>
    <w:bookmarkStart w:name="z10826" w:id="1066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669"/>
    <w:bookmarkStart w:name="z10827" w:id="1067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670"/>
    <w:bookmarkStart w:name="z10828" w:id="10671"/>
    <w:p>
      <w:pPr>
        <w:spacing w:after="0"/>
        <w:ind w:left="0"/>
        <w:jc w:val="both"/>
      </w:pPr>
      <w:r>
        <w:rPr>
          <w:rFonts w:ascii="Times New Roman"/>
          <w:b w:val="false"/>
          <w:i w:val="false"/>
          <w:color w:val="000000"/>
          <w:sz w:val="28"/>
        </w:rPr>
        <w:t>
      15. Функции:</w:t>
      </w:r>
    </w:p>
    <w:bookmarkEnd w:id="10671"/>
    <w:bookmarkStart w:name="z10829" w:id="10672"/>
    <w:p>
      <w:pPr>
        <w:spacing w:after="0"/>
        <w:ind w:left="0"/>
        <w:jc w:val="both"/>
      </w:pPr>
      <w:r>
        <w:rPr>
          <w:rFonts w:ascii="Times New Roman"/>
          <w:b w:val="false"/>
          <w:i w:val="false"/>
          <w:color w:val="000000"/>
          <w:sz w:val="28"/>
        </w:rPr>
        <w:t>
      1) осуществление налогового контроля;</w:t>
      </w:r>
    </w:p>
    <w:bookmarkEnd w:id="10672"/>
    <w:bookmarkStart w:name="z10830" w:id="1067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673"/>
    <w:bookmarkStart w:name="z10831" w:id="1067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674"/>
    <w:bookmarkStart w:name="z10832" w:id="1067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0675"/>
    <w:bookmarkStart w:name="z10833" w:id="1067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676"/>
    <w:bookmarkStart w:name="z10834" w:id="1067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677"/>
    <w:bookmarkStart w:name="z10835" w:id="1067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678"/>
    <w:bookmarkStart w:name="z10836" w:id="1067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679"/>
    <w:bookmarkStart w:name="z10837" w:id="1068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680"/>
    <w:bookmarkStart w:name="z10838" w:id="1068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681"/>
    <w:bookmarkStart w:name="z10839" w:id="10682"/>
    <w:p>
      <w:pPr>
        <w:spacing w:after="0"/>
        <w:ind w:left="0"/>
        <w:jc w:val="both"/>
      </w:pPr>
      <w:r>
        <w:rPr>
          <w:rFonts w:ascii="Times New Roman"/>
          <w:b w:val="false"/>
          <w:i w:val="false"/>
          <w:color w:val="000000"/>
          <w:sz w:val="28"/>
        </w:rPr>
        <w:t>
      11) осуществление налогового администрирования;</w:t>
      </w:r>
    </w:p>
    <w:bookmarkEnd w:id="10682"/>
    <w:bookmarkStart w:name="z10840" w:id="1068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683"/>
    <w:bookmarkStart w:name="z10841" w:id="1068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684"/>
    <w:bookmarkStart w:name="z10842" w:id="10685"/>
    <w:p>
      <w:pPr>
        <w:spacing w:after="0"/>
        <w:ind w:left="0"/>
        <w:jc w:val="both"/>
      </w:pPr>
      <w:r>
        <w:rPr>
          <w:rFonts w:ascii="Times New Roman"/>
          <w:b w:val="false"/>
          <w:i w:val="false"/>
          <w:color w:val="000000"/>
          <w:sz w:val="28"/>
        </w:rPr>
        <w:t>
      14) использование системы управления рисками;</w:t>
      </w:r>
    </w:p>
    <w:bookmarkEnd w:id="10685"/>
    <w:bookmarkStart w:name="z10843" w:id="1068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0686"/>
    <w:bookmarkStart w:name="z10844" w:id="1068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0687"/>
    <w:bookmarkStart w:name="z10845" w:id="1068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0688"/>
    <w:bookmarkStart w:name="z10846" w:id="1068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689"/>
    <w:bookmarkStart w:name="z10847" w:id="1069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0690"/>
    <w:bookmarkStart w:name="z10848" w:id="1069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0691"/>
    <w:bookmarkStart w:name="z10849" w:id="1069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0692"/>
    <w:bookmarkStart w:name="z10850" w:id="1069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0693"/>
    <w:bookmarkStart w:name="z10851" w:id="1069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0694"/>
    <w:bookmarkStart w:name="z10852" w:id="1069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0695"/>
    <w:bookmarkStart w:name="z10853" w:id="1069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0696"/>
    <w:bookmarkStart w:name="z10854" w:id="1069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0697"/>
    <w:bookmarkStart w:name="z10855" w:id="1069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0698"/>
    <w:bookmarkStart w:name="z10856" w:id="1069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0699"/>
    <w:bookmarkStart w:name="z10857" w:id="1070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0700"/>
    <w:bookmarkStart w:name="z10858" w:id="1070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0701"/>
    <w:bookmarkStart w:name="z10859" w:id="1070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0702"/>
    <w:bookmarkStart w:name="z10860" w:id="1070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0703"/>
    <w:bookmarkStart w:name="z10861" w:id="1070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0704"/>
    <w:bookmarkStart w:name="z10862" w:id="1070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0705"/>
    <w:bookmarkStart w:name="z10863" w:id="1070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0706"/>
    <w:bookmarkStart w:name="z10864" w:id="1070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0707"/>
    <w:bookmarkStart w:name="z10865" w:id="1070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0708"/>
    <w:bookmarkStart w:name="z10866" w:id="1070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709"/>
    <w:bookmarkStart w:name="z10867" w:id="1071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0710"/>
    <w:bookmarkStart w:name="z10868" w:id="1071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0711"/>
    <w:bookmarkStart w:name="z10869" w:id="1071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0712"/>
    <w:bookmarkStart w:name="z10870" w:id="1071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0713"/>
    <w:bookmarkStart w:name="z10871" w:id="1071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714"/>
    <w:bookmarkStart w:name="z10872" w:id="10715"/>
    <w:p>
      <w:pPr>
        <w:spacing w:after="0"/>
        <w:ind w:left="0"/>
        <w:jc w:val="both"/>
      </w:pPr>
      <w:r>
        <w:rPr>
          <w:rFonts w:ascii="Times New Roman"/>
          <w:b w:val="false"/>
          <w:i w:val="false"/>
          <w:color w:val="000000"/>
          <w:sz w:val="28"/>
        </w:rPr>
        <w:t>
      19. Полномочия Руководителя Управления:</w:t>
      </w:r>
    </w:p>
    <w:bookmarkEnd w:id="10715"/>
    <w:bookmarkStart w:name="z10873" w:id="1071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0716"/>
    <w:bookmarkStart w:name="z10874" w:id="1071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0717"/>
    <w:bookmarkStart w:name="z10875" w:id="1071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0718"/>
    <w:bookmarkStart w:name="z10876" w:id="1071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0719"/>
    <w:bookmarkStart w:name="z10877" w:id="1072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0720"/>
    <w:bookmarkStart w:name="z10878" w:id="1072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0721"/>
    <w:bookmarkStart w:name="z10879" w:id="1072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722"/>
    <w:bookmarkStart w:name="z10880" w:id="1072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0723"/>
    <w:bookmarkStart w:name="z10881" w:id="1072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0724"/>
    <w:bookmarkStart w:name="z10882" w:id="1072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0725"/>
    <w:bookmarkStart w:name="z10883" w:id="1072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0726"/>
    <w:bookmarkStart w:name="z10884" w:id="1072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0727"/>
    <w:bookmarkStart w:name="z10885" w:id="1072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0728"/>
    <w:bookmarkStart w:name="z10886" w:id="10729"/>
    <w:p>
      <w:pPr>
        <w:spacing w:after="0"/>
        <w:ind w:left="0"/>
        <w:jc w:val="left"/>
      </w:pPr>
      <w:r>
        <w:rPr>
          <w:rFonts w:ascii="Times New Roman"/>
          <w:b/>
          <w:i w:val="false"/>
          <w:color w:val="000000"/>
        </w:rPr>
        <w:t xml:space="preserve"> Глава 4. Имущество Управления</w:t>
      </w:r>
    </w:p>
    <w:bookmarkEnd w:id="10729"/>
    <w:bookmarkStart w:name="z10887" w:id="1073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0730"/>
    <w:bookmarkStart w:name="z10888" w:id="1073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731"/>
    <w:bookmarkStart w:name="z10889" w:id="1073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0732"/>
    <w:bookmarkStart w:name="z10890" w:id="1073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733"/>
    <w:bookmarkStart w:name="z10891" w:id="10734"/>
    <w:p>
      <w:pPr>
        <w:spacing w:after="0"/>
        <w:ind w:left="0"/>
        <w:jc w:val="left"/>
      </w:pPr>
      <w:r>
        <w:rPr>
          <w:rFonts w:ascii="Times New Roman"/>
          <w:b/>
          <w:i w:val="false"/>
          <w:color w:val="000000"/>
        </w:rPr>
        <w:t xml:space="preserve"> Глава 5. Реорганизация и упразднение Управления</w:t>
      </w:r>
    </w:p>
    <w:bookmarkEnd w:id="10734"/>
    <w:bookmarkStart w:name="z10892" w:id="1073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0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0895" w:id="10736"/>
    <w:p>
      <w:pPr>
        <w:spacing w:after="0"/>
        <w:ind w:left="0"/>
        <w:jc w:val="left"/>
      </w:pPr>
      <w:r>
        <w:rPr>
          <w:rFonts w:ascii="Times New Roman"/>
          <w:b/>
          <w:i w:val="false"/>
          <w:color w:val="000000"/>
        </w:rPr>
        <w:t xml:space="preserve"> Положение о Департаменте государственных доходов по Жамбылской области Комитета государственных доходов Министерства финансов Республики Казахстан</w:t>
      </w:r>
    </w:p>
    <w:bookmarkEnd w:id="10736"/>
    <w:bookmarkStart w:name="z10896" w:id="10737"/>
    <w:p>
      <w:pPr>
        <w:spacing w:after="0"/>
        <w:ind w:left="0"/>
        <w:jc w:val="left"/>
      </w:pPr>
      <w:r>
        <w:rPr>
          <w:rFonts w:ascii="Times New Roman"/>
          <w:b/>
          <w:i w:val="false"/>
          <w:color w:val="000000"/>
        </w:rPr>
        <w:t xml:space="preserve"> Глава 1. Общие положения</w:t>
      </w:r>
    </w:p>
    <w:bookmarkEnd w:id="10737"/>
    <w:bookmarkStart w:name="z10897" w:id="10738"/>
    <w:p>
      <w:pPr>
        <w:spacing w:after="0"/>
        <w:ind w:left="0"/>
        <w:jc w:val="both"/>
      </w:pPr>
      <w:r>
        <w:rPr>
          <w:rFonts w:ascii="Times New Roman"/>
          <w:b w:val="false"/>
          <w:i w:val="false"/>
          <w:color w:val="000000"/>
          <w:sz w:val="28"/>
        </w:rPr>
        <w:t>
      1. Департамент государственных доходов по Жамбылской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10738"/>
    <w:bookmarkStart w:name="z10898" w:id="10739"/>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10739"/>
    <w:bookmarkStart w:name="z10899" w:id="1074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0740"/>
    <w:bookmarkStart w:name="z10900" w:id="10741"/>
    <w:p>
      <w:pPr>
        <w:spacing w:after="0"/>
        <w:ind w:left="0"/>
        <w:jc w:val="both"/>
      </w:pPr>
      <w:r>
        <w:rPr>
          <w:rFonts w:ascii="Times New Roman"/>
          <w:b w:val="false"/>
          <w:i w:val="false"/>
          <w:color w:val="000000"/>
          <w:sz w:val="28"/>
        </w:rPr>
        <w:t xml:space="preserve">
      3) оборота нефтепродуктов и биотоплива; </w:t>
      </w:r>
    </w:p>
    <w:bookmarkEnd w:id="10741"/>
    <w:bookmarkStart w:name="z10901" w:id="10742"/>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10742"/>
    <w:bookmarkStart w:name="z10902" w:id="10743"/>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0743"/>
    <w:bookmarkStart w:name="z10903" w:id="10744"/>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10744"/>
    <w:bookmarkStart w:name="z10904" w:id="1074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0745"/>
    <w:bookmarkStart w:name="z10905" w:id="1074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0746"/>
    <w:bookmarkStart w:name="z10906" w:id="1074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0747"/>
    <w:bookmarkStart w:name="z10907" w:id="10748"/>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0748"/>
    <w:bookmarkStart w:name="z10908" w:id="10749"/>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0749"/>
    <w:bookmarkStart w:name="z10909" w:id="10750"/>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10750"/>
    <w:bookmarkStart w:name="z10910" w:id="10751"/>
    <w:p>
      <w:pPr>
        <w:spacing w:after="0"/>
        <w:ind w:left="0"/>
        <w:jc w:val="both"/>
      </w:pPr>
      <w:r>
        <w:rPr>
          <w:rFonts w:ascii="Times New Roman"/>
          <w:b w:val="false"/>
          <w:i w:val="false"/>
          <w:color w:val="000000"/>
          <w:sz w:val="28"/>
        </w:rPr>
        <w:t xml:space="preserve">
      8. Местонахождение Департамента: почтовый индекс 080000, Республика Казахстан, Жамбылская область, город Тараз, проспект Толе би, 36. </w:t>
      </w:r>
    </w:p>
    <w:bookmarkEnd w:id="10751"/>
    <w:bookmarkStart w:name="z10911" w:id="10752"/>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10752"/>
    <w:bookmarkStart w:name="z10912" w:id="1075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753"/>
    <w:bookmarkStart w:name="z10913" w:id="1075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0754"/>
    <w:bookmarkStart w:name="z10914" w:id="1075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0755"/>
    <w:bookmarkStart w:name="z10915" w:id="1075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0756"/>
    <w:bookmarkStart w:name="z10916" w:id="10757"/>
    <w:p>
      <w:pPr>
        <w:spacing w:after="0"/>
        <w:ind w:left="0"/>
        <w:jc w:val="left"/>
      </w:pPr>
      <w:r>
        <w:rPr>
          <w:rFonts w:ascii="Times New Roman"/>
          <w:b/>
          <w:i w:val="false"/>
          <w:color w:val="000000"/>
        </w:rPr>
        <w:t xml:space="preserve"> Глава 2. Задачи, права и обязанности Департамента</w:t>
      </w:r>
    </w:p>
    <w:bookmarkEnd w:id="10757"/>
    <w:bookmarkStart w:name="z10917" w:id="10758"/>
    <w:p>
      <w:pPr>
        <w:spacing w:after="0"/>
        <w:ind w:left="0"/>
        <w:jc w:val="both"/>
      </w:pPr>
      <w:r>
        <w:rPr>
          <w:rFonts w:ascii="Times New Roman"/>
          <w:b w:val="false"/>
          <w:i w:val="false"/>
          <w:color w:val="000000"/>
          <w:sz w:val="28"/>
        </w:rPr>
        <w:t>
      13. Задачи:</w:t>
      </w:r>
    </w:p>
    <w:bookmarkEnd w:id="10758"/>
    <w:bookmarkStart w:name="z10918" w:id="10759"/>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0759"/>
    <w:bookmarkStart w:name="z10919" w:id="1076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10760"/>
    <w:bookmarkStart w:name="z10920" w:id="1076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761"/>
    <w:bookmarkStart w:name="z10921" w:id="1076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0762"/>
    <w:bookmarkStart w:name="z10922" w:id="10763"/>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10763"/>
    <w:bookmarkStart w:name="z10923" w:id="10764"/>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10764"/>
    <w:bookmarkStart w:name="z10924" w:id="10765"/>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10765"/>
    <w:bookmarkStart w:name="z10925" w:id="10766"/>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766"/>
    <w:bookmarkStart w:name="z10926" w:id="10767"/>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10767"/>
    <w:bookmarkStart w:name="z10927" w:id="10768"/>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10768"/>
    <w:bookmarkStart w:name="z10928" w:id="10769"/>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10769"/>
    <w:bookmarkStart w:name="z10929" w:id="10770"/>
    <w:p>
      <w:pPr>
        <w:spacing w:after="0"/>
        <w:ind w:left="0"/>
        <w:jc w:val="both"/>
      </w:pPr>
      <w:r>
        <w:rPr>
          <w:rFonts w:ascii="Times New Roman"/>
          <w:b w:val="false"/>
          <w:i w:val="false"/>
          <w:color w:val="000000"/>
          <w:sz w:val="28"/>
        </w:rPr>
        <w:t>
      14. Права и обязанности Департамента:</w:t>
      </w:r>
    </w:p>
    <w:bookmarkEnd w:id="10770"/>
    <w:bookmarkStart w:name="z10930" w:id="10771"/>
    <w:p>
      <w:pPr>
        <w:spacing w:after="0"/>
        <w:ind w:left="0"/>
        <w:jc w:val="both"/>
      </w:pPr>
      <w:r>
        <w:rPr>
          <w:rFonts w:ascii="Times New Roman"/>
          <w:b w:val="false"/>
          <w:i w:val="false"/>
          <w:color w:val="000000"/>
          <w:sz w:val="28"/>
        </w:rPr>
        <w:t>
      1) права:</w:t>
      </w:r>
    </w:p>
    <w:bookmarkEnd w:id="10771"/>
    <w:bookmarkStart w:name="z10931" w:id="10772"/>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10772"/>
    <w:bookmarkStart w:name="z10932" w:id="1077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0773"/>
    <w:bookmarkStart w:name="z10933" w:id="10774"/>
    <w:p>
      <w:pPr>
        <w:spacing w:after="0"/>
        <w:ind w:left="0"/>
        <w:jc w:val="both"/>
      </w:pPr>
      <w:r>
        <w:rPr>
          <w:rFonts w:ascii="Times New Roman"/>
          <w:b w:val="false"/>
          <w:i w:val="false"/>
          <w:color w:val="000000"/>
          <w:sz w:val="28"/>
        </w:rPr>
        <w:t>
      требовать от налогоплательщика (налогового агента):</w:t>
      </w:r>
    </w:p>
    <w:bookmarkEnd w:id="10774"/>
    <w:bookmarkStart w:name="z10934" w:id="1077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0775"/>
    <w:bookmarkStart w:name="z10935" w:id="1077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0776"/>
    <w:bookmarkStart w:name="z10936" w:id="1077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0777"/>
    <w:bookmarkStart w:name="z10937" w:id="107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0778"/>
    <w:bookmarkStart w:name="z10938" w:id="107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0779"/>
    <w:bookmarkStart w:name="z10939" w:id="1078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0780"/>
    <w:bookmarkStart w:name="z10940" w:id="1078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0781"/>
    <w:bookmarkStart w:name="z10941" w:id="1078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0782"/>
    <w:bookmarkStart w:name="z10942" w:id="1078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0783"/>
    <w:bookmarkStart w:name="z10943" w:id="10784"/>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10784"/>
    <w:bookmarkStart w:name="z10944" w:id="10785"/>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10785"/>
    <w:bookmarkStart w:name="z10945" w:id="10786"/>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10786"/>
    <w:bookmarkStart w:name="z10946" w:id="10787"/>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10787"/>
    <w:bookmarkStart w:name="z10947" w:id="10788"/>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10788"/>
    <w:bookmarkStart w:name="z10948" w:id="1078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0789"/>
    <w:bookmarkStart w:name="z10949" w:id="10790"/>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10790"/>
    <w:bookmarkStart w:name="z10950" w:id="10791"/>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10791"/>
    <w:bookmarkStart w:name="z10951" w:id="10792"/>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10792"/>
    <w:bookmarkStart w:name="z10952" w:id="1079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10793"/>
    <w:bookmarkStart w:name="z10953" w:id="1079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0794"/>
    <w:bookmarkStart w:name="z10954" w:id="10795"/>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10795"/>
    <w:bookmarkStart w:name="z10955" w:id="10796"/>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10796"/>
    <w:bookmarkStart w:name="z10956" w:id="107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0797"/>
    <w:bookmarkStart w:name="z10957" w:id="10798"/>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10798"/>
    <w:bookmarkStart w:name="z10958" w:id="10799"/>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10799"/>
    <w:bookmarkStart w:name="z10959" w:id="10800"/>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10800"/>
    <w:bookmarkStart w:name="z10960" w:id="10801"/>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10801"/>
    <w:bookmarkStart w:name="z10961" w:id="1080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0802"/>
    <w:bookmarkStart w:name="z10962" w:id="1080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0803"/>
    <w:bookmarkStart w:name="z10963" w:id="1080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0804"/>
    <w:bookmarkStart w:name="z10964" w:id="1080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0805"/>
    <w:bookmarkStart w:name="z10965" w:id="1080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0806"/>
    <w:bookmarkStart w:name="z10966" w:id="1080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10807"/>
    <w:bookmarkStart w:name="z10967" w:id="10808"/>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10808"/>
    <w:bookmarkStart w:name="z10968" w:id="1080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0809"/>
    <w:bookmarkStart w:name="z10969" w:id="10810"/>
    <w:p>
      <w:pPr>
        <w:spacing w:after="0"/>
        <w:ind w:left="0"/>
        <w:jc w:val="both"/>
      </w:pPr>
      <w:r>
        <w:rPr>
          <w:rFonts w:ascii="Times New Roman"/>
          <w:b w:val="false"/>
          <w:i w:val="false"/>
          <w:color w:val="000000"/>
          <w:sz w:val="28"/>
        </w:rPr>
        <w:t>
      2) обязанности:</w:t>
      </w:r>
    </w:p>
    <w:bookmarkEnd w:id="10810"/>
    <w:bookmarkStart w:name="z10970" w:id="1081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0811"/>
    <w:bookmarkStart w:name="z10971" w:id="1081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0812"/>
    <w:bookmarkStart w:name="z10972" w:id="1081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0813"/>
    <w:bookmarkStart w:name="z10973" w:id="1081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0814"/>
    <w:bookmarkStart w:name="z10974" w:id="1081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0815"/>
    <w:bookmarkStart w:name="z10975" w:id="10816"/>
    <w:p>
      <w:pPr>
        <w:spacing w:after="0"/>
        <w:ind w:left="0"/>
        <w:jc w:val="both"/>
      </w:pPr>
      <w:r>
        <w:rPr>
          <w:rFonts w:ascii="Times New Roman"/>
          <w:b w:val="false"/>
          <w:i w:val="false"/>
          <w:color w:val="000000"/>
          <w:sz w:val="28"/>
        </w:rPr>
        <w:t>
      имеющих налоговую задолженность;</w:t>
      </w:r>
    </w:p>
    <w:bookmarkEnd w:id="10816"/>
    <w:bookmarkStart w:name="z10976" w:id="1081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0817"/>
    <w:bookmarkStart w:name="z10977" w:id="1081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0818"/>
    <w:bookmarkStart w:name="z10978" w:id="1081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0819"/>
    <w:bookmarkStart w:name="z10979" w:id="1082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0820"/>
    <w:bookmarkStart w:name="z10980" w:id="1082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0821"/>
    <w:bookmarkStart w:name="z10981" w:id="1082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0822"/>
    <w:bookmarkStart w:name="z10982" w:id="1082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0823"/>
    <w:bookmarkStart w:name="z10983" w:id="1082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0824"/>
    <w:bookmarkStart w:name="z10984" w:id="10825"/>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10825"/>
    <w:bookmarkStart w:name="z10985" w:id="1082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0826"/>
    <w:bookmarkStart w:name="z10986" w:id="1082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0827"/>
    <w:bookmarkStart w:name="z10987" w:id="1082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0828"/>
    <w:bookmarkStart w:name="z10988" w:id="10829"/>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10829"/>
    <w:bookmarkStart w:name="z10989" w:id="10830"/>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10830"/>
    <w:bookmarkStart w:name="z10990" w:id="10831"/>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0831"/>
    <w:bookmarkStart w:name="z10991" w:id="10832"/>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10832"/>
    <w:bookmarkStart w:name="z10992" w:id="10833"/>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10833"/>
    <w:bookmarkStart w:name="z10993" w:id="10834"/>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10834"/>
    <w:bookmarkStart w:name="z10994" w:id="10835"/>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10835"/>
    <w:bookmarkStart w:name="z10995" w:id="10836"/>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10836"/>
    <w:bookmarkStart w:name="z10996" w:id="10837"/>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0837"/>
    <w:bookmarkStart w:name="z10997" w:id="10838"/>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10838"/>
    <w:bookmarkStart w:name="z10998" w:id="1083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0839"/>
    <w:bookmarkStart w:name="z10999" w:id="10840"/>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10840"/>
    <w:bookmarkStart w:name="z11000" w:id="10841"/>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10841"/>
    <w:bookmarkStart w:name="z11001" w:id="1084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0842"/>
    <w:bookmarkStart w:name="z11002" w:id="1084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0843"/>
    <w:bookmarkStart w:name="z11003" w:id="10844"/>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10844"/>
    <w:bookmarkStart w:name="z11004" w:id="10845"/>
    <w:p>
      <w:pPr>
        <w:spacing w:after="0"/>
        <w:ind w:left="0"/>
        <w:jc w:val="both"/>
      </w:pPr>
      <w:r>
        <w:rPr>
          <w:rFonts w:ascii="Times New Roman"/>
          <w:b w:val="false"/>
          <w:i w:val="false"/>
          <w:color w:val="000000"/>
          <w:sz w:val="28"/>
        </w:rPr>
        <w:t>
      защищать интересы государства;</w:t>
      </w:r>
    </w:p>
    <w:bookmarkEnd w:id="10845"/>
    <w:bookmarkStart w:name="z11005" w:id="1084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0846"/>
    <w:bookmarkStart w:name="z11006" w:id="1084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0847"/>
    <w:bookmarkStart w:name="z11007" w:id="10848"/>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10848"/>
    <w:bookmarkStart w:name="z11008" w:id="1084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0849"/>
    <w:bookmarkStart w:name="z11009" w:id="1085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0850"/>
    <w:bookmarkStart w:name="z11010" w:id="10851"/>
    <w:p>
      <w:pPr>
        <w:spacing w:after="0"/>
        <w:ind w:left="0"/>
        <w:jc w:val="both"/>
      </w:pPr>
      <w:r>
        <w:rPr>
          <w:rFonts w:ascii="Times New Roman"/>
          <w:b w:val="false"/>
          <w:i w:val="false"/>
          <w:color w:val="000000"/>
          <w:sz w:val="28"/>
        </w:rPr>
        <w:t>
      15. Функции:</w:t>
      </w:r>
    </w:p>
    <w:bookmarkEnd w:id="10851"/>
    <w:bookmarkStart w:name="z11011" w:id="10852"/>
    <w:p>
      <w:pPr>
        <w:spacing w:after="0"/>
        <w:ind w:left="0"/>
        <w:jc w:val="both"/>
      </w:pPr>
      <w:r>
        <w:rPr>
          <w:rFonts w:ascii="Times New Roman"/>
          <w:b w:val="false"/>
          <w:i w:val="false"/>
          <w:color w:val="000000"/>
          <w:sz w:val="28"/>
        </w:rPr>
        <w:t>
      1) осуществление налогового контроля;</w:t>
      </w:r>
    </w:p>
    <w:bookmarkEnd w:id="10852"/>
    <w:bookmarkStart w:name="z11012" w:id="1085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0853"/>
    <w:bookmarkStart w:name="z11013" w:id="1085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0854"/>
    <w:bookmarkStart w:name="z11014" w:id="10855"/>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0855"/>
    <w:bookmarkStart w:name="z11015" w:id="10856"/>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0856"/>
    <w:bookmarkStart w:name="z11016" w:id="10857"/>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0857"/>
    <w:bookmarkStart w:name="z11017" w:id="10858"/>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0858"/>
    <w:bookmarkStart w:name="z11018" w:id="10859"/>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0859"/>
    <w:bookmarkStart w:name="z11019" w:id="10860"/>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10860"/>
    <w:bookmarkStart w:name="z11020" w:id="1086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0861"/>
    <w:bookmarkStart w:name="z11021" w:id="10862"/>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10862"/>
    <w:bookmarkStart w:name="z11022" w:id="1086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0863"/>
    <w:bookmarkStart w:name="z11023" w:id="10864"/>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10864"/>
    <w:bookmarkStart w:name="z11024" w:id="10865"/>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10865"/>
    <w:bookmarkStart w:name="z11025" w:id="10866"/>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0866"/>
    <w:bookmarkStart w:name="z11026" w:id="10867"/>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10867"/>
    <w:bookmarkStart w:name="z11027" w:id="10868"/>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10868"/>
    <w:bookmarkStart w:name="z11028" w:id="10869"/>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10869"/>
    <w:bookmarkStart w:name="z11029" w:id="10870"/>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10870"/>
    <w:bookmarkStart w:name="z11030" w:id="10871"/>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10871"/>
    <w:bookmarkStart w:name="z11031" w:id="10872"/>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10872"/>
    <w:bookmarkStart w:name="z11032" w:id="10873"/>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10873"/>
    <w:bookmarkStart w:name="z11033" w:id="10874"/>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10874"/>
    <w:bookmarkStart w:name="z11034" w:id="10875"/>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10875"/>
    <w:bookmarkStart w:name="z11035" w:id="10876"/>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10876"/>
    <w:bookmarkStart w:name="z11036" w:id="10877"/>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10877"/>
    <w:bookmarkStart w:name="z11037" w:id="10878"/>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10878"/>
    <w:bookmarkStart w:name="z11038" w:id="10879"/>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10879"/>
    <w:bookmarkStart w:name="z11039" w:id="10880"/>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10880"/>
    <w:bookmarkStart w:name="z11040" w:id="10881"/>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10881"/>
    <w:bookmarkStart w:name="z11041" w:id="10882"/>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10882"/>
    <w:bookmarkStart w:name="z11042" w:id="10883"/>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10883"/>
    <w:bookmarkStart w:name="z11043" w:id="10884"/>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10884"/>
    <w:bookmarkStart w:name="z11044" w:id="10885"/>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0885"/>
    <w:bookmarkStart w:name="z11045" w:id="10886"/>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0886"/>
    <w:bookmarkStart w:name="z11046" w:id="10887"/>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10887"/>
    <w:bookmarkStart w:name="z11047" w:id="10888"/>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10888"/>
    <w:bookmarkStart w:name="z11048" w:id="10889"/>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10889"/>
    <w:bookmarkStart w:name="z11049" w:id="10890"/>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10890"/>
    <w:bookmarkStart w:name="z11050" w:id="10891"/>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10891"/>
    <w:bookmarkStart w:name="z11051" w:id="10892"/>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10892"/>
    <w:bookmarkStart w:name="z11052" w:id="10893"/>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10893"/>
    <w:bookmarkStart w:name="z11053" w:id="10894"/>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10894"/>
    <w:bookmarkStart w:name="z11054" w:id="10895"/>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10895"/>
    <w:bookmarkStart w:name="z11055" w:id="10896"/>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10896"/>
    <w:bookmarkStart w:name="z11056" w:id="10897"/>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0897"/>
    <w:bookmarkStart w:name="z11057" w:id="10898"/>
    <w:p>
      <w:pPr>
        <w:spacing w:after="0"/>
        <w:ind w:left="0"/>
        <w:jc w:val="both"/>
      </w:pPr>
      <w:r>
        <w:rPr>
          <w:rFonts w:ascii="Times New Roman"/>
          <w:b w:val="false"/>
          <w:i w:val="false"/>
          <w:color w:val="000000"/>
          <w:sz w:val="28"/>
        </w:rPr>
        <w:t>
      47) использование системы управления рисками;</w:t>
      </w:r>
    </w:p>
    <w:bookmarkEnd w:id="10898"/>
    <w:bookmarkStart w:name="z11058" w:id="10899"/>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10899"/>
    <w:bookmarkStart w:name="z11059" w:id="10900"/>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10900"/>
    <w:bookmarkStart w:name="z11060" w:id="10901"/>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10901"/>
    <w:bookmarkStart w:name="z11061" w:id="10902"/>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10902"/>
    <w:bookmarkStart w:name="z11062" w:id="10903"/>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10903"/>
    <w:bookmarkStart w:name="z11063" w:id="10904"/>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10904"/>
    <w:bookmarkStart w:name="z11064" w:id="10905"/>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10905"/>
    <w:bookmarkStart w:name="z11065" w:id="10906"/>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10906"/>
    <w:bookmarkStart w:name="z11066" w:id="10907"/>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10907"/>
    <w:bookmarkStart w:name="z11067" w:id="10908"/>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10908"/>
    <w:bookmarkStart w:name="z11068" w:id="10909"/>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0909"/>
    <w:bookmarkStart w:name="z11069" w:id="10910"/>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10910"/>
    <w:bookmarkStart w:name="z11070" w:id="10911"/>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10911"/>
    <w:bookmarkStart w:name="z11071" w:id="10912"/>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10912"/>
    <w:bookmarkStart w:name="z11072" w:id="10913"/>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10913"/>
    <w:bookmarkStart w:name="z11073" w:id="10914"/>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10914"/>
    <w:bookmarkStart w:name="z11074" w:id="10915"/>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10915"/>
    <w:bookmarkStart w:name="z11075" w:id="10916"/>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10916"/>
    <w:bookmarkStart w:name="z11076" w:id="10917"/>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10917"/>
    <w:bookmarkStart w:name="z11077" w:id="10918"/>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0918"/>
    <w:bookmarkStart w:name="z11078" w:id="10919"/>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0919"/>
    <w:bookmarkStart w:name="z11079" w:id="10920"/>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10920"/>
    <w:bookmarkStart w:name="z11080" w:id="10921"/>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10921"/>
    <w:bookmarkStart w:name="z11081" w:id="10922"/>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10922"/>
    <w:bookmarkStart w:name="z11082" w:id="10923"/>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10923"/>
    <w:bookmarkStart w:name="z11083" w:id="10924"/>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10924"/>
    <w:bookmarkStart w:name="z11084" w:id="10925"/>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10925"/>
    <w:bookmarkStart w:name="z11085" w:id="10926"/>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10926"/>
    <w:bookmarkStart w:name="z11086" w:id="10927"/>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10927"/>
    <w:bookmarkStart w:name="z11087" w:id="10928"/>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10928"/>
    <w:bookmarkStart w:name="z11088" w:id="10929"/>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10929"/>
    <w:bookmarkStart w:name="z11089" w:id="10930"/>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10930"/>
    <w:bookmarkStart w:name="z11090" w:id="10931"/>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10931"/>
    <w:bookmarkStart w:name="z11091" w:id="10932"/>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0932"/>
    <w:bookmarkStart w:name="z11092" w:id="10933"/>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10933"/>
    <w:bookmarkStart w:name="z11093" w:id="10934"/>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10934"/>
    <w:bookmarkStart w:name="z11094" w:id="10935"/>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0935"/>
    <w:bookmarkStart w:name="z11095" w:id="10936"/>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0936"/>
    <w:bookmarkStart w:name="z11096" w:id="10937"/>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0937"/>
    <w:bookmarkStart w:name="z11097" w:id="10938"/>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10938"/>
    <w:bookmarkStart w:name="z11098" w:id="10939"/>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10939"/>
    <w:bookmarkStart w:name="z11099" w:id="10940"/>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10940"/>
    <w:bookmarkStart w:name="z11100" w:id="10941"/>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10941"/>
    <w:bookmarkStart w:name="z11101" w:id="10942"/>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10942"/>
    <w:bookmarkStart w:name="z11102" w:id="10943"/>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10943"/>
    <w:bookmarkStart w:name="z11103" w:id="10944"/>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10944"/>
    <w:bookmarkStart w:name="z11104" w:id="10945"/>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0945"/>
    <w:bookmarkStart w:name="z11105" w:id="10946"/>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10946"/>
    <w:bookmarkStart w:name="z11106" w:id="10947"/>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10947"/>
    <w:bookmarkStart w:name="z11107" w:id="10948"/>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10948"/>
    <w:bookmarkStart w:name="z11108" w:id="10949"/>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0949"/>
    <w:bookmarkStart w:name="z11109" w:id="10950"/>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10950"/>
    <w:bookmarkStart w:name="z11110" w:id="10951"/>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10951"/>
    <w:bookmarkStart w:name="z11111" w:id="1095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0952"/>
    <w:bookmarkStart w:name="z11112" w:id="1095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0953"/>
    <w:bookmarkStart w:name="z11113" w:id="10954"/>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10954"/>
    <w:bookmarkStart w:name="z11114" w:id="10955"/>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10955"/>
    <w:bookmarkStart w:name="z11115" w:id="10956"/>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10956"/>
    <w:bookmarkStart w:name="z11116" w:id="10957"/>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10957"/>
    <w:bookmarkStart w:name="z11117" w:id="10958"/>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10958"/>
    <w:bookmarkStart w:name="z11118" w:id="10959"/>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10959"/>
    <w:bookmarkStart w:name="z11119" w:id="10960"/>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0960"/>
    <w:bookmarkStart w:name="z11120" w:id="10961"/>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0961"/>
    <w:bookmarkStart w:name="z11121" w:id="1096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962"/>
    <w:bookmarkStart w:name="z11122" w:id="1096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963"/>
    <w:bookmarkStart w:name="z11123" w:id="10964"/>
    <w:p>
      <w:pPr>
        <w:spacing w:after="0"/>
        <w:ind w:left="0"/>
        <w:jc w:val="both"/>
      </w:pPr>
      <w:r>
        <w:rPr>
          <w:rFonts w:ascii="Times New Roman"/>
          <w:b w:val="false"/>
          <w:i w:val="false"/>
          <w:color w:val="000000"/>
          <w:sz w:val="28"/>
        </w:rPr>
        <w:t>
      19. Полномочия Руководителя Департамента:</w:t>
      </w:r>
    </w:p>
    <w:bookmarkEnd w:id="10964"/>
    <w:bookmarkStart w:name="z11124" w:id="1096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10965"/>
    <w:bookmarkStart w:name="z11125" w:id="10966"/>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10966"/>
    <w:bookmarkStart w:name="z11126" w:id="1096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0967"/>
    <w:bookmarkStart w:name="z11127" w:id="10968"/>
    <w:p>
      <w:pPr>
        <w:spacing w:after="0"/>
        <w:ind w:left="0"/>
        <w:jc w:val="both"/>
      </w:pPr>
      <w:r>
        <w:rPr>
          <w:rFonts w:ascii="Times New Roman"/>
          <w:b w:val="false"/>
          <w:i w:val="false"/>
          <w:color w:val="000000"/>
          <w:sz w:val="28"/>
        </w:rPr>
        <w:t>
      работников Департамента;</w:t>
      </w:r>
    </w:p>
    <w:bookmarkEnd w:id="10968"/>
    <w:bookmarkStart w:name="z11128" w:id="10969"/>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10969"/>
    <w:bookmarkStart w:name="z11129" w:id="10970"/>
    <w:p>
      <w:pPr>
        <w:spacing w:after="0"/>
        <w:ind w:left="0"/>
        <w:jc w:val="both"/>
      </w:pPr>
      <w:r>
        <w:rPr>
          <w:rFonts w:ascii="Times New Roman"/>
          <w:b w:val="false"/>
          <w:i w:val="false"/>
          <w:color w:val="000000"/>
          <w:sz w:val="28"/>
        </w:rPr>
        <w:t>
      руководителей таможенных постов и их заместителей;</w:t>
      </w:r>
    </w:p>
    <w:bookmarkEnd w:id="10970"/>
    <w:bookmarkStart w:name="z11130" w:id="10971"/>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10971"/>
    <w:bookmarkStart w:name="z11131" w:id="10972"/>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10972"/>
    <w:bookmarkStart w:name="z11132" w:id="1097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0973"/>
    <w:bookmarkStart w:name="z11133" w:id="1097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0974"/>
    <w:bookmarkStart w:name="z11134" w:id="1097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10975"/>
    <w:bookmarkStart w:name="z11135" w:id="1097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976"/>
    <w:bookmarkStart w:name="z11136" w:id="1097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0977"/>
    <w:bookmarkStart w:name="z11137" w:id="1097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0978"/>
    <w:bookmarkStart w:name="z11138" w:id="10979"/>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10979"/>
    <w:bookmarkStart w:name="z11139" w:id="1098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0980"/>
    <w:bookmarkStart w:name="z11140" w:id="10981"/>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10981"/>
    <w:bookmarkStart w:name="z11141" w:id="10982"/>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10982"/>
    <w:bookmarkStart w:name="z11142" w:id="10983"/>
    <w:p>
      <w:pPr>
        <w:spacing w:after="0"/>
        <w:ind w:left="0"/>
        <w:jc w:val="left"/>
      </w:pPr>
      <w:r>
        <w:rPr>
          <w:rFonts w:ascii="Times New Roman"/>
          <w:b/>
          <w:i w:val="false"/>
          <w:color w:val="000000"/>
        </w:rPr>
        <w:t xml:space="preserve"> Глава 4. Имущество Департамента</w:t>
      </w:r>
    </w:p>
    <w:bookmarkEnd w:id="10983"/>
    <w:bookmarkStart w:name="z11143" w:id="1098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0984"/>
    <w:bookmarkStart w:name="z11144" w:id="1098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985"/>
    <w:bookmarkStart w:name="z11145" w:id="1098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0986"/>
    <w:bookmarkStart w:name="z11146" w:id="1098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987"/>
    <w:bookmarkStart w:name="z11147" w:id="10988"/>
    <w:p>
      <w:pPr>
        <w:spacing w:after="0"/>
        <w:ind w:left="0"/>
        <w:jc w:val="left"/>
      </w:pPr>
      <w:r>
        <w:rPr>
          <w:rFonts w:ascii="Times New Roman"/>
          <w:b/>
          <w:i w:val="false"/>
          <w:color w:val="000000"/>
        </w:rPr>
        <w:t xml:space="preserve"> Глава 5. Реорганизация и упразднение Департамента</w:t>
      </w:r>
    </w:p>
    <w:bookmarkEnd w:id="10988"/>
    <w:bookmarkStart w:name="z11148" w:id="10989"/>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10989"/>
    <w:bookmarkStart w:name="z11149" w:id="10990"/>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0990"/>
    <w:bookmarkStart w:name="z11150" w:id="10991"/>
    <w:p>
      <w:pPr>
        <w:spacing w:after="0"/>
        <w:ind w:left="0"/>
        <w:jc w:val="both"/>
      </w:pPr>
      <w:r>
        <w:rPr>
          <w:rFonts w:ascii="Times New Roman"/>
          <w:b w:val="false"/>
          <w:i w:val="false"/>
          <w:color w:val="000000"/>
          <w:sz w:val="28"/>
        </w:rPr>
        <w:t>
      1.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1"/>
    <w:bookmarkStart w:name="z11151" w:id="10992"/>
    <w:p>
      <w:pPr>
        <w:spacing w:after="0"/>
        <w:ind w:left="0"/>
        <w:jc w:val="both"/>
      </w:pPr>
      <w:r>
        <w:rPr>
          <w:rFonts w:ascii="Times New Roman"/>
          <w:b w:val="false"/>
          <w:i w:val="false"/>
          <w:color w:val="000000"/>
          <w:sz w:val="28"/>
        </w:rPr>
        <w:t>
      2.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2"/>
    <w:bookmarkStart w:name="z11152" w:id="10993"/>
    <w:p>
      <w:pPr>
        <w:spacing w:after="0"/>
        <w:ind w:left="0"/>
        <w:jc w:val="both"/>
      </w:pPr>
      <w:r>
        <w:rPr>
          <w:rFonts w:ascii="Times New Roman"/>
          <w:b w:val="false"/>
          <w:i w:val="false"/>
          <w:color w:val="000000"/>
          <w:sz w:val="28"/>
        </w:rPr>
        <w:t>
      3.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3"/>
    <w:bookmarkStart w:name="z11153" w:id="10994"/>
    <w:p>
      <w:pPr>
        <w:spacing w:after="0"/>
        <w:ind w:left="0"/>
        <w:jc w:val="both"/>
      </w:pPr>
      <w:r>
        <w:rPr>
          <w:rFonts w:ascii="Times New Roman"/>
          <w:b w:val="false"/>
          <w:i w:val="false"/>
          <w:color w:val="000000"/>
          <w:sz w:val="28"/>
        </w:rPr>
        <w:t>
      4.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4"/>
    <w:bookmarkStart w:name="z11154" w:id="10995"/>
    <w:p>
      <w:pPr>
        <w:spacing w:after="0"/>
        <w:ind w:left="0"/>
        <w:jc w:val="both"/>
      </w:pPr>
      <w:r>
        <w:rPr>
          <w:rFonts w:ascii="Times New Roman"/>
          <w:b w:val="false"/>
          <w:i w:val="false"/>
          <w:color w:val="000000"/>
          <w:sz w:val="28"/>
        </w:rPr>
        <w:t>
      5.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5"/>
    <w:bookmarkStart w:name="z11155" w:id="10996"/>
    <w:p>
      <w:pPr>
        <w:spacing w:after="0"/>
        <w:ind w:left="0"/>
        <w:jc w:val="both"/>
      </w:pPr>
      <w:r>
        <w:rPr>
          <w:rFonts w:ascii="Times New Roman"/>
          <w:b w:val="false"/>
          <w:i w:val="false"/>
          <w:color w:val="000000"/>
          <w:sz w:val="28"/>
        </w:rPr>
        <w:t>
      6.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6"/>
    <w:bookmarkStart w:name="z11156" w:id="10997"/>
    <w:p>
      <w:pPr>
        <w:spacing w:after="0"/>
        <w:ind w:left="0"/>
        <w:jc w:val="both"/>
      </w:pPr>
      <w:r>
        <w:rPr>
          <w:rFonts w:ascii="Times New Roman"/>
          <w:b w:val="false"/>
          <w:i w:val="false"/>
          <w:color w:val="000000"/>
          <w:sz w:val="28"/>
        </w:rPr>
        <w:t>
      7.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7"/>
    <w:bookmarkStart w:name="z11157" w:id="10998"/>
    <w:p>
      <w:pPr>
        <w:spacing w:after="0"/>
        <w:ind w:left="0"/>
        <w:jc w:val="both"/>
      </w:pPr>
      <w:r>
        <w:rPr>
          <w:rFonts w:ascii="Times New Roman"/>
          <w:b w:val="false"/>
          <w:i w:val="false"/>
          <w:color w:val="000000"/>
          <w:sz w:val="28"/>
        </w:rPr>
        <w:t>
      8.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8"/>
    <w:bookmarkStart w:name="z11158" w:id="10999"/>
    <w:p>
      <w:pPr>
        <w:spacing w:after="0"/>
        <w:ind w:left="0"/>
        <w:jc w:val="both"/>
      </w:pPr>
      <w:r>
        <w:rPr>
          <w:rFonts w:ascii="Times New Roman"/>
          <w:b w:val="false"/>
          <w:i w:val="false"/>
          <w:color w:val="000000"/>
          <w:sz w:val="28"/>
        </w:rPr>
        <w:t>
      9.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0999"/>
    <w:bookmarkStart w:name="z11159" w:id="11000"/>
    <w:p>
      <w:pPr>
        <w:spacing w:after="0"/>
        <w:ind w:left="0"/>
        <w:jc w:val="both"/>
      </w:pPr>
      <w:r>
        <w:rPr>
          <w:rFonts w:ascii="Times New Roman"/>
          <w:b w:val="false"/>
          <w:i w:val="false"/>
          <w:color w:val="000000"/>
          <w:sz w:val="28"/>
        </w:rPr>
        <w:t>
      10.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000"/>
    <w:bookmarkStart w:name="z11160" w:id="11001"/>
    <w:p>
      <w:pPr>
        <w:spacing w:after="0"/>
        <w:ind w:left="0"/>
        <w:jc w:val="both"/>
      </w:pPr>
      <w:r>
        <w:rPr>
          <w:rFonts w:ascii="Times New Roman"/>
          <w:b w:val="false"/>
          <w:i w:val="false"/>
          <w:color w:val="000000"/>
          <w:sz w:val="28"/>
        </w:rPr>
        <w:t>
      11.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163" w:id="11002"/>
    <w:p>
      <w:pPr>
        <w:spacing w:after="0"/>
        <w:ind w:left="0"/>
        <w:jc w:val="left"/>
      </w:pPr>
      <w:r>
        <w:rPr>
          <w:rFonts w:ascii="Times New Roman"/>
          <w:b/>
          <w:i w:val="false"/>
          <w:color w:val="000000"/>
        </w:rPr>
        <w:t xml:space="preserve"> Положение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002"/>
    <w:bookmarkStart w:name="z11164" w:id="11003"/>
    <w:p>
      <w:pPr>
        <w:spacing w:after="0"/>
        <w:ind w:left="0"/>
        <w:jc w:val="left"/>
      </w:pPr>
      <w:r>
        <w:rPr>
          <w:rFonts w:ascii="Times New Roman"/>
          <w:b/>
          <w:i w:val="false"/>
          <w:color w:val="000000"/>
        </w:rPr>
        <w:t xml:space="preserve"> Глава 1. Общие положения</w:t>
      </w:r>
    </w:p>
    <w:bookmarkEnd w:id="11003"/>
    <w:bookmarkStart w:name="z11165" w:id="11004"/>
    <w:p>
      <w:pPr>
        <w:spacing w:after="0"/>
        <w:ind w:left="0"/>
        <w:jc w:val="both"/>
      </w:pPr>
      <w:r>
        <w:rPr>
          <w:rFonts w:ascii="Times New Roman"/>
          <w:b w:val="false"/>
          <w:i w:val="false"/>
          <w:color w:val="000000"/>
          <w:sz w:val="28"/>
        </w:rPr>
        <w:t>
      1.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004"/>
    <w:bookmarkStart w:name="z11166" w:id="11005"/>
    <w:p>
      <w:pPr>
        <w:spacing w:after="0"/>
        <w:ind w:left="0"/>
        <w:jc w:val="both"/>
      </w:pPr>
      <w:r>
        <w:rPr>
          <w:rFonts w:ascii="Times New Roman"/>
          <w:b w:val="false"/>
          <w:i w:val="false"/>
          <w:color w:val="000000"/>
          <w:sz w:val="28"/>
        </w:rPr>
        <w:t xml:space="preserve">
      1) налогового администрирования; </w:t>
      </w:r>
    </w:p>
    <w:bookmarkEnd w:id="11005"/>
    <w:bookmarkStart w:name="z11167" w:id="110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006"/>
    <w:bookmarkStart w:name="z11168" w:id="11007"/>
    <w:p>
      <w:pPr>
        <w:spacing w:after="0"/>
        <w:ind w:left="0"/>
        <w:jc w:val="both"/>
      </w:pPr>
      <w:r>
        <w:rPr>
          <w:rFonts w:ascii="Times New Roman"/>
          <w:b w:val="false"/>
          <w:i w:val="false"/>
          <w:color w:val="000000"/>
          <w:sz w:val="28"/>
        </w:rPr>
        <w:t xml:space="preserve">
      3) оборота нефтепродуктов и биотоплива; </w:t>
      </w:r>
    </w:p>
    <w:bookmarkEnd w:id="11007"/>
    <w:bookmarkStart w:name="z11169" w:id="110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008"/>
    <w:bookmarkStart w:name="z11170" w:id="110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009"/>
    <w:bookmarkStart w:name="z11171" w:id="110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010"/>
    <w:bookmarkStart w:name="z11172" w:id="110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011"/>
    <w:bookmarkStart w:name="z11173" w:id="110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012"/>
    <w:bookmarkStart w:name="z11174" w:id="110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013"/>
    <w:bookmarkStart w:name="z11175" w:id="110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014"/>
    <w:bookmarkStart w:name="z11176" w:id="110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015"/>
    <w:bookmarkStart w:name="z11177" w:id="11016"/>
    <w:p>
      <w:pPr>
        <w:spacing w:after="0"/>
        <w:ind w:left="0"/>
        <w:jc w:val="both"/>
      </w:pPr>
      <w:r>
        <w:rPr>
          <w:rFonts w:ascii="Times New Roman"/>
          <w:b w:val="false"/>
          <w:i w:val="false"/>
          <w:color w:val="000000"/>
          <w:sz w:val="28"/>
        </w:rPr>
        <w:t xml:space="preserve">
      8. Местонахождение Управления: почтовый индекс 080000, Республика Казахстан, Жамбылская область, город Тараз, улица Колбасшы Койгельды, 188. </w:t>
      </w:r>
    </w:p>
    <w:bookmarkEnd w:id="11016"/>
    <w:bookmarkStart w:name="z11178" w:id="110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017"/>
    <w:bookmarkStart w:name="z11179" w:id="110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018"/>
    <w:bookmarkStart w:name="z11180" w:id="110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019"/>
    <w:bookmarkStart w:name="z11181" w:id="110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020"/>
    <w:bookmarkStart w:name="z11182" w:id="110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021"/>
    <w:bookmarkStart w:name="z11183" w:id="11022"/>
    <w:p>
      <w:pPr>
        <w:spacing w:after="0"/>
        <w:ind w:left="0"/>
        <w:jc w:val="left"/>
      </w:pPr>
      <w:r>
        <w:rPr>
          <w:rFonts w:ascii="Times New Roman"/>
          <w:b/>
          <w:i w:val="false"/>
          <w:color w:val="000000"/>
        </w:rPr>
        <w:t xml:space="preserve"> Глава 2. Задачи, права и обязанности Управления</w:t>
      </w:r>
    </w:p>
    <w:bookmarkEnd w:id="11022"/>
    <w:bookmarkStart w:name="z11184" w:id="11023"/>
    <w:p>
      <w:pPr>
        <w:spacing w:after="0"/>
        <w:ind w:left="0"/>
        <w:jc w:val="both"/>
      </w:pPr>
      <w:r>
        <w:rPr>
          <w:rFonts w:ascii="Times New Roman"/>
          <w:b w:val="false"/>
          <w:i w:val="false"/>
          <w:color w:val="000000"/>
          <w:sz w:val="28"/>
        </w:rPr>
        <w:t>
      13. Задачи:</w:t>
      </w:r>
    </w:p>
    <w:bookmarkEnd w:id="11023"/>
    <w:bookmarkStart w:name="z11185" w:id="110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024"/>
    <w:bookmarkStart w:name="z11186" w:id="110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025"/>
    <w:bookmarkStart w:name="z11187" w:id="110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026"/>
    <w:bookmarkStart w:name="z11188" w:id="110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027"/>
    <w:bookmarkStart w:name="z11189" w:id="110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028"/>
    <w:bookmarkStart w:name="z11190" w:id="110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029"/>
    <w:bookmarkStart w:name="z11191" w:id="110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030"/>
    <w:bookmarkStart w:name="z11192" w:id="11031"/>
    <w:p>
      <w:pPr>
        <w:spacing w:after="0"/>
        <w:ind w:left="0"/>
        <w:jc w:val="both"/>
      </w:pPr>
      <w:r>
        <w:rPr>
          <w:rFonts w:ascii="Times New Roman"/>
          <w:b w:val="false"/>
          <w:i w:val="false"/>
          <w:color w:val="000000"/>
          <w:sz w:val="28"/>
        </w:rPr>
        <w:t>
      14. Права и обязанности Управления:</w:t>
      </w:r>
    </w:p>
    <w:bookmarkEnd w:id="11031"/>
    <w:bookmarkStart w:name="z11193" w:id="11032"/>
    <w:p>
      <w:pPr>
        <w:spacing w:after="0"/>
        <w:ind w:left="0"/>
        <w:jc w:val="both"/>
      </w:pPr>
      <w:r>
        <w:rPr>
          <w:rFonts w:ascii="Times New Roman"/>
          <w:b w:val="false"/>
          <w:i w:val="false"/>
          <w:color w:val="000000"/>
          <w:sz w:val="28"/>
        </w:rPr>
        <w:t>
      1) права:</w:t>
      </w:r>
    </w:p>
    <w:bookmarkEnd w:id="11032"/>
    <w:bookmarkStart w:name="z11194" w:id="110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033"/>
    <w:bookmarkStart w:name="z11195" w:id="11034"/>
    <w:p>
      <w:pPr>
        <w:spacing w:after="0"/>
        <w:ind w:left="0"/>
        <w:jc w:val="both"/>
      </w:pPr>
      <w:r>
        <w:rPr>
          <w:rFonts w:ascii="Times New Roman"/>
          <w:b w:val="false"/>
          <w:i w:val="false"/>
          <w:color w:val="000000"/>
          <w:sz w:val="28"/>
        </w:rPr>
        <w:t>
      требовать от налогоплательщика (налогового агента):</w:t>
      </w:r>
    </w:p>
    <w:bookmarkEnd w:id="11034"/>
    <w:bookmarkStart w:name="z11196" w:id="110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035"/>
    <w:bookmarkStart w:name="z11197" w:id="110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036"/>
    <w:bookmarkStart w:name="z11198" w:id="110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037"/>
    <w:bookmarkStart w:name="z11199" w:id="110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038"/>
    <w:bookmarkStart w:name="z11200" w:id="110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039"/>
    <w:bookmarkStart w:name="z11201" w:id="110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040"/>
    <w:bookmarkStart w:name="z11202" w:id="110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041"/>
    <w:bookmarkStart w:name="z11203" w:id="110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042"/>
    <w:bookmarkStart w:name="z11204" w:id="110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043"/>
    <w:bookmarkStart w:name="z11205" w:id="110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044"/>
    <w:bookmarkStart w:name="z11206" w:id="110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045"/>
    <w:bookmarkStart w:name="z11207" w:id="110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046"/>
    <w:bookmarkStart w:name="z11208" w:id="110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047"/>
    <w:bookmarkStart w:name="z11209" w:id="110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048"/>
    <w:bookmarkStart w:name="z11210" w:id="110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049"/>
    <w:bookmarkStart w:name="z11211" w:id="110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050"/>
    <w:bookmarkStart w:name="z11212" w:id="110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051"/>
    <w:bookmarkStart w:name="z11213" w:id="110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052"/>
    <w:bookmarkStart w:name="z11214" w:id="110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053"/>
    <w:bookmarkStart w:name="z11215" w:id="110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054"/>
    <w:bookmarkStart w:name="z11216" w:id="110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055"/>
    <w:bookmarkStart w:name="z11217" w:id="110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056"/>
    <w:bookmarkStart w:name="z11218" w:id="110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057"/>
    <w:bookmarkStart w:name="z11219" w:id="11058"/>
    <w:p>
      <w:pPr>
        <w:spacing w:after="0"/>
        <w:ind w:left="0"/>
        <w:jc w:val="both"/>
      </w:pPr>
      <w:r>
        <w:rPr>
          <w:rFonts w:ascii="Times New Roman"/>
          <w:b w:val="false"/>
          <w:i w:val="false"/>
          <w:color w:val="000000"/>
          <w:sz w:val="28"/>
        </w:rPr>
        <w:t>
      2) обязанности:</w:t>
      </w:r>
    </w:p>
    <w:bookmarkEnd w:id="11058"/>
    <w:bookmarkStart w:name="z11220" w:id="110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059"/>
    <w:bookmarkStart w:name="z11221" w:id="110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060"/>
    <w:bookmarkStart w:name="z11222" w:id="110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061"/>
    <w:bookmarkStart w:name="z11223" w:id="110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062"/>
    <w:bookmarkStart w:name="z11224" w:id="110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063"/>
    <w:bookmarkStart w:name="z11225" w:id="11064"/>
    <w:p>
      <w:pPr>
        <w:spacing w:after="0"/>
        <w:ind w:left="0"/>
        <w:jc w:val="both"/>
      </w:pPr>
      <w:r>
        <w:rPr>
          <w:rFonts w:ascii="Times New Roman"/>
          <w:b w:val="false"/>
          <w:i w:val="false"/>
          <w:color w:val="000000"/>
          <w:sz w:val="28"/>
        </w:rPr>
        <w:t>
      имеющих налоговую задолженность;</w:t>
      </w:r>
    </w:p>
    <w:bookmarkEnd w:id="11064"/>
    <w:bookmarkStart w:name="z11226" w:id="110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065"/>
    <w:bookmarkStart w:name="z11227" w:id="110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066"/>
    <w:bookmarkStart w:name="z11228" w:id="110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067"/>
    <w:bookmarkStart w:name="z11229" w:id="110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068"/>
    <w:bookmarkStart w:name="z11230" w:id="110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069"/>
    <w:bookmarkStart w:name="z11231" w:id="110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070"/>
    <w:bookmarkStart w:name="z11232" w:id="110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071"/>
    <w:bookmarkStart w:name="z11233" w:id="110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072"/>
    <w:bookmarkStart w:name="z11234" w:id="110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073"/>
    <w:bookmarkStart w:name="z11235" w:id="110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074"/>
    <w:bookmarkStart w:name="z11236" w:id="110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075"/>
    <w:bookmarkStart w:name="z11237" w:id="110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076"/>
    <w:bookmarkStart w:name="z11238" w:id="110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077"/>
    <w:bookmarkStart w:name="z11239" w:id="110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078"/>
    <w:bookmarkStart w:name="z11240" w:id="110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079"/>
    <w:bookmarkStart w:name="z11241" w:id="11080"/>
    <w:p>
      <w:pPr>
        <w:spacing w:after="0"/>
        <w:ind w:left="0"/>
        <w:jc w:val="both"/>
      </w:pPr>
      <w:r>
        <w:rPr>
          <w:rFonts w:ascii="Times New Roman"/>
          <w:b w:val="false"/>
          <w:i w:val="false"/>
          <w:color w:val="000000"/>
          <w:sz w:val="28"/>
        </w:rPr>
        <w:t>
      защищать интересы государства;</w:t>
      </w:r>
    </w:p>
    <w:bookmarkEnd w:id="11080"/>
    <w:bookmarkStart w:name="z11242" w:id="110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081"/>
    <w:bookmarkStart w:name="z11243" w:id="110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082"/>
    <w:bookmarkStart w:name="z11244" w:id="110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083"/>
    <w:bookmarkStart w:name="z11245" w:id="110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084"/>
    <w:bookmarkStart w:name="z11246" w:id="11085"/>
    <w:p>
      <w:pPr>
        <w:spacing w:after="0"/>
        <w:ind w:left="0"/>
        <w:jc w:val="both"/>
      </w:pPr>
      <w:r>
        <w:rPr>
          <w:rFonts w:ascii="Times New Roman"/>
          <w:b w:val="false"/>
          <w:i w:val="false"/>
          <w:color w:val="000000"/>
          <w:sz w:val="28"/>
        </w:rPr>
        <w:t>
      15. Функции:</w:t>
      </w:r>
    </w:p>
    <w:bookmarkEnd w:id="11085"/>
    <w:bookmarkStart w:name="z11247" w:id="11086"/>
    <w:p>
      <w:pPr>
        <w:spacing w:after="0"/>
        <w:ind w:left="0"/>
        <w:jc w:val="both"/>
      </w:pPr>
      <w:r>
        <w:rPr>
          <w:rFonts w:ascii="Times New Roman"/>
          <w:b w:val="false"/>
          <w:i w:val="false"/>
          <w:color w:val="000000"/>
          <w:sz w:val="28"/>
        </w:rPr>
        <w:t>
      1) осуществление налогового контроля;</w:t>
      </w:r>
    </w:p>
    <w:bookmarkEnd w:id="11086"/>
    <w:bookmarkStart w:name="z11248" w:id="110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087"/>
    <w:bookmarkStart w:name="z11249" w:id="110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088"/>
    <w:bookmarkStart w:name="z11250" w:id="110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089"/>
    <w:bookmarkStart w:name="z11251" w:id="110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090"/>
    <w:bookmarkStart w:name="z11252" w:id="110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091"/>
    <w:bookmarkStart w:name="z11253" w:id="110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092"/>
    <w:bookmarkStart w:name="z11254" w:id="110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093"/>
    <w:bookmarkStart w:name="z11255" w:id="110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094"/>
    <w:bookmarkStart w:name="z11256" w:id="110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095"/>
    <w:bookmarkStart w:name="z11257" w:id="11096"/>
    <w:p>
      <w:pPr>
        <w:spacing w:after="0"/>
        <w:ind w:left="0"/>
        <w:jc w:val="both"/>
      </w:pPr>
      <w:r>
        <w:rPr>
          <w:rFonts w:ascii="Times New Roman"/>
          <w:b w:val="false"/>
          <w:i w:val="false"/>
          <w:color w:val="000000"/>
          <w:sz w:val="28"/>
        </w:rPr>
        <w:t>
      11) осуществление налогового администрирования;</w:t>
      </w:r>
    </w:p>
    <w:bookmarkEnd w:id="11096"/>
    <w:bookmarkStart w:name="z11258" w:id="110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097"/>
    <w:bookmarkStart w:name="z11259" w:id="110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098"/>
    <w:bookmarkStart w:name="z11260" w:id="11099"/>
    <w:p>
      <w:pPr>
        <w:spacing w:after="0"/>
        <w:ind w:left="0"/>
        <w:jc w:val="both"/>
      </w:pPr>
      <w:r>
        <w:rPr>
          <w:rFonts w:ascii="Times New Roman"/>
          <w:b w:val="false"/>
          <w:i w:val="false"/>
          <w:color w:val="000000"/>
          <w:sz w:val="28"/>
        </w:rPr>
        <w:t>
      14) использование системы управления рисками;</w:t>
      </w:r>
    </w:p>
    <w:bookmarkEnd w:id="11099"/>
    <w:bookmarkStart w:name="z11261" w:id="111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100"/>
    <w:bookmarkStart w:name="z11262" w:id="111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101"/>
    <w:bookmarkStart w:name="z11263" w:id="111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102"/>
    <w:bookmarkStart w:name="z11264" w:id="111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103"/>
    <w:bookmarkStart w:name="z11265" w:id="111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104"/>
    <w:bookmarkStart w:name="z11266" w:id="111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105"/>
    <w:bookmarkStart w:name="z11267" w:id="111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106"/>
    <w:bookmarkStart w:name="z11268" w:id="111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107"/>
    <w:bookmarkStart w:name="z11269" w:id="111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108"/>
    <w:bookmarkStart w:name="z11270" w:id="111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109"/>
    <w:bookmarkStart w:name="z11271" w:id="111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110"/>
    <w:bookmarkStart w:name="z11272" w:id="111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111"/>
    <w:bookmarkStart w:name="z11273" w:id="111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112"/>
    <w:bookmarkStart w:name="z11274" w:id="111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113"/>
    <w:bookmarkStart w:name="z11275" w:id="111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114"/>
    <w:bookmarkStart w:name="z11276" w:id="111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115"/>
    <w:bookmarkStart w:name="z11277" w:id="111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116"/>
    <w:bookmarkStart w:name="z11278" w:id="111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117"/>
    <w:bookmarkStart w:name="z11279" w:id="111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118"/>
    <w:bookmarkStart w:name="z11280" w:id="111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119"/>
    <w:bookmarkStart w:name="z11281" w:id="111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120"/>
    <w:bookmarkStart w:name="z11282" w:id="111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121"/>
    <w:bookmarkStart w:name="z11283" w:id="111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122"/>
    <w:bookmarkStart w:name="z11284" w:id="111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123"/>
    <w:bookmarkStart w:name="z11285" w:id="111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124"/>
    <w:bookmarkStart w:name="z11286" w:id="111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125"/>
    <w:bookmarkStart w:name="z11287" w:id="111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126"/>
    <w:bookmarkStart w:name="z11288" w:id="111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127"/>
    <w:bookmarkStart w:name="z11289" w:id="1112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128"/>
    <w:bookmarkStart w:name="z11290" w:id="11129"/>
    <w:p>
      <w:pPr>
        <w:spacing w:after="0"/>
        <w:ind w:left="0"/>
        <w:jc w:val="both"/>
      </w:pPr>
      <w:r>
        <w:rPr>
          <w:rFonts w:ascii="Times New Roman"/>
          <w:b w:val="false"/>
          <w:i w:val="false"/>
          <w:color w:val="000000"/>
          <w:sz w:val="28"/>
        </w:rPr>
        <w:t>
      19. Полномочия Руководителя Управления:</w:t>
      </w:r>
    </w:p>
    <w:bookmarkEnd w:id="11129"/>
    <w:bookmarkStart w:name="z11291" w:id="1113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1130"/>
    <w:bookmarkStart w:name="z11292" w:id="1113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131"/>
    <w:bookmarkStart w:name="z11293" w:id="1113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132"/>
    <w:bookmarkStart w:name="z11294" w:id="1113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133"/>
    <w:bookmarkStart w:name="z11295" w:id="1113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134"/>
    <w:bookmarkStart w:name="z11296" w:id="1113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1135"/>
    <w:bookmarkStart w:name="z11297" w:id="1113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136"/>
    <w:bookmarkStart w:name="z11298" w:id="1113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137"/>
    <w:bookmarkStart w:name="z11299" w:id="1113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138"/>
    <w:bookmarkStart w:name="z11300" w:id="1113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139"/>
    <w:bookmarkStart w:name="z11301" w:id="1114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140"/>
    <w:bookmarkStart w:name="z11302" w:id="1114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141"/>
    <w:bookmarkStart w:name="z11303" w:id="1114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1142"/>
    <w:bookmarkStart w:name="z11304" w:id="11143"/>
    <w:p>
      <w:pPr>
        <w:spacing w:after="0"/>
        <w:ind w:left="0"/>
        <w:jc w:val="left"/>
      </w:pPr>
      <w:r>
        <w:rPr>
          <w:rFonts w:ascii="Times New Roman"/>
          <w:b/>
          <w:i w:val="false"/>
          <w:color w:val="000000"/>
        </w:rPr>
        <w:t xml:space="preserve"> Глава 4. Имущество Управления</w:t>
      </w:r>
    </w:p>
    <w:bookmarkEnd w:id="11143"/>
    <w:bookmarkStart w:name="z11305" w:id="1114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1144"/>
    <w:bookmarkStart w:name="z11306" w:id="111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145"/>
    <w:bookmarkStart w:name="z11307" w:id="1114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1146"/>
    <w:bookmarkStart w:name="z11308" w:id="1114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147"/>
    <w:bookmarkStart w:name="z11309" w:id="11148"/>
    <w:p>
      <w:pPr>
        <w:spacing w:after="0"/>
        <w:ind w:left="0"/>
        <w:jc w:val="left"/>
      </w:pPr>
      <w:r>
        <w:rPr>
          <w:rFonts w:ascii="Times New Roman"/>
          <w:b/>
          <w:i w:val="false"/>
          <w:color w:val="000000"/>
        </w:rPr>
        <w:t xml:space="preserve"> Глава 5. Реорганизация и упразднение Управления</w:t>
      </w:r>
    </w:p>
    <w:bookmarkEnd w:id="11148"/>
    <w:bookmarkStart w:name="z11310" w:id="1114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313" w:id="11150"/>
    <w:p>
      <w:pPr>
        <w:spacing w:after="0"/>
        <w:ind w:left="0"/>
        <w:jc w:val="left"/>
      </w:pPr>
      <w:r>
        <w:rPr>
          <w:rFonts w:ascii="Times New Roman"/>
          <w:b/>
          <w:i w:val="false"/>
          <w:color w:val="000000"/>
        </w:rPr>
        <w:t xml:space="preserve"> Положение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150"/>
    <w:bookmarkStart w:name="z11314" w:id="11151"/>
    <w:p>
      <w:pPr>
        <w:spacing w:after="0"/>
        <w:ind w:left="0"/>
        <w:jc w:val="left"/>
      </w:pPr>
      <w:r>
        <w:rPr>
          <w:rFonts w:ascii="Times New Roman"/>
          <w:b/>
          <w:i w:val="false"/>
          <w:color w:val="000000"/>
        </w:rPr>
        <w:t xml:space="preserve"> Глава 1. Общие положения</w:t>
      </w:r>
    </w:p>
    <w:bookmarkEnd w:id="11151"/>
    <w:bookmarkStart w:name="z11315" w:id="11152"/>
    <w:p>
      <w:pPr>
        <w:spacing w:after="0"/>
        <w:ind w:left="0"/>
        <w:jc w:val="both"/>
      </w:pPr>
      <w:r>
        <w:rPr>
          <w:rFonts w:ascii="Times New Roman"/>
          <w:b w:val="false"/>
          <w:i w:val="false"/>
          <w:color w:val="000000"/>
          <w:sz w:val="28"/>
        </w:rPr>
        <w:t>
      1.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152"/>
    <w:bookmarkStart w:name="z11316" w:id="11153"/>
    <w:p>
      <w:pPr>
        <w:spacing w:after="0"/>
        <w:ind w:left="0"/>
        <w:jc w:val="both"/>
      </w:pPr>
      <w:r>
        <w:rPr>
          <w:rFonts w:ascii="Times New Roman"/>
          <w:b w:val="false"/>
          <w:i w:val="false"/>
          <w:color w:val="000000"/>
          <w:sz w:val="28"/>
        </w:rPr>
        <w:t xml:space="preserve">
      1) налогового администрирования; </w:t>
      </w:r>
    </w:p>
    <w:bookmarkEnd w:id="11153"/>
    <w:bookmarkStart w:name="z11317" w:id="111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154"/>
    <w:bookmarkStart w:name="z11318" w:id="11155"/>
    <w:p>
      <w:pPr>
        <w:spacing w:after="0"/>
        <w:ind w:left="0"/>
        <w:jc w:val="both"/>
      </w:pPr>
      <w:r>
        <w:rPr>
          <w:rFonts w:ascii="Times New Roman"/>
          <w:b w:val="false"/>
          <w:i w:val="false"/>
          <w:color w:val="000000"/>
          <w:sz w:val="28"/>
        </w:rPr>
        <w:t xml:space="preserve">
      3) оборота нефтепродуктов и биотоплива; </w:t>
      </w:r>
    </w:p>
    <w:bookmarkEnd w:id="11155"/>
    <w:bookmarkStart w:name="z11319" w:id="111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156"/>
    <w:bookmarkStart w:name="z11320" w:id="1115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157"/>
    <w:bookmarkStart w:name="z11321" w:id="111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158"/>
    <w:bookmarkStart w:name="z11322" w:id="111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159"/>
    <w:bookmarkStart w:name="z11323" w:id="111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160"/>
    <w:bookmarkStart w:name="z11324" w:id="111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161"/>
    <w:bookmarkStart w:name="z11325" w:id="111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162"/>
    <w:bookmarkStart w:name="z11326" w:id="111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163"/>
    <w:bookmarkStart w:name="z11327" w:id="11164"/>
    <w:p>
      <w:pPr>
        <w:spacing w:after="0"/>
        <w:ind w:left="0"/>
        <w:jc w:val="both"/>
      </w:pPr>
      <w:r>
        <w:rPr>
          <w:rFonts w:ascii="Times New Roman"/>
          <w:b w:val="false"/>
          <w:i w:val="false"/>
          <w:color w:val="000000"/>
          <w:sz w:val="28"/>
        </w:rPr>
        <w:t xml:space="preserve">
      8. Местонахождение Управления: почтовый индекс 080200, Республика Казахстан, Жамбылская область, Жамбылский район, село Аса, улица Толе би, 205. </w:t>
      </w:r>
    </w:p>
    <w:bookmarkEnd w:id="11164"/>
    <w:bookmarkStart w:name="z11328" w:id="111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165"/>
    <w:bookmarkStart w:name="z11329" w:id="111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166"/>
    <w:bookmarkStart w:name="z11330" w:id="111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167"/>
    <w:bookmarkStart w:name="z11331" w:id="111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168"/>
    <w:bookmarkStart w:name="z11332" w:id="111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169"/>
    <w:bookmarkStart w:name="z11333" w:id="11170"/>
    <w:p>
      <w:pPr>
        <w:spacing w:after="0"/>
        <w:ind w:left="0"/>
        <w:jc w:val="left"/>
      </w:pPr>
      <w:r>
        <w:rPr>
          <w:rFonts w:ascii="Times New Roman"/>
          <w:b/>
          <w:i w:val="false"/>
          <w:color w:val="000000"/>
        </w:rPr>
        <w:t xml:space="preserve"> Глава 2. Задачи, права и обязанности Управления</w:t>
      </w:r>
    </w:p>
    <w:bookmarkEnd w:id="11170"/>
    <w:bookmarkStart w:name="z11334" w:id="11171"/>
    <w:p>
      <w:pPr>
        <w:spacing w:after="0"/>
        <w:ind w:left="0"/>
        <w:jc w:val="both"/>
      </w:pPr>
      <w:r>
        <w:rPr>
          <w:rFonts w:ascii="Times New Roman"/>
          <w:b w:val="false"/>
          <w:i w:val="false"/>
          <w:color w:val="000000"/>
          <w:sz w:val="28"/>
        </w:rPr>
        <w:t>
      13. Задачи:</w:t>
      </w:r>
    </w:p>
    <w:bookmarkEnd w:id="11171"/>
    <w:bookmarkStart w:name="z11335" w:id="111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172"/>
    <w:bookmarkStart w:name="z11336" w:id="111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173"/>
    <w:bookmarkStart w:name="z11337" w:id="111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174"/>
    <w:bookmarkStart w:name="z11338" w:id="111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175"/>
    <w:bookmarkStart w:name="z11339" w:id="111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176"/>
    <w:bookmarkStart w:name="z11340" w:id="111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177"/>
    <w:bookmarkStart w:name="z11341" w:id="111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178"/>
    <w:bookmarkStart w:name="z11342" w:id="11179"/>
    <w:p>
      <w:pPr>
        <w:spacing w:after="0"/>
        <w:ind w:left="0"/>
        <w:jc w:val="both"/>
      </w:pPr>
      <w:r>
        <w:rPr>
          <w:rFonts w:ascii="Times New Roman"/>
          <w:b w:val="false"/>
          <w:i w:val="false"/>
          <w:color w:val="000000"/>
          <w:sz w:val="28"/>
        </w:rPr>
        <w:t>
      14. Права и обязанности Управления:</w:t>
      </w:r>
    </w:p>
    <w:bookmarkEnd w:id="11179"/>
    <w:bookmarkStart w:name="z11343" w:id="11180"/>
    <w:p>
      <w:pPr>
        <w:spacing w:after="0"/>
        <w:ind w:left="0"/>
        <w:jc w:val="both"/>
      </w:pPr>
      <w:r>
        <w:rPr>
          <w:rFonts w:ascii="Times New Roman"/>
          <w:b w:val="false"/>
          <w:i w:val="false"/>
          <w:color w:val="000000"/>
          <w:sz w:val="28"/>
        </w:rPr>
        <w:t>
      1) права:</w:t>
      </w:r>
    </w:p>
    <w:bookmarkEnd w:id="11180"/>
    <w:bookmarkStart w:name="z11344" w:id="111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181"/>
    <w:bookmarkStart w:name="z11345" w:id="11182"/>
    <w:p>
      <w:pPr>
        <w:spacing w:after="0"/>
        <w:ind w:left="0"/>
        <w:jc w:val="both"/>
      </w:pPr>
      <w:r>
        <w:rPr>
          <w:rFonts w:ascii="Times New Roman"/>
          <w:b w:val="false"/>
          <w:i w:val="false"/>
          <w:color w:val="000000"/>
          <w:sz w:val="28"/>
        </w:rPr>
        <w:t>
      требовать от налогоплательщика (налогового агента):</w:t>
      </w:r>
    </w:p>
    <w:bookmarkEnd w:id="11182"/>
    <w:bookmarkStart w:name="z11346" w:id="111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183"/>
    <w:bookmarkStart w:name="z11347" w:id="111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184"/>
    <w:bookmarkStart w:name="z11348" w:id="111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185"/>
    <w:bookmarkStart w:name="z11349" w:id="111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186"/>
    <w:bookmarkStart w:name="z11350" w:id="111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187"/>
    <w:bookmarkStart w:name="z11351" w:id="111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188"/>
    <w:bookmarkStart w:name="z11352" w:id="111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189"/>
    <w:bookmarkStart w:name="z11353" w:id="111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190"/>
    <w:bookmarkStart w:name="z11354" w:id="111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191"/>
    <w:bookmarkStart w:name="z11355" w:id="111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192"/>
    <w:bookmarkStart w:name="z11356" w:id="111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193"/>
    <w:bookmarkStart w:name="z11357" w:id="111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194"/>
    <w:bookmarkStart w:name="z11358" w:id="111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195"/>
    <w:bookmarkStart w:name="z11359" w:id="111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196"/>
    <w:bookmarkStart w:name="z11360" w:id="111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197"/>
    <w:bookmarkStart w:name="z11361" w:id="111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198"/>
    <w:bookmarkStart w:name="z11362" w:id="111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199"/>
    <w:bookmarkStart w:name="z11363" w:id="112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200"/>
    <w:bookmarkStart w:name="z11364" w:id="112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201"/>
    <w:bookmarkStart w:name="z11365" w:id="112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202"/>
    <w:bookmarkStart w:name="z11366" w:id="112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203"/>
    <w:bookmarkStart w:name="z11367" w:id="112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204"/>
    <w:bookmarkStart w:name="z11368" w:id="112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205"/>
    <w:bookmarkStart w:name="z11369" w:id="11206"/>
    <w:p>
      <w:pPr>
        <w:spacing w:after="0"/>
        <w:ind w:left="0"/>
        <w:jc w:val="both"/>
      </w:pPr>
      <w:r>
        <w:rPr>
          <w:rFonts w:ascii="Times New Roman"/>
          <w:b w:val="false"/>
          <w:i w:val="false"/>
          <w:color w:val="000000"/>
          <w:sz w:val="28"/>
        </w:rPr>
        <w:t>
      2) обязанности:</w:t>
      </w:r>
    </w:p>
    <w:bookmarkEnd w:id="11206"/>
    <w:bookmarkStart w:name="z11370" w:id="112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207"/>
    <w:bookmarkStart w:name="z11371" w:id="112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208"/>
    <w:bookmarkStart w:name="z11372" w:id="112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209"/>
    <w:bookmarkStart w:name="z11373" w:id="112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210"/>
    <w:bookmarkStart w:name="z11374" w:id="112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211"/>
    <w:bookmarkStart w:name="z11375" w:id="11212"/>
    <w:p>
      <w:pPr>
        <w:spacing w:after="0"/>
        <w:ind w:left="0"/>
        <w:jc w:val="both"/>
      </w:pPr>
      <w:r>
        <w:rPr>
          <w:rFonts w:ascii="Times New Roman"/>
          <w:b w:val="false"/>
          <w:i w:val="false"/>
          <w:color w:val="000000"/>
          <w:sz w:val="28"/>
        </w:rPr>
        <w:t>
      имеющих налоговую задолженность;</w:t>
      </w:r>
    </w:p>
    <w:bookmarkEnd w:id="11212"/>
    <w:bookmarkStart w:name="z11376" w:id="112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213"/>
    <w:bookmarkStart w:name="z11377" w:id="112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214"/>
    <w:bookmarkStart w:name="z11378" w:id="112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215"/>
    <w:bookmarkStart w:name="z11379" w:id="112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216"/>
    <w:bookmarkStart w:name="z11380" w:id="112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217"/>
    <w:bookmarkStart w:name="z11381" w:id="112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218"/>
    <w:bookmarkStart w:name="z11382" w:id="112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219"/>
    <w:bookmarkStart w:name="z11383" w:id="112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220"/>
    <w:bookmarkStart w:name="z11384" w:id="112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221"/>
    <w:bookmarkStart w:name="z11385" w:id="112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222"/>
    <w:bookmarkStart w:name="z11386" w:id="112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223"/>
    <w:bookmarkStart w:name="z11387" w:id="112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224"/>
    <w:bookmarkStart w:name="z11388" w:id="112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225"/>
    <w:bookmarkStart w:name="z11389" w:id="112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226"/>
    <w:bookmarkStart w:name="z11390" w:id="112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227"/>
    <w:bookmarkStart w:name="z11391" w:id="11228"/>
    <w:p>
      <w:pPr>
        <w:spacing w:after="0"/>
        <w:ind w:left="0"/>
        <w:jc w:val="both"/>
      </w:pPr>
      <w:r>
        <w:rPr>
          <w:rFonts w:ascii="Times New Roman"/>
          <w:b w:val="false"/>
          <w:i w:val="false"/>
          <w:color w:val="000000"/>
          <w:sz w:val="28"/>
        </w:rPr>
        <w:t>
      защищать интересы государства;</w:t>
      </w:r>
    </w:p>
    <w:bookmarkEnd w:id="11228"/>
    <w:bookmarkStart w:name="z11392" w:id="112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229"/>
    <w:bookmarkStart w:name="z11393" w:id="112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230"/>
    <w:bookmarkStart w:name="z11394" w:id="112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231"/>
    <w:bookmarkStart w:name="z11395" w:id="112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232"/>
    <w:bookmarkStart w:name="z11396" w:id="11233"/>
    <w:p>
      <w:pPr>
        <w:spacing w:after="0"/>
        <w:ind w:left="0"/>
        <w:jc w:val="both"/>
      </w:pPr>
      <w:r>
        <w:rPr>
          <w:rFonts w:ascii="Times New Roman"/>
          <w:b w:val="false"/>
          <w:i w:val="false"/>
          <w:color w:val="000000"/>
          <w:sz w:val="28"/>
        </w:rPr>
        <w:t>
      15. Функции:</w:t>
      </w:r>
    </w:p>
    <w:bookmarkEnd w:id="11233"/>
    <w:bookmarkStart w:name="z11397" w:id="11234"/>
    <w:p>
      <w:pPr>
        <w:spacing w:after="0"/>
        <w:ind w:left="0"/>
        <w:jc w:val="both"/>
      </w:pPr>
      <w:r>
        <w:rPr>
          <w:rFonts w:ascii="Times New Roman"/>
          <w:b w:val="false"/>
          <w:i w:val="false"/>
          <w:color w:val="000000"/>
          <w:sz w:val="28"/>
        </w:rPr>
        <w:t>
      1) осуществление налогового контроля;</w:t>
      </w:r>
    </w:p>
    <w:bookmarkEnd w:id="11234"/>
    <w:bookmarkStart w:name="z11398" w:id="112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235"/>
    <w:bookmarkStart w:name="z11399" w:id="112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236"/>
    <w:bookmarkStart w:name="z11400" w:id="112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237"/>
    <w:bookmarkStart w:name="z11401" w:id="112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238"/>
    <w:bookmarkStart w:name="z11402" w:id="112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239"/>
    <w:bookmarkStart w:name="z11403" w:id="112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240"/>
    <w:bookmarkStart w:name="z11404" w:id="112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241"/>
    <w:bookmarkStart w:name="z11405" w:id="112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242"/>
    <w:bookmarkStart w:name="z11406" w:id="112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243"/>
    <w:bookmarkStart w:name="z11407" w:id="11244"/>
    <w:p>
      <w:pPr>
        <w:spacing w:after="0"/>
        <w:ind w:left="0"/>
        <w:jc w:val="both"/>
      </w:pPr>
      <w:r>
        <w:rPr>
          <w:rFonts w:ascii="Times New Roman"/>
          <w:b w:val="false"/>
          <w:i w:val="false"/>
          <w:color w:val="000000"/>
          <w:sz w:val="28"/>
        </w:rPr>
        <w:t>
      11) осуществление налогового администрирования;</w:t>
      </w:r>
    </w:p>
    <w:bookmarkEnd w:id="11244"/>
    <w:bookmarkStart w:name="z11408" w:id="112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245"/>
    <w:bookmarkStart w:name="z11409" w:id="112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246"/>
    <w:bookmarkStart w:name="z11410" w:id="11247"/>
    <w:p>
      <w:pPr>
        <w:spacing w:after="0"/>
        <w:ind w:left="0"/>
        <w:jc w:val="both"/>
      </w:pPr>
      <w:r>
        <w:rPr>
          <w:rFonts w:ascii="Times New Roman"/>
          <w:b w:val="false"/>
          <w:i w:val="false"/>
          <w:color w:val="000000"/>
          <w:sz w:val="28"/>
        </w:rPr>
        <w:t>
      14) использование системы управления рисками;</w:t>
      </w:r>
    </w:p>
    <w:bookmarkEnd w:id="11247"/>
    <w:bookmarkStart w:name="z11411" w:id="112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248"/>
    <w:bookmarkStart w:name="z11412" w:id="112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249"/>
    <w:bookmarkStart w:name="z11413" w:id="112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250"/>
    <w:bookmarkStart w:name="z11414" w:id="112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251"/>
    <w:bookmarkStart w:name="z11415" w:id="112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252"/>
    <w:bookmarkStart w:name="z11416" w:id="112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253"/>
    <w:bookmarkStart w:name="z11417" w:id="112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254"/>
    <w:bookmarkStart w:name="z11418" w:id="112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255"/>
    <w:bookmarkStart w:name="z11419" w:id="112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256"/>
    <w:bookmarkStart w:name="z11420" w:id="112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257"/>
    <w:bookmarkStart w:name="z11421" w:id="112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258"/>
    <w:bookmarkStart w:name="z11422" w:id="112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259"/>
    <w:bookmarkStart w:name="z11423" w:id="112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260"/>
    <w:bookmarkStart w:name="z11424" w:id="112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261"/>
    <w:bookmarkStart w:name="z11425" w:id="112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262"/>
    <w:bookmarkStart w:name="z11426" w:id="112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263"/>
    <w:bookmarkStart w:name="z11427" w:id="112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264"/>
    <w:bookmarkStart w:name="z11428" w:id="112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265"/>
    <w:bookmarkStart w:name="z11429" w:id="112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266"/>
    <w:bookmarkStart w:name="z11430" w:id="112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267"/>
    <w:bookmarkStart w:name="z11431" w:id="112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268"/>
    <w:bookmarkStart w:name="z11432" w:id="112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269"/>
    <w:bookmarkStart w:name="z11433" w:id="112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270"/>
    <w:bookmarkStart w:name="z11434" w:id="112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271"/>
    <w:bookmarkStart w:name="z11435" w:id="112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272"/>
    <w:bookmarkStart w:name="z11436" w:id="112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273"/>
    <w:bookmarkStart w:name="z11437" w:id="112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274"/>
    <w:bookmarkStart w:name="z11438" w:id="112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275"/>
    <w:bookmarkStart w:name="z11439" w:id="1127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276"/>
    <w:bookmarkStart w:name="z11440" w:id="11277"/>
    <w:p>
      <w:pPr>
        <w:spacing w:after="0"/>
        <w:ind w:left="0"/>
        <w:jc w:val="both"/>
      </w:pPr>
      <w:r>
        <w:rPr>
          <w:rFonts w:ascii="Times New Roman"/>
          <w:b w:val="false"/>
          <w:i w:val="false"/>
          <w:color w:val="000000"/>
          <w:sz w:val="28"/>
        </w:rPr>
        <w:t>
      19. Полномочия Руководителя Управления:</w:t>
      </w:r>
    </w:p>
    <w:bookmarkEnd w:id="11277"/>
    <w:bookmarkStart w:name="z11441" w:id="1127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1278"/>
    <w:bookmarkStart w:name="z11442" w:id="1127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279"/>
    <w:bookmarkStart w:name="z11443" w:id="1128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280"/>
    <w:bookmarkStart w:name="z11444" w:id="112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281"/>
    <w:bookmarkStart w:name="z11445" w:id="1128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282"/>
    <w:bookmarkStart w:name="z11446" w:id="112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1283"/>
    <w:bookmarkStart w:name="z11447" w:id="112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284"/>
    <w:bookmarkStart w:name="z11448" w:id="112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285"/>
    <w:bookmarkStart w:name="z11449" w:id="1128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286"/>
    <w:bookmarkStart w:name="z11450" w:id="1128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287"/>
    <w:bookmarkStart w:name="z11451" w:id="112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288"/>
    <w:bookmarkStart w:name="z11452" w:id="1128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289"/>
    <w:bookmarkStart w:name="z11453" w:id="1129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1290"/>
    <w:bookmarkStart w:name="z11454" w:id="11291"/>
    <w:p>
      <w:pPr>
        <w:spacing w:after="0"/>
        <w:ind w:left="0"/>
        <w:jc w:val="left"/>
      </w:pPr>
      <w:r>
        <w:rPr>
          <w:rFonts w:ascii="Times New Roman"/>
          <w:b/>
          <w:i w:val="false"/>
          <w:color w:val="000000"/>
        </w:rPr>
        <w:t xml:space="preserve"> Глава 4. Имущество Управления</w:t>
      </w:r>
    </w:p>
    <w:bookmarkEnd w:id="11291"/>
    <w:bookmarkStart w:name="z11455" w:id="1129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1292"/>
    <w:bookmarkStart w:name="z11456" w:id="1129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293"/>
    <w:bookmarkStart w:name="z11457" w:id="1129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1294"/>
    <w:bookmarkStart w:name="z11458" w:id="1129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95"/>
    <w:bookmarkStart w:name="z11459" w:id="11296"/>
    <w:p>
      <w:pPr>
        <w:spacing w:after="0"/>
        <w:ind w:left="0"/>
        <w:jc w:val="left"/>
      </w:pPr>
      <w:r>
        <w:rPr>
          <w:rFonts w:ascii="Times New Roman"/>
          <w:b/>
          <w:i w:val="false"/>
          <w:color w:val="000000"/>
        </w:rPr>
        <w:t xml:space="preserve"> Глава 5. Реорганизация и упразднение Управления</w:t>
      </w:r>
    </w:p>
    <w:bookmarkEnd w:id="11296"/>
    <w:bookmarkStart w:name="z11460" w:id="1129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463" w:id="11298"/>
    <w:p>
      <w:pPr>
        <w:spacing w:after="0"/>
        <w:ind w:left="0"/>
        <w:jc w:val="left"/>
      </w:pPr>
      <w:r>
        <w:rPr>
          <w:rFonts w:ascii="Times New Roman"/>
          <w:b/>
          <w:i w:val="false"/>
          <w:color w:val="000000"/>
        </w:rPr>
        <w:t xml:space="preserve"> Положение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298"/>
    <w:bookmarkStart w:name="z11464" w:id="11299"/>
    <w:p>
      <w:pPr>
        <w:spacing w:after="0"/>
        <w:ind w:left="0"/>
        <w:jc w:val="left"/>
      </w:pPr>
      <w:r>
        <w:rPr>
          <w:rFonts w:ascii="Times New Roman"/>
          <w:b/>
          <w:i w:val="false"/>
          <w:color w:val="000000"/>
        </w:rPr>
        <w:t xml:space="preserve"> Глава 1. Общие положения</w:t>
      </w:r>
    </w:p>
    <w:bookmarkEnd w:id="11299"/>
    <w:bookmarkStart w:name="z11465" w:id="11300"/>
    <w:p>
      <w:pPr>
        <w:spacing w:after="0"/>
        <w:ind w:left="0"/>
        <w:jc w:val="both"/>
      </w:pPr>
      <w:r>
        <w:rPr>
          <w:rFonts w:ascii="Times New Roman"/>
          <w:b w:val="false"/>
          <w:i w:val="false"/>
          <w:color w:val="000000"/>
          <w:sz w:val="28"/>
        </w:rPr>
        <w:t>
      1.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300"/>
    <w:bookmarkStart w:name="z11466" w:id="11301"/>
    <w:p>
      <w:pPr>
        <w:spacing w:after="0"/>
        <w:ind w:left="0"/>
        <w:jc w:val="both"/>
      </w:pPr>
      <w:r>
        <w:rPr>
          <w:rFonts w:ascii="Times New Roman"/>
          <w:b w:val="false"/>
          <w:i w:val="false"/>
          <w:color w:val="000000"/>
          <w:sz w:val="28"/>
        </w:rPr>
        <w:t xml:space="preserve">
      1) налогового администрирования; </w:t>
      </w:r>
    </w:p>
    <w:bookmarkEnd w:id="11301"/>
    <w:bookmarkStart w:name="z11467" w:id="1130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302"/>
    <w:bookmarkStart w:name="z11468" w:id="11303"/>
    <w:p>
      <w:pPr>
        <w:spacing w:after="0"/>
        <w:ind w:left="0"/>
        <w:jc w:val="both"/>
      </w:pPr>
      <w:r>
        <w:rPr>
          <w:rFonts w:ascii="Times New Roman"/>
          <w:b w:val="false"/>
          <w:i w:val="false"/>
          <w:color w:val="000000"/>
          <w:sz w:val="28"/>
        </w:rPr>
        <w:t xml:space="preserve">
      3) оборота нефтепродуктов и биотоплива; </w:t>
      </w:r>
    </w:p>
    <w:bookmarkEnd w:id="11303"/>
    <w:bookmarkStart w:name="z11469" w:id="1130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304"/>
    <w:bookmarkStart w:name="z11470" w:id="1130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305"/>
    <w:bookmarkStart w:name="z11471" w:id="1130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306"/>
    <w:bookmarkStart w:name="z11472" w:id="1130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307"/>
    <w:bookmarkStart w:name="z11473" w:id="1130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308"/>
    <w:bookmarkStart w:name="z11474" w:id="1130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309"/>
    <w:bookmarkStart w:name="z11475" w:id="1131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310"/>
    <w:bookmarkStart w:name="z11476" w:id="1131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311"/>
    <w:bookmarkStart w:name="z11477" w:id="11312"/>
    <w:p>
      <w:pPr>
        <w:spacing w:after="0"/>
        <w:ind w:left="0"/>
        <w:jc w:val="both"/>
      </w:pPr>
      <w:r>
        <w:rPr>
          <w:rFonts w:ascii="Times New Roman"/>
          <w:b w:val="false"/>
          <w:i w:val="false"/>
          <w:color w:val="000000"/>
          <w:sz w:val="28"/>
        </w:rPr>
        <w:t xml:space="preserve">
      8. Местонахождение Управления: почтовый индекс 080000, Республика Казахстан, Жамбылская область, город Тараз, улица Колбасшы Койгельды, 188. </w:t>
      </w:r>
    </w:p>
    <w:bookmarkEnd w:id="11312"/>
    <w:bookmarkStart w:name="z11478" w:id="1131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313"/>
    <w:bookmarkStart w:name="z11479" w:id="1131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314"/>
    <w:bookmarkStart w:name="z11480" w:id="1131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315"/>
    <w:bookmarkStart w:name="z11481" w:id="1131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316"/>
    <w:bookmarkStart w:name="z11482" w:id="1131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317"/>
    <w:bookmarkStart w:name="z11483" w:id="11318"/>
    <w:p>
      <w:pPr>
        <w:spacing w:after="0"/>
        <w:ind w:left="0"/>
        <w:jc w:val="left"/>
      </w:pPr>
      <w:r>
        <w:rPr>
          <w:rFonts w:ascii="Times New Roman"/>
          <w:b/>
          <w:i w:val="false"/>
          <w:color w:val="000000"/>
        </w:rPr>
        <w:t xml:space="preserve"> Глава 2. Задачи, права и обязанности Управления</w:t>
      </w:r>
    </w:p>
    <w:bookmarkEnd w:id="11318"/>
    <w:bookmarkStart w:name="z11484" w:id="11319"/>
    <w:p>
      <w:pPr>
        <w:spacing w:after="0"/>
        <w:ind w:left="0"/>
        <w:jc w:val="both"/>
      </w:pPr>
      <w:r>
        <w:rPr>
          <w:rFonts w:ascii="Times New Roman"/>
          <w:b w:val="false"/>
          <w:i w:val="false"/>
          <w:color w:val="000000"/>
          <w:sz w:val="28"/>
        </w:rPr>
        <w:t>
      13. Задачи:</w:t>
      </w:r>
    </w:p>
    <w:bookmarkEnd w:id="11319"/>
    <w:bookmarkStart w:name="z11485" w:id="1132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320"/>
    <w:bookmarkStart w:name="z11486" w:id="1132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321"/>
    <w:bookmarkStart w:name="z11487" w:id="1132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322"/>
    <w:bookmarkStart w:name="z11488" w:id="1132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323"/>
    <w:bookmarkStart w:name="z11489" w:id="1132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324"/>
    <w:bookmarkStart w:name="z11490" w:id="1132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325"/>
    <w:bookmarkStart w:name="z11491" w:id="1132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326"/>
    <w:bookmarkStart w:name="z11492" w:id="11327"/>
    <w:p>
      <w:pPr>
        <w:spacing w:after="0"/>
        <w:ind w:left="0"/>
        <w:jc w:val="both"/>
      </w:pPr>
      <w:r>
        <w:rPr>
          <w:rFonts w:ascii="Times New Roman"/>
          <w:b w:val="false"/>
          <w:i w:val="false"/>
          <w:color w:val="000000"/>
          <w:sz w:val="28"/>
        </w:rPr>
        <w:t>
      14. Права и обязанности Управления:</w:t>
      </w:r>
    </w:p>
    <w:bookmarkEnd w:id="11327"/>
    <w:bookmarkStart w:name="z11493" w:id="11328"/>
    <w:p>
      <w:pPr>
        <w:spacing w:after="0"/>
        <w:ind w:left="0"/>
        <w:jc w:val="both"/>
      </w:pPr>
      <w:r>
        <w:rPr>
          <w:rFonts w:ascii="Times New Roman"/>
          <w:b w:val="false"/>
          <w:i w:val="false"/>
          <w:color w:val="000000"/>
          <w:sz w:val="28"/>
        </w:rPr>
        <w:t>
      1) права:</w:t>
      </w:r>
    </w:p>
    <w:bookmarkEnd w:id="11328"/>
    <w:bookmarkStart w:name="z11494" w:id="1132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329"/>
    <w:bookmarkStart w:name="z11495" w:id="11330"/>
    <w:p>
      <w:pPr>
        <w:spacing w:after="0"/>
        <w:ind w:left="0"/>
        <w:jc w:val="both"/>
      </w:pPr>
      <w:r>
        <w:rPr>
          <w:rFonts w:ascii="Times New Roman"/>
          <w:b w:val="false"/>
          <w:i w:val="false"/>
          <w:color w:val="000000"/>
          <w:sz w:val="28"/>
        </w:rPr>
        <w:t>
      требовать от налогоплательщика (налогового агента):</w:t>
      </w:r>
    </w:p>
    <w:bookmarkEnd w:id="11330"/>
    <w:bookmarkStart w:name="z11496" w:id="1133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331"/>
    <w:bookmarkStart w:name="z11497" w:id="1133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332"/>
    <w:bookmarkStart w:name="z11498" w:id="1133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333"/>
    <w:bookmarkStart w:name="z11499" w:id="113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334"/>
    <w:bookmarkStart w:name="z11500" w:id="113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335"/>
    <w:bookmarkStart w:name="z11501" w:id="1133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336"/>
    <w:bookmarkStart w:name="z11502" w:id="1133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337"/>
    <w:bookmarkStart w:name="z11503" w:id="1133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338"/>
    <w:bookmarkStart w:name="z11504" w:id="1133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339"/>
    <w:bookmarkStart w:name="z11505" w:id="1134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340"/>
    <w:bookmarkStart w:name="z11506" w:id="1134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341"/>
    <w:bookmarkStart w:name="z11507" w:id="1134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342"/>
    <w:bookmarkStart w:name="z11508" w:id="1134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343"/>
    <w:bookmarkStart w:name="z11509" w:id="1134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344"/>
    <w:bookmarkStart w:name="z11510" w:id="1134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345"/>
    <w:bookmarkStart w:name="z11511" w:id="1134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346"/>
    <w:bookmarkStart w:name="z11512" w:id="1134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347"/>
    <w:bookmarkStart w:name="z11513" w:id="1134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348"/>
    <w:bookmarkStart w:name="z11514" w:id="1134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349"/>
    <w:bookmarkStart w:name="z11515" w:id="1135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350"/>
    <w:bookmarkStart w:name="z11516" w:id="1135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351"/>
    <w:bookmarkStart w:name="z11517" w:id="1135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352"/>
    <w:bookmarkStart w:name="z11518" w:id="1135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353"/>
    <w:bookmarkStart w:name="z11519" w:id="11354"/>
    <w:p>
      <w:pPr>
        <w:spacing w:after="0"/>
        <w:ind w:left="0"/>
        <w:jc w:val="both"/>
      </w:pPr>
      <w:r>
        <w:rPr>
          <w:rFonts w:ascii="Times New Roman"/>
          <w:b w:val="false"/>
          <w:i w:val="false"/>
          <w:color w:val="000000"/>
          <w:sz w:val="28"/>
        </w:rPr>
        <w:t>
      2) обязанности:</w:t>
      </w:r>
    </w:p>
    <w:bookmarkEnd w:id="11354"/>
    <w:bookmarkStart w:name="z11520" w:id="1135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355"/>
    <w:bookmarkStart w:name="z11521" w:id="1135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356"/>
    <w:bookmarkStart w:name="z11522" w:id="1135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357"/>
    <w:bookmarkStart w:name="z11523" w:id="1135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358"/>
    <w:bookmarkStart w:name="z11524" w:id="1135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359"/>
    <w:bookmarkStart w:name="z11525" w:id="11360"/>
    <w:p>
      <w:pPr>
        <w:spacing w:after="0"/>
        <w:ind w:left="0"/>
        <w:jc w:val="both"/>
      </w:pPr>
      <w:r>
        <w:rPr>
          <w:rFonts w:ascii="Times New Roman"/>
          <w:b w:val="false"/>
          <w:i w:val="false"/>
          <w:color w:val="000000"/>
          <w:sz w:val="28"/>
        </w:rPr>
        <w:t>
      имеющих налоговую задолженность;</w:t>
      </w:r>
    </w:p>
    <w:bookmarkEnd w:id="11360"/>
    <w:bookmarkStart w:name="z11526" w:id="1136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361"/>
    <w:bookmarkStart w:name="z11527" w:id="1136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362"/>
    <w:bookmarkStart w:name="z11528" w:id="1136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363"/>
    <w:bookmarkStart w:name="z11529" w:id="1136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364"/>
    <w:bookmarkStart w:name="z11530" w:id="1136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365"/>
    <w:bookmarkStart w:name="z11531" w:id="1136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366"/>
    <w:bookmarkStart w:name="z11532" w:id="1136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367"/>
    <w:bookmarkStart w:name="z11533" w:id="1136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368"/>
    <w:bookmarkStart w:name="z11534" w:id="1136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369"/>
    <w:bookmarkStart w:name="z11535" w:id="1137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370"/>
    <w:bookmarkStart w:name="z11536" w:id="1137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371"/>
    <w:bookmarkStart w:name="z11537" w:id="1137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372"/>
    <w:bookmarkStart w:name="z11538" w:id="1137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373"/>
    <w:bookmarkStart w:name="z11539" w:id="1137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374"/>
    <w:bookmarkStart w:name="z11540" w:id="1137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375"/>
    <w:bookmarkStart w:name="z11541" w:id="11376"/>
    <w:p>
      <w:pPr>
        <w:spacing w:after="0"/>
        <w:ind w:left="0"/>
        <w:jc w:val="both"/>
      </w:pPr>
      <w:r>
        <w:rPr>
          <w:rFonts w:ascii="Times New Roman"/>
          <w:b w:val="false"/>
          <w:i w:val="false"/>
          <w:color w:val="000000"/>
          <w:sz w:val="28"/>
        </w:rPr>
        <w:t>
      защищать интересы государства;</w:t>
      </w:r>
    </w:p>
    <w:bookmarkEnd w:id="11376"/>
    <w:bookmarkStart w:name="z11542" w:id="1137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377"/>
    <w:bookmarkStart w:name="z11543" w:id="1137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378"/>
    <w:bookmarkStart w:name="z11544" w:id="1137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379"/>
    <w:bookmarkStart w:name="z11545" w:id="1138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380"/>
    <w:bookmarkStart w:name="z11546" w:id="11381"/>
    <w:p>
      <w:pPr>
        <w:spacing w:after="0"/>
        <w:ind w:left="0"/>
        <w:jc w:val="both"/>
      </w:pPr>
      <w:r>
        <w:rPr>
          <w:rFonts w:ascii="Times New Roman"/>
          <w:b w:val="false"/>
          <w:i w:val="false"/>
          <w:color w:val="000000"/>
          <w:sz w:val="28"/>
        </w:rPr>
        <w:t>
      15. Функции:</w:t>
      </w:r>
    </w:p>
    <w:bookmarkEnd w:id="11381"/>
    <w:bookmarkStart w:name="z11547" w:id="11382"/>
    <w:p>
      <w:pPr>
        <w:spacing w:after="0"/>
        <w:ind w:left="0"/>
        <w:jc w:val="both"/>
      </w:pPr>
      <w:r>
        <w:rPr>
          <w:rFonts w:ascii="Times New Roman"/>
          <w:b w:val="false"/>
          <w:i w:val="false"/>
          <w:color w:val="000000"/>
          <w:sz w:val="28"/>
        </w:rPr>
        <w:t>
      1) осуществление налогового контроля;</w:t>
      </w:r>
    </w:p>
    <w:bookmarkEnd w:id="11382"/>
    <w:bookmarkStart w:name="z11548" w:id="1138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383"/>
    <w:bookmarkStart w:name="z11549" w:id="1138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384"/>
    <w:bookmarkStart w:name="z11550" w:id="1138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385"/>
    <w:bookmarkStart w:name="z11551" w:id="1138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386"/>
    <w:bookmarkStart w:name="z11552" w:id="1138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387"/>
    <w:bookmarkStart w:name="z11553" w:id="1138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388"/>
    <w:bookmarkStart w:name="z11554" w:id="1138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389"/>
    <w:bookmarkStart w:name="z11555" w:id="1139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390"/>
    <w:bookmarkStart w:name="z11556" w:id="1139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391"/>
    <w:bookmarkStart w:name="z11557" w:id="11392"/>
    <w:p>
      <w:pPr>
        <w:spacing w:after="0"/>
        <w:ind w:left="0"/>
        <w:jc w:val="both"/>
      </w:pPr>
      <w:r>
        <w:rPr>
          <w:rFonts w:ascii="Times New Roman"/>
          <w:b w:val="false"/>
          <w:i w:val="false"/>
          <w:color w:val="000000"/>
          <w:sz w:val="28"/>
        </w:rPr>
        <w:t>
      11) осуществление налогового администрирования;</w:t>
      </w:r>
    </w:p>
    <w:bookmarkEnd w:id="11392"/>
    <w:bookmarkStart w:name="z11558" w:id="1139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393"/>
    <w:bookmarkStart w:name="z11559" w:id="1139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394"/>
    <w:bookmarkStart w:name="z11560" w:id="11395"/>
    <w:p>
      <w:pPr>
        <w:spacing w:after="0"/>
        <w:ind w:left="0"/>
        <w:jc w:val="both"/>
      </w:pPr>
      <w:r>
        <w:rPr>
          <w:rFonts w:ascii="Times New Roman"/>
          <w:b w:val="false"/>
          <w:i w:val="false"/>
          <w:color w:val="000000"/>
          <w:sz w:val="28"/>
        </w:rPr>
        <w:t>
      14) использование системы управления рисками;</w:t>
      </w:r>
    </w:p>
    <w:bookmarkEnd w:id="11395"/>
    <w:bookmarkStart w:name="z11561" w:id="1139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396"/>
    <w:bookmarkStart w:name="z11562" w:id="1139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397"/>
    <w:bookmarkStart w:name="z11563" w:id="1139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398"/>
    <w:bookmarkStart w:name="z11564" w:id="1139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399"/>
    <w:bookmarkStart w:name="z11565" w:id="1140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400"/>
    <w:bookmarkStart w:name="z11566" w:id="1140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401"/>
    <w:bookmarkStart w:name="z11567" w:id="1140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402"/>
    <w:bookmarkStart w:name="z11568" w:id="1140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403"/>
    <w:bookmarkStart w:name="z11569" w:id="1140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404"/>
    <w:bookmarkStart w:name="z11570" w:id="1140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405"/>
    <w:bookmarkStart w:name="z11571" w:id="1140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406"/>
    <w:bookmarkStart w:name="z11572" w:id="1140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407"/>
    <w:bookmarkStart w:name="z11573" w:id="1140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408"/>
    <w:bookmarkStart w:name="z11574" w:id="1140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409"/>
    <w:bookmarkStart w:name="z11575" w:id="1141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410"/>
    <w:bookmarkStart w:name="z11576" w:id="1141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411"/>
    <w:bookmarkStart w:name="z11577" w:id="1141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412"/>
    <w:bookmarkStart w:name="z11578" w:id="1141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413"/>
    <w:bookmarkStart w:name="z11579" w:id="1141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414"/>
    <w:bookmarkStart w:name="z11580" w:id="1141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415"/>
    <w:bookmarkStart w:name="z11581" w:id="1141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416"/>
    <w:bookmarkStart w:name="z11582" w:id="1141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417"/>
    <w:bookmarkStart w:name="z11583" w:id="1141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418"/>
    <w:bookmarkStart w:name="z11584" w:id="1141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419"/>
    <w:bookmarkStart w:name="z11585" w:id="1142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420"/>
    <w:bookmarkStart w:name="z11586" w:id="1142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421"/>
    <w:bookmarkStart w:name="z11587" w:id="1142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422"/>
    <w:bookmarkStart w:name="z11588" w:id="1142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423"/>
    <w:bookmarkStart w:name="z11589" w:id="11424"/>
    <w:p>
      <w:pPr>
        <w:spacing w:after="0"/>
        <w:ind w:left="0"/>
        <w:jc w:val="both"/>
      </w:pPr>
      <w:r>
        <w:rPr>
          <w:rFonts w:ascii="Times New Roman"/>
          <w:b w:val="false"/>
          <w:i w:val="false"/>
          <w:color w:val="000000"/>
          <w:sz w:val="28"/>
        </w:rPr>
        <w:t>
      18. Полномочия Руководителя Управления:</w:t>
      </w:r>
    </w:p>
    <w:bookmarkEnd w:id="11424"/>
    <w:bookmarkStart w:name="z11590" w:id="1142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1425"/>
    <w:bookmarkStart w:name="z11591" w:id="1142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426"/>
    <w:bookmarkStart w:name="z11592" w:id="1142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427"/>
    <w:bookmarkStart w:name="z11593" w:id="1142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428"/>
    <w:bookmarkStart w:name="z11594" w:id="1142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429"/>
    <w:bookmarkStart w:name="z11595" w:id="1143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1430"/>
    <w:bookmarkStart w:name="z11596" w:id="1143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431"/>
    <w:bookmarkStart w:name="z11597" w:id="1143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432"/>
    <w:bookmarkStart w:name="z11598" w:id="1143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433"/>
    <w:bookmarkStart w:name="z11599" w:id="1143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434"/>
    <w:bookmarkStart w:name="z11600" w:id="1143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435"/>
    <w:bookmarkStart w:name="z11601" w:id="1143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436"/>
    <w:bookmarkStart w:name="z11602" w:id="11437"/>
    <w:p>
      <w:pPr>
        <w:spacing w:after="0"/>
        <w:ind w:left="0"/>
        <w:jc w:val="left"/>
      </w:pPr>
      <w:r>
        <w:rPr>
          <w:rFonts w:ascii="Times New Roman"/>
          <w:b/>
          <w:i w:val="false"/>
          <w:color w:val="000000"/>
        </w:rPr>
        <w:t xml:space="preserve"> Глава 4. Имущество Управления</w:t>
      </w:r>
    </w:p>
    <w:bookmarkEnd w:id="11437"/>
    <w:bookmarkStart w:name="z11603" w:id="1143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1438"/>
    <w:bookmarkStart w:name="z11604" w:id="1143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439"/>
    <w:bookmarkStart w:name="z11605" w:id="1144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1440"/>
    <w:bookmarkStart w:name="z11606" w:id="1144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441"/>
    <w:bookmarkStart w:name="z11607" w:id="11442"/>
    <w:p>
      <w:pPr>
        <w:spacing w:after="0"/>
        <w:ind w:left="0"/>
        <w:jc w:val="left"/>
      </w:pPr>
      <w:r>
        <w:rPr>
          <w:rFonts w:ascii="Times New Roman"/>
          <w:b/>
          <w:i w:val="false"/>
          <w:color w:val="000000"/>
        </w:rPr>
        <w:t xml:space="preserve"> Глава 5. Реорганизация и упразднение Управления</w:t>
      </w:r>
    </w:p>
    <w:bookmarkEnd w:id="11442"/>
    <w:bookmarkStart w:name="z11608" w:id="1144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611" w:id="11444"/>
    <w:p>
      <w:pPr>
        <w:spacing w:after="0"/>
        <w:ind w:left="0"/>
        <w:jc w:val="left"/>
      </w:pPr>
      <w:r>
        <w:rPr>
          <w:rFonts w:ascii="Times New Roman"/>
          <w:b/>
          <w:i w:val="false"/>
          <w:color w:val="000000"/>
        </w:rPr>
        <w:t xml:space="preserve"> Положение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444"/>
    <w:bookmarkStart w:name="z11612" w:id="11445"/>
    <w:p>
      <w:pPr>
        <w:spacing w:after="0"/>
        <w:ind w:left="0"/>
        <w:jc w:val="left"/>
      </w:pPr>
      <w:r>
        <w:rPr>
          <w:rFonts w:ascii="Times New Roman"/>
          <w:b/>
          <w:i w:val="false"/>
          <w:color w:val="000000"/>
        </w:rPr>
        <w:t xml:space="preserve"> Глава 1. Общие положения</w:t>
      </w:r>
    </w:p>
    <w:bookmarkEnd w:id="11445"/>
    <w:bookmarkStart w:name="z11613" w:id="11446"/>
    <w:p>
      <w:pPr>
        <w:spacing w:after="0"/>
        <w:ind w:left="0"/>
        <w:jc w:val="both"/>
      </w:pPr>
      <w:r>
        <w:rPr>
          <w:rFonts w:ascii="Times New Roman"/>
          <w:b w:val="false"/>
          <w:i w:val="false"/>
          <w:color w:val="000000"/>
          <w:sz w:val="28"/>
        </w:rPr>
        <w:t>
      1.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446"/>
    <w:bookmarkStart w:name="z11614" w:id="11447"/>
    <w:p>
      <w:pPr>
        <w:spacing w:after="0"/>
        <w:ind w:left="0"/>
        <w:jc w:val="both"/>
      </w:pPr>
      <w:r>
        <w:rPr>
          <w:rFonts w:ascii="Times New Roman"/>
          <w:b w:val="false"/>
          <w:i w:val="false"/>
          <w:color w:val="000000"/>
          <w:sz w:val="28"/>
        </w:rPr>
        <w:t xml:space="preserve">
      1) налогового администрирования; </w:t>
      </w:r>
    </w:p>
    <w:bookmarkEnd w:id="11447"/>
    <w:bookmarkStart w:name="z11615" w:id="1144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448"/>
    <w:bookmarkStart w:name="z11616" w:id="11449"/>
    <w:p>
      <w:pPr>
        <w:spacing w:after="0"/>
        <w:ind w:left="0"/>
        <w:jc w:val="both"/>
      </w:pPr>
      <w:r>
        <w:rPr>
          <w:rFonts w:ascii="Times New Roman"/>
          <w:b w:val="false"/>
          <w:i w:val="false"/>
          <w:color w:val="000000"/>
          <w:sz w:val="28"/>
        </w:rPr>
        <w:t xml:space="preserve">
      3) оборота нефтепродуктов и биотоплива; </w:t>
      </w:r>
    </w:p>
    <w:bookmarkEnd w:id="11449"/>
    <w:bookmarkStart w:name="z11617" w:id="1145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450"/>
    <w:bookmarkStart w:name="z11618" w:id="1145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451"/>
    <w:bookmarkStart w:name="z11619" w:id="1145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452"/>
    <w:bookmarkStart w:name="z11620" w:id="1145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453"/>
    <w:bookmarkStart w:name="z11621" w:id="1145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454"/>
    <w:bookmarkStart w:name="z11622" w:id="1145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455"/>
    <w:bookmarkStart w:name="z11623" w:id="1145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456"/>
    <w:bookmarkStart w:name="z11624" w:id="1145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457"/>
    <w:bookmarkStart w:name="z11625" w:id="11458"/>
    <w:p>
      <w:pPr>
        <w:spacing w:after="0"/>
        <w:ind w:left="0"/>
        <w:jc w:val="both"/>
      </w:pPr>
      <w:r>
        <w:rPr>
          <w:rFonts w:ascii="Times New Roman"/>
          <w:b w:val="false"/>
          <w:i w:val="false"/>
          <w:color w:val="000000"/>
          <w:sz w:val="28"/>
        </w:rPr>
        <w:t xml:space="preserve">
      8. Местонахождение Управления: почтовый индекс 080400, Республика Казахстан, Жамбылская область, Кордайский район, село Кордай, улица Домалак Ана, 207. </w:t>
      </w:r>
    </w:p>
    <w:bookmarkEnd w:id="11458"/>
    <w:bookmarkStart w:name="z11626" w:id="1145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459"/>
    <w:bookmarkStart w:name="z11627" w:id="1146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460"/>
    <w:bookmarkStart w:name="z11628" w:id="1146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461"/>
    <w:bookmarkStart w:name="z11629" w:id="1146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462"/>
    <w:bookmarkStart w:name="z11630" w:id="1146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463"/>
    <w:bookmarkStart w:name="z11631" w:id="11464"/>
    <w:p>
      <w:pPr>
        <w:spacing w:after="0"/>
        <w:ind w:left="0"/>
        <w:jc w:val="left"/>
      </w:pPr>
      <w:r>
        <w:rPr>
          <w:rFonts w:ascii="Times New Roman"/>
          <w:b/>
          <w:i w:val="false"/>
          <w:color w:val="000000"/>
        </w:rPr>
        <w:t xml:space="preserve"> Глава 2. Задачи, права и обязанности Управления</w:t>
      </w:r>
    </w:p>
    <w:bookmarkEnd w:id="11464"/>
    <w:bookmarkStart w:name="z11632" w:id="11465"/>
    <w:p>
      <w:pPr>
        <w:spacing w:after="0"/>
        <w:ind w:left="0"/>
        <w:jc w:val="both"/>
      </w:pPr>
      <w:r>
        <w:rPr>
          <w:rFonts w:ascii="Times New Roman"/>
          <w:b w:val="false"/>
          <w:i w:val="false"/>
          <w:color w:val="000000"/>
          <w:sz w:val="28"/>
        </w:rPr>
        <w:t>
      13. Задачи:</w:t>
      </w:r>
    </w:p>
    <w:bookmarkEnd w:id="11465"/>
    <w:bookmarkStart w:name="z11633" w:id="1146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466"/>
    <w:bookmarkStart w:name="z11634" w:id="1146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467"/>
    <w:bookmarkStart w:name="z11635" w:id="1146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468"/>
    <w:bookmarkStart w:name="z11636" w:id="1146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469"/>
    <w:bookmarkStart w:name="z11637" w:id="1147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470"/>
    <w:bookmarkStart w:name="z11638" w:id="1147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471"/>
    <w:bookmarkStart w:name="z11639" w:id="1147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472"/>
    <w:bookmarkStart w:name="z11640" w:id="11473"/>
    <w:p>
      <w:pPr>
        <w:spacing w:after="0"/>
        <w:ind w:left="0"/>
        <w:jc w:val="both"/>
      </w:pPr>
      <w:r>
        <w:rPr>
          <w:rFonts w:ascii="Times New Roman"/>
          <w:b w:val="false"/>
          <w:i w:val="false"/>
          <w:color w:val="000000"/>
          <w:sz w:val="28"/>
        </w:rPr>
        <w:t>
      14. Права и обязанности Управления:</w:t>
      </w:r>
    </w:p>
    <w:bookmarkEnd w:id="11473"/>
    <w:bookmarkStart w:name="z11641" w:id="11474"/>
    <w:p>
      <w:pPr>
        <w:spacing w:after="0"/>
        <w:ind w:left="0"/>
        <w:jc w:val="both"/>
      </w:pPr>
      <w:r>
        <w:rPr>
          <w:rFonts w:ascii="Times New Roman"/>
          <w:b w:val="false"/>
          <w:i w:val="false"/>
          <w:color w:val="000000"/>
          <w:sz w:val="28"/>
        </w:rPr>
        <w:t>
      1) права:</w:t>
      </w:r>
    </w:p>
    <w:bookmarkEnd w:id="11474"/>
    <w:bookmarkStart w:name="z11642" w:id="1147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475"/>
    <w:bookmarkStart w:name="z11643" w:id="11476"/>
    <w:p>
      <w:pPr>
        <w:spacing w:after="0"/>
        <w:ind w:left="0"/>
        <w:jc w:val="both"/>
      </w:pPr>
      <w:r>
        <w:rPr>
          <w:rFonts w:ascii="Times New Roman"/>
          <w:b w:val="false"/>
          <w:i w:val="false"/>
          <w:color w:val="000000"/>
          <w:sz w:val="28"/>
        </w:rPr>
        <w:t>
      требовать от налогоплательщика (налогового агента):</w:t>
      </w:r>
    </w:p>
    <w:bookmarkEnd w:id="11476"/>
    <w:bookmarkStart w:name="z11644" w:id="1147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477"/>
    <w:bookmarkStart w:name="z11645" w:id="1147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478"/>
    <w:bookmarkStart w:name="z11646" w:id="1147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479"/>
    <w:bookmarkStart w:name="z11647" w:id="1148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480"/>
    <w:bookmarkStart w:name="z11648" w:id="1148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481"/>
    <w:bookmarkStart w:name="z11649" w:id="1148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482"/>
    <w:bookmarkStart w:name="z11650" w:id="1148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483"/>
    <w:bookmarkStart w:name="z11651" w:id="1148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484"/>
    <w:bookmarkStart w:name="z11652" w:id="1148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485"/>
    <w:bookmarkStart w:name="z11653" w:id="1148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486"/>
    <w:bookmarkStart w:name="z11654" w:id="1148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487"/>
    <w:bookmarkStart w:name="z11655" w:id="1148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488"/>
    <w:bookmarkStart w:name="z11656" w:id="1148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489"/>
    <w:bookmarkStart w:name="z11657" w:id="1149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490"/>
    <w:bookmarkStart w:name="z11658" w:id="1149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491"/>
    <w:bookmarkStart w:name="z11659" w:id="1149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492"/>
    <w:bookmarkStart w:name="z11660" w:id="1149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493"/>
    <w:bookmarkStart w:name="z11661" w:id="1149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494"/>
    <w:bookmarkStart w:name="z11662" w:id="1149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495"/>
    <w:bookmarkStart w:name="z11663" w:id="1149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496"/>
    <w:bookmarkStart w:name="z11664" w:id="1149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497"/>
    <w:bookmarkStart w:name="z11665" w:id="1149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498"/>
    <w:bookmarkStart w:name="z11666" w:id="1149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499"/>
    <w:bookmarkStart w:name="z11667" w:id="11500"/>
    <w:p>
      <w:pPr>
        <w:spacing w:after="0"/>
        <w:ind w:left="0"/>
        <w:jc w:val="both"/>
      </w:pPr>
      <w:r>
        <w:rPr>
          <w:rFonts w:ascii="Times New Roman"/>
          <w:b w:val="false"/>
          <w:i w:val="false"/>
          <w:color w:val="000000"/>
          <w:sz w:val="28"/>
        </w:rPr>
        <w:t>
      2) обязанности:</w:t>
      </w:r>
    </w:p>
    <w:bookmarkEnd w:id="11500"/>
    <w:bookmarkStart w:name="z11668" w:id="1150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501"/>
    <w:bookmarkStart w:name="z11669" w:id="1150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502"/>
    <w:bookmarkStart w:name="z11670" w:id="1150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503"/>
    <w:bookmarkStart w:name="z11671" w:id="1150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504"/>
    <w:bookmarkStart w:name="z11672" w:id="1150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505"/>
    <w:bookmarkStart w:name="z11673" w:id="11506"/>
    <w:p>
      <w:pPr>
        <w:spacing w:after="0"/>
        <w:ind w:left="0"/>
        <w:jc w:val="both"/>
      </w:pPr>
      <w:r>
        <w:rPr>
          <w:rFonts w:ascii="Times New Roman"/>
          <w:b w:val="false"/>
          <w:i w:val="false"/>
          <w:color w:val="000000"/>
          <w:sz w:val="28"/>
        </w:rPr>
        <w:t>
      имеющих налоговую задолженность;</w:t>
      </w:r>
    </w:p>
    <w:bookmarkEnd w:id="11506"/>
    <w:bookmarkStart w:name="z11674" w:id="1150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507"/>
    <w:bookmarkStart w:name="z11675" w:id="1150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508"/>
    <w:bookmarkStart w:name="z11676" w:id="1150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509"/>
    <w:bookmarkStart w:name="z11677" w:id="1151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510"/>
    <w:bookmarkStart w:name="z11678" w:id="1151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511"/>
    <w:bookmarkStart w:name="z11679" w:id="1151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512"/>
    <w:bookmarkStart w:name="z11680" w:id="1151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513"/>
    <w:bookmarkStart w:name="z11681" w:id="1151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514"/>
    <w:bookmarkStart w:name="z11682" w:id="1151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515"/>
    <w:bookmarkStart w:name="z11683" w:id="1151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516"/>
    <w:bookmarkStart w:name="z11684" w:id="1151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517"/>
    <w:bookmarkStart w:name="z11685" w:id="1151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518"/>
    <w:bookmarkStart w:name="z11686" w:id="1151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519"/>
    <w:bookmarkStart w:name="z11687" w:id="1152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520"/>
    <w:bookmarkStart w:name="z11688" w:id="1152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521"/>
    <w:bookmarkStart w:name="z11689" w:id="11522"/>
    <w:p>
      <w:pPr>
        <w:spacing w:after="0"/>
        <w:ind w:left="0"/>
        <w:jc w:val="both"/>
      </w:pPr>
      <w:r>
        <w:rPr>
          <w:rFonts w:ascii="Times New Roman"/>
          <w:b w:val="false"/>
          <w:i w:val="false"/>
          <w:color w:val="000000"/>
          <w:sz w:val="28"/>
        </w:rPr>
        <w:t>
      защищать интересы государства;</w:t>
      </w:r>
    </w:p>
    <w:bookmarkEnd w:id="11522"/>
    <w:bookmarkStart w:name="z11690" w:id="1152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523"/>
    <w:bookmarkStart w:name="z11691" w:id="1152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524"/>
    <w:bookmarkStart w:name="z11692" w:id="1152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525"/>
    <w:bookmarkStart w:name="z11693" w:id="1152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526"/>
    <w:bookmarkStart w:name="z11694" w:id="11527"/>
    <w:p>
      <w:pPr>
        <w:spacing w:after="0"/>
        <w:ind w:left="0"/>
        <w:jc w:val="both"/>
      </w:pPr>
      <w:r>
        <w:rPr>
          <w:rFonts w:ascii="Times New Roman"/>
          <w:b w:val="false"/>
          <w:i w:val="false"/>
          <w:color w:val="000000"/>
          <w:sz w:val="28"/>
        </w:rPr>
        <w:t>
      15. Функции:</w:t>
      </w:r>
    </w:p>
    <w:bookmarkEnd w:id="11527"/>
    <w:bookmarkStart w:name="z11695" w:id="11528"/>
    <w:p>
      <w:pPr>
        <w:spacing w:after="0"/>
        <w:ind w:left="0"/>
        <w:jc w:val="both"/>
      </w:pPr>
      <w:r>
        <w:rPr>
          <w:rFonts w:ascii="Times New Roman"/>
          <w:b w:val="false"/>
          <w:i w:val="false"/>
          <w:color w:val="000000"/>
          <w:sz w:val="28"/>
        </w:rPr>
        <w:t>
      1) осуществление налогового контроля;</w:t>
      </w:r>
    </w:p>
    <w:bookmarkEnd w:id="11528"/>
    <w:bookmarkStart w:name="z11696" w:id="1152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529"/>
    <w:bookmarkStart w:name="z11697" w:id="1153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530"/>
    <w:bookmarkStart w:name="z11698" w:id="1153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531"/>
    <w:bookmarkStart w:name="z11699" w:id="1153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532"/>
    <w:bookmarkStart w:name="z11700" w:id="1153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533"/>
    <w:bookmarkStart w:name="z11701" w:id="1153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534"/>
    <w:bookmarkStart w:name="z11702" w:id="1153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535"/>
    <w:bookmarkStart w:name="z11703" w:id="1153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536"/>
    <w:bookmarkStart w:name="z11704" w:id="1153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537"/>
    <w:bookmarkStart w:name="z11705" w:id="11538"/>
    <w:p>
      <w:pPr>
        <w:spacing w:after="0"/>
        <w:ind w:left="0"/>
        <w:jc w:val="both"/>
      </w:pPr>
      <w:r>
        <w:rPr>
          <w:rFonts w:ascii="Times New Roman"/>
          <w:b w:val="false"/>
          <w:i w:val="false"/>
          <w:color w:val="000000"/>
          <w:sz w:val="28"/>
        </w:rPr>
        <w:t>
      11) осуществление налогового администрирования;</w:t>
      </w:r>
    </w:p>
    <w:bookmarkEnd w:id="11538"/>
    <w:bookmarkStart w:name="z11706" w:id="1153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539"/>
    <w:bookmarkStart w:name="z11707" w:id="1154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540"/>
    <w:bookmarkStart w:name="z11708" w:id="11541"/>
    <w:p>
      <w:pPr>
        <w:spacing w:after="0"/>
        <w:ind w:left="0"/>
        <w:jc w:val="both"/>
      </w:pPr>
      <w:r>
        <w:rPr>
          <w:rFonts w:ascii="Times New Roman"/>
          <w:b w:val="false"/>
          <w:i w:val="false"/>
          <w:color w:val="000000"/>
          <w:sz w:val="28"/>
        </w:rPr>
        <w:t>
      14) использование системы управления рисками;</w:t>
      </w:r>
    </w:p>
    <w:bookmarkEnd w:id="11541"/>
    <w:bookmarkStart w:name="z11709" w:id="1154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542"/>
    <w:bookmarkStart w:name="z11710" w:id="1154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543"/>
    <w:bookmarkStart w:name="z11711" w:id="1154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544"/>
    <w:bookmarkStart w:name="z11712" w:id="1154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545"/>
    <w:bookmarkStart w:name="z11713" w:id="1154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546"/>
    <w:bookmarkStart w:name="z11714" w:id="1154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547"/>
    <w:bookmarkStart w:name="z11715" w:id="1154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548"/>
    <w:bookmarkStart w:name="z11716" w:id="1154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549"/>
    <w:bookmarkStart w:name="z11717" w:id="1155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550"/>
    <w:bookmarkStart w:name="z11718" w:id="1155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551"/>
    <w:bookmarkStart w:name="z11719" w:id="1155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552"/>
    <w:bookmarkStart w:name="z11720" w:id="1155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553"/>
    <w:bookmarkStart w:name="z11721" w:id="1155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554"/>
    <w:bookmarkStart w:name="z11722" w:id="1155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555"/>
    <w:bookmarkStart w:name="z11723" w:id="1155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556"/>
    <w:bookmarkStart w:name="z11724" w:id="1155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557"/>
    <w:bookmarkStart w:name="z11725" w:id="1155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558"/>
    <w:bookmarkStart w:name="z11726" w:id="1155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559"/>
    <w:bookmarkStart w:name="z11727" w:id="1156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560"/>
    <w:bookmarkStart w:name="z11728" w:id="1156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561"/>
    <w:bookmarkStart w:name="z11729" w:id="1156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562"/>
    <w:bookmarkStart w:name="z11730" w:id="1156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563"/>
    <w:bookmarkStart w:name="z11731" w:id="1156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564"/>
    <w:bookmarkStart w:name="z11732" w:id="1156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565"/>
    <w:bookmarkStart w:name="z11733" w:id="1156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566"/>
    <w:bookmarkStart w:name="z11734" w:id="1156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567"/>
    <w:bookmarkStart w:name="z11735" w:id="1156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568"/>
    <w:bookmarkStart w:name="z11736" w:id="1156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569"/>
    <w:bookmarkStart w:name="z11737" w:id="1157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570"/>
    <w:bookmarkStart w:name="z11738" w:id="11571"/>
    <w:p>
      <w:pPr>
        <w:spacing w:after="0"/>
        <w:ind w:left="0"/>
        <w:jc w:val="both"/>
      </w:pPr>
      <w:r>
        <w:rPr>
          <w:rFonts w:ascii="Times New Roman"/>
          <w:b w:val="false"/>
          <w:i w:val="false"/>
          <w:color w:val="000000"/>
          <w:sz w:val="28"/>
        </w:rPr>
        <w:t>
      19. Полномочия Руководителя Управления:</w:t>
      </w:r>
    </w:p>
    <w:bookmarkEnd w:id="11571"/>
    <w:bookmarkStart w:name="z11739" w:id="1157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1572"/>
    <w:bookmarkStart w:name="z11740" w:id="1157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573"/>
    <w:bookmarkStart w:name="z11741" w:id="1157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574"/>
    <w:bookmarkStart w:name="z11742" w:id="1157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575"/>
    <w:bookmarkStart w:name="z11743" w:id="1157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576"/>
    <w:bookmarkStart w:name="z11744" w:id="1157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1577"/>
    <w:bookmarkStart w:name="z11745" w:id="1157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578"/>
    <w:bookmarkStart w:name="z11746" w:id="1157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579"/>
    <w:bookmarkStart w:name="z11747" w:id="1158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580"/>
    <w:bookmarkStart w:name="z11748" w:id="1158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581"/>
    <w:bookmarkStart w:name="z11749" w:id="1158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582"/>
    <w:bookmarkStart w:name="z11750" w:id="1158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583"/>
    <w:bookmarkStart w:name="z11751" w:id="1158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1584"/>
    <w:bookmarkStart w:name="z11752" w:id="11585"/>
    <w:p>
      <w:pPr>
        <w:spacing w:after="0"/>
        <w:ind w:left="0"/>
        <w:jc w:val="left"/>
      </w:pPr>
      <w:r>
        <w:rPr>
          <w:rFonts w:ascii="Times New Roman"/>
          <w:b/>
          <w:i w:val="false"/>
          <w:color w:val="000000"/>
        </w:rPr>
        <w:t xml:space="preserve"> Глава 4. Имущество Управления</w:t>
      </w:r>
    </w:p>
    <w:bookmarkEnd w:id="11585"/>
    <w:bookmarkStart w:name="z11753" w:id="1158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1586"/>
    <w:bookmarkStart w:name="z11754" w:id="1158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587"/>
    <w:bookmarkStart w:name="z11755" w:id="1158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1588"/>
    <w:bookmarkStart w:name="z11756" w:id="1158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589"/>
    <w:bookmarkStart w:name="z11757" w:id="11590"/>
    <w:p>
      <w:pPr>
        <w:spacing w:after="0"/>
        <w:ind w:left="0"/>
        <w:jc w:val="left"/>
      </w:pPr>
      <w:r>
        <w:rPr>
          <w:rFonts w:ascii="Times New Roman"/>
          <w:b/>
          <w:i w:val="false"/>
          <w:color w:val="000000"/>
        </w:rPr>
        <w:t xml:space="preserve"> Глава 5. Реорганизация и упразднение Управления</w:t>
      </w:r>
    </w:p>
    <w:bookmarkEnd w:id="11590"/>
    <w:bookmarkStart w:name="z11758" w:id="1159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761" w:id="11592"/>
    <w:p>
      <w:pPr>
        <w:spacing w:after="0"/>
        <w:ind w:left="0"/>
        <w:jc w:val="left"/>
      </w:pPr>
      <w:r>
        <w:rPr>
          <w:rFonts w:ascii="Times New Roman"/>
          <w:b/>
          <w:i w:val="false"/>
          <w:color w:val="000000"/>
        </w:rPr>
        <w:t xml:space="preserve"> Положение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592"/>
    <w:bookmarkStart w:name="z11762" w:id="11593"/>
    <w:p>
      <w:pPr>
        <w:spacing w:after="0"/>
        <w:ind w:left="0"/>
        <w:jc w:val="left"/>
      </w:pPr>
      <w:r>
        <w:rPr>
          <w:rFonts w:ascii="Times New Roman"/>
          <w:b/>
          <w:i w:val="false"/>
          <w:color w:val="000000"/>
        </w:rPr>
        <w:t xml:space="preserve"> Глава 1. Общие положения</w:t>
      </w:r>
    </w:p>
    <w:bookmarkEnd w:id="11593"/>
    <w:bookmarkStart w:name="z11763" w:id="11594"/>
    <w:p>
      <w:pPr>
        <w:spacing w:after="0"/>
        <w:ind w:left="0"/>
        <w:jc w:val="both"/>
      </w:pPr>
      <w:r>
        <w:rPr>
          <w:rFonts w:ascii="Times New Roman"/>
          <w:b w:val="false"/>
          <w:i w:val="false"/>
          <w:color w:val="000000"/>
          <w:sz w:val="28"/>
        </w:rPr>
        <w:t>
      1.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594"/>
    <w:bookmarkStart w:name="z11764" w:id="11595"/>
    <w:p>
      <w:pPr>
        <w:spacing w:after="0"/>
        <w:ind w:left="0"/>
        <w:jc w:val="both"/>
      </w:pPr>
      <w:r>
        <w:rPr>
          <w:rFonts w:ascii="Times New Roman"/>
          <w:b w:val="false"/>
          <w:i w:val="false"/>
          <w:color w:val="000000"/>
          <w:sz w:val="28"/>
        </w:rPr>
        <w:t xml:space="preserve">
      1) налогового администрирования; </w:t>
      </w:r>
    </w:p>
    <w:bookmarkEnd w:id="11595"/>
    <w:bookmarkStart w:name="z11765" w:id="1159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596"/>
    <w:bookmarkStart w:name="z11766" w:id="11597"/>
    <w:p>
      <w:pPr>
        <w:spacing w:after="0"/>
        <w:ind w:left="0"/>
        <w:jc w:val="both"/>
      </w:pPr>
      <w:r>
        <w:rPr>
          <w:rFonts w:ascii="Times New Roman"/>
          <w:b w:val="false"/>
          <w:i w:val="false"/>
          <w:color w:val="000000"/>
          <w:sz w:val="28"/>
        </w:rPr>
        <w:t xml:space="preserve">
      3) оборота нефтепродуктов и биотоплива; </w:t>
      </w:r>
    </w:p>
    <w:bookmarkEnd w:id="11597"/>
    <w:bookmarkStart w:name="z11767" w:id="1159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598"/>
    <w:bookmarkStart w:name="z11768" w:id="1159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599"/>
    <w:bookmarkStart w:name="z11769" w:id="1160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600"/>
    <w:bookmarkStart w:name="z11770" w:id="1160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601"/>
    <w:bookmarkStart w:name="z11771" w:id="1160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602"/>
    <w:bookmarkStart w:name="z11772" w:id="1160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603"/>
    <w:bookmarkStart w:name="z11773" w:id="1160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604"/>
    <w:bookmarkStart w:name="z11774" w:id="1160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605"/>
    <w:bookmarkStart w:name="z11775" w:id="11606"/>
    <w:p>
      <w:pPr>
        <w:spacing w:after="0"/>
        <w:ind w:left="0"/>
        <w:jc w:val="both"/>
      </w:pPr>
      <w:r>
        <w:rPr>
          <w:rFonts w:ascii="Times New Roman"/>
          <w:b w:val="false"/>
          <w:i w:val="false"/>
          <w:color w:val="000000"/>
          <w:sz w:val="28"/>
        </w:rPr>
        <w:t xml:space="preserve">
      8. Местонахождение Управления: почтовый индекс 080900, Республика Казахстан, Жамбылская область, район имени Турара Рыскулова, село Кулан, улица Жибек жолы, 187. </w:t>
      </w:r>
    </w:p>
    <w:bookmarkEnd w:id="11606"/>
    <w:bookmarkStart w:name="z11776" w:id="1160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607"/>
    <w:bookmarkStart w:name="z11777" w:id="1160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608"/>
    <w:bookmarkStart w:name="z11778" w:id="1160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609"/>
    <w:bookmarkStart w:name="z11779" w:id="1161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610"/>
    <w:bookmarkStart w:name="z11780" w:id="1161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611"/>
    <w:bookmarkStart w:name="z11781" w:id="11612"/>
    <w:p>
      <w:pPr>
        <w:spacing w:after="0"/>
        <w:ind w:left="0"/>
        <w:jc w:val="left"/>
      </w:pPr>
      <w:r>
        <w:rPr>
          <w:rFonts w:ascii="Times New Roman"/>
          <w:b/>
          <w:i w:val="false"/>
          <w:color w:val="000000"/>
        </w:rPr>
        <w:t xml:space="preserve"> Глава 2. Задачи, права и обязанности Управления</w:t>
      </w:r>
    </w:p>
    <w:bookmarkEnd w:id="11612"/>
    <w:bookmarkStart w:name="z11782" w:id="11613"/>
    <w:p>
      <w:pPr>
        <w:spacing w:after="0"/>
        <w:ind w:left="0"/>
        <w:jc w:val="both"/>
      </w:pPr>
      <w:r>
        <w:rPr>
          <w:rFonts w:ascii="Times New Roman"/>
          <w:b w:val="false"/>
          <w:i w:val="false"/>
          <w:color w:val="000000"/>
          <w:sz w:val="28"/>
        </w:rPr>
        <w:t>
      13. Задачи:</w:t>
      </w:r>
    </w:p>
    <w:bookmarkEnd w:id="11613"/>
    <w:bookmarkStart w:name="z11783" w:id="11614"/>
    <w:p>
      <w:pPr>
        <w:spacing w:after="0"/>
        <w:ind w:left="0"/>
        <w:jc w:val="both"/>
      </w:pPr>
      <w:r>
        <w:rPr>
          <w:rFonts w:ascii="Times New Roman"/>
          <w:b w:val="false"/>
          <w:i w:val="false"/>
          <w:color w:val="000000"/>
          <w:sz w:val="28"/>
        </w:rPr>
        <w:t>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p>
    <w:bookmarkEnd w:id="11614"/>
    <w:bookmarkStart w:name="z11784" w:id="1161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615"/>
    <w:bookmarkStart w:name="z11785" w:id="1161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616"/>
    <w:bookmarkStart w:name="z11786" w:id="1161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617"/>
    <w:bookmarkStart w:name="z11787" w:id="1161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618"/>
    <w:bookmarkStart w:name="z11788" w:id="1161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619"/>
    <w:bookmarkStart w:name="z11789" w:id="1162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620"/>
    <w:bookmarkStart w:name="z11790" w:id="11621"/>
    <w:p>
      <w:pPr>
        <w:spacing w:after="0"/>
        <w:ind w:left="0"/>
        <w:jc w:val="both"/>
      </w:pPr>
      <w:r>
        <w:rPr>
          <w:rFonts w:ascii="Times New Roman"/>
          <w:b w:val="false"/>
          <w:i w:val="false"/>
          <w:color w:val="000000"/>
          <w:sz w:val="28"/>
        </w:rPr>
        <w:t>
      14. Права и обязанности Управления:</w:t>
      </w:r>
    </w:p>
    <w:bookmarkEnd w:id="11621"/>
    <w:bookmarkStart w:name="z11791" w:id="11622"/>
    <w:p>
      <w:pPr>
        <w:spacing w:after="0"/>
        <w:ind w:left="0"/>
        <w:jc w:val="both"/>
      </w:pPr>
      <w:r>
        <w:rPr>
          <w:rFonts w:ascii="Times New Roman"/>
          <w:b w:val="false"/>
          <w:i w:val="false"/>
          <w:color w:val="000000"/>
          <w:sz w:val="28"/>
        </w:rPr>
        <w:t>
      1) права:</w:t>
      </w:r>
    </w:p>
    <w:bookmarkEnd w:id="11622"/>
    <w:bookmarkStart w:name="z11792" w:id="1162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623"/>
    <w:bookmarkStart w:name="z11793" w:id="11624"/>
    <w:p>
      <w:pPr>
        <w:spacing w:after="0"/>
        <w:ind w:left="0"/>
        <w:jc w:val="both"/>
      </w:pPr>
      <w:r>
        <w:rPr>
          <w:rFonts w:ascii="Times New Roman"/>
          <w:b w:val="false"/>
          <w:i w:val="false"/>
          <w:color w:val="000000"/>
          <w:sz w:val="28"/>
        </w:rPr>
        <w:t>
      требовать от налогоплательщика (налогового агента):</w:t>
      </w:r>
    </w:p>
    <w:bookmarkEnd w:id="11624"/>
    <w:bookmarkStart w:name="z11794" w:id="1162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625"/>
    <w:bookmarkStart w:name="z11795" w:id="1162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626"/>
    <w:bookmarkStart w:name="z11796" w:id="1162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627"/>
    <w:bookmarkStart w:name="z11797" w:id="1162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628"/>
    <w:bookmarkStart w:name="z11798" w:id="1162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629"/>
    <w:bookmarkStart w:name="z11799" w:id="1163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630"/>
    <w:bookmarkStart w:name="z11800" w:id="1163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631"/>
    <w:bookmarkStart w:name="z11801" w:id="1163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632"/>
    <w:bookmarkStart w:name="z11802" w:id="1163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633"/>
    <w:bookmarkStart w:name="z11803" w:id="1163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634"/>
    <w:bookmarkStart w:name="z11804" w:id="1163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635"/>
    <w:bookmarkStart w:name="z11805" w:id="1163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636"/>
    <w:bookmarkStart w:name="z11806" w:id="1163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637"/>
    <w:bookmarkStart w:name="z11807" w:id="1163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638"/>
    <w:bookmarkStart w:name="z11808" w:id="1163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639"/>
    <w:bookmarkStart w:name="z11809" w:id="1164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640"/>
    <w:bookmarkStart w:name="z11810" w:id="1164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641"/>
    <w:bookmarkStart w:name="z11811" w:id="1164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642"/>
    <w:bookmarkStart w:name="z11812" w:id="1164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643"/>
    <w:bookmarkStart w:name="z11813" w:id="1164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644"/>
    <w:bookmarkStart w:name="z11814" w:id="1164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645"/>
    <w:bookmarkStart w:name="z11815" w:id="1164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646"/>
    <w:bookmarkStart w:name="z11816" w:id="1164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647"/>
    <w:bookmarkStart w:name="z11817" w:id="11648"/>
    <w:p>
      <w:pPr>
        <w:spacing w:after="0"/>
        <w:ind w:left="0"/>
        <w:jc w:val="both"/>
      </w:pPr>
      <w:r>
        <w:rPr>
          <w:rFonts w:ascii="Times New Roman"/>
          <w:b w:val="false"/>
          <w:i w:val="false"/>
          <w:color w:val="000000"/>
          <w:sz w:val="28"/>
        </w:rPr>
        <w:t>
      2) обязанности:</w:t>
      </w:r>
    </w:p>
    <w:bookmarkEnd w:id="11648"/>
    <w:bookmarkStart w:name="z11818" w:id="1164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649"/>
    <w:bookmarkStart w:name="z11819" w:id="1165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650"/>
    <w:bookmarkStart w:name="z11820" w:id="1165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651"/>
    <w:bookmarkStart w:name="z11821" w:id="1165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652"/>
    <w:bookmarkStart w:name="z11822" w:id="1165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653"/>
    <w:bookmarkStart w:name="z11823" w:id="11654"/>
    <w:p>
      <w:pPr>
        <w:spacing w:after="0"/>
        <w:ind w:left="0"/>
        <w:jc w:val="both"/>
      </w:pPr>
      <w:r>
        <w:rPr>
          <w:rFonts w:ascii="Times New Roman"/>
          <w:b w:val="false"/>
          <w:i w:val="false"/>
          <w:color w:val="000000"/>
          <w:sz w:val="28"/>
        </w:rPr>
        <w:t>
      имеющих налоговую задолженность;</w:t>
      </w:r>
    </w:p>
    <w:bookmarkEnd w:id="11654"/>
    <w:bookmarkStart w:name="z11824" w:id="1165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655"/>
    <w:bookmarkStart w:name="z11825" w:id="1165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656"/>
    <w:bookmarkStart w:name="z11826" w:id="1165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657"/>
    <w:bookmarkStart w:name="z11827" w:id="1165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658"/>
    <w:bookmarkStart w:name="z11828" w:id="1165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659"/>
    <w:bookmarkStart w:name="z11829" w:id="1166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660"/>
    <w:bookmarkStart w:name="z11830" w:id="1166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661"/>
    <w:bookmarkStart w:name="z11831" w:id="1166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662"/>
    <w:bookmarkStart w:name="z11832" w:id="1166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663"/>
    <w:bookmarkStart w:name="z11833" w:id="1166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664"/>
    <w:bookmarkStart w:name="z11834" w:id="1166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665"/>
    <w:bookmarkStart w:name="z11835" w:id="1166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666"/>
    <w:bookmarkStart w:name="z11836" w:id="1166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667"/>
    <w:bookmarkStart w:name="z11837" w:id="1166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668"/>
    <w:bookmarkStart w:name="z11838" w:id="1166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669"/>
    <w:bookmarkStart w:name="z11839" w:id="11670"/>
    <w:p>
      <w:pPr>
        <w:spacing w:after="0"/>
        <w:ind w:left="0"/>
        <w:jc w:val="both"/>
      </w:pPr>
      <w:r>
        <w:rPr>
          <w:rFonts w:ascii="Times New Roman"/>
          <w:b w:val="false"/>
          <w:i w:val="false"/>
          <w:color w:val="000000"/>
          <w:sz w:val="28"/>
        </w:rPr>
        <w:t>
      защищать интересы государства;</w:t>
      </w:r>
    </w:p>
    <w:bookmarkEnd w:id="11670"/>
    <w:bookmarkStart w:name="z11840" w:id="1167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671"/>
    <w:bookmarkStart w:name="z11841" w:id="1167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672"/>
    <w:bookmarkStart w:name="z11842" w:id="1167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673"/>
    <w:bookmarkStart w:name="z11843" w:id="1167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674"/>
    <w:bookmarkStart w:name="z11844" w:id="11675"/>
    <w:p>
      <w:pPr>
        <w:spacing w:after="0"/>
        <w:ind w:left="0"/>
        <w:jc w:val="both"/>
      </w:pPr>
      <w:r>
        <w:rPr>
          <w:rFonts w:ascii="Times New Roman"/>
          <w:b w:val="false"/>
          <w:i w:val="false"/>
          <w:color w:val="000000"/>
          <w:sz w:val="28"/>
        </w:rPr>
        <w:t>
      15. Функции:</w:t>
      </w:r>
    </w:p>
    <w:bookmarkEnd w:id="11675"/>
    <w:bookmarkStart w:name="z11845" w:id="11676"/>
    <w:p>
      <w:pPr>
        <w:spacing w:after="0"/>
        <w:ind w:left="0"/>
        <w:jc w:val="both"/>
      </w:pPr>
      <w:r>
        <w:rPr>
          <w:rFonts w:ascii="Times New Roman"/>
          <w:b w:val="false"/>
          <w:i w:val="false"/>
          <w:color w:val="000000"/>
          <w:sz w:val="28"/>
        </w:rPr>
        <w:t>
      1) осуществление налогового контроля;</w:t>
      </w:r>
    </w:p>
    <w:bookmarkEnd w:id="11676"/>
    <w:bookmarkStart w:name="z11846" w:id="1167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677"/>
    <w:bookmarkStart w:name="z11847" w:id="1167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678"/>
    <w:bookmarkStart w:name="z11848" w:id="1167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679"/>
    <w:bookmarkStart w:name="z11849" w:id="1168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680"/>
    <w:bookmarkStart w:name="z11850" w:id="1168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681"/>
    <w:bookmarkStart w:name="z11851" w:id="1168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682"/>
    <w:bookmarkStart w:name="z11852" w:id="1168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683"/>
    <w:bookmarkStart w:name="z11853" w:id="1168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684"/>
    <w:bookmarkStart w:name="z11854" w:id="1168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685"/>
    <w:bookmarkStart w:name="z11855" w:id="11686"/>
    <w:p>
      <w:pPr>
        <w:spacing w:after="0"/>
        <w:ind w:left="0"/>
        <w:jc w:val="both"/>
      </w:pPr>
      <w:r>
        <w:rPr>
          <w:rFonts w:ascii="Times New Roman"/>
          <w:b w:val="false"/>
          <w:i w:val="false"/>
          <w:color w:val="000000"/>
          <w:sz w:val="28"/>
        </w:rPr>
        <w:t>
      11) осуществление налогового администрирования;</w:t>
      </w:r>
    </w:p>
    <w:bookmarkEnd w:id="11686"/>
    <w:bookmarkStart w:name="z11856" w:id="1168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687"/>
    <w:bookmarkStart w:name="z11857" w:id="1168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688"/>
    <w:bookmarkStart w:name="z11858" w:id="11689"/>
    <w:p>
      <w:pPr>
        <w:spacing w:after="0"/>
        <w:ind w:left="0"/>
        <w:jc w:val="both"/>
      </w:pPr>
      <w:r>
        <w:rPr>
          <w:rFonts w:ascii="Times New Roman"/>
          <w:b w:val="false"/>
          <w:i w:val="false"/>
          <w:color w:val="000000"/>
          <w:sz w:val="28"/>
        </w:rPr>
        <w:t>
      14) использование системы управления рисками;</w:t>
      </w:r>
    </w:p>
    <w:bookmarkEnd w:id="11689"/>
    <w:bookmarkStart w:name="z11859" w:id="1169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690"/>
    <w:bookmarkStart w:name="z11860" w:id="1169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691"/>
    <w:bookmarkStart w:name="z11861" w:id="1169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692"/>
    <w:bookmarkStart w:name="z11862" w:id="1169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693"/>
    <w:bookmarkStart w:name="z11863" w:id="1169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694"/>
    <w:bookmarkStart w:name="z11864" w:id="1169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695"/>
    <w:bookmarkStart w:name="z11865" w:id="1169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696"/>
    <w:bookmarkStart w:name="z11866" w:id="1169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697"/>
    <w:bookmarkStart w:name="z11867" w:id="1169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698"/>
    <w:bookmarkStart w:name="z11868" w:id="1169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699"/>
    <w:bookmarkStart w:name="z11869" w:id="1170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700"/>
    <w:bookmarkStart w:name="z11870" w:id="1170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701"/>
    <w:bookmarkStart w:name="z11871" w:id="1170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702"/>
    <w:bookmarkStart w:name="z11872" w:id="1170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703"/>
    <w:bookmarkStart w:name="z11873" w:id="1170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704"/>
    <w:bookmarkStart w:name="z11874" w:id="1170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705"/>
    <w:bookmarkStart w:name="z11875" w:id="1170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706"/>
    <w:bookmarkStart w:name="z11876" w:id="1170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707"/>
    <w:bookmarkStart w:name="z11877" w:id="1170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708"/>
    <w:bookmarkStart w:name="z11878" w:id="1170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709"/>
    <w:bookmarkStart w:name="z11879" w:id="1171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710"/>
    <w:bookmarkStart w:name="z11880" w:id="1171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711"/>
    <w:bookmarkStart w:name="z11881" w:id="1171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712"/>
    <w:bookmarkStart w:name="z11882" w:id="1171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713"/>
    <w:bookmarkStart w:name="z11883" w:id="1171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714"/>
    <w:bookmarkStart w:name="z11884" w:id="1171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715"/>
    <w:bookmarkStart w:name="z11885" w:id="1171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716"/>
    <w:bookmarkStart w:name="z11886" w:id="1171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717"/>
    <w:bookmarkStart w:name="z11887" w:id="1171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718"/>
    <w:bookmarkStart w:name="z11888" w:id="11719"/>
    <w:p>
      <w:pPr>
        <w:spacing w:after="0"/>
        <w:ind w:left="0"/>
        <w:jc w:val="both"/>
      </w:pPr>
      <w:r>
        <w:rPr>
          <w:rFonts w:ascii="Times New Roman"/>
          <w:b w:val="false"/>
          <w:i w:val="false"/>
          <w:color w:val="000000"/>
          <w:sz w:val="28"/>
        </w:rPr>
        <w:t>
      19. Полномочия Руководителя Управления:</w:t>
      </w:r>
    </w:p>
    <w:bookmarkEnd w:id="11719"/>
    <w:bookmarkStart w:name="z11889" w:id="1172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1720"/>
    <w:bookmarkStart w:name="z11890" w:id="1172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721"/>
    <w:bookmarkStart w:name="z11891" w:id="1172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722"/>
    <w:bookmarkStart w:name="z11892" w:id="1172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723"/>
    <w:bookmarkStart w:name="z11893" w:id="1172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724"/>
    <w:bookmarkStart w:name="z11894" w:id="1172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1725"/>
    <w:bookmarkStart w:name="z11895" w:id="1172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726"/>
    <w:bookmarkStart w:name="z11896" w:id="1172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727"/>
    <w:bookmarkStart w:name="z11897" w:id="1172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728"/>
    <w:bookmarkStart w:name="z11898" w:id="1172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729"/>
    <w:bookmarkStart w:name="z11899" w:id="1173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730"/>
    <w:bookmarkStart w:name="z11900" w:id="1173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731"/>
    <w:bookmarkStart w:name="z11901" w:id="1173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1732"/>
    <w:bookmarkStart w:name="z11902" w:id="11733"/>
    <w:p>
      <w:pPr>
        <w:spacing w:after="0"/>
        <w:ind w:left="0"/>
        <w:jc w:val="left"/>
      </w:pPr>
      <w:r>
        <w:rPr>
          <w:rFonts w:ascii="Times New Roman"/>
          <w:b/>
          <w:i w:val="false"/>
          <w:color w:val="000000"/>
        </w:rPr>
        <w:t xml:space="preserve"> Глава 4. Имущество Управления</w:t>
      </w:r>
    </w:p>
    <w:bookmarkEnd w:id="11733"/>
    <w:bookmarkStart w:name="z11903" w:id="1173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1734"/>
    <w:bookmarkStart w:name="z11904" w:id="1173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735"/>
    <w:bookmarkStart w:name="z11905" w:id="1173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1736"/>
    <w:bookmarkStart w:name="z11906" w:id="1173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737"/>
    <w:bookmarkStart w:name="z11907" w:id="11738"/>
    <w:p>
      <w:pPr>
        <w:spacing w:after="0"/>
        <w:ind w:left="0"/>
        <w:jc w:val="left"/>
      </w:pPr>
      <w:r>
        <w:rPr>
          <w:rFonts w:ascii="Times New Roman"/>
          <w:b/>
          <w:i w:val="false"/>
          <w:color w:val="000000"/>
        </w:rPr>
        <w:t xml:space="preserve"> Глава 5. Реорганизация и упразднение Управления</w:t>
      </w:r>
    </w:p>
    <w:bookmarkEnd w:id="11738"/>
    <w:bookmarkStart w:name="z11908" w:id="1173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1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1911" w:id="11740"/>
    <w:p>
      <w:pPr>
        <w:spacing w:after="0"/>
        <w:ind w:left="0"/>
        <w:jc w:val="left"/>
      </w:pPr>
      <w:r>
        <w:rPr>
          <w:rFonts w:ascii="Times New Roman"/>
          <w:b/>
          <w:i w:val="false"/>
          <w:color w:val="000000"/>
        </w:rPr>
        <w:t xml:space="preserve"> Положение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740"/>
    <w:bookmarkStart w:name="z11912" w:id="11741"/>
    <w:p>
      <w:pPr>
        <w:spacing w:after="0"/>
        <w:ind w:left="0"/>
        <w:jc w:val="left"/>
      </w:pPr>
      <w:r>
        <w:rPr>
          <w:rFonts w:ascii="Times New Roman"/>
          <w:b/>
          <w:i w:val="false"/>
          <w:color w:val="000000"/>
        </w:rPr>
        <w:t xml:space="preserve"> Глава 1. Общие положения</w:t>
      </w:r>
    </w:p>
    <w:bookmarkEnd w:id="11741"/>
    <w:bookmarkStart w:name="z11913" w:id="11742"/>
    <w:p>
      <w:pPr>
        <w:spacing w:after="0"/>
        <w:ind w:left="0"/>
        <w:jc w:val="both"/>
      </w:pPr>
      <w:r>
        <w:rPr>
          <w:rFonts w:ascii="Times New Roman"/>
          <w:b w:val="false"/>
          <w:i w:val="false"/>
          <w:color w:val="000000"/>
          <w:sz w:val="28"/>
        </w:rPr>
        <w:t>
      1.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742"/>
    <w:bookmarkStart w:name="z11914" w:id="11743"/>
    <w:p>
      <w:pPr>
        <w:spacing w:after="0"/>
        <w:ind w:left="0"/>
        <w:jc w:val="both"/>
      </w:pPr>
      <w:r>
        <w:rPr>
          <w:rFonts w:ascii="Times New Roman"/>
          <w:b w:val="false"/>
          <w:i w:val="false"/>
          <w:color w:val="000000"/>
          <w:sz w:val="28"/>
        </w:rPr>
        <w:t xml:space="preserve">
      1) налогового администрирования; </w:t>
      </w:r>
    </w:p>
    <w:bookmarkEnd w:id="11743"/>
    <w:bookmarkStart w:name="z11915" w:id="1174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744"/>
    <w:bookmarkStart w:name="z11916" w:id="11745"/>
    <w:p>
      <w:pPr>
        <w:spacing w:after="0"/>
        <w:ind w:left="0"/>
        <w:jc w:val="both"/>
      </w:pPr>
      <w:r>
        <w:rPr>
          <w:rFonts w:ascii="Times New Roman"/>
          <w:b w:val="false"/>
          <w:i w:val="false"/>
          <w:color w:val="000000"/>
          <w:sz w:val="28"/>
        </w:rPr>
        <w:t xml:space="preserve">
      3) оборота нефтепродуктов и биотоплива; </w:t>
      </w:r>
    </w:p>
    <w:bookmarkEnd w:id="11745"/>
    <w:bookmarkStart w:name="z11917" w:id="1174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746"/>
    <w:bookmarkStart w:name="z11918" w:id="1174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747"/>
    <w:bookmarkStart w:name="z11919" w:id="1174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748"/>
    <w:bookmarkStart w:name="z11920" w:id="1174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749"/>
    <w:bookmarkStart w:name="z11921" w:id="1175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750"/>
    <w:bookmarkStart w:name="z11922" w:id="1175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751"/>
    <w:bookmarkStart w:name="z11923" w:id="1175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752"/>
    <w:bookmarkStart w:name="z11924" w:id="1175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753"/>
    <w:bookmarkStart w:name="z11925" w:id="11754"/>
    <w:p>
      <w:pPr>
        <w:spacing w:after="0"/>
        <w:ind w:left="0"/>
        <w:jc w:val="both"/>
      </w:pPr>
      <w:r>
        <w:rPr>
          <w:rFonts w:ascii="Times New Roman"/>
          <w:b w:val="false"/>
          <w:i w:val="false"/>
          <w:color w:val="000000"/>
          <w:sz w:val="28"/>
        </w:rPr>
        <w:t xml:space="preserve">
      8. Местонахождение Управления: почтовый индекс 080500, Республика Казахстан, Жамбылская область, Меркенский район, село Мерке, улица М.Маметовой, 2. </w:t>
      </w:r>
    </w:p>
    <w:bookmarkEnd w:id="11754"/>
    <w:bookmarkStart w:name="z11926" w:id="1175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755"/>
    <w:bookmarkStart w:name="z11927" w:id="1175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756"/>
    <w:bookmarkStart w:name="z11928" w:id="1175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757"/>
    <w:bookmarkStart w:name="z11929" w:id="1175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758"/>
    <w:bookmarkStart w:name="z11930" w:id="1175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759"/>
    <w:bookmarkStart w:name="z11931" w:id="11760"/>
    <w:p>
      <w:pPr>
        <w:spacing w:after="0"/>
        <w:ind w:left="0"/>
        <w:jc w:val="left"/>
      </w:pPr>
      <w:r>
        <w:rPr>
          <w:rFonts w:ascii="Times New Roman"/>
          <w:b/>
          <w:i w:val="false"/>
          <w:color w:val="000000"/>
        </w:rPr>
        <w:t xml:space="preserve"> Глава 2. Задачи, права и обязанности Управления</w:t>
      </w:r>
    </w:p>
    <w:bookmarkEnd w:id="11760"/>
    <w:bookmarkStart w:name="z11932" w:id="11761"/>
    <w:p>
      <w:pPr>
        <w:spacing w:after="0"/>
        <w:ind w:left="0"/>
        <w:jc w:val="both"/>
      </w:pPr>
      <w:r>
        <w:rPr>
          <w:rFonts w:ascii="Times New Roman"/>
          <w:b w:val="false"/>
          <w:i w:val="false"/>
          <w:color w:val="000000"/>
          <w:sz w:val="28"/>
        </w:rPr>
        <w:t>
      13. Задачи:</w:t>
      </w:r>
    </w:p>
    <w:bookmarkEnd w:id="11761"/>
    <w:bookmarkStart w:name="z11933" w:id="1176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762"/>
    <w:bookmarkStart w:name="z11934" w:id="1176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763"/>
    <w:bookmarkStart w:name="z11935" w:id="1176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764"/>
    <w:bookmarkStart w:name="z11936" w:id="1176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765"/>
    <w:bookmarkStart w:name="z11937" w:id="1176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766"/>
    <w:bookmarkStart w:name="z11938" w:id="1176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767"/>
    <w:bookmarkStart w:name="z11939" w:id="1176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768"/>
    <w:bookmarkStart w:name="z11940" w:id="11769"/>
    <w:p>
      <w:pPr>
        <w:spacing w:after="0"/>
        <w:ind w:left="0"/>
        <w:jc w:val="both"/>
      </w:pPr>
      <w:r>
        <w:rPr>
          <w:rFonts w:ascii="Times New Roman"/>
          <w:b w:val="false"/>
          <w:i w:val="false"/>
          <w:color w:val="000000"/>
          <w:sz w:val="28"/>
        </w:rPr>
        <w:t>
      14. Права и обязанности Управления:</w:t>
      </w:r>
    </w:p>
    <w:bookmarkEnd w:id="11769"/>
    <w:bookmarkStart w:name="z11941" w:id="11770"/>
    <w:p>
      <w:pPr>
        <w:spacing w:after="0"/>
        <w:ind w:left="0"/>
        <w:jc w:val="both"/>
      </w:pPr>
      <w:r>
        <w:rPr>
          <w:rFonts w:ascii="Times New Roman"/>
          <w:b w:val="false"/>
          <w:i w:val="false"/>
          <w:color w:val="000000"/>
          <w:sz w:val="28"/>
        </w:rPr>
        <w:t>
      1) права:</w:t>
      </w:r>
    </w:p>
    <w:bookmarkEnd w:id="11770"/>
    <w:bookmarkStart w:name="z11942" w:id="1177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771"/>
    <w:bookmarkStart w:name="z11943" w:id="11772"/>
    <w:p>
      <w:pPr>
        <w:spacing w:after="0"/>
        <w:ind w:left="0"/>
        <w:jc w:val="both"/>
      </w:pPr>
      <w:r>
        <w:rPr>
          <w:rFonts w:ascii="Times New Roman"/>
          <w:b w:val="false"/>
          <w:i w:val="false"/>
          <w:color w:val="000000"/>
          <w:sz w:val="28"/>
        </w:rPr>
        <w:t>
      требовать от налогоплательщика (налогового агента):</w:t>
      </w:r>
    </w:p>
    <w:bookmarkEnd w:id="11772"/>
    <w:bookmarkStart w:name="z11944" w:id="1177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773"/>
    <w:bookmarkStart w:name="z11945" w:id="1177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774"/>
    <w:bookmarkStart w:name="z11946" w:id="1177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775"/>
    <w:bookmarkStart w:name="z11947" w:id="1177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776"/>
    <w:bookmarkStart w:name="z11948" w:id="1177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777"/>
    <w:bookmarkStart w:name="z11949" w:id="1177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778"/>
    <w:bookmarkStart w:name="z11950" w:id="1177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779"/>
    <w:bookmarkStart w:name="z11951" w:id="1178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780"/>
    <w:bookmarkStart w:name="z11952" w:id="1178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781"/>
    <w:bookmarkStart w:name="z11953" w:id="1178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782"/>
    <w:bookmarkStart w:name="z11954" w:id="1178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783"/>
    <w:bookmarkStart w:name="z11955" w:id="1178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784"/>
    <w:bookmarkStart w:name="z11956" w:id="1178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785"/>
    <w:bookmarkStart w:name="z11957" w:id="1178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786"/>
    <w:bookmarkStart w:name="z11958" w:id="1178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787"/>
    <w:bookmarkStart w:name="z11959" w:id="1178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788"/>
    <w:bookmarkStart w:name="z11960" w:id="1178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789"/>
    <w:bookmarkStart w:name="z11961" w:id="1179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790"/>
    <w:bookmarkStart w:name="z11962" w:id="1179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791"/>
    <w:bookmarkStart w:name="z11963" w:id="1179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792"/>
    <w:bookmarkStart w:name="z11964" w:id="1179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793"/>
    <w:bookmarkStart w:name="z11965" w:id="1179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794"/>
    <w:bookmarkStart w:name="z11966" w:id="1179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795"/>
    <w:bookmarkStart w:name="z11967" w:id="11796"/>
    <w:p>
      <w:pPr>
        <w:spacing w:after="0"/>
        <w:ind w:left="0"/>
        <w:jc w:val="both"/>
      </w:pPr>
      <w:r>
        <w:rPr>
          <w:rFonts w:ascii="Times New Roman"/>
          <w:b w:val="false"/>
          <w:i w:val="false"/>
          <w:color w:val="000000"/>
          <w:sz w:val="28"/>
        </w:rPr>
        <w:t>
      2) обязанности:</w:t>
      </w:r>
    </w:p>
    <w:bookmarkEnd w:id="11796"/>
    <w:bookmarkStart w:name="z11968" w:id="1179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797"/>
    <w:bookmarkStart w:name="z11969" w:id="1179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798"/>
    <w:bookmarkStart w:name="z11970" w:id="1179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799"/>
    <w:bookmarkStart w:name="z11971" w:id="1180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800"/>
    <w:bookmarkStart w:name="z11972" w:id="1180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801"/>
    <w:bookmarkStart w:name="z11973" w:id="11802"/>
    <w:p>
      <w:pPr>
        <w:spacing w:after="0"/>
        <w:ind w:left="0"/>
        <w:jc w:val="both"/>
      </w:pPr>
      <w:r>
        <w:rPr>
          <w:rFonts w:ascii="Times New Roman"/>
          <w:b w:val="false"/>
          <w:i w:val="false"/>
          <w:color w:val="000000"/>
          <w:sz w:val="28"/>
        </w:rPr>
        <w:t>
      имеющих налоговую задолженность;</w:t>
      </w:r>
    </w:p>
    <w:bookmarkEnd w:id="11802"/>
    <w:bookmarkStart w:name="z11974" w:id="1180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803"/>
    <w:bookmarkStart w:name="z11975" w:id="1180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804"/>
    <w:bookmarkStart w:name="z11976" w:id="1180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805"/>
    <w:bookmarkStart w:name="z11977" w:id="1180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806"/>
    <w:bookmarkStart w:name="z11978" w:id="1180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807"/>
    <w:bookmarkStart w:name="z11979" w:id="1180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808"/>
    <w:bookmarkStart w:name="z11980" w:id="1180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809"/>
    <w:bookmarkStart w:name="z11981" w:id="1181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810"/>
    <w:bookmarkStart w:name="z11982" w:id="1181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811"/>
    <w:bookmarkStart w:name="z11983" w:id="1181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812"/>
    <w:bookmarkStart w:name="z11984" w:id="1181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813"/>
    <w:bookmarkStart w:name="z11985" w:id="1181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814"/>
    <w:bookmarkStart w:name="z11986" w:id="1181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815"/>
    <w:bookmarkStart w:name="z11987" w:id="1181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816"/>
    <w:bookmarkStart w:name="z11988" w:id="1181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817"/>
    <w:bookmarkStart w:name="z11989" w:id="11818"/>
    <w:p>
      <w:pPr>
        <w:spacing w:after="0"/>
        <w:ind w:left="0"/>
        <w:jc w:val="both"/>
      </w:pPr>
      <w:r>
        <w:rPr>
          <w:rFonts w:ascii="Times New Roman"/>
          <w:b w:val="false"/>
          <w:i w:val="false"/>
          <w:color w:val="000000"/>
          <w:sz w:val="28"/>
        </w:rPr>
        <w:t>
      защищать интересы государства;</w:t>
      </w:r>
    </w:p>
    <w:bookmarkEnd w:id="11818"/>
    <w:bookmarkStart w:name="z11990" w:id="1181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819"/>
    <w:bookmarkStart w:name="z11991" w:id="1182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820"/>
    <w:bookmarkStart w:name="z11992" w:id="1182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821"/>
    <w:bookmarkStart w:name="z11993" w:id="1182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822"/>
    <w:bookmarkStart w:name="z11994" w:id="11823"/>
    <w:p>
      <w:pPr>
        <w:spacing w:after="0"/>
        <w:ind w:left="0"/>
        <w:jc w:val="both"/>
      </w:pPr>
      <w:r>
        <w:rPr>
          <w:rFonts w:ascii="Times New Roman"/>
          <w:b w:val="false"/>
          <w:i w:val="false"/>
          <w:color w:val="000000"/>
          <w:sz w:val="28"/>
        </w:rPr>
        <w:t>
      15. Функции:</w:t>
      </w:r>
    </w:p>
    <w:bookmarkEnd w:id="11823"/>
    <w:bookmarkStart w:name="z11995" w:id="11824"/>
    <w:p>
      <w:pPr>
        <w:spacing w:after="0"/>
        <w:ind w:left="0"/>
        <w:jc w:val="both"/>
      </w:pPr>
      <w:r>
        <w:rPr>
          <w:rFonts w:ascii="Times New Roman"/>
          <w:b w:val="false"/>
          <w:i w:val="false"/>
          <w:color w:val="000000"/>
          <w:sz w:val="28"/>
        </w:rPr>
        <w:t>
      1) осуществление налогового контроля;</w:t>
      </w:r>
    </w:p>
    <w:bookmarkEnd w:id="11824"/>
    <w:bookmarkStart w:name="z11996" w:id="1182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825"/>
    <w:bookmarkStart w:name="z11997" w:id="1182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826"/>
    <w:bookmarkStart w:name="z11998" w:id="1182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827"/>
    <w:bookmarkStart w:name="z11999" w:id="1182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828"/>
    <w:bookmarkStart w:name="z12000" w:id="1182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829"/>
    <w:bookmarkStart w:name="z12001" w:id="1183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830"/>
    <w:bookmarkStart w:name="z12002" w:id="1183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831"/>
    <w:bookmarkStart w:name="z12003" w:id="1183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832"/>
    <w:bookmarkStart w:name="z12004" w:id="1183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833"/>
    <w:bookmarkStart w:name="z12005" w:id="11834"/>
    <w:p>
      <w:pPr>
        <w:spacing w:after="0"/>
        <w:ind w:left="0"/>
        <w:jc w:val="both"/>
      </w:pPr>
      <w:r>
        <w:rPr>
          <w:rFonts w:ascii="Times New Roman"/>
          <w:b w:val="false"/>
          <w:i w:val="false"/>
          <w:color w:val="000000"/>
          <w:sz w:val="28"/>
        </w:rPr>
        <w:t>
      11) осуществление налогового администрирования;</w:t>
      </w:r>
    </w:p>
    <w:bookmarkEnd w:id="11834"/>
    <w:bookmarkStart w:name="z12006" w:id="1183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835"/>
    <w:bookmarkStart w:name="z12007" w:id="1183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836"/>
    <w:bookmarkStart w:name="z12008" w:id="11837"/>
    <w:p>
      <w:pPr>
        <w:spacing w:after="0"/>
        <w:ind w:left="0"/>
        <w:jc w:val="both"/>
      </w:pPr>
      <w:r>
        <w:rPr>
          <w:rFonts w:ascii="Times New Roman"/>
          <w:b w:val="false"/>
          <w:i w:val="false"/>
          <w:color w:val="000000"/>
          <w:sz w:val="28"/>
        </w:rPr>
        <w:t>
      14) использование системы управления рисками;</w:t>
      </w:r>
    </w:p>
    <w:bookmarkEnd w:id="11837"/>
    <w:bookmarkStart w:name="z12009" w:id="1183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838"/>
    <w:bookmarkStart w:name="z12010" w:id="1183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839"/>
    <w:bookmarkStart w:name="z12011" w:id="1184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840"/>
    <w:bookmarkStart w:name="z12012" w:id="1184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841"/>
    <w:bookmarkStart w:name="z12013" w:id="1184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842"/>
    <w:bookmarkStart w:name="z12014" w:id="1184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843"/>
    <w:bookmarkStart w:name="z12015" w:id="1184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844"/>
    <w:bookmarkStart w:name="z12016" w:id="1184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845"/>
    <w:bookmarkStart w:name="z12017" w:id="1184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846"/>
    <w:bookmarkStart w:name="z12018" w:id="1184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847"/>
    <w:bookmarkStart w:name="z12019" w:id="1184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848"/>
    <w:bookmarkStart w:name="z12020" w:id="1184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849"/>
    <w:bookmarkStart w:name="z12021" w:id="1185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850"/>
    <w:bookmarkStart w:name="z12022" w:id="1185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851"/>
    <w:bookmarkStart w:name="z12023" w:id="1185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1852"/>
    <w:bookmarkStart w:name="z12024" w:id="1185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1853"/>
    <w:bookmarkStart w:name="z12025" w:id="1185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1854"/>
    <w:bookmarkStart w:name="z12026" w:id="1185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1855"/>
    <w:bookmarkStart w:name="z12027" w:id="1185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1856"/>
    <w:bookmarkStart w:name="z12028" w:id="1185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1857"/>
    <w:bookmarkStart w:name="z12029" w:id="1185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1858"/>
    <w:bookmarkStart w:name="z12030" w:id="1185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1859"/>
    <w:bookmarkStart w:name="z12031" w:id="1186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1860"/>
    <w:bookmarkStart w:name="z12032" w:id="1186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1861"/>
    <w:bookmarkStart w:name="z12033" w:id="1186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862"/>
    <w:bookmarkStart w:name="z12034" w:id="1186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1863"/>
    <w:bookmarkStart w:name="z12035" w:id="1186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1864"/>
    <w:bookmarkStart w:name="z12036" w:id="1186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1865"/>
    <w:bookmarkStart w:name="z12037" w:id="1186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866"/>
    <w:bookmarkStart w:name="z12038" w:id="11867"/>
    <w:p>
      <w:pPr>
        <w:spacing w:after="0"/>
        <w:ind w:left="0"/>
        <w:jc w:val="both"/>
      </w:pPr>
      <w:r>
        <w:rPr>
          <w:rFonts w:ascii="Times New Roman"/>
          <w:b w:val="false"/>
          <w:i w:val="false"/>
          <w:color w:val="000000"/>
          <w:sz w:val="28"/>
        </w:rPr>
        <w:t>
      19. Полномочия Руководителя Управления:</w:t>
      </w:r>
    </w:p>
    <w:bookmarkEnd w:id="11867"/>
    <w:bookmarkStart w:name="z12039" w:id="1186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1868"/>
    <w:bookmarkStart w:name="z12040" w:id="1186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1869"/>
    <w:bookmarkStart w:name="z12041" w:id="1187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1870"/>
    <w:bookmarkStart w:name="z12042" w:id="1187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1871"/>
    <w:bookmarkStart w:name="z12043" w:id="1187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1872"/>
    <w:bookmarkStart w:name="z12044" w:id="1187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1873"/>
    <w:bookmarkStart w:name="z12045" w:id="1187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1874"/>
    <w:bookmarkStart w:name="z12046" w:id="1187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1875"/>
    <w:bookmarkStart w:name="z12047" w:id="1187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1876"/>
    <w:bookmarkStart w:name="z12048" w:id="1187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1877"/>
    <w:bookmarkStart w:name="z12049" w:id="1187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1878"/>
    <w:bookmarkStart w:name="z12050" w:id="1187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1879"/>
    <w:bookmarkStart w:name="z12051" w:id="1188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1880"/>
    <w:bookmarkStart w:name="z12052" w:id="11881"/>
    <w:p>
      <w:pPr>
        <w:spacing w:after="0"/>
        <w:ind w:left="0"/>
        <w:jc w:val="left"/>
      </w:pPr>
      <w:r>
        <w:rPr>
          <w:rFonts w:ascii="Times New Roman"/>
          <w:b/>
          <w:i w:val="false"/>
          <w:color w:val="000000"/>
        </w:rPr>
        <w:t xml:space="preserve"> Глава 4. Имущество Управления</w:t>
      </w:r>
    </w:p>
    <w:bookmarkEnd w:id="11881"/>
    <w:bookmarkStart w:name="z12053" w:id="1188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1882"/>
    <w:bookmarkStart w:name="z12054" w:id="1188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883"/>
    <w:bookmarkStart w:name="z12055" w:id="1188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1884"/>
    <w:bookmarkStart w:name="z12056" w:id="1188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885"/>
    <w:bookmarkStart w:name="z12057" w:id="11886"/>
    <w:p>
      <w:pPr>
        <w:spacing w:after="0"/>
        <w:ind w:left="0"/>
        <w:jc w:val="left"/>
      </w:pPr>
      <w:r>
        <w:rPr>
          <w:rFonts w:ascii="Times New Roman"/>
          <w:b/>
          <w:i w:val="false"/>
          <w:color w:val="000000"/>
        </w:rPr>
        <w:t xml:space="preserve"> Глава 5. Реорганизация и упразднение Управления</w:t>
      </w:r>
    </w:p>
    <w:bookmarkEnd w:id="11886"/>
    <w:bookmarkStart w:name="z12058" w:id="1188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2061" w:id="11888"/>
    <w:p>
      <w:pPr>
        <w:spacing w:after="0"/>
        <w:ind w:left="0"/>
        <w:jc w:val="left"/>
      </w:pPr>
      <w:r>
        <w:rPr>
          <w:rFonts w:ascii="Times New Roman"/>
          <w:b/>
          <w:i w:val="false"/>
          <w:color w:val="000000"/>
        </w:rPr>
        <w:t xml:space="preserve"> Положение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888"/>
    <w:bookmarkStart w:name="z12062" w:id="11889"/>
    <w:p>
      <w:pPr>
        <w:spacing w:after="0"/>
        <w:ind w:left="0"/>
        <w:jc w:val="left"/>
      </w:pPr>
      <w:r>
        <w:rPr>
          <w:rFonts w:ascii="Times New Roman"/>
          <w:b/>
          <w:i w:val="false"/>
          <w:color w:val="000000"/>
        </w:rPr>
        <w:t xml:space="preserve"> Глава 1. Общие положения</w:t>
      </w:r>
    </w:p>
    <w:bookmarkEnd w:id="11889"/>
    <w:bookmarkStart w:name="z12063" w:id="11890"/>
    <w:p>
      <w:pPr>
        <w:spacing w:after="0"/>
        <w:ind w:left="0"/>
        <w:jc w:val="both"/>
      </w:pPr>
      <w:r>
        <w:rPr>
          <w:rFonts w:ascii="Times New Roman"/>
          <w:b w:val="false"/>
          <w:i w:val="false"/>
          <w:color w:val="000000"/>
          <w:sz w:val="28"/>
        </w:rPr>
        <w:t>
      1.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1890"/>
    <w:bookmarkStart w:name="z12064" w:id="11891"/>
    <w:p>
      <w:pPr>
        <w:spacing w:after="0"/>
        <w:ind w:left="0"/>
        <w:jc w:val="both"/>
      </w:pPr>
      <w:r>
        <w:rPr>
          <w:rFonts w:ascii="Times New Roman"/>
          <w:b w:val="false"/>
          <w:i w:val="false"/>
          <w:color w:val="000000"/>
          <w:sz w:val="28"/>
        </w:rPr>
        <w:t xml:space="preserve">
      1) налогового администрирования; </w:t>
      </w:r>
    </w:p>
    <w:bookmarkEnd w:id="11891"/>
    <w:bookmarkStart w:name="z12065" w:id="1189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1892"/>
    <w:bookmarkStart w:name="z12066" w:id="11893"/>
    <w:p>
      <w:pPr>
        <w:spacing w:after="0"/>
        <w:ind w:left="0"/>
        <w:jc w:val="both"/>
      </w:pPr>
      <w:r>
        <w:rPr>
          <w:rFonts w:ascii="Times New Roman"/>
          <w:b w:val="false"/>
          <w:i w:val="false"/>
          <w:color w:val="000000"/>
          <w:sz w:val="28"/>
        </w:rPr>
        <w:t xml:space="preserve">
      3) оборота нефтепродуктов и биотоплива; </w:t>
      </w:r>
    </w:p>
    <w:bookmarkEnd w:id="11893"/>
    <w:bookmarkStart w:name="z12067" w:id="1189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1894"/>
    <w:bookmarkStart w:name="z12068" w:id="1189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1895"/>
    <w:bookmarkStart w:name="z12069" w:id="1189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1896"/>
    <w:bookmarkStart w:name="z12070" w:id="1189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1897"/>
    <w:bookmarkStart w:name="z12071" w:id="1189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1898"/>
    <w:bookmarkStart w:name="z12072" w:id="1189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1899"/>
    <w:bookmarkStart w:name="z12073" w:id="1190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1900"/>
    <w:bookmarkStart w:name="z12074" w:id="1190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1901"/>
    <w:bookmarkStart w:name="z12075" w:id="11902"/>
    <w:p>
      <w:pPr>
        <w:spacing w:after="0"/>
        <w:ind w:left="0"/>
        <w:jc w:val="both"/>
      </w:pPr>
      <w:r>
        <w:rPr>
          <w:rFonts w:ascii="Times New Roman"/>
          <w:b w:val="false"/>
          <w:i w:val="false"/>
          <w:color w:val="000000"/>
          <w:sz w:val="28"/>
        </w:rPr>
        <w:t xml:space="preserve">
      8. Местонахождение Управления: почтовый индекс 080600, Республика Казахстан, Жамбылская область, Мойынкумский район, село Мойынкум, улица Б. Омарова, 6. </w:t>
      </w:r>
    </w:p>
    <w:bookmarkEnd w:id="11902"/>
    <w:bookmarkStart w:name="z12076" w:id="1190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03"/>
    <w:bookmarkStart w:name="z12077" w:id="1190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1904"/>
    <w:bookmarkStart w:name="z12078" w:id="1190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1905"/>
    <w:bookmarkStart w:name="z12079" w:id="1190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1906"/>
    <w:bookmarkStart w:name="z12080" w:id="1190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1907"/>
    <w:bookmarkStart w:name="z12081" w:id="11908"/>
    <w:p>
      <w:pPr>
        <w:spacing w:after="0"/>
        <w:ind w:left="0"/>
        <w:jc w:val="left"/>
      </w:pPr>
      <w:r>
        <w:rPr>
          <w:rFonts w:ascii="Times New Roman"/>
          <w:b/>
          <w:i w:val="false"/>
          <w:color w:val="000000"/>
        </w:rPr>
        <w:t xml:space="preserve"> Глава 2. Задачи, права и обязанности Управления</w:t>
      </w:r>
    </w:p>
    <w:bookmarkEnd w:id="11908"/>
    <w:bookmarkStart w:name="z12082" w:id="11909"/>
    <w:p>
      <w:pPr>
        <w:spacing w:after="0"/>
        <w:ind w:left="0"/>
        <w:jc w:val="both"/>
      </w:pPr>
      <w:r>
        <w:rPr>
          <w:rFonts w:ascii="Times New Roman"/>
          <w:b w:val="false"/>
          <w:i w:val="false"/>
          <w:color w:val="000000"/>
          <w:sz w:val="28"/>
        </w:rPr>
        <w:t>
      13. Задачи:</w:t>
      </w:r>
    </w:p>
    <w:bookmarkEnd w:id="11909"/>
    <w:bookmarkStart w:name="z12083" w:id="1191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1910"/>
    <w:bookmarkStart w:name="z12084" w:id="1191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1911"/>
    <w:bookmarkStart w:name="z12085" w:id="1191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912"/>
    <w:bookmarkStart w:name="z12086" w:id="1191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1913"/>
    <w:bookmarkStart w:name="z12087" w:id="1191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1914"/>
    <w:bookmarkStart w:name="z12088" w:id="1191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1915"/>
    <w:bookmarkStart w:name="z12089" w:id="1191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1916"/>
    <w:bookmarkStart w:name="z12090" w:id="11917"/>
    <w:p>
      <w:pPr>
        <w:spacing w:after="0"/>
        <w:ind w:left="0"/>
        <w:jc w:val="both"/>
      </w:pPr>
      <w:r>
        <w:rPr>
          <w:rFonts w:ascii="Times New Roman"/>
          <w:b w:val="false"/>
          <w:i w:val="false"/>
          <w:color w:val="000000"/>
          <w:sz w:val="28"/>
        </w:rPr>
        <w:t>
      14. Права и обязанности Управления:</w:t>
      </w:r>
    </w:p>
    <w:bookmarkEnd w:id="11917"/>
    <w:bookmarkStart w:name="z12091" w:id="11918"/>
    <w:p>
      <w:pPr>
        <w:spacing w:after="0"/>
        <w:ind w:left="0"/>
        <w:jc w:val="both"/>
      </w:pPr>
      <w:r>
        <w:rPr>
          <w:rFonts w:ascii="Times New Roman"/>
          <w:b w:val="false"/>
          <w:i w:val="false"/>
          <w:color w:val="000000"/>
          <w:sz w:val="28"/>
        </w:rPr>
        <w:t>
      1) права:</w:t>
      </w:r>
    </w:p>
    <w:bookmarkEnd w:id="11918"/>
    <w:bookmarkStart w:name="z12092" w:id="1191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1919"/>
    <w:bookmarkStart w:name="z12093" w:id="11920"/>
    <w:p>
      <w:pPr>
        <w:spacing w:after="0"/>
        <w:ind w:left="0"/>
        <w:jc w:val="both"/>
      </w:pPr>
      <w:r>
        <w:rPr>
          <w:rFonts w:ascii="Times New Roman"/>
          <w:b w:val="false"/>
          <w:i w:val="false"/>
          <w:color w:val="000000"/>
          <w:sz w:val="28"/>
        </w:rPr>
        <w:t>
      требовать от налогоплательщика (налогового агента):</w:t>
      </w:r>
    </w:p>
    <w:bookmarkEnd w:id="11920"/>
    <w:bookmarkStart w:name="z12094" w:id="1192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1921"/>
    <w:bookmarkStart w:name="z12095" w:id="1192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1922"/>
    <w:bookmarkStart w:name="z12096" w:id="1192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923"/>
    <w:bookmarkStart w:name="z12097" w:id="1192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1924"/>
    <w:bookmarkStart w:name="z12098" w:id="119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1925"/>
    <w:bookmarkStart w:name="z12099" w:id="1192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1926"/>
    <w:bookmarkStart w:name="z12100" w:id="1192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1927"/>
    <w:bookmarkStart w:name="z12101" w:id="1192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1928"/>
    <w:bookmarkStart w:name="z12102" w:id="1192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1929"/>
    <w:bookmarkStart w:name="z12103" w:id="1193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1930"/>
    <w:bookmarkStart w:name="z12104" w:id="1193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1931"/>
    <w:bookmarkStart w:name="z12105" w:id="1193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1932"/>
    <w:bookmarkStart w:name="z12106" w:id="1193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1933"/>
    <w:bookmarkStart w:name="z12107" w:id="1193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1934"/>
    <w:bookmarkStart w:name="z12108" w:id="1193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1935"/>
    <w:bookmarkStart w:name="z12109" w:id="1193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1936"/>
    <w:bookmarkStart w:name="z12110" w:id="1193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1937"/>
    <w:bookmarkStart w:name="z12111" w:id="1193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1938"/>
    <w:bookmarkStart w:name="z12112" w:id="1193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1939"/>
    <w:bookmarkStart w:name="z12113" w:id="1194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1940"/>
    <w:bookmarkStart w:name="z12114" w:id="1194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1941"/>
    <w:bookmarkStart w:name="z12115" w:id="1194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1942"/>
    <w:bookmarkStart w:name="z12116" w:id="1194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1943"/>
    <w:bookmarkStart w:name="z12117" w:id="11944"/>
    <w:p>
      <w:pPr>
        <w:spacing w:after="0"/>
        <w:ind w:left="0"/>
        <w:jc w:val="both"/>
      </w:pPr>
      <w:r>
        <w:rPr>
          <w:rFonts w:ascii="Times New Roman"/>
          <w:b w:val="false"/>
          <w:i w:val="false"/>
          <w:color w:val="000000"/>
          <w:sz w:val="28"/>
        </w:rPr>
        <w:t>
      2) обязанности:</w:t>
      </w:r>
    </w:p>
    <w:bookmarkEnd w:id="11944"/>
    <w:bookmarkStart w:name="z12118" w:id="1194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1945"/>
    <w:bookmarkStart w:name="z12119" w:id="1194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1946"/>
    <w:bookmarkStart w:name="z12120" w:id="1194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1947"/>
    <w:bookmarkStart w:name="z12121" w:id="1194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1948"/>
    <w:bookmarkStart w:name="z12122" w:id="1194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1949"/>
    <w:bookmarkStart w:name="z12123" w:id="11950"/>
    <w:p>
      <w:pPr>
        <w:spacing w:after="0"/>
        <w:ind w:left="0"/>
        <w:jc w:val="both"/>
      </w:pPr>
      <w:r>
        <w:rPr>
          <w:rFonts w:ascii="Times New Roman"/>
          <w:b w:val="false"/>
          <w:i w:val="false"/>
          <w:color w:val="000000"/>
          <w:sz w:val="28"/>
        </w:rPr>
        <w:t>
      имеющих налоговую задолженность;</w:t>
      </w:r>
    </w:p>
    <w:bookmarkEnd w:id="11950"/>
    <w:bookmarkStart w:name="z12124" w:id="1195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1951"/>
    <w:bookmarkStart w:name="z12125" w:id="1195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1952"/>
    <w:bookmarkStart w:name="z12126" w:id="1195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1953"/>
    <w:bookmarkStart w:name="z12127" w:id="1195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1954"/>
    <w:bookmarkStart w:name="z12128" w:id="1195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1955"/>
    <w:bookmarkStart w:name="z12129" w:id="1195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1956"/>
    <w:bookmarkStart w:name="z12130" w:id="1195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1957"/>
    <w:bookmarkStart w:name="z12131" w:id="1195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1958"/>
    <w:bookmarkStart w:name="z12132" w:id="1195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1959"/>
    <w:bookmarkStart w:name="z12133" w:id="1196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1960"/>
    <w:bookmarkStart w:name="z12134" w:id="1196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1961"/>
    <w:bookmarkStart w:name="z12135" w:id="1196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1962"/>
    <w:bookmarkStart w:name="z12136" w:id="1196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1963"/>
    <w:bookmarkStart w:name="z12137" w:id="1196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1964"/>
    <w:bookmarkStart w:name="z12138" w:id="1196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1965"/>
    <w:bookmarkStart w:name="z12139" w:id="11966"/>
    <w:p>
      <w:pPr>
        <w:spacing w:after="0"/>
        <w:ind w:left="0"/>
        <w:jc w:val="both"/>
      </w:pPr>
      <w:r>
        <w:rPr>
          <w:rFonts w:ascii="Times New Roman"/>
          <w:b w:val="false"/>
          <w:i w:val="false"/>
          <w:color w:val="000000"/>
          <w:sz w:val="28"/>
        </w:rPr>
        <w:t>
      защищать интересы государства;</w:t>
      </w:r>
    </w:p>
    <w:bookmarkEnd w:id="11966"/>
    <w:bookmarkStart w:name="z12140" w:id="1196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1967"/>
    <w:bookmarkStart w:name="z12141" w:id="1196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1968"/>
    <w:bookmarkStart w:name="z12142" w:id="1196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969"/>
    <w:bookmarkStart w:name="z12143" w:id="1197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1970"/>
    <w:bookmarkStart w:name="z12144" w:id="11971"/>
    <w:p>
      <w:pPr>
        <w:spacing w:after="0"/>
        <w:ind w:left="0"/>
        <w:jc w:val="both"/>
      </w:pPr>
      <w:r>
        <w:rPr>
          <w:rFonts w:ascii="Times New Roman"/>
          <w:b w:val="false"/>
          <w:i w:val="false"/>
          <w:color w:val="000000"/>
          <w:sz w:val="28"/>
        </w:rPr>
        <w:t>
      15. Функции:</w:t>
      </w:r>
    </w:p>
    <w:bookmarkEnd w:id="11971"/>
    <w:bookmarkStart w:name="z12145" w:id="11972"/>
    <w:p>
      <w:pPr>
        <w:spacing w:after="0"/>
        <w:ind w:left="0"/>
        <w:jc w:val="both"/>
      </w:pPr>
      <w:r>
        <w:rPr>
          <w:rFonts w:ascii="Times New Roman"/>
          <w:b w:val="false"/>
          <w:i w:val="false"/>
          <w:color w:val="000000"/>
          <w:sz w:val="28"/>
        </w:rPr>
        <w:t>
      1) осуществление налогового контроля;</w:t>
      </w:r>
    </w:p>
    <w:bookmarkEnd w:id="11972"/>
    <w:bookmarkStart w:name="z12146" w:id="1197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1973"/>
    <w:bookmarkStart w:name="z12147" w:id="1197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1974"/>
    <w:bookmarkStart w:name="z12148" w:id="1197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1975"/>
    <w:bookmarkStart w:name="z12149" w:id="1197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1976"/>
    <w:bookmarkStart w:name="z12150" w:id="1197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1977"/>
    <w:bookmarkStart w:name="z12151" w:id="1197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1978"/>
    <w:bookmarkStart w:name="z12152" w:id="1197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1979"/>
    <w:bookmarkStart w:name="z12153" w:id="1198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1980"/>
    <w:bookmarkStart w:name="z12154" w:id="1198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1981"/>
    <w:bookmarkStart w:name="z12155" w:id="11982"/>
    <w:p>
      <w:pPr>
        <w:spacing w:after="0"/>
        <w:ind w:left="0"/>
        <w:jc w:val="both"/>
      </w:pPr>
      <w:r>
        <w:rPr>
          <w:rFonts w:ascii="Times New Roman"/>
          <w:b w:val="false"/>
          <w:i w:val="false"/>
          <w:color w:val="000000"/>
          <w:sz w:val="28"/>
        </w:rPr>
        <w:t>
      11) осуществление налогового администрирования;</w:t>
      </w:r>
    </w:p>
    <w:bookmarkEnd w:id="11982"/>
    <w:bookmarkStart w:name="z12156" w:id="1198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1983"/>
    <w:bookmarkStart w:name="z12157" w:id="1198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1984"/>
    <w:bookmarkStart w:name="z12158" w:id="11985"/>
    <w:p>
      <w:pPr>
        <w:spacing w:after="0"/>
        <w:ind w:left="0"/>
        <w:jc w:val="both"/>
      </w:pPr>
      <w:r>
        <w:rPr>
          <w:rFonts w:ascii="Times New Roman"/>
          <w:b w:val="false"/>
          <w:i w:val="false"/>
          <w:color w:val="000000"/>
          <w:sz w:val="28"/>
        </w:rPr>
        <w:t>
      14) использование системы управления рисками;</w:t>
      </w:r>
    </w:p>
    <w:bookmarkEnd w:id="11985"/>
    <w:bookmarkStart w:name="z12159" w:id="1198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1986"/>
    <w:bookmarkStart w:name="z12160" w:id="1198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1987"/>
    <w:bookmarkStart w:name="z12161" w:id="1198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1988"/>
    <w:bookmarkStart w:name="z12162" w:id="1198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1989"/>
    <w:bookmarkStart w:name="z12163" w:id="1199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1990"/>
    <w:bookmarkStart w:name="z12164" w:id="1199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1991"/>
    <w:bookmarkStart w:name="z12165" w:id="1199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1992"/>
    <w:bookmarkStart w:name="z12166" w:id="1199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1993"/>
    <w:bookmarkStart w:name="z12167" w:id="1199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1994"/>
    <w:bookmarkStart w:name="z12168" w:id="1199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1995"/>
    <w:bookmarkStart w:name="z12169" w:id="1199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1996"/>
    <w:bookmarkStart w:name="z12170" w:id="1199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1997"/>
    <w:bookmarkStart w:name="z12171" w:id="1199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1998"/>
    <w:bookmarkStart w:name="z12172" w:id="1199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1999"/>
    <w:bookmarkStart w:name="z12173" w:id="1200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000"/>
    <w:bookmarkStart w:name="z12174" w:id="1200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2001"/>
    <w:bookmarkStart w:name="z12175" w:id="1200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2002"/>
    <w:bookmarkStart w:name="z12176" w:id="1200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2003"/>
    <w:bookmarkStart w:name="z12177" w:id="1200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2004"/>
    <w:bookmarkStart w:name="z12178" w:id="1200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2005"/>
    <w:bookmarkStart w:name="z12179" w:id="1200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006"/>
    <w:bookmarkStart w:name="z12180" w:id="1200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007"/>
    <w:bookmarkStart w:name="z12181" w:id="1200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008"/>
    <w:bookmarkStart w:name="z12182" w:id="1200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009"/>
    <w:bookmarkStart w:name="z12183" w:id="1201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010"/>
    <w:bookmarkStart w:name="z12184" w:id="1201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2011"/>
    <w:bookmarkStart w:name="z12185" w:id="1201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2012"/>
    <w:bookmarkStart w:name="z12186" w:id="1201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013"/>
    <w:bookmarkStart w:name="z12187" w:id="12014"/>
    <w:p>
      <w:pPr>
        <w:spacing w:after="0"/>
        <w:ind w:left="0"/>
        <w:jc w:val="both"/>
      </w:pPr>
      <w:r>
        <w:rPr>
          <w:rFonts w:ascii="Times New Roman"/>
          <w:b w:val="false"/>
          <w:i w:val="false"/>
          <w:color w:val="000000"/>
          <w:sz w:val="28"/>
        </w:rPr>
        <w:t>
      18. Полномочия Руководителя Управления:</w:t>
      </w:r>
    </w:p>
    <w:bookmarkEnd w:id="12014"/>
    <w:bookmarkStart w:name="z12188" w:id="1201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2015"/>
    <w:bookmarkStart w:name="z12189" w:id="1201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2016"/>
    <w:bookmarkStart w:name="z12190" w:id="1201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2017"/>
    <w:bookmarkStart w:name="z12191" w:id="1201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018"/>
    <w:bookmarkStart w:name="z12192" w:id="1201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2019"/>
    <w:bookmarkStart w:name="z12193" w:id="1202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2020"/>
    <w:bookmarkStart w:name="z12194" w:id="1202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021"/>
    <w:bookmarkStart w:name="z12195" w:id="1202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2022"/>
    <w:bookmarkStart w:name="z12196" w:id="1202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2023"/>
    <w:bookmarkStart w:name="z12197" w:id="1202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2024"/>
    <w:bookmarkStart w:name="z12198" w:id="1202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025"/>
    <w:bookmarkStart w:name="z12199" w:id="1202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026"/>
    <w:bookmarkStart w:name="z12200" w:id="12027"/>
    <w:p>
      <w:pPr>
        <w:spacing w:after="0"/>
        <w:ind w:left="0"/>
        <w:jc w:val="left"/>
      </w:pPr>
      <w:r>
        <w:rPr>
          <w:rFonts w:ascii="Times New Roman"/>
          <w:b/>
          <w:i w:val="false"/>
          <w:color w:val="000000"/>
        </w:rPr>
        <w:t xml:space="preserve"> Глава 4. Имущество Управления</w:t>
      </w:r>
    </w:p>
    <w:bookmarkEnd w:id="12027"/>
    <w:bookmarkStart w:name="z12201" w:id="1202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2028"/>
    <w:bookmarkStart w:name="z12202" w:id="1202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029"/>
    <w:bookmarkStart w:name="z12203" w:id="1203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2030"/>
    <w:bookmarkStart w:name="z12204" w:id="1203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031"/>
    <w:bookmarkStart w:name="z12205" w:id="12032"/>
    <w:p>
      <w:pPr>
        <w:spacing w:after="0"/>
        <w:ind w:left="0"/>
        <w:jc w:val="left"/>
      </w:pPr>
      <w:r>
        <w:rPr>
          <w:rFonts w:ascii="Times New Roman"/>
          <w:b/>
          <w:i w:val="false"/>
          <w:color w:val="000000"/>
        </w:rPr>
        <w:t xml:space="preserve"> Глава 5. Реорганизация и упразднение Управления</w:t>
      </w:r>
    </w:p>
    <w:bookmarkEnd w:id="12032"/>
    <w:bookmarkStart w:name="z12206" w:id="1203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2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2209" w:id="12034"/>
    <w:p>
      <w:pPr>
        <w:spacing w:after="0"/>
        <w:ind w:left="0"/>
        <w:jc w:val="left"/>
      </w:pPr>
      <w:r>
        <w:rPr>
          <w:rFonts w:ascii="Times New Roman"/>
          <w:b/>
          <w:i w:val="false"/>
          <w:color w:val="000000"/>
        </w:rPr>
        <w:t xml:space="preserve"> Положение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034"/>
    <w:bookmarkStart w:name="z12210" w:id="12035"/>
    <w:p>
      <w:pPr>
        <w:spacing w:after="0"/>
        <w:ind w:left="0"/>
        <w:jc w:val="left"/>
      </w:pPr>
      <w:r>
        <w:rPr>
          <w:rFonts w:ascii="Times New Roman"/>
          <w:b/>
          <w:i w:val="false"/>
          <w:color w:val="000000"/>
        </w:rPr>
        <w:t xml:space="preserve"> Глава 1. Общие положения</w:t>
      </w:r>
    </w:p>
    <w:bookmarkEnd w:id="12035"/>
    <w:bookmarkStart w:name="z12211" w:id="12036"/>
    <w:p>
      <w:pPr>
        <w:spacing w:after="0"/>
        <w:ind w:left="0"/>
        <w:jc w:val="both"/>
      </w:pPr>
      <w:r>
        <w:rPr>
          <w:rFonts w:ascii="Times New Roman"/>
          <w:b w:val="false"/>
          <w:i w:val="false"/>
          <w:color w:val="000000"/>
          <w:sz w:val="28"/>
        </w:rPr>
        <w:t>
      1.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2036"/>
    <w:bookmarkStart w:name="z12212" w:id="12037"/>
    <w:p>
      <w:pPr>
        <w:spacing w:after="0"/>
        <w:ind w:left="0"/>
        <w:jc w:val="both"/>
      </w:pPr>
      <w:r>
        <w:rPr>
          <w:rFonts w:ascii="Times New Roman"/>
          <w:b w:val="false"/>
          <w:i w:val="false"/>
          <w:color w:val="000000"/>
          <w:sz w:val="28"/>
        </w:rPr>
        <w:t xml:space="preserve">
      1) налогового администрирования; </w:t>
      </w:r>
    </w:p>
    <w:bookmarkEnd w:id="12037"/>
    <w:bookmarkStart w:name="z12213" w:id="1203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038"/>
    <w:bookmarkStart w:name="z12214" w:id="12039"/>
    <w:p>
      <w:pPr>
        <w:spacing w:after="0"/>
        <w:ind w:left="0"/>
        <w:jc w:val="both"/>
      </w:pPr>
      <w:r>
        <w:rPr>
          <w:rFonts w:ascii="Times New Roman"/>
          <w:b w:val="false"/>
          <w:i w:val="false"/>
          <w:color w:val="000000"/>
          <w:sz w:val="28"/>
        </w:rPr>
        <w:t xml:space="preserve">
      3) оборота нефтепродуктов и биотоплива; </w:t>
      </w:r>
    </w:p>
    <w:bookmarkEnd w:id="12039"/>
    <w:bookmarkStart w:name="z12215" w:id="1204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2040"/>
    <w:bookmarkStart w:name="z12216" w:id="1204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2041"/>
    <w:bookmarkStart w:name="z12217" w:id="1204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2042"/>
    <w:bookmarkStart w:name="z12218" w:id="1204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2043"/>
    <w:bookmarkStart w:name="z12219" w:id="1204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2044"/>
    <w:bookmarkStart w:name="z12220" w:id="1204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2045"/>
    <w:bookmarkStart w:name="z12221" w:id="1204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2046"/>
    <w:bookmarkStart w:name="z12222" w:id="1204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2047"/>
    <w:bookmarkStart w:name="z12223" w:id="12048"/>
    <w:p>
      <w:pPr>
        <w:spacing w:after="0"/>
        <w:ind w:left="0"/>
        <w:jc w:val="both"/>
      </w:pPr>
      <w:r>
        <w:rPr>
          <w:rFonts w:ascii="Times New Roman"/>
          <w:b w:val="false"/>
          <w:i w:val="false"/>
          <w:color w:val="000000"/>
          <w:sz w:val="28"/>
        </w:rPr>
        <w:t xml:space="preserve">
      8. Местонахождение Управления: почтовый индекс 080100, Республика Казахстан, Жамбылская область, Байзакский район, село Сарыкемер, улица Байзак батыра, 100. </w:t>
      </w:r>
    </w:p>
    <w:bookmarkEnd w:id="12048"/>
    <w:bookmarkStart w:name="z12224" w:id="1204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049"/>
    <w:bookmarkStart w:name="z12225" w:id="1205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050"/>
    <w:bookmarkStart w:name="z12226" w:id="1205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051"/>
    <w:bookmarkStart w:name="z12227" w:id="1205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2052"/>
    <w:bookmarkStart w:name="z12228" w:id="1205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2053"/>
    <w:bookmarkStart w:name="z12229" w:id="12054"/>
    <w:p>
      <w:pPr>
        <w:spacing w:after="0"/>
        <w:ind w:left="0"/>
        <w:jc w:val="left"/>
      </w:pPr>
      <w:r>
        <w:rPr>
          <w:rFonts w:ascii="Times New Roman"/>
          <w:b/>
          <w:i w:val="false"/>
          <w:color w:val="000000"/>
        </w:rPr>
        <w:t xml:space="preserve"> Глава 2. Задачи, права и обязанности Управления</w:t>
      </w:r>
    </w:p>
    <w:bookmarkEnd w:id="12054"/>
    <w:bookmarkStart w:name="z12230" w:id="12055"/>
    <w:p>
      <w:pPr>
        <w:spacing w:after="0"/>
        <w:ind w:left="0"/>
        <w:jc w:val="both"/>
      </w:pPr>
      <w:r>
        <w:rPr>
          <w:rFonts w:ascii="Times New Roman"/>
          <w:b w:val="false"/>
          <w:i w:val="false"/>
          <w:color w:val="000000"/>
          <w:sz w:val="28"/>
        </w:rPr>
        <w:t>
      13. Задачи:</w:t>
      </w:r>
    </w:p>
    <w:bookmarkEnd w:id="12055"/>
    <w:bookmarkStart w:name="z12231" w:id="1205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2056"/>
    <w:bookmarkStart w:name="z12232" w:id="1205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2057"/>
    <w:bookmarkStart w:name="z12233" w:id="1205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058"/>
    <w:bookmarkStart w:name="z12234" w:id="1205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2059"/>
    <w:bookmarkStart w:name="z12235" w:id="1206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2060"/>
    <w:bookmarkStart w:name="z12236" w:id="1206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2061"/>
    <w:bookmarkStart w:name="z12237" w:id="1206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2062"/>
    <w:bookmarkStart w:name="z12238" w:id="12063"/>
    <w:p>
      <w:pPr>
        <w:spacing w:after="0"/>
        <w:ind w:left="0"/>
        <w:jc w:val="both"/>
      </w:pPr>
      <w:r>
        <w:rPr>
          <w:rFonts w:ascii="Times New Roman"/>
          <w:b w:val="false"/>
          <w:i w:val="false"/>
          <w:color w:val="000000"/>
          <w:sz w:val="28"/>
        </w:rPr>
        <w:t>
      14. Права и обязанности Управления:</w:t>
      </w:r>
    </w:p>
    <w:bookmarkEnd w:id="12063"/>
    <w:bookmarkStart w:name="z12239" w:id="12064"/>
    <w:p>
      <w:pPr>
        <w:spacing w:after="0"/>
        <w:ind w:left="0"/>
        <w:jc w:val="both"/>
      </w:pPr>
      <w:r>
        <w:rPr>
          <w:rFonts w:ascii="Times New Roman"/>
          <w:b w:val="false"/>
          <w:i w:val="false"/>
          <w:color w:val="000000"/>
          <w:sz w:val="28"/>
        </w:rPr>
        <w:t>
      1) права:</w:t>
      </w:r>
    </w:p>
    <w:bookmarkEnd w:id="12064"/>
    <w:bookmarkStart w:name="z12240" w:id="1206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2065"/>
    <w:bookmarkStart w:name="z12241" w:id="12066"/>
    <w:p>
      <w:pPr>
        <w:spacing w:after="0"/>
        <w:ind w:left="0"/>
        <w:jc w:val="both"/>
      </w:pPr>
      <w:r>
        <w:rPr>
          <w:rFonts w:ascii="Times New Roman"/>
          <w:b w:val="false"/>
          <w:i w:val="false"/>
          <w:color w:val="000000"/>
          <w:sz w:val="28"/>
        </w:rPr>
        <w:t>
      требовать от налогоплательщика (налогового агента):</w:t>
      </w:r>
    </w:p>
    <w:bookmarkEnd w:id="12066"/>
    <w:bookmarkStart w:name="z12242" w:id="1206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2067"/>
    <w:bookmarkStart w:name="z12243" w:id="1206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2068"/>
    <w:bookmarkStart w:name="z12244" w:id="1206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2069"/>
    <w:bookmarkStart w:name="z12245" w:id="1207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2070"/>
    <w:bookmarkStart w:name="z12246" w:id="1207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2071"/>
    <w:bookmarkStart w:name="z12247" w:id="1207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2072"/>
    <w:bookmarkStart w:name="z12248" w:id="1207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2073"/>
    <w:bookmarkStart w:name="z12249" w:id="1207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2074"/>
    <w:bookmarkStart w:name="z12250" w:id="1207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2075"/>
    <w:bookmarkStart w:name="z12251" w:id="1207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2076"/>
    <w:bookmarkStart w:name="z12252" w:id="1207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2077"/>
    <w:bookmarkStart w:name="z12253" w:id="1207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2078"/>
    <w:bookmarkStart w:name="z12254" w:id="1207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2079"/>
    <w:bookmarkStart w:name="z12255" w:id="1208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2080"/>
    <w:bookmarkStart w:name="z12256" w:id="1208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2081"/>
    <w:bookmarkStart w:name="z12257" w:id="1208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2082"/>
    <w:bookmarkStart w:name="z12258" w:id="1208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2083"/>
    <w:bookmarkStart w:name="z12259" w:id="1208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2084"/>
    <w:bookmarkStart w:name="z12260" w:id="1208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2085"/>
    <w:bookmarkStart w:name="z12261" w:id="1208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2086"/>
    <w:bookmarkStart w:name="z12262" w:id="1208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2087"/>
    <w:bookmarkStart w:name="z12263" w:id="1208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2088"/>
    <w:bookmarkStart w:name="z12264" w:id="1208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089"/>
    <w:bookmarkStart w:name="z12265" w:id="12090"/>
    <w:p>
      <w:pPr>
        <w:spacing w:after="0"/>
        <w:ind w:left="0"/>
        <w:jc w:val="both"/>
      </w:pPr>
      <w:r>
        <w:rPr>
          <w:rFonts w:ascii="Times New Roman"/>
          <w:b w:val="false"/>
          <w:i w:val="false"/>
          <w:color w:val="000000"/>
          <w:sz w:val="28"/>
        </w:rPr>
        <w:t>
      2) обязанности:</w:t>
      </w:r>
    </w:p>
    <w:bookmarkEnd w:id="12090"/>
    <w:bookmarkStart w:name="z12266" w:id="1209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091"/>
    <w:bookmarkStart w:name="z12267" w:id="1209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092"/>
    <w:bookmarkStart w:name="z12268" w:id="1209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093"/>
    <w:bookmarkStart w:name="z12269" w:id="1209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094"/>
    <w:bookmarkStart w:name="z12270" w:id="1209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095"/>
    <w:bookmarkStart w:name="z12271" w:id="12096"/>
    <w:p>
      <w:pPr>
        <w:spacing w:after="0"/>
        <w:ind w:left="0"/>
        <w:jc w:val="both"/>
      </w:pPr>
      <w:r>
        <w:rPr>
          <w:rFonts w:ascii="Times New Roman"/>
          <w:b w:val="false"/>
          <w:i w:val="false"/>
          <w:color w:val="000000"/>
          <w:sz w:val="28"/>
        </w:rPr>
        <w:t>
      имеющих налоговую задолженность;</w:t>
      </w:r>
    </w:p>
    <w:bookmarkEnd w:id="12096"/>
    <w:bookmarkStart w:name="z12272" w:id="1209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097"/>
    <w:bookmarkStart w:name="z12273" w:id="1209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098"/>
    <w:bookmarkStart w:name="z12274" w:id="1209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099"/>
    <w:bookmarkStart w:name="z12275" w:id="1210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100"/>
    <w:bookmarkStart w:name="z12276" w:id="1210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101"/>
    <w:bookmarkStart w:name="z12277" w:id="1210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102"/>
    <w:bookmarkStart w:name="z12278" w:id="1210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103"/>
    <w:bookmarkStart w:name="z12279" w:id="1210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104"/>
    <w:bookmarkStart w:name="z12280" w:id="1210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105"/>
    <w:bookmarkStart w:name="z12281" w:id="1210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106"/>
    <w:bookmarkStart w:name="z12282" w:id="1210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107"/>
    <w:bookmarkStart w:name="z12283" w:id="1210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108"/>
    <w:bookmarkStart w:name="z12284" w:id="1210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109"/>
    <w:bookmarkStart w:name="z12285" w:id="1211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110"/>
    <w:bookmarkStart w:name="z12286" w:id="1211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2111"/>
    <w:bookmarkStart w:name="z12287" w:id="12112"/>
    <w:p>
      <w:pPr>
        <w:spacing w:after="0"/>
        <w:ind w:left="0"/>
        <w:jc w:val="both"/>
      </w:pPr>
      <w:r>
        <w:rPr>
          <w:rFonts w:ascii="Times New Roman"/>
          <w:b w:val="false"/>
          <w:i w:val="false"/>
          <w:color w:val="000000"/>
          <w:sz w:val="28"/>
        </w:rPr>
        <w:t>
      защищать интересы государства;</w:t>
      </w:r>
    </w:p>
    <w:bookmarkEnd w:id="12112"/>
    <w:bookmarkStart w:name="z12288" w:id="1211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113"/>
    <w:bookmarkStart w:name="z12289" w:id="1211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114"/>
    <w:bookmarkStart w:name="z12290" w:id="1211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115"/>
    <w:bookmarkStart w:name="z12291" w:id="1211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116"/>
    <w:bookmarkStart w:name="z12292" w:id="12117"/>
    <w:p>
      <w:pPr>
        <w:spacing w:after="0"/>
        <w:ind w:left="0"/>
        <w:jc w:val="both"/>
      </w:pPr>
      <w:r>
        <w:rPr>
          <w:rFonts w:ascii="Times New Roman"/>
          <w:b w:val="false"/>
          <w:i w:val="false"/>
          <w:color w:val="000000"/>
          <w:sz w:val="28"/>
        </w:rPr>
        <w:t>
      15. Функции:</w:t>
      </w:r>
    </w:p>
    <w:bookmarkEnd w:id="12117"/>
    <w:bookmarkStart w:name="z12293" w:id="12118"/>
    <w:p>
      <w:pPr>
        <w:spacing w:after="0"/>
        <w:ind w:left="0"/>
        <w:jc w:val="both"/>
      </w:pPr>
      <w:r>
        <w:rPr>
          <w:rFonts w:ascii="Times New Roman"/>
          <w:b w:val="false"/>
          <w:i w:val="false"/>
          <w:color w:val="000000"/>
          <w:sz w:val="28"/>
        </w:rPr>
        <w:t>
      1) осуществление налогового контроля;</w:t>
      </w:r>
    </w:p>
    <w:bookmarkEnd w:id="12118"/>
    <w:bookmarkStart w:name="z12294" w:id="1211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119"/>
    <w:bookmarkStart w:name="z12295" w:id="1212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120"/>
    <w:bookmarkStart w:name="z12296" w:id="1212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2121"/>
    <w:bookmarkStart w:name="z12297" w:id="1212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122"/>
    <w:bookmarkStart w:name="z12298" w:id="1212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123"/>
    <w:bookmarkStart w:name="z12299" w:id="1212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124"/>
    <w:bookmarkStart w:name="z12300" w:id="1212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125"/>
    <w:bookmarkStart w:name="z12301" w:id="1212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126"/>
    <w:bookmarkStart w:name="z12302" w:id="1212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127"/>
    <w:bookmarkStart w:name="z12303" w:id="12128"/>
    <w:p>
      <w:pPr>
        <w:spacing w:after="0"/>
        <w:ind w:left="0"/>
        <w:jc w:val="both"/>
      </w:pPr>
      <w:r>
        <w:rPr>
          <w:rFonts w:ascii="Times New Roman"/>
          <w:b w:val="false"/>
          <w:i w:val="false"/>
          <w:color w:val="000000"/>
          <w:sz w:val="28"/>
        </w:rPr>
        <w:t>
      11) осуществление налогового администрирования;</w:t>
      </w:r>
    </w:p>
    <w:bookmarkEnd w:id="12128"/>
    <w:bookmarkStart w:name="z12304" w:id="1212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129"/>
    <w:bookmarkStart w:name="z12305" w:id="1213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130"/>
    <w:bookmarkStart w:name="z12306" w:id="12131"/>
    <w:p>
      <w:pPr>
        <w:spacing w:after="0"/>
        <w:ind w:left="0"/>
        <w:jc w:val="both"/>
      </w:pPr>
      <w:r>
        <w:rPr>
          <w:rFonts w:ascii="Times New Roman"/>
          <w:b w:val="false"/>
          <w:i w:val="false"/>
          <w:color w:val="000000"/>
          <w:sz w:val="28"/>
        </w:rPr>
        <w:t>
      14) использование системы управления рисками;</w:t>
      </w:r>
    </w:p>
    <w:bookmarkEnd w:id="12131"/>
    <w:bookmarkStart w:name="z12307" w:id="1213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2132"/>
    <w:bookmarkStart w:name="z12308" w:id="1213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2133"/>
    <w:bookmarkStart w:name="z12309" w:id="1213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2134"/>
    <w:bookmarkStart w:name="z12310" w:id="1213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135"/>
    <w:bookmarkStart w:name="z12311" w:id="1213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2136"/>
    <w:bookmarkStart w:name="z12312" w:id="1213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2137"/>
    <w:bookmarkStart w:name="z12313" w:id="1213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2138"/>
    <w:bookmarkStart w:name="z12314" w:id="1213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2139"/>
    <w:bookmarkStart w:name="z12315" w:id="1214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2140"/>
    <w:bookmarkStart w:name="z12316" w:id="1214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2141"/>
    <w:bookmarkStart w:name="z12317" w:id="1214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2142"/>
    <w:bookmarkStart w:name="z12318" w:id="1214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2143"/>
    <w:bookmarkStart w:name="z12319" w:id="1214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2144"/>
    <w:bookmarkStart w:name="z12320" w:id="1214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2145"/>
    <w:bookmarkStart w:name="z12321" w:id="1214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146"/>
    <w:bookmarkStart w:name="z12322" w:id="1214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2147"/>
    <w:bookmarkStart w:name="z12323" w:id="1214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2148"/>
    <w:bookmarkStart w:name="z12324" w:id="1214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2149"/>
    <w:bookmarkStart w:name="z12325" w:id="1215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2150"/>
    <w:bookmarkStart w:name="z12326" w:id="1215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2151"/>
    <w:bookmarkStart w:name="z12327" w:id="1215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152"/>
    <w:bookmarkStart w:name="z12328" w:id="1215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153"/>
    <w:bookmarkStart w:name="z12329" w:id="1215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154"/>
    <w:bookmarkStart w:name="z12330" w:id="1215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155"/>
    <w:bookmarkStart w:name="z12331" w:id="1215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156"/>
    <w:bookmarkStart w:name="z12332" w:id="1215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2157"/>
    <w:bookmarkStart w:name="z12333" w:id="1215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2158"/>
    <w:bookmarkStart w:name="z12334" w:id="1215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159"/>
    <w:bookmarkStart w:name="z12335" w:id="1216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160"/>
    <w:bookmarkStart w:name="z12336" w:id="12161"/>
    <w:p>
      <w:pPr>
        <w:spacing w:after="0"/>
        <w:ind w:left="0"/>
        <w:jc w:val="both"/>
      </w:pPr>
      <w:r>
        <w:rPr>
          <w:rFonts w:ascii="Times New Roman"/>
          <w:b w:val="false"/>
          <w:i w:val="false"/>
          <w:color w:val="000000"/>
          <w:sz w:val="28"/>
        </w:rPr>
        <w:t>
      19. Полномочия Руководителя Управления:</w:t>
      </w:r>
    </w:p>
    <w:bookmarkEnd w:id="12161"/>
    <w:bookmarkStart w:name="z12337" w:id="1216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2162"/>
    <w:bookmarkStart w:name="z12338" w:id="1216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2163"/>
    <w:bookmarkStart w:name="z12339" w:id="1216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2164"/>
    <w:bookmarkStart w:name="z12340" w:id="1216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165"/>
    <w:bookmarkStart w:name="z12341" w:id="1216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2166"/>
    <w:bookmarkStart w:name="z12342" w:id="1216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2167"/>
    <w:bookmarkStart w:name="z12343" w:id="1216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168"/>
    <w:bookmarkStart w:name="z12344" w:id="1216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2169"/>
    <w:bookmarkStart w:name="z12345" w:id="1217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2170"/>
    <w:bookmarkStart w:name="z12346" w:id="1217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2171"/>
    <w:bookmarkStart w:name="z12347" w:id="1217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172"/>
    <w:bookmarkStart w:name="z12348" w:id="1217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173"/>
    <w:bookmarkStart w:name="z12349" w:id="1217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2174"/>
    <w:bookmarkStart w:name="z12350" w:id="12175"/>
    <w:p>
      <w:pPr>
        <w:spacing w:after="0"/>
        <w:ind w:left="0"/>
        <w:jc w:val="left"/>
      </w:pPr>
      <w:r>
        <w:rPr>
          <w:rFonts w:ascii="Times New Roman"/>
          <w:b/>
          <w:i w:val="false"/>
          <w:color w:val="000000"/>
        </w:rPr>
        <w:t xml:space="preserve"> Глава 4. Имущество Управления</w:t>
      </w:r>
    </w:p>
    <w:bookmarkEnd w:id="12175"/>
    <w:bookmarkStart w:name="z12351" w:id="1217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2176"/>
    <w:bookmarkStart w:name="z12352" w:id="1217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177"/>
    <w:bookmarkStart w:name="z12353" w:id="1217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2178"/>
    <w:bookmarkStart w:name="z12354" w:id="1217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179"/>
    <w:bookmarkStart w:name="z12355" w:id="12180"/>
    <w:p>
      <w:pPr>
        <w:spacing w:after="0"/>
        <w:ind w:left="0"/>
        <w:jc w:val="left"/>
      </w:pPr>
      <w:r>
        <w:rPr>
          <w:rFonts w:ascii="Times New Roman"/>
          <w:b/>
          <w:i w:val="false"/>
          <w:color w:val="000000"/>
        </w:rPr>
        <w:t xml:space="preserve"> Глава 5. Реорганизация и упразднение Управления</w:t>
      </w:r>
    </w:p>
    <w:bookmarkEnd w:id="12180"/>
    <w:bookmarkStart w:name="z12356" w:id="1218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2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2359" w:id="12182"/>
    <w:p>
      <w:pPr>
        <w:spacing w:after="0"/>
        <w:ind w:left="0"/>
        <w:jc w:val="left"/>
      </w:pPr>
      <w:r>
        <w:rPr>
          <w:rFonts w:ascii="Times New Roman"/>
          <w:b/>
          <w:i w:val="false"/>
          <w:color w:val="000000"/>
        </w:rPr>
        <w:t xml:space="preserve"> Положение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182"/>
    <w:bookmarkStart w:name="z12360" w:id="12183"/>
    <w:p>
      <w:pPr>
        <w:spacing w:after="0"/>
        <w:ind w:left="0"/>
        <w:jc w:val="left"/>
      </w:pPr>
      <w:r>
        <w:rPr>
          <w:rFonts w:ascii="Times New Roman"/>
          <w:b/>
          <w:i w:val="false"/>
          <w:color w:val="000000"/>
        </w:rPr>
        <w:t xml:space="preserve"> Глава 1. Общие положения</w:t>
      </w:r>
    </w:p>
    <w:bookmarkEnd w:id="12183"/>
    <w:bookmarkStart w:name="z12361" w:id="12184"/>
    <w:p>
      <w:pPr>
        <w:spacing w:after="0"/>
        <w:ind w:left="0"/>
        <w:jc w:val="both"/>
      </w:pPr>
      <w:r>
        <w:rPr>
          <w:rFonts w:ascii="Times New Roman"/>
          <w:b w:val="false"/>
          <w:i w:val="false"/>
          <w:color w:val="000000"/>
          <w:sz w:val="28"/>
        </w:rPr>
        <w:t>
      1.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2184"/>
    <w:bookmarkStart w:name="z12362" w:id="12185"/>
    <w:p>
      <w:pPr>
        <w:spacing w:after="0"/>
        <w:ind w:left="0"/>
        <w:jc w:val="both"/>
      </w:pPr>
      <w:r>
        <w:rPr>
          <w:rFonts w:ascii="Times New Roman"/>
          <w:b w:val="false"/>
          <w:i w:val="false"/>
          <w:color w:val="000000"/>
          <w:sz w:val="28"/>
        </w:rPr>
        <w:t xml:space="preserve">
      1) налогового администрирования; </w:t>
      </w:r>
    </w:p>
    <w:bookmarkEnd w:id="12185"/>
    <w:bookmarkStart w:name="z12363" w:id="1218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186"/>
    <w:bookmarkStart w:name="z12364" w:id="12187"/>
    <w:p>
      <w:pPr>
        <w:spacing w:after="0"/>
        <w:ind w:left="0"/>
        <w:jc w:val="both"/>
      </w:pPr>
      <w:r>
        <w:rPr>
          <w:rFonts w:ascii="Times New Roman"/>
          <w:b w:val="false"/>
          <w:i w:val="false"/>
          <w:color w:val="000000"/>
          <w:sz w:val="28"/>
        </w:rPr>
        <w:t xml:space="preserve">
      3) оборота нефтепродуктов и биотоплива; </w:t>
      </w:r>
    </w:p>
    <w:bookmarkEnd w:id="12187"/>
    <w:bookmarkStart w:name="z12365" w:id="1218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2188"/>
    <w:bookmarkStart w:name="z12366" w:id="1218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2189"/>
    <w:bookmarkStart w:name="z12367" w:id="1219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2190"/>
    <w:bookmarkStart w:name="z12368" w:id="1219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2191"/>
    <w:bookmarkStart w:name="z12369" w:id="1219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2192"/>
    <w:bookmarkStart w:name="z12370" w:id="1219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2193"/>
    <w:bookmarkStart w:name="z12371" w:id="1219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2194"/>
    <w:bookmarkStart w:name="z12372" w:id="1219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2195"/>
    <w:bookmarkStart w:name="z12373" w:id="12196"/>
    <w:p>
      <w:pPr>
        <w:spacing w:after="0"/>
        <w:ind w:left="0"/>
        <w:jc w:val="both"/>
      </w:pPr>
      <w:r>
        <w:rPr>
          <w:rFonts w:ascii="Times New Roman"/>
          <w:b w:val="false"/>
          <w:i w:val="false"/>
          <w:color w:val="000000"/>
          <w:sz w:val="28"/>
        </w:rPr>
        <w:t xml:space="preserve">
      8. Местонахождение Управления: почтовый индекс 081100, Республика Казахстан, Жамбылская область, Шуский район, село Толе би, улица Аубакирова, 32. </w:t>
      </w:r>
    </w:p>
    <w:bookmarkEnd w:id="12196"/>
    <w:bookmarkStart w:name="z12374" w:id="1219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197"/>
    <w:bookmarkStart w:name="z12375" w:id="1219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198"/>
    <w:bookmarkStart w:name="z12376" w:id="1219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199"/>
    <w:bookmarkStart w:name="z12377" w:id="1220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2200"/>
    <w:bookmarkStart w:name="z12378" w:id="1220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2201"/>
    <w:bookmarkStart w:name="z12379" w:id="12202"/>
    <w:p>
      <w:pPr>
        <w:spacing w:after="0"/>
        <w:ind w:left="0"/>
        <w:jc w:val="left"/>
      </w:pPr>
      <w:r>
        <w:rPr>
          <w:rFonts w:ascii="Times New Roman"/>
          <w:b/>
          <w:i w:val="false"/>
          <w:color w:val="000000"/>
        </w:rPr>
        <w:t xml:space="preserve"> Глава 2. Задачи, права и обязанности Управления</w:t>
      </w:r>
    </w:p>
    <w:bookmarkEnd w:id="12202"/>
    <w:bookmarkStart w:name="z12380" w:id="12203"/>
    <w:p>
      <w:pPr>
        <w:spacing w:after="0"/>
        <w:ind w:left="0"/>
        <w:jc w:val="both"/>
      </w:pPr>
      <w:r>
        <w:rPr>
          <w:rFonts w:ascii="Times New Roman"/>
          <w:b w:val="false"/>
          <w:i w:val="false"/>
          <w:color w:val="000000"/>
          <w:sz w:val="28"/>
        </w:rPr>
        <w:t>
      13. Задачи:</w:t>
      </w:r>
    </w:p>
    <w:bookmarkEnd w:id="12203"/>
    <w:bookmarkStart w:name="z12381" w:id="1220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2204"/>
    <w:bookmarkStart w:name="z12382" w:id="1220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2205"/>
    <w:bookmarkStart w:name="z12383" w:id="1220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206"/>
    <w:bookmarkStart w:name="z12384" w:id="1220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2207"/>
    <w:bookmarkStart w:name="z12385" w:id="1220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2208"/>
    <w:bookmarkStart w:name="z12386" w:id="1220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2209"/>
    <w:bookmarkStart w:name="z12387" w:id="1221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2210"/>
    <w:bookmarkStart w:name="z12388" w:id="12211"/>
    <w:p>
      <w:pPr>
        <w:spacing w:after="0"/>
        <w:ind w:left="0"/>
        <w:jc w:val="both"/>
      </w:pPr>
      <w:r>
        <w:rPr>
          <w:rFonts w:ascii="Times New Roman"/>
          <w:b w:val="false"/>
          <w:i w:val="false"/>
          <w:color w:val="000000"/>
          <w:sz w:val="28"/>
        </w:rPr>
        <w:t>
      14. Права и обязанности Управления:</w:t>
      </w:r>
    </w:p>
    <w:bookmarkEnd w:id="12211"/>
    <w:bookmarkStart w:name="z12389" w:id="12212"/>
    <w:p>
      <w:pPr>
        <w:spacing w:after="0"/>
        <w:ind w:left="0"/>
        <w:jc w:val="both"/>
      </w:pPr>
      <w:r>
        <w:rPr>
          <w:rFonts w:ascii="Times New Roman"/>
          <w:b w:val="false"/>
          <w:i w:val="false"/>
          <w:color w:val="000000"/>
          <w:sz w:val="28"/>
        </w:rPr>
        <w:t>
      1) права:</w:t>
      </w:r>
    </w:p>
    <w:bookmarkEnd w:id="12212"/>
    <w:bookmarkStart w:name="z12390" w:id="1221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2213"/>
    <w:bookmarkStart w:name="z12391" w:id="12214"/>
    <w:p>
      <w:pPr>
        <w:spacing w:after="0"/>
        <w:ind w:left="0"/>
        <w:jc w:val="both"/>
      </w:pPr>
      <w:r>
        <w:rPr>
          <w:rFonts w:ascii="Times New Roman"/>
          <w:b w:val="false"/>
          <w:i w:val="false"/>
          <w:color w:val="000000"/>
          <w:sz w:val="28"/>
        </w:rPr>
        <w:t>
      требовать от налогоплательщика (налогового агента):</w:t>
      </w:r>
    </w:p>
    <w:bookmarkEnd w:id="12214"/>
    <w:bookmarkStart w:name="z12392" w:id="1221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2215"/>
    <w:bookmarkStart w:name="z12393" w:id="1221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2216"/>
    <w:bookmarkStart w:name="z12394" w:id="1221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2217"/>
    <w:bookmarkStart w:name="z12395" w:id="122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2218"/>
    <w:bookmarkStart w:name="z12396" w:id="1221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2219"/>
    <w:bookmarkStart w:name="z12397" w:id="1222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2220"/>
    <w:bookmarkStart w:name="z12398" w:id="1222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2221"/>
    <w:bookmarkStart w:name="z12399" w:id="1222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2222"/>
    <w:bookmarkStart w:name="z12400" w:id="1222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2223"/>
    <w:bookmarkStart w:name="z12401" w:id="1222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2224"/>
    <w:bookmarkStart w:name="z12402" w:id="1222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2225"/>
    <w:bookmarkStart w:name="z12403" w:id="1222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2226"/>
    <w:bookmarkStart w:name="z12404" w:id="1222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2227"/>
    <w:bookmarkStart w:name="z12405" w:id="1222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2228"/>
    <w:bookmarkStart w:name="z12406" w:id="1222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2229"/>
    <w:bookmarkStart w:name="z12407" w:id="1223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2230"/>
    <w:bookmarkStart w:name="z12408" w:id="1223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2231"/>
    <w:bookmarkStart w:name="z12409" w:id="1223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2232"/>
    <w:bookmarkStart w:name="z12410" w:id="1223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2233"/>
    <w:bookmarkStart w:name="z12411" w:id="1223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2234"/>
    <w:bookmarkStart w:name="z12412" w:id="1223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2235"/>
    <w:bookmarkStart w:name="z12413" w:id="1223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2236"/>
    <w:bookmarkStart w:name="z12414" w:id="1223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237"/>
    <w:bookmarkStart w:name="z12415" w:id="12238"/>
    <w:p>
      <w:pPr>
        <w:spacing w:after="0"/>
        <w:ind w:left="0"/>
        <w:jc w:val="both"/>
      </w:pPr>
      <w:r>
        <w:rPr>
          <w:rFonts w:ascii="Times New Roman"/>
          <w:b w:val="false"/>
          <w:i w:val="false"/>
          <w:color w:val="000000"/>
          <w:sz w:val="28"/>
        </w:rPr>
        <w:t>
      2) обязанности:</w:t>
      </w:r>
    </w:p>
    <w:bookmarkEnd w:id="12238"/>
    <w:bookmarkStart w:name="z12416" w:id="1223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239"/>
    <w:bookmarkStart w:name="z12417" w:id="1224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240"/>
    <w:bookmarkStart w:name="z12418" w:id="1224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241"/>
    <w:bookmarkStart w:name="z12419" w:id="1224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242"/>
    <w:bookmarkStart w:name="z12420" w:id="1224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243"/>
    <w:bookmarkStart w:name="z12421" w:id="12244"/>
    <w:p>
      <w:pPr>
        <w:spacing w:after="0"/>
        <w:ind w:left="0"/>
        <w:jc w:val="both"/>
      </w:pPr>
      <w:r>
        <w:rPr>
          <w:rFonts w:ascii="Times New Roman"/>
          <w:b w:val="false"/>
          <w:i w:val="false"/>
          <w:color w:val="000000"/>
          <w:sz w:val="28"/>
        </w:rPr>
        <w:t>
      имеющих налоговую задолженность;</w:t>
      </w:r>
    </w:p>
    <w:bookmarkEnd w:id="12244"/>
    <w:bookmarkStart w:name="z12422" w:id="1224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245"/>
    <w:bookmarkStart w:name="z12423" w:id="1224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246"/>
    <w:bookmarkStart w:name="z12424" w:id="1224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247"/>
    <w:bookmarkStart w:name="z12425" w:id="1224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248"/>
    <w:bookmarkStart w:name="z12426" w:id="1224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249"/>
    <w:bookmarkStart w:name="z12427" w:id="1225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250"/>
    <w:bookmarkStart w:name="z12428" w:id="1225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251"/>
    <w:bookmarkStart w:name="z12429" w:id="1225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252"/>
    <w:bookmarkStart w:name="z12430" w:id="1225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253"/>
    <w:bookmarkStart w:name="z12431" w:id="1225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254"/>
    <w:bookmarkStart w:name="z12432" w:id="1225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255"/>
    <w:bookmarkStart w:name="z12433" w:id="1225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256"/>
    <w:bookmarkStart w:name="z12434" w:id="1225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257"/>
    <w:bookmarkStart w:name="z12435" w:id="1225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258"/>
    <w:bookmarkStart w:name="z12436" w:id="1225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2259"/>
    <w:bookmarkStart w:name="z12437" w:id="12260"/>
    <w:p>
      <w:pPr>
        <w:spacing w:after="0"/>
        <w:ind w:left="0"/>
        <w:jc w:val="both"/>
      </w:pPr>
      <w:r>
        <w:rPr>
          <w:rFonts w:ascii="Times New Roman"/>
          <w:b w:val="false"/>
          <w:i w:val="false"/>
          <w:color w:val="000000"/>
          <w:sz w:val="28"/>
        </w:rPr>
        <w:t>
      защищать интересы государства;</w:t>
      </w:r>
    </w:p>
    <w:bookmarkEnd w:id="12260"/>
    <w:bookmarkStart w:name="z12438" w:id="1226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261"/>
    <w:bookmarkStart w:name="z12439" w:id="1226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262"/>
    <w:bookmarkStart w:name="z12440" w:id="1226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263"/>
    <w:bookmarkStart w:name="z12441" w:id="1226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264"/>
    <w:bookmarkStart w:name="z12442" w:id="12265"/>
    <w:p>
      <w:pPr>
        <w:spacing w:after="0"/>
        <w:ind w:left="0"/>
        <w:jc w:val="both"/>
      </w:pPr>
      <w:r>
        <w:rPr>
          <w:rFonts w:ascii="Times New Roman"/>
          <w:b w:val="false"/>
          <w:i w:val="false"/>
          <w:color w:val="000000"/>
          <w:sz w:val="28"/>
        </w:rPr>
        <w:t>
      15. Функции:</w:t>
      </w:r>
    </w:p>
    <w:bookmarkEnd w:id="12265"/>
    <w:bookmarkStart w:name="z12443" w:id="12266"/>
    <w:p>
      <w:pPr>
        <w:spacing w:after="0"/>
        <w:ind w:left="0"/>
        <w:jc w:val="both"/>
      </w:pPr>
      <w:r>
        <w:rPr>
          <w:rFonts w:ascii="Times New Roman"/>
          <w:b w:val="false"/>
          <w:i w:val="false"/>
          <w:color w:val="000000"/>
          <w:sz w:val="28"/>
        </w:rPr>
        <w:t>
      1) осуществление налогового контроля;</w:t>
      </w:r>
    </w:p>
    <w:bookmarkEnd w:id="12266"/>
    <w:bookmarkStart w:name="z12444" w:id="1226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267"/>
    <w:bookmarkStart w:name="z12445" w:id="1226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268"/>
    <w:bookmarkStart w:name="z12446" w:id="1226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2269"/>
    <w:bookmarkStart w:name="z12447" w:id="1227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270"/>
    <w:bookmarkStart w:name="z12448" w:id="1227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271"/>
    <w:bookmarkStart w:name="z12449" w:id="1227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272"/>
    <w:bookmarkStart w:name="z12450" w:id="1227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273"/>
    <w:bookmarkStart w:name="z12451" w:id="1227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274"/>
    <w:bookmarkStart w:name="z12452" w:id="1227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275"/>
    <w:bookmarkStart w:name="z12453" w:id="12276"/>
    <w:p>
      <w:pPr>
        <w:spacing w:after="0"/>
        <w:ind w:left="0"/>
        <w:jc w:val="both"/>
      </w:pPr>
      <w:r>
        <w:rPr>
          <w:rFonts w:ascii="Times New Roman"/>
          <w:b w:val="false"/>
          <w:i w:val="false"/>
          <w:color w:val="000000"/>
          <w:sz w:val="28"/>
        </w:rPr>
        <w:t>
      11) осуществление налогового администрирования;</w:t>
      </w:r>
    </w:p>
    <w:bookmarkEnd w:id="12276"/>
    <w:bookmarkStart w:name="z12454" w:id="1227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277"/>
    <w:bookmarkStart w:name="z12455" w:id="1227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278"/>
    <w:bookmarkStart w:name="z12456" w:id="12279"/>
    <w:p>
      <w:pPr>
        <w:spacing w:after="0"/>
        <w:ind w:left="0"/>
        <w:jc w:val="both"/>
      </w:pPr>
      <w:r>
        <w:rPr>
          <w:rFonts w:ascii="Times New Roman"/>
          <w:b w:val="false"/>
          <w:i w:val="false"/>
          <w:color w:val="000000"/>
          <w:sz w:val="28"/>
        </w:rPr>
        <w:t>
      14) использование системы управления рисками;</w:t>
      </w:r>
    </w:p>
    <w:bookmarkEnd w:id="12279"/>
    <w:bookmarkStart w:name="z12457" w:id="1228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2280"/>
    <w:bookmarkStart w:name="z12458" w:id="1228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2281"/>
    <w:bookmarkStart w:name="z12459" w:id="1228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2282"/>
    <w:bookmarkStart w:name="z12460" w:id="1228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283"/>
    <w:bookmarkStart w:name="z12461" w:id="1228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2284"/>
    <w:bookmarkStart w:name="z12462" w:id="1228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2285"/>
    <w:bookmarkStart w:name="z12463" w:id="1228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2286"/>
    <w:bookmarkStart w:name="z12464" w:id="1228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2287"/>
    <w:bookmarkStart w:name="z12465" w:id="1228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2288"/>
    <w:bookmarkStart w:name="z12466" w:id="1228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2289"/>
    <w:bookmarkStart w:name="z12467" w:id="1229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2290"/>
    <w:bookmarkStart w:name="z12468" w:id="1229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2291"/>
    <w:bookmarkStart w:name="z12469" w:id="1229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2292"/>
    <w:bookmarkStart w:name="z12470" w:id="1229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2293"/>
    <w:bookmarkStart w:name="z12471" w:id="1229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294"/>
    <w:bookmarkStart w:name="z12472" w:id="1229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2295"/>
    <w:bookmarkStart w:name="z12473" w:id="1229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2296"/>
    <w:bookmarkStart w:name="z12474" w:id="1229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2297"/>
    <w:bookmarkStart w:name="z12475" w:id="1229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2298"/>
    <w:bookmarkStart w:name="z12476" w:id="1229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2299"/>
    <w:bookmarkStart w:name="z12477" w:id="1230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300"/>
    <w:bookmarkStart w:name="z12478" w:id="1230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301"/>
    <w:bookmarkStart w:name="z12479" w:id="1230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302"/>
    <w:bookmarkStart w:name="z12480" w:id="1230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303"/>
    <w:bookmarkStart w:name="z12481" w:id="1230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304"/>
    <w:bookmarkStart w:name="z12482" w:id="1230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2305"/>
    <w:bookmarkStart w:name="z12483" w:id="1230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2306"/>
    <w:bookmarkStart w:name="z12484" w:id="1230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307"/>
    <w:bookmarkStart w:name="z12485" w:id="1230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308"/>
    <w:bookmarkStart w:name="z12486" w:id="12309"/>
    <w:p>
      <w:pPr>
        <w:spacing w:after="0"/>
        <w:ind w:left="0"/>
        <w:jc w:val="both"/>
      </w:pPr>
      <w:r>
        <w:rPr>
          <w:rFonts w:ascii="Times New Roman"/>
          <w:b w:val="false"/>
          <w:i w:val="false"/>
          <w:color w:val="000000"/>
          <w:sz w:val="28"/>
        </w:rPr>
        <w:t>
      19. Полномочия Руководителя Управления:</w:t>
      </w:r>
    </w:p>
    <w:bookmarkEnd w:id="12309"/>
    <w:bookmarkStart w:name="z12487" w:id="1231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2310"/>
    <w:bookmarkStart w:name="z12488" w:id="1231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2311"/>
    <w:bookmarkStart w:name="z12489" w:id="1231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2312"/>
    <w:bookmarkStart w:name="z12490" w:id="1231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313"/>
    <w:bookmarkStart w:name="z12491" w:id="1231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2314"/>
    <w:bookmarkStart w:name="z12492" w:id="1231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2315"/>
    <w:bookmarkStart w:name="z12493" w:id="1231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316"/>
    <w:bookmarkStart w:name="z12494" w:id="1231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2317"/>
    <w:bookmarkStart w:name="z12495" w:id="1231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2318"/>
    <w:bookmarkStart w:name="z12496" w:id="1231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2319"/>
    <w:bookmarkStart w:name="z12497" w:id="1232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320"/>
    <w:bookmarkStart w:name="z12498" w:id="1232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321"/>
    <w:bookmarkStart w:name="z12499" w:id="1232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2322"/>
    <w:bookmarkStart w:name="z12500" w:id="12323"/>
    <w:p>
      <w:pPr>
        <w:spacing w:after="0"/>
        <w:ind w:left="0"/>
        <w:jc w:val="left"/>
      </w:pPr>
      <w:r>
        <w:rPr>
          <w:rFonts w:ascii="Times New Roman"/>
          <w:b/>
          <w:i w:val="false"/>
          <w:color w:val="000000"/>
        </w:rPr>
        <w:t xml:space="preserve"> Глава 4. Имущество Управления</w:t>
      </w:r>
    </w:p>
    <w:bookmarkEnd w:id="12323"/>
    <w:bookmarkStart w:name="z12501" w:id="1232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2324"/>
    <w:bookmarkStart w:name="z12502" w:id="1232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325"/>
    <w:bookmarkStart w:name="z12503" w:id="1232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2326"/>
    <w:bookmarkStart w:name="z12504" w:id="1232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327"/>
    <w:bookmarkStart w:name="z12505" w:id="12328"/>
    <w:p>
      <w:pPr>
        <w:spacing w:after="0"/>
        <w:ind w:left="0"/>
        <w:jc w:val="left"/>
      </w:pPr>
      <w:r>
        <w:rPr>
          <w:rFonts w:ascii="Times New Roman"/>
          <w:b/>
          <w:i w:val="false"/>
          <w:color w:val="000000"/>
        </w:rPr>
        <w:t xml:space="preserve"> Глава 5. Реорганизация и упразднение Управления</w:t>
      </w:r>
    </w:p>
    <w:bookmarkEnd w:id="12328"/>
    <w:bookmarkStart w:name="z12506" w:id="1232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2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2509" w:id="12330"/>
    <w:p>
      <w:pPr>
        <w:spacing w:after="0"/>
        <w:ind w:left="0"/>
        <w:jc w:val="left"/>
      </w:pPr>
      <w:r>
        <w:rPr>
          <w:rFonts w:ascii="Times New Roman"/>
          <w:b/>
          <w:i w:val="false"/>
          <w:color w:val="000000"/>
        </w:rPr>
        <w:t xml:space="preserve"> Положение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330"/>
    <w:bookmarkStart w:name="z12510" w:id="12331"/>
    <w:p>
      <w:pPr>
        <w:spacing w:after="0"/>
        <w:ind w:left="0"/>
        <w:jc w:val="left"/>
      </w:pPr>
      <w:r>
        <w:rPr>
          <w:rFonts w:ascii="Times New Roman"/>
          <w:b/>
          <w:i w:val="false"/>
          <w:color w:val="000000"/>
        </w:rPr>
        <w:t xml:space="preserve"> Глава 1. Общие положения</w:t>
      </w:r>
    </w:p>
    <w:bookmarkEnd w:id="12331"/>
    <w:bookmarkStart w:name="z12511" w:id="12332"/>
    <w:p>
      <w:pPr>
        <w:spacing w:after="0"/>
        <w:ind w:left="0"/>
        <w:jc w:val="both"/>
      </w:pPr>
      <w:r>
        <w:rPr>
          <w:rFonts w:ascii="Times New Roman"/>
          <w:b w:val="false"/>
          <w:i w:val="false"/>
          <w:color w:val="000000"/>
          <w:sz w:val="28"/>
        </w:rPr>
        <w:t>
      1.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2332"/>
    <w:bookmarkStart w:name="z12512" w:id="12333"/>
    <w:p>
      <w:pPr>
        <w:spacing w:after="0"/>
        <w:ind w:left="0"/>
        <w:jc w:val="both"/>
      </w:pPr>
      <w:r>
        <w:rPr>
          <w:rFonts w:ascii="Times New Roman"/>
          <w:b w:val="false"/>
          <w:i w:val="false"/>
          <w:color w:val="000000"/>
          <w:sz w:val="28"/>
        </w:rPr>
        <w:t xml:space="preserve">
      1) налогового администрирования; </w:t>
      </w:r>
    </w:p>
    <w:bookmarkEnd w:id="12333"/>
    <w:bookmarkStart w:name="z12513" w:id="1233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334"/>
    <w:bookmarkStart w:name="z12514" w:id="12335"/>
    <w:p>
      <w:pPr>
        <w:spacing w:after="0"/>
        <w:ind w:left="0"/>
        <w:jc w:val="both"/>
      </w:pPr>
      <w:r>
        <w:rPr>
          <w:rFonts w:ascii="Times New Roman"/>
          <w:b w:val="false"/>
          <w:i w:val="false"/>
          <w:color w:val="000000"/>
          <w:sz w:val="28"/>
        </w:rPr>
        <w:t xml:space="preserve">
      3) оборота нефтепродуктов и биотоплива; </w:t>
      </w:r>
    </w:p>
    <w:bookmarkEnd w:id="12335"/>
    <w:bookmarkStart w:name="z12515" w:id="1233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2336"/>
    <w:bookmarkStart w:name="z12516" w:id="1233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2337"/>
    <w:bookmarkStart w:name="z12517" w:id="1233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2338"/>
    <w:bookmarkStart w:name="z12518" w:id="1233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2339"/>
    <w:bookmarkStart w:name="z12519" w:id="1234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2340"/>
    <w:bookmarkStart w:name="z12520" w:id="1234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2341"/>
    <w:bookmarkStart w:name="z12521" w:id="1234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2342"/>
    <w:bookmarkStart w:name="z12522" w:id="1234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2343"/>
    <w:bookmarkStart w:name="z12523" w:id="12344"/>
    <w:p>
      <w:pPr>
        <w:spacing w:after="0"/>
        <w:ind w:left="0"/>
        <w:jc w:val="both"/>
      </w:pPr>
      <w:r>
        <w:rPr>
          <w:rFonts w:ascii="Times New Roman"/>
          <w:b w:val="false"/>
          <w:i w:val="false"/>
          <w:color w:val="000000"/>
          <w:sz w:val="28"/>
        </w:rPr>
        <w:t xml:space="preserve">
      8. Местонахождение Управления: почтовый индекс 080700, Республика Казахстан, Жамбылская область, Сарысуский район, город Жанатас, 1 микрорайон, 18. </w:t>
      </w:r>
    </w:p>
    <w:bookmarkEnd w:id="12344"/>
    <w:bookmarkStart w:name="z12524" w:id="1234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345"/>
    <w:bookmarkStart w:name="z12525" w:id="1234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346"/>
    <w:bookmarkStart w:name="z12526" w:id="1234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347"/>
    <w:bookmarkStart w:name="z12527" w:id="1234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2348"/>
    <w:bookmarkStart w:name="z12528" w:id="1234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2349"/>
    <w:bookmarkStart w:name="z12529" w:id="12350"/>
    <w:p>
      <w:pPr>
        <w:spacing w:after="0"/>
        <w:ind w:left="0"/>
        <w:jc w:val="left"/>
      </w:pPr>
      <w:r>
        <w:rPr>
          <w:rFonts w:ascii="Times New Roman"/>
          <w:b/>
          <w:i w:val="false"/>
          <w:color w:val="000000"/>
        </w:rPr>
        <w:t xml:space="preserve"> Глава 2. Задачи, права и обязанности Управления</w:t>
      </w:r>
    </w:p>
    <w:bookmarkEnd w:id="12350"/>
    <w:bookmarkStart w:name="z12530" w:id="12351"/>
    <w:p>
      <w:pPr>
        <w:spacing w:after="0"/>
        <w:ind w:left="0"/>
        <w:jc w:val="both"/>
      </w:pPr>
      <w:r>
        <w:rPr>
          <w:rFonts w:ascii="Times New Roman"/>
          <w:b w:val="false"/>
          <w:i w:val="false"/>
          <w:color w:val="000000"/>
          <w:sz w:val="28"/>
        </w:rPr>
        <w:t>
      13. Задачи:</w:t>
      </w:r>
    </w:p>
    <w:bookmarkEnd w:id="12351"/>
    <w:bookmarkStart w:name="z12531" w:id="1235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2352"/>
    <w:bookmarkStart w:name="z12532" w:id="1235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2353"/>
    <w:bookmarkStart w:name="z12533" w:id="1235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354"/>
    <w:bookmarkStart w:name="z12534" w:id="1235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2355"/>
    <w:bookmarkStart w:name="z12535" w:id="1235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2356"/>
    <w:bookmarkStart w:name="z12536" w:id="1235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2357"/>
    <w:bookmarkStart w:name="z12537" w:id="1235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2358"/>
    <w:bookmarkStart w:name="z12538" w:id="12359"/>
    <w:p>
      <w:pPr>
        <w:spacing w:after="0"/>
        <w:ind w:left="0"/>
        <w:jc w:val="both"/>
      </w:pPr>
      <w:r>
        <w:rPr>
          <w:rFonts w:ascii="Times New Roman"/>
          <w:b w:val="false"/>
          <w:i w:val="false"/>
          <w:color w:val="000000"/>
          <w:sz w:val="28"/>
        </w:rPr>
        <w:t>
      14. Права и обязанности Управления:</w:t>
      </w:r>
    </w:p>
    <w:bookmarkEnd w:id="12359"/>
    <w:bookmarkStart w:name="z12539" w:id="12360"/>
    <w:p>
      <w:pPr>
        <w:spacing w:after="0"/>
        <w:ind w:left="0"/>
        <w:jc w:val="both"/>
      </w:pPr>
      <w:r>
        <w:rPr>
          <w:rFonts w:ascii="Times New Roman"/>
          <w:b w:val="false"/>
          <w:i w:val="false"/>
          <w:color w:val="000000"/>
          <w:sz w:val="28"/>
        </w:rPr>
        <w:t>
      1) права:</w:t>
      </w:r>
    </w:p>
    <w:bookmarkEnd w:id="12360"/>
    <w:bookmarkStart w:name="z12540" w:id="1236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2361"/>
    <w:bookmarkStart w:name="z12541" w:id="12362"/>
    <w:p>
      <w:pPr>
        <w:spacing w:after="0"/>
        <w:ind w:left="0"/>
        <w:jc w:val="both"/>
      </w:pPr>
      <w:r>
        <w:rPr>
          <w:rFonts w:ascii="Times New Roman"/>
          <w:b w:val="false"/>
          <w:i w:val="false"/>
          <w:color w:val="000000"/>
          <w:sz w:val="28"/>
        </w:rPr>
        <w:t>
      требовать от налогоплательщика (налогового агента):</w:t>
      </w:r>
    </w:p>
    <w:bookmarkEnd w:id="12362"/>
    <w:bookmarkStart w:name="z12542" w:id="1236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2363"/>
    <w:bookmarkStart w:name="z12543" w:id="1236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2364"/>
    <w:bookmarkStart w:name="z12544" w:id="1236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2365"/>
    <w:bookmarkStart w:name="z12545" w:id="1236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2366"/>
    <w:bookmarkStart w:name="z12546" w:id="1236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2367"/>
    <w:bookmarkStart w:name="z12547" w:id="1236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2368"/>
    <w:bookmarkStart w:name="z12548" w:id="1236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2369"/>
    <w:bookmarkStart w:name="z12549" w:id="1237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2370"/>
    <w:bookmarkStart w:name="z12550" w:id="1237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2371"/>
    <w:bookmarkStart w:name="z12551" w:id="1237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2372"/>
    <w:bookmarkStart w:name="z12552" w:id="1237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2373"/>
    <w:bookmarkStart w:name="z12553" w:id="1237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2374"/>
    <w:bookmarkStart w:name="z12554" w:id="1237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2375"/>
    <w:bookmarkStart w:name="z12555" w:id="1237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2376"/>
    <w:bookmarkStart w:name="z12556" w:id="1237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2377"/>
    <w:bookmarkStart w:name="z12557" w:id="1237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2378"/>
    <w:bookmarkStart w:name="z12558" w:id="1237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2379"/>
    <w:bookmarkStart w:name="z12559" w:id="1238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2380"/>
    <w:bookmarkStart w:name="z12560" w:id="1238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2381"/>
    <w:bookmarkStart w:name="z12561" w:id="1238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2382"/>
    <w:bookmarkStart w:name="z12562" w:id="1238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2383"/>
    <w:bookmarkStart w:name="z12563" w:id="1238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2384"/>
    <w:bookmarkStart w:name="z12564" w:id="1238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385"/>
    <w:bookmarkStart w:name="z12565" w:id="12386"/>
    <w:p>
      <w:pPr>
        <w:spacing w:after="0"/>
        <w:ind w:left="0"/>
        <w:jc w:val="both"/>
      </w:pPr>
      <w:r>
        <w:rPr>
          <w:rFonts w:ascii="Times New Roman"/>
          <w:b w:val="false"/>
          <w:i w:val="false"/>
          <w:color w:val="000000"/>
          <w:sz w:val="28"/>
        </w:rPr>
        <w:t>
      2) обязанности:</w:t>
      </w:r>
    </w:p>
    <w:bookmarkEnd w:id="12386"/>
    <w:bookmarkStart w:name="z12566" w:id="1238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387"/>
    <w:bookmarkStart w:name="z12567" w:id="1238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388"/>
    <w:bookmarkStart w:name="z12568" w:id="1238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389"/>
    <w:bookmarkStart w:name="z12569" w:id="1239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390"/>
    <w:bookmarkStart w:name="z12570" w:id="1239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391"/>
    <w:bookmarkStart w:name="z12571" w:id="12392"/>
    <w:p>
      <w:pPr>
        <w:spacing w:after="0"/>
        <w:ind w:left="0"/>
        <w:jc w:val="both"/>
      </w:pPr>
      <w:r>
        <w:rPr>
          <w:rFonts w:ascii="Times New Roman"/>
          <w:b w:val="false"/>
          <w:i w:val="false"/>
          <w:color w:val="000000"/>
          <w:sz w:val="28"/>
        </w:rPr>
        <w:t>
      имеющих налоговую задолженность;</w:t>
      </w:r>
    </w:p>
    <w:bookmarkEnd w:id="12392"/>
    <w:bookmarkStart w:name="z12572" w:id="1239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393"/>
    <w:bookmarkStart w:name="z12573" w:id="1239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394"/>
    <w:bookmarkStart w:name="z12574" w:id="1239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395"/>
    <w:bookmarkStart w:name="z12575" w:id="1239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396"/>
    <w:bookmarkStart w:name="z12576" w:id="1239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397"/>
    <w:bookmarkStart w:name="z12577" w:id="1239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398"/>
    <w:bookmarkStart w:name="z12578" w:id="1239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399"/>
    <w:bookmarkStart w:name="z12579" w:id="1240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400"/>
    <w:bookmarkStart w:name="z12580" w:id="1240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401"/>
    <w:bookmarkStart w:name="z12581" w:id="1240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402"/>
    <w:bookmarkStart w:name="z12582" w:id="1240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403"/>
    <w:bookmarkStart w:name="z12583" w:id="1240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404"/>
    <w:bookmarkStart w:name="z12584" w:id="1240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405"/>
    <w:bookmarkStart w:name="z12585" w:id="1240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406"/>
    <w:bookmarkStart w:name="z12586" w:id="1240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2407"/>
    <w:bookmarkStart w:name="z12587" w:id="12408"/>
    <w:p>
      <w:pPr>
        <w:spacing w:after="0"/>
        <w:ind w:left="0"/>
        <w:jc w:val="both"/>
      </w:pPr>
      <w:r>
        <w:rPr>
          <w:rFonts w:ascii="Times New Roman"/>
          <w:b w:val="false"/>
          <w:i w:val="false"/>
          <w:color w:val="000000"/>
          <w:sz w:val="28"/>
        </w:rPr>
        <w:t>
      защищать интересы государства;</w:t>
      </w:r>
    </w:p>
    <w:bookmarkEnd w:id="12408"/>
    <w:bookmarkStart w:name="z12588" w:id="1240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409"/>
    <w:bookmarkStart w:name="z12589" w:id="1241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410"/>
    <w:bookmarkStart w:name="z12590" w:id="1241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411"/>
    <w:bookmarkStart w:name="z12591" w:id="1241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412"/>
    <w:bookmarkStart w:name="z12592" w:id="12413"/>
    <w:p>
      <w:pPr>
        <w:spacing w:after="0"/>
        <w:ind w:left="0"/>
        <w:jc w:val="both"/>
      </w:pPr>
      <w:r>
        <w:rPr>
          <w:rFonts w:ascii="Times New Roman"/>
          <w:b w:val="false"/>
          <w:i w:val="false"/>
          <w:color w:val="000000"/>
          <w:sz w:val="28"/>
        </w:rPr>
        <w:t>
      15. Функции:</w:t>
      </w:r>
    </w:p>
    <w:bookmarkEnd w:id="12413"/>
    <w:bookmarkStart w:name="z12593" w:id="12414"/>
    <w:p>
      <w:pPr>
        <w:spacing w:after="0"/>
        <w:ind w:left="0"/>
        <w:jc w:val="both"/>
      </w:pPr>
      <w:r>
        <w:rPr>
          <w:rFonts w:ascii="Times New Roman"/>
          <w:b w:val="false"/>
          <w:i w:val="false"/>
          <w:color w:val="000000"/>
          <w:sz w:val="28"/>
        </w:rPr>
        <w:t>
      1) осуществление налогового контроля;</w:t>
      </w:r>
    </w:p>
    <w:bookmarkEnd w:id="12414"/>
    <w:bookmarkStart w:name="z12594" w:id="1241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415"/>
    <w:bookmarkStart w:name="z12595" w:id="1241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416"/>
    <w:bookmarkStart w:name="z12596" w:id="1241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2417"/>
    <w:bookmarkStart w:name="z12597" w:id="1241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418"/>
    <w:bookmarkStart w:name="z12598" w:id="1241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419"/>
    <w:bookmarkStart w:name="z12599" w:id="1242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420"/>
    <w:bookmarkStart w:name="z12600" w:id="1242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421"/>
    <w:bookmarkStart w:name="z12601" w:id="1242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422"/>
    <w:bookmarkStart w:name="z12602" w:id="1242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423"/>
    <w:bookmarkStart w:name="z12603" w:id="12424"/>
    <w:p>
      <w:pPr>
        <w:spacing w:after="0"/>
        <w:ind w:left="0"/>
        <w:jc w:val="both"/>
      </w:pPr>
      <w:r>
        <w:rPr>
          <w:rFonts w:ascii="Times New Roman"/>
          <w:b w:val="false"/>
          <w:i w:val="false"/>
          <w:color w:val="000000"/>
          <w:sz w:val="28"/>
        </w:rPr>
        <w:t>
      11) осуществление налогового администрирования;</w:t>
      </w:r>
    </w:p>
    <w:bookmarkEnd w:id="12424"/>
    <w:bookmarkStart w:name="z12604" w:id="1242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425"/>
    <w:bookmarkStart w:name="z12605" w:id="1242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426"/>
    <w:bookmarkStart w:name="z12606" w:id="12427"/>
    <w:p>
      <w:pPr>
        <w:spacing w:after="0"/>
        <w:ind w:left="0"/>
        <w:jc w:val="both"/>
      </w:pPr>
      <w:r>
        <w:rPr>
          <w:rFonts w:ascii="Times New Roman"/>
          <w:b w:val="false"/>
          <w:i w:val="false"/>
          <w:color w:val="000000"/>
          <w:sz w:val="28"/>
        </w:rPr>
        <w:t>
      14) использование системы управления рисками;</w:t>
      </w:r>
    </w:p>
    <w:bookmarkEnd w:id="12427"/>
    <w:bookmarkStart w:name="z12607" w:id="1242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2428"/>
    <w:bookmarkStart w:name="z12608" w:id="1242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2429"/>
    <w:bookmarkStart w:name="z12609" w:id="1243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2430"/>
    <w:bookmarkStart w:name="z12610" w:id="1243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431"/>
    <w:bookmarkStart w:name="z12611" w:id="1243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2432"/>
    <w:bookmarkStart w:name="z12612" w:id="1243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2433"/>
    <w:bookmarkStart w:name="z12613" w:id="1243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2434"/>
    <w:bookmarkStart w:name="z12614" w:id="1243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2435"/>
    <w:bookmarkStart w:name="z12615" w:id="1243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2436"/>
    <w:bookmarkStart w:name="z12616" w:id="1243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2437"/>
    <w:bookmarkStart w:name="z12617" w:id="1243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2438"/>
    <w:bookmarkStart w:name="z12618" w:id="1243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2439"/>
    <w:bookmarkStart w:name="z12619" w:id="1244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2440"/>
    <w:bookmarkStart w:name="z12620" w:id="1244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2441"/>
    <w:bookmarkStart w:name="z12621" w:id="1244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442"/>
    <w:bookmarkStart w:name="z12622" w:id="1244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2443"/>
    <w:bookmarkStart w:name="z12623" w:id="1244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2444"/>
    <w:bookmarkStart w:name="z12624" w:id="1244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2445"/>
    <w:bookmarkStart w:name="z12625" w:id="1244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2446"/>
    <w:bookmarkStart w:name="z12626" w:id="1244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2447"/>
    <w:bookmarkStart w:name="z12627" w:id="1244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448"/>
    <w:bookmarkStart w:name="z12628" w:id="1244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449"/>
    <w:bookmarkStart w:name="z12629" w:id="1245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450"/>
    <w:bookmarkStart w:name="z12630" w:id="1245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451"/>
    <w:bookmarkStart w:name="z12631" w:id="1245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452"/>
    <w:bookmarkStart w:name="z12632" w:id="1245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2453"/>
    <w:bookmarkStart w:name="z12633" w:id="1245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2454"/>
    <w:bookmarkStart w:name="z12634" w:id="1245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455"/>
    <w:bookmarkStart w:name="z12635" w:id="12456"/>
    <w:p>
      <w:pPr>
        <w:spacing w:after="0"/>
        <w:ind w:left="0"/>
        <w:jc w:val="both"/>
      </w:pPr>
      <w:r>
        <w:rPr>
          <w:rFonts w:ascii="Times New Roman"/>
          <w:b w:val="false"/>
          <w:i w:val="false"/>
          <w:color w:val="000000"/>
          <w:sz w:val="28"/>
        </w:rPr>
        <w:t>
      18. Полномочия Руководителя Управления:</w:t>
      </w:r>
    </w:p>
    <w:bookmarkEnd w:id="12456"/>
    <w:bookmarkStart w:name="z12636" w:id="1245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2457"/>
    <w:bookmarkStart w:name="z12637" w:id="1245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2458"/>
    <w:bookmarkStart w:name="z12638" w:id="1245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2459"/>
    <w:bookmarkStart w:name="z12639" w:id="1246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460"/>
    <w:bookmarkStart w:name="z12640" w:id="1246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2461"/>
    <w:bookmarkStart w:name="z12641" w:id="1246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2462"/>
    <w:bookmarkStart w:name="z12642" w:id="1246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463"/>
    <w:bookmarkStart w:name="z12643" w:id="1246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2464"/>
    <w:bookmarkStart w:name="z12644" w:id="1246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2465"/>
    <w:bookmarkStart w:name="z12645" w:id="1246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2466"/>
    <w:bookmarkStart w:name="z12646" w:id="1246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467"/>
    <w:bookmarkStart w:name="z12647" w:id="1246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468"/>
    <w:bookmarkStart w:name="z12648" w:id="12469"/>
    <w:p>
      <w:pPr>
        <w:spacing w:after="0"/>
        <w:ind w:left="0"/>
        <w:jc w:val="left"/>
      </w:pPr>
      <w:r>
        <w:rPr>
          <w:rFonts w:ascii="Times New Roman"/>
          <w:b/>
          <w:i w:val="false"/>
          <w:color w:val="000000"/>
        </w:rPr>
        <w:t xml:space="preserve"> Глава 4. Имущество Управления</w:t>
      </w:r>
    </w:p>
    <w:bookmarkEnd w:id="12469"/>
    <w:bookmarkStart w:name="z12649" w:id="1247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2470"/>
    <w:bookmarkStart w:name="z12650" w:id="1247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471"/>
    <w:bookmarkStart w:name="z12651" w:id="1247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2472"/>
    <w:bookmarkStart w:name="z12652" w:id="1247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473"/>
    <w:bookmarkStart w:name="z12653" w:id="12474"/>
    <w:p>
      <w:pPr>
        <w:spacing w:after="0"/>
        <w:ind w:left="0"/>
        <w:jc w:val="left"/>
      </w:pPr>
      <w:r>
        <w:rPr>
          <w:rFonts w:ascii="Times New Roman"/>
          <w:b/>
          <w:i w:val="false"/>
          <w:color w:val="000000"/>
        </w:rPr>
        <w:t xml:space="preserve"> Глава 5. Реорганизация и упразднение Управления</w:t>
      </w:r>
    </w:p>
    <w:bookmarkEnd w:id="12474"/>
    <w:bookmarkStart w:name="z12654" w:id="1247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2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2657" w:id="12476"/>
    <w:p>
      <w:pPr>
        <w:spacing w:after="0"/>
        <w:ind w:left="0"/>
        <w:jc w:val="left"/>
      </w:pPr>
      <w:r>
        <w:rPr>
          <w:rFonts w:ascii="Times New Roman"/>
          <w:b/>
          <w:i w:val="false"/>
          <w:color w:val="000000"/>
        </w:rPr>
        <w:t xml:space="preserve"> Положение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476"/>
    <w:bookmarkStart w:name="z12658" w:id="12477"/>
    <w:p>
      <w:pPr>
        <w:spacing w:after="0"/>
        <w:ind w:left="0"/>
        <w:jc w:val="left"/>
      </w:pPr>
      <w:r>
        <w:rPr>
          <w:rFonts w:ascii="Times New Roman"/>
          <w:b/>
          <w:i w:val="false"/>
          <w:color w:val="000000"/>
        </w:rPr>
        <w:t xml:space="preserve"> Глава 1. Общие положения</w:t>
      </w:r>
    </w:p>
    <w:bookmarkEnd w:id="12477"/>
    <w:bookmarkStart w:name="z12659" w:id="12478"/>
    <w:p>
      <w:pPr>
        <w:spacing w:after="0"/>
        <w:ind w:left="0"/>
        <w:jc w:val="both"/>
      </w:pPr>
      <w:r>
        <w:rPr>
          <w:rFonts w:ascii="Times New Roman"/>
          <w:b w:val="false"/>
          <w:i w:val="false"/>
          <w:color w:val="000000"/>
          <w:sz w:val="28"/>
        </w:rPr>
        <w:t>
      1.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Жамбылской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2478"/>
    <w:bookmarkStart w:name="z12660" w:id="12479"/>
    <w:p>
      <w:pPr>
        <w:spacing w:after="0"/>
        <w:ind w:left="0"/>
        <w:jc w:val="both"/>
      </w:pPr>
      <w:r>
        <w:rPr>
          <w:rFonts w:ascii="Times New Roman"/>
          <w:b w:val="false"/>
          <w:i w:val="false"/>
          <w:color w:val="000000"/>
          <w:sz w:val="28"/>
        </w:rPr>
        <w:t xml:space="preserve">
      1) налогового администрирования; </w:t>
      </w:r>
    </w:p>
    <w:bookmarkEnd w:id="12479"/>
    <w:bookmarkStart w:name="z12661" w:id="1248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480"/>
    <w:bookmarkStart w:name="z12662" w:id="12481"/>
    <w:p>
      <w:pPr>
        <w:spacing w:after="0"/>
        <w:ind w:left="0"/>
        <w:jc w:val="both"/>
      </w:pPr>
      <w:r>
        <w:rPr>
          <w:rFonts w:ascii="Times New Roman"/>
          <w:b w:val="false"/>
          <w:i w:val="false"/>
          <w:color w:val="000000"/>
          <w:sz w:val="28"/>
        </w:rPr>
        <w:t xml:space="preserve">
      3) оборота нефтепродуктов и биотоплива; </w:t>
      </w:r>
    </w:p>
    <w:bookmarkEnd w:id="12481"/>
    <w:bookmarkStart w:name="z12663" w:id="1248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2482"/>
    <w:bookmarkStart w:name="z12664" w:id="1248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2483"/>
    <w:bookmarkStart w:name="z12665" w:id="1248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2484"/>
    <w:bookmarkStart w:name="z12666" w:id="1248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2485"/>
    <w:bookmarkStart w:name="z12667" w:id="1248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2486"/>
    <w:bookmarkStart w:name="z12668" w:id="1248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2487"/>
    <w:bookmarkStart w:name="z12669" w:id="1248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2488"/>
    <w:bookmarkStart w:name="z12670" w:id="1248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2489"/>
    <w:bookmarkStart w:name="z12671" w:id="12490"/>
    <w:p>
      <w:pPr>
        <w:spacing w:after="0"/>
        <w:ind w:left="0"/>
        <w:jc w:val="both"/>
      </w:pPr>
      <w:r>
        <w:rPr>
          <w:rFonts w:ascii="Times New Roman"/>
          <w:b w:val="false"/>
          <w:i w:val="false"/>
          <w:color w:val="000000"/>
          <w:sz w:val="28"/>
        </w:rPr>
        <w:t xml:space="preserve">
      8. Местонахождение Управления: почтовый индекс 080800, Республика Казахстан, Жамбылская область, Таласский район, город Каратау, улица А.Молдагуловой, 26. </w:t>
      </w:r>
    </w:p>
    <w:bookmarkEnd w:id="12490"/>
    <w:bookmarkStart w:name="z12672" w:id="1249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2491"/>
    <w:bookmarkStart w:name="z12673" w:id="1249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492"/>
    <w:bookmarkStart w:name="z12674" w:id="1249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493"/>
    <w:bookmarkStart w:name="z12675" w:id="1249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2494"/>
    <w:bookmarkStart w:name="z12676" w:id="1249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2495"/>
    <w:bookmarkStart w:name="z12677" w:id="12496"/>
    <w:p>
      <w:pPr>
        <w:spacing w:after="0"/>
        <w:ind w:left="0"/>
        <w:jc w:val="left"/>
      </w:pPr>
      <w:r>
        <w:rPr>
          <w:rFonts w:ascii="Times New Roman"/>
          <w:b/>
          <w:i w:val="false"/>
          <w:color w:val="000000"/>
        </w:rPr>
        <w:t xml:space="preserve"> Глава 2. Задачи, права и обязанности Управления</w:t>
      </w:r>
    </w:p>
    <w:bookmarkEnd w:id="12496"/>
    <w:bookmarkStart w:name="z12678" w:id="12497"/>
    <w:p>
      <w:pPr>
        <w:spacing w:after="0"/>
        <w:ind w:left="0"/>
        <w:jc w:val="both"/>
      </w:pPr>
      <w:r>
        <w:rPr>
          <w:rFonts w:ascii="Times New Roman"/>
          <w:b w:val="false"/>
          <w:i w:val="false"/>
          <w:color w:val="000000"/>
          <w:sz w:val="28"/>
        </w:rPr>
        <w:t>
      13. Задачи:</w:t>
      </w:r>
    </w:p>
    <w:bookmarkEnd w:id="12497"/>
    <w:bookmarkStart w:name="z12679" w:id="1249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2498"/>
    <w:bookmarkStart w:name="z12680" w:id="1249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2499"/>
    <w:bookmarkStart w:name="z12681" w:id="1250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500"/>
    <w:bookmarkStart w:name="z12682" w:id="1250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2501"/>
    <w:bookmarkStart w:name="z12683" w:id="1250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2502"/>
    <w:bookmarkStart w:name="z12684" w:id="1250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2503"/>
    <w:bookmarkStart w:name="z12685" w:id="1250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2504"/>
    <w:bookmarkStart w:name="z12686" w:id="12505"/>
    <w:p>
      <w:pPr>
        <w:spacing w:after="0"/>
        <w:ind w:left="0"/>
        <w:jc w:val="both"/>
      </w:pPr>
      <w:r>
        <w:rPr>
          <w:rFonts w:ascii="Times New Roman"/>
          <w:b w:val="false"/>
          <w:i w:val="false"/>
          <w:color w:val="000000"/>
          <w:sz w:val="28"/>
        </w:rPr>
        <w:t>
      14. Права и обязанности Управления:</w:t>
      </w:r>
    </w:p>
    <w:bookmarkEnd w:id="12505"/>
    <w:bookmarkStart w:name="z12687" w:id="12506"/>
    <w:p>
      <w:pPr>
        <w:spacing w:after="0"/>
        <w:ind w:left="0"/>
        <w:jc w:val="both"/>
      </w:pPr>
      <w:r>
        <w:rPr>
          <w:rFonts w:ascii="Times New Roman"/>
          <w:b w:val="false"/>
          <w:i w:val="false"/>
          <w:color w:val="000000"/>
          <w:sz w:val="28"/>
        </w:rPr>
        <w:t>
      1) права:</w:t>
      </w:r>
    </w:p>
    <w:bookmarkEnd w:id="12506"/>
    <w:bookmarkStart w:name="z12688" w:id="1250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2507"/>
    <w:bookmarkStart w:name="z12689" w:id="12508"/>
    <w:p>
      <w:pPr>
        <w:spacing w:after="0"/>
        <w:ind w:left="0"/>
        <w:jc w:val="both"/>
      </w:pPr>
      <w:r>
        <w:rPr>
          <w:rFonts w:ascii="Times New Roman"/>
          <w:b w:val="false"/>
          <w:i w:val="false"/>
          <w:color w:val="000000"/>
          <w:sz w:val="28"/>
        </w:rPr>
        <w:t>
      требовать от налогоплательщика (налогового агента):</w:t>
      </w:r>
    </w:p>
    <w:bookmarkEnd w:id="12508"/>
    <w:bookmarkStart w:name="z12690" w:id="1250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2509"/>
    <w:bookmarkStart w:name="z12691" w:id="1251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2510"/>
    <w:bookmarkStart w:name="z12692" w:id="1251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2511"/>
    <w:bookmarkStart w:name="z12693" w:id="1251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2512"/>
    <w:bookmarkStart w:name="z12694" w:id="1251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2513"/>
    <w:bookmarkStart w:name="z12695" w:id="1251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2514"/>
    <w:bookmarkStart w:name="z12696" w:id="1251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2515"/>
    <w:bookmarkStart w:name="z12697" w:id="1251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2516"/>
    <w:bookmarkStart w:name="z12698" w:id="1251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2517"/>
    <w:bookmarkStart w:name="z12699" w:id="1251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2518"/>
    <w:bookmarkStart w:name="z12700" w:id="1251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2519"/>
    <w:bookmarkStart w:name="z12701" w:id="1252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2520"/>
    <w:bookmarkStart w:name="z12702" w:id="1252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2521"/>
    <w:bookmarkStart w:name="z12703" w:id="1252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2522"/>
    <w:bookmarkStart w:name="z12704" w:id="1252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2523"/>
    <w:bookmarkStart w:name="z12705" w:id="1252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2524"/>
    <w:bookmarkStart w:name="z12706" w:id="1252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2525"/>
    <w:bookmarkStart w:name="z12707" w:id="1252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2526"/>
    <w:bookmarkStart w:name="z12708" w:id="1252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2527"/>
    <w:bookmarkStart w:name="z12709" w:id="1252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2528"/>
    <w:bookmarkStart w:name="z12710" w:id="1252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2529"/>
    <w:bookmarkStart w:name="z12711" w:id="1253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2530"/>
    <w:bookmarkStart w:name="z12712" w:id="1253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531"/>
    <w:bookmarkStart w:name="z12713" w:id="12532"/>
    <w:p>
      <w:pPr>
        <w:spacing w:after="0"/>
        <w:ind w:left="0"/>
        <w:jc w:val="both"/>
      </w:pPr>
      <w:r>
        <w:rPr>
          <w:rFonts w:ascii="Times New Roman"/>
          <w:b w:val="false"/>
          <w:i w:val="false"/>
          <w:color w:val="000000"/>
          <w:sz w:val="28"/>
        </w:rPr>
        <w:t>
      2) обязанности:</w:t>
      </w:r>
    </w:p>
    <w:bookmarkEnd w:id="12532"/>
    <w:bookmarkStart w:name="z12714" w:id="1253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533"/>
    <w:bookmarkStart w:name="z12715" w:id="1253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534"/>
    <w:bookmarkStart w:name="z12716" w:id="1253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535"/>
    <w:bookmarkStart w:name="z12717" w:id="1253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536"/>
    <w:bookmarkStart w:name="z12718" w:id="1253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537"/>
    <w:bookmarkStart w:name="z12719" w:id="12538"/>
    <w:p>
      <w:pPr>
        <w:spacing w:after="0"/>
        <w:ind w:left="0"/>
        <w:jc w:val="both"/>
      </w:pPr>
      <w:r>
        <w:rPr>
          <w:rFonts w:ascii="Times New Roman"/>
          <w:b w:val="false"/>
          <w:i w:val="false"/>
          <w:color w:val="000000"/>
          <w:sz w:val="28"/>
        </w:rPr>
        <w:t>
      имеющих налоговую задолженность;</w:t>
      </w:r>
    </w:p>
    <w:bookmarkEnd w:id="12538"/>
    <w:bookmarkStart w:name="z12720" w:id="1253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539"/>
    <w:bookmarkStart w:name="z12721" w:id="1254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540"/>
    <w:bookmarkStart w:name="z12722" w:id="1254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541"/>
    <w:bookmarkStart w:name="z12723" w:id="1254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542"/>
    <w:bookmarkStart w:name="z12724" w:id="1254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543"/>
    <w:bookmarkStart w:name="z12725" w:id="1254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544"/>
    <w:bookmarkStart w:name="z12726" w:id="1254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545"/>
    <w:bookmarkStart w:name="z12727" w:id="1254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546"/>
    <w:bookmarkStart w:name="z12728" w:id="1254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547"/>
    <w:bookmarkStart w:name="z12729" w:id="1254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548"/>
    <w:bookmarkStart w:name="z12730" w:id="1254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549"/>
    <w:bookmarkStart w:name="z12731" w:id="1255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550"/>
    <w:bookmarkStart w:name="z12732" w:id="1255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551"/>
    <w:bookmarkStart w:name="z12733" w:id="1255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552"/>
    <w:bookmarkStart w:name="z12734" w:id="1255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2553"/>
    <w:bookmarkStart w:name="z12735" w:id="12554"/>
    <w:p>
      <w:pPr>
        <w:spacing w:after="0"/>
        <w:ind w:left="0"/>
        <w:jc w:val="both"/>
      </w:pPr>
      <w:r>
        <w:rPr>
          <w:rFonts w:ascii="Times New Roman"/>
          <w:b w:val="false"/>
          <w:i w:val="false"/>
          <w:color w:val="000000"/>
          <w:sz w:val="28"/>
        </w:rPr>
        <w:t>
      защищать интересы государства;</w:t>
      </w:r>
    </w:p>
    <w:bookmarkEnd w:id="12554"/>
    <w:bookmarkStart w:name="z12736" w:id="1255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555"/>
    <w:bookmarkStart w:name="z12737" w:id="1255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556"/>
    <w:bookmarkStart w:name="z12738" w:id="1255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557"/>
    <w:bookmarkStart w:name="z12739" w:id="1255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558"/>
    <w:bookmarkStart w:name="z12740" w:id="12559"/>
    <w:p>
      <w:pPr>
        <w:spacing w:after="0"/>
        <w:ind w:left="0"/>
        <w:jc w:val="both"/>
      </w:pPr>
      <w:r>
        <w:rPr>
          <w:rFonts w:ascii="Times New Roman"/>
          <w:b w:val="false"/>
          <w:i w:val="false"/>
          <w:color w:val="000000"/>
          <w:sz w:val="28"/>
        </w:rPr>
        <w:t>
      15. Функции:</w:t>
      </w:r>
    </w:p>
    <w:bookmarkEnd w:id="12559"/>
    <w:bookmarkStart w:name="z12741" w:id="12560"/>
    <w:p>
      <w:pPr>
        <w:spacing w:after="0"/>
        <w:ind w:left="0"/>
        <w:jc w:val="both"/>
      </w:pPr>
      <w:r>
        <w:rPr>
          <w:rFonts w:ascii="Times New Roman"/>
          <w:b w:val="false"/>
          <w:i w:val="false"/>
          <w:color w:val="000000"/>
          <w:sz w:val="28"/>
        </w:rPr>
        <w:t>
      1) осуществление налогового контроля;</w:t>
      </w:r>
    </w:p>
    <w:bookmarkEnd w:id="12560"/>
    <w:bookmarkStart w:name="z12742" w:id="1256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561"/>
    <w:bookmarkStart w:name="z12743" w:id="1256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562"/>
    <w:bookmarkStart w:name="z12744" w:id="1256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2563"/>
    <w:bookmarkStart w:name="z12745" w:id="1256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564"/>
    <w:bookmarkStart w:name="z12746" w:id="1256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565"/>
    <w:bookmarkStart w:name="z12747" w:id="1256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566"/>
    <w:bookmarkStart w:name="z12748" w:id="1256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567"/>
    <w:bookmarkStart w:name="z12749" w:id="1256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568"/>
    <w:bookmarkStart w:name="z12750" w:id="1256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569"/>
    <w:bookmarkStart w:name="z12751" w:id="12570"/>
    <w:p>
      <w:pPr>
        <w:spacing w:after="0"/>
        <w:ind w:left="0"/>
        <w:jc w:val="both"/>
      </w:pPr>
      <w:r>
        <w:rPr>
          <w:rFonts w:ascii="Times New Roman"/>
          <w:b w:val="false"/>
          <w:i w:val="false"/>
          <w:color w:val="000000"/>
          <w:sz w:val="28"/>
        </w:rPr>
        <w:t>
      11) осуществление налогового администрирования;</w:t>
      </w:r>
    </w:p>
    <w:bookmarkEnd w:id="12570"/>
    <w:bookmarkStart w:name="z12752" w:id="1257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571"/>
    <w:bookmarkStart w:name="z12753" w:id="1257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572"/>
    <w:bookmarkStart w:name="z12754" w:id="12573"/>
    <w:p>
      <w:pPr>
        <w:spacing w:after="0"/>
        <w:ind w:left="0"/>
        <w:jc w:val="both"/>
      </w:pPr>
      <w:r>
        <w:rPr>
          <w:rFonts w:ascii="Times New Roman"/>
          <w:b w:val="false"/>
          <w:i w:val="false"/>
          <w:color w:val="000000"/>
          <w:sz w:val="28"/>
        </w:rPr>
        <w:t>
      14) использование системы управления рисками;</w:t>
      </w:r>
    </w:p>
    <w:bookmarkEnd w:id="12573"/>
    <w:bookmarkStart w:name="z12755" w:id="1257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2574"/>
    <w:bookmarkStart w:name="z12756" w:id="1257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2575"/>
    <w:bookmarkStart w:name="z12757" w:id="1257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2576"/>
    <w:bookmarkStart w:name="z12758" w:id="1257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577"/>
    <w:bookmarkStart w:name="z12759" w:id="1257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2578"/>
    <w:bookmarkStart w:name="z12760" w:id="1257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2579"/>
    <w:bookmarkStart w:name="z12761" w:id="1258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2580"/>
    <w:bookmarkStart w:name="z12762" w:id="1258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2581"/>
    <w:bookmarkStart w:name="z12763" w:id="1258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2582"/>
    <w:bookmarkStart w:name="z12764" w:id="1258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2583"/>
    <w:bookmarkStart w:name="z12765" w:id="1258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2584"/>
    <w:bookmarkStart w:name="z12766" w:id="1258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2585"/>
    <w:bookmarkStart w:name="z12767" w:id="1258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2586"/>
    <w:bookmarkStart w:name="z12768" w:id="1258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2587"/>
    <w:bookmarkStart w:name="z12769" w:id="1258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588"/>
    <w:bookmarkStart w:name="z12770" w:id="1258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2589"/>
    <w:bookmarkStart w:name="z12771" w:id="1259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2590"/>
    <w:bookmarkStart w:name="z12772" w:id="1259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2591"/>
    <w:bookmarkStart w:name="z12773" w:id="1259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2592"/>
    <w:bookmarkStart w:name="z12774" w:id="1259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2593"/>
    <w:bookmarkStart w:name="z12775" w:id="1259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594"/>
    <w:bookmarkStart w:name="z12776" w:id="1259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595"/>
    <w:bookmarkStart w:name="z12777" w:id="1259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596"/>
    <w:bookmarkStart w:name="z12778" w:id="1259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597"/>
    <w:bookmarkStart w:name="z12779" w:id="1259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598"/>
    <w:bookmarkStart w:name="z12780" w:id="1259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2599"/>
    <w:bookmarkStart w:name="z12781" w:id="1260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2600"/>
    <w:bookmarkStart w:name="z12782" w:id="1260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601"/>
    <w:bookmarkStart w:name="z12783" w:id="12602"/>
    <w:p>
      <w:pPr>
        <w:spacing w:after="0"/>
        <w:ind w:left="0"/>
        <w:jc w:val="both"/>
      </w:pPr>
      <w:r>
        <w:rPr>
          <w:rFonts w:ascii="Times New Roman"/>
          <w:b w:val="false"/>
          <w:i w:val="false"/>
          <w:color w:val="000000"/>
          <w:sz w:val="28"/>
        </w:rPr>
        <w:t>
      18. Полномочия Руководителя Управления:</w:t>
      </w:r>
    </w:p>
    <w:bookmarkEnd w:id="12602"/>
    <w:bookmarkStart w:name="z12784" w:id="1260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2603"/>
    <w:bookmarkStart w:name="z12785" w:id="1260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2604"/>
    <w:bookmarkStart w:name="z12786" w:id="1260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2605"/>
    <w:bookmarkStart w:name="z12787" w:id="1260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606"/>
    <w:bookmarkStart w:name="z12788" w:id="1260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2607"/>
    <w:bookmarkStart w:name="z12789" w:id="1260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2608"/>
    <w:bookmarkStart w:name="z12790" w:id="1260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609"/>
    <w:bookmarkStart w:name="z12791" w:id="1261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2610"/>
    <w:bookmarkStart w:name="z12792" w:id="1261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2611"/>
    <w:bookmarkStart w:name="z12793" w:id="1261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2612"/>
    <w:bookmarkStart w:name="z12794" w:id="1261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613"/>
    <w:bookmarkStart w:name="z12795" w:id="1261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2614"/>
    <w:bookmarkStart w:name="z12796" w:id="12615"/>
    <w:p>
      <w:pPr>
        <w:spacing w:after="0"/>
        <w:ind w:left="0"/>
        <w:jc w:val="left"/>
      </w:pPr>
      <w:r>
        <w:rPr>
          <w:rFonts w:ascii="Times New Roman"/>
          <w:b/>
          <w:i w:val="false"/>
          <w:color w:val="000000"/>
        </w:rPr>
        <w:t xml:space="preserve"> Глава 4. Имущество Управления</w:t>
      </w:r>
    </w:p>
    <w:bookmarkEnd w:id="12615"/>
    <w:bookmarkStart w:name="z12797" w:id="1261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2616"/>
    <w:bookmarkStart w:name="z12798" w:id="1261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617"/>
    <w:bookmarkStart w:name="z12799" w:id="1261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2618"/>
    <w:bookmarkStart w:name="z12800" w:id="1261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619"/>
    <w:bookmarkStart w:name="z12801" w:id="12620"/>
    <w:p>
      <w:pPr>
        <w:spacing w:after="0"/>
        <w:ind w:left="0"/>
        <w:jc w:val="left"/>
      </w:pPr>
      <w:r>
        <w:rPr>
          <w:rFonts w:ascii="Times New Roman"/>
          <w:b/>
          <w:i w:val="false"/>
          <w:color w:val="000000"/>
        </w:rPr>
        <w:t xml:space="preserve"> Глава 5. Реорганизация и упразднение Управления</w:t>
      </w:r>
    </w:p>
    <w:bookmarkEnd w:id="12620"/>
    <w:bookmarkStart w:name="z12802" w:id="1262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2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2805" w:id="12622"/>
    <w:p>
      <w:pPr>
        <w:spacing w:after="0"/>
        <w:ind w:left="0"/>
        <w:jc w:val="left"/>
      </w:pPr>
      <w:r>
        <w:rPr>
          <w:rFonts w:ascii="Times New Roman"/>
          <w:b/>
          <w:i w:val="false"/>
          <w:color w:val="000000"/>
        </w:rPr>
        <w:t xml:space="preserve"> Положение о Департаменте государственных доходов по Западно-Казахстанской области Комитета государственных доходов Министерства финансов Республики Казахстан</w:t>
      </w:r>
    </w:p>
    <w:bookmarkEnd w:id="12622"/>
    <w:bookmarkStart w:name="z12806" w:id="12623"/>
    <w:p>
      <w:pPr>
        <w:spacing w:after="0"/>
        <w:ind w:left="0"/>
        <w:jc w:val="left"/>
      </w:pPr>
      <w:r>
        <w:rPr>
          <w:rFonts w:ascii="Times New Roman"/>
          <w:b/>
          <w:i w:val="false"/>
          <w:color w:val="000000"/>
        </w:rPr>
        <w:t xml:space="preserve"> Глава 1. Общие положения</w:t>
      </w:r>
    </w:p>
    <w:bookmarkEnd w:id="12623"/>
    <w:bookmarkStart w:name="z12807" w:id="12624"/>
    <w:p>
      <w:pPr>
        <w:spacing w:after="0"/>
        <w:ind w:left="0"/>
        <w:jc w:val="both"/>
      </w:pPr>
      <w:r>
        <w:rPr>
          <w:rFonts w:ascii="Times New Roman"/>
          <w:b w:val="false"/>
          <w:i w:val="false"/>
          <w:color w:val="000000"/>
          <w:sz w:val="28"/>
        </w:rPr>
        <w:t>
      1. Департамент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12624"/>
    <w:bookmarkStart w:name="z12808" w:id="12625"/>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12625"/>
    <w:bookmarkStart w:name="z12809" w:id="1262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626"/>
    <w:bookmarkStart w:name="z12810" w:id="12627"/>
    <w:p>
      <w:pPr>
        <w:spacing w:after="0"/>
        <w:ind w:left="0"/>
        <w:jc w:val="both"/>
      </w:pPr>
      <w:r>
        <w:rPr>
          <w:rFonts w:ascii="Times New Roman"/>
          <w:b w:val="false"/>
          <w:i w:val="false"/>
          <w:color w:val="000000"/>
          <w:sz w:val="28"/>
        </w:rPr>
        <w:t xml:space="preserve">
      3) оборота нефтепродуктов и биотоплива; </w:t>
      </w:r>
    </w:p>
    <w:bookmarkEnd w:id="12627"/>
    <w:bookmarkStart w:name="z12811" w:id="12628"/>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12628"/>
    <w:bookmarkStart w:name="z12812" w:id="12629"/>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2629"/>
    <w:bookmarkStart w:name="z12813" w:id="12630"/>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12630"/>
    <w:bookmarkStart w:name="z12814" w:id="1263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2631"/>
    <w:bookmarkStart w:name="z12815" w:id="1263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2632"/>
    <w:bookmarkStart w:name="z12816" w:id="1263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2633"/>
    <w:bookmarkStart w:name="z12817" w:id="12634"/>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2634"/>
    <w:bookmarkStart w:name="z12818" w:id="12635"/>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2635"/>
    <w:bookmarkStart w:name="z12819" w:id="12636"/>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12636"/>
    <w:bookmarkStart w:name="z12820" w:id="12637"/>
    <w:p>
      <w:pPr>
        <w:spacing w:after="0"/>
        <w:ind w:left="0"/>
        <w:jc w:val="both"/>
      </w:pPr>
      <w:r>
        <w:rPr>
          <w:rFonts w:ascii="Times New Roman"/>
          <w:b w:val="false"/>
          <w:i w:val="false"/>
          <w:color w:val="000000"/>
          <w:sz w:val="28"/>
        </w:rPr>
        <w:t xml:space="preserve">
      8. Местонахождение Департамента: почтовый индекс 090000, Республика Казахстан, Западно-Казахстанская область, город Уральск, улица Амангелді Каримуллин, 2/2. </w:t>
      </w:r>
    </w:p>
    <w:bookmarkEnd w:id="12637"/>
    <w:bookmarkStart w:name="z12821" w:id="12638"/>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12638"/>
    <w:bookmarkStart w:name="z12822" w:id="1263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639"/>
    <w:bookmarkStart w:name="z12823" w:id="12640"/>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2640"/>
    <w:bookmarkStart w:name="z12824" w:id="1264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2641"/>
    <w:bookmarkStart w:name="z12825" w:id="1264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2642"/>
    <w:bookmarkStart w:name="z12826" w:id="12643"/>
    <w:p>
      <w:pPr>
        <w:spacing w:after="0"/>
        <w:ind w:left="0"/>
        <w:jc w:val="left"/>
      </w:pPr>
      <w:r>
        <w:rPr>
          <w:rFonts w:ascii="Times New Roman"/>
          <w:b/>
          <w:i w:val="false"/>
          <w:color w:val="000000"/>
        </w:rPr>
        <w:t xml:space="preserve"> Глава 2. Задачи, права и обязанности Департамента</w:t>
      </w:r>
    </w:p>
    <w:bookmarkEnd w:id="12643"/>
    <w:bookmarkStart w:name="z12827" w:id="12644"/>
    <w:p>
      <w:pPr>
        <w:spacing w:after="0"/>
        <w:ind w:left="0"/>
        <w:jc w:val="both"/>
      </w:pPr>
      <w:r>
        <w:rPr>
          <w:rFonts w:ascii="Times New Roman"/>
          <w:b w:val="false"/>
          <w:i w:val="false"/>
          <w:color w:val="000000"/>
          <w:sz w:val="28"/>
        </w:rPr>
        <w:t>
      13. Задачи:</w:t>
      </w:r>
    </w:p>
    <w:bookmarkEnd w:id="12644"/>
    <w:bookmarkStart w:name="z12828" w:id="12645"/>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2645"/>
    <w:bookmarkStart w:name="z12829" w:id="1264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12646"/>
    <w:bookmarkStart w:name="z12830" w:id="1264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647"/>
    <w:bookmarkStart w:name="z12831" w:id="1264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2648"/>
    <w:bookmarkStart w:name="z12832" w:id="12649"/>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12649"/>
    <w:bookmarkStart w:name="z12833" w:id="12650"/>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12650"/>
    <w:bookmarkStart w:name="z12834" w:id="12651"/>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12651"/>
    <w:bookmarkStart w:name="z12835" w:id="12652"/>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2652"/>
    <w:bookmarkStart w:name="z12836" w:id="12653"/>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12653"/>
    <w:bookmarkStart w:name="z12837" w:id="12654"/>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12654"/>
    <w:bookmarkStart w:name="z12838" w:id="12655"/>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12655"/>
    <w:bookmarkStart w:name="z12839" w:id="12656"/>
    <w:p>
      <w:pPr>
        <w:spacing w:after="0"/>
        <w:ind w:left="0"/>
        <w:jc w:val="both"/>
      </w:pPr>
      <w:r>
        <w:rPr>
          <w:rFonts w:ascii="Times New Roman"/>
          <w:b w:val="false"/>
          <w:i w:val="false"/>
          <w:color w:val="000000"/>
          <w:sz w:val="28"/>
        </w:rPr>
        <w:t>
      14. Права и обязанности Департамента:</w:t>
      </w:r>
    </w:p>
    <w:bookmarkEnd w:id="12656"/>
    <w:bookmarkStart w:name="z12840" w:id="12657"/>
    <w:p>
      <w:pPr>
        <w:spacing w:after="0"/>
        <w:ind w:left="0"/>
        <w:jc w:val="both"/>
      </w:pPr>
      <w:r>
        <w:rPr>
          <w:rFonts w:ascii="Times New Roman"/>
          <w:b w:val="false"/>
          <w:i w:val="false"/>
          <w:color w:val="000000"/>
          <w:sz w:val="28"/>
        </w:rPr>
        <w:t>
      1) права:</w:t>
      </w:r>
    </w:p>
    <w:bookmarkEnd w:id="12657"/>
    <w:bookmarkStart w:name="z12841" w:id="12658"/>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12658"/>
    <w:bookmarkStart w:name="z12842" w:id="1265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2659"/>
    <w:bookmarkStart w:name="z12843" w:id="12660"/>
    <w:p>
      <w:pPr>
        <w:spacing w:after="0"/>
        <w:ind w:left="0"/>
        <w:jc w:val="both"/>
      </w:pPr>
      <w:r>
        <w:rPr>
          <w:rFonts w:ascii="Times New Roman"/>
          <w:b w:val="false"/>
          <w:i w:val="false"/>
          <w:color w:val="000000"/>
          <w:sz w:val="28"/>
        </w:rPr>
        <w:t>
      требовать от налогоплательщика (налогового агента):</w:t>
      </w:r>
    </w:p>
    <w:bookmarkEnd w:id="12660"/>
    <w:bookmarkStart w:name="z12844" w:id="1266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2661"/>
    <w:bookmarkStart w:name="z12845" w:id="1266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2662"/>
    <w:bookmarkStart w:name="z12846" w:id="1266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2663"/>
    <w:bookmarkStart w:name="z12847" w:id="126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2664"/>
    <w:bookmarkStart w:name="z12848" w:id="1266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2665"/>
    <w:bookmarkStart w:name="z12849" w:id="1266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2666"/>
    <w:bookmarkStart w:name="z12850" w:id="1266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2667"/>
    <w:bookmarkStart w:name="z12851" w:id="1266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2668"/>
    <w:bookmarkStart w:name="z12852" w:id="1266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2669"/>
    <w:bookmarkStart w:name="z12853" w:id="12670"/>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12670"/>
    <w:bookmarkStart w:name="z12854" w:id="12671"/>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12671"/>
    <w:bookmarkStart w:name="z12855" w:id="12672"/>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12672"/>
    <w:bookmarkStart w:name="z12856" w:id="12673"/>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12673"/>
    <w:bookmarkStart w:name="z12857" w:id="12674"/>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12674"/>
    <w:bookmarkStart w:name="z12858" w:id="1267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2675"/>
    <w:bookmarkStart w:name="z12859" w:id="12676"/>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12676"/>
    <w:bookmarkStart w:name="z12860" w:id="12677"/>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12677"/>
    <w:bookmarkStart w:name="z12861" w:id="12678"/>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12678"/>
    <w:bookmarkStart w:name="z12862" w:id="1267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12679"/>
    <w:bookmarkStart w:name="z12863" w:id="1268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2680"/>
    <w:bookmarkStart w:name="z12864" w:id="12681"/>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12681"/>
    <w:bookmarkStart w:name="z12865" w:id="12682"/>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12682"/>
    <w:bookmarkStart w:name="z12866" w:id="1268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2683"/>
    <w:bookmarkStart w:name="z12867" w:id="12684"/>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12684"/>
    <w:bookmarkStart w:name="z12868" w:id="12685"/>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12685"/>
    <w:bookmarkStart w:name="z12869" w:id="12686"/>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12686"/>
    <w:bookmarkStart w:name="z12870" w:id="12687"/>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12687"/>
    <w:bookmarkStart w:name="z12871" w:id="1268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2688"/>
    <w:bookmarkStart w:name="z12872" w:id="1268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2689"/>
    <w:bookmarkStart w:name="z12873" w:id="1269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2690"/>
    <w:bookmarkStart w:name="z12874" w:id="1269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2691"/>
    <w:bookmarkStart w:name="z12875" w:id="1269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2692"/>
    <w:bookmarkStart w:name="z12876" w:id="1269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12693"/>
    <w:bookmarkStart w:name="z12877" w:id="12694"/>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12694"/>
    <w:bookmarkStart w:name="z12878" w:id="1269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695"/>
    <w:bookmarkStart w:name="z12879" w:id="12696"/>
    <w:p>
      <w:pPr>
        <w:spacing w:after="0"/>
        <w:ind w:left="0"/>
        <w:jc w:val="both"/>
      </w:pPr>
      <w:r>
        <w:rPr>
          <w:rFonts w:ascii="Times New Roman"/>
          <w:b w:val="false"/>
          <w:i w:val="false"/>
          <w:color w:val="000000"/>
          <w:sz w:val="28"/>
        </w:rPr>
        <w:t>
      2) обязанности:</w:t>
      </w:r>
    </w:p>
    <w:bookmarkEnd w:id="12696"/>
    <w:bookmarkStart w:name="z12880" w:id="1269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697"/>
    <w:bookmarkStart w:name="z12881" w:id="1269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698"/>
    <w:bookmarkStart w:name="z12882" w:id="1269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699"/>
    <w:bookmarkStart w:name="z12883" w:id="1270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700"/>
    <w:bookmarkStart w:name="z12884" w:id="1270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701"/>
    <w:bookmarkStart w:name="z12885" w:id="12702"/>
    <w:p>
      <w:pPr>
        <w:spacing w:after="0"/>
        <w:ind w:left="0"/>
        <w:jc w:val="both"/>
      </w:pPr>
      <w:r>
        <w:rPr>
          <w:rFonts w:ascii="Times New Roman"/>
          <w:b w:val="false"/>
          <w:i w:val="false"/>
          <w:color w:val="000000"/>
          <w:sz w:val="28"/>
        </w:rPr>
        <w:t>
      имеющих налоговую задолженность;</w:t>
      </w:r>
    </w:p>
    <w:bookmarkEnd w:id="12702"/>
    <w:bookmarkStart w:name="z12886" w:id="1270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703"/>
    <w:bookmarkStart w:name="z12887" w:id="1270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704"/>
    <w:bookmarkStart w:name="z12888" w:id="1270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705"/>
    <w:bookmarkStart w:name="z12889" w:id="1270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706"/>
    <w:bookmarkStart w:name="z12890" w:id="1270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707"/>
    <w:bookmarkStart w:name="z12891" w:id="1270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708"/>
    <w:bookmarkStart w:name="z12892" w:id="1270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709"/>
    <w:bookmarkStart w:name="z12893" w:id="1271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710"/>
    <w:bookmarkStart w:name="z12894" w:id="12711"/>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12711"/>
    <w:bookmarkStart w:name="z12895" w:id="1271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712"/>
    <w:bookmarkStart w:name="z12896" w:id="1271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713"/>
    <w:bookmarkStart w:name="z12897" w:id="1271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714"/>
    <w:bookmarkStart w:name="z12898" w:id="12715"/>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12715"/>
    <w:bookmarkStart w:name="z12899" w:id="12716"/>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12716"/>
    <w:bookmarkStart w:name="z12900" w:id="12717"/>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2717"/>
    <w:bookmarkStart w:name="z12901" w:id="12718"/>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12718"/>
    <w:bookmarkStart w:name="z12902" w:id="12719"/>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12719"/>
    <w:bookmarkStart w:name="z12903" w:id="12720"/>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12720"/>
    <w:bookmarkStart w:name="z12904" w:id="12721"/>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12721"/>
    <w:bookmarkStart w:name="z12905" w:id="12722"/>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12722"/>
    <w:bookmarkStart w:name="z12906" w:id="12723"/>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2723"/>
    <w:bookmarkStart w:name="z12907" w:id="12724"/>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12724"/>
    <w:bookmarkStart w:name="z12908" w:id="1272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725"/>
    <w:bookmarkStart w:name="z12909" w:id="12726"/>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12726"/>
    <w:bookmarkStart w:name="z12910" w:id="12727"/>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12727"/>
    <w:bookmarkStart w:name="z12911" w:id="1272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728"/>
    <w:bookmarkStart w:name="z12912" w:id="1272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729"/>
    <w:bookmarkStart w:name="z12913" w:id="12730"/>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12730"/>
    <w:bookmarkStart w:name="z12914" w:id="12731"/>
    <w:p>
      <w:pPr>
        <w:spacing w:after="0"/>
        <w:ind w:left="0"/>
        <w:jc w:val="both"/>
      </w:pPr>
      <w:r>
        <w:rPr>
          <w:rFonts w:ascii="Times New Roman"/>
          <w:b w:val="false"/>
          <w:i w:val="false"/>
          <w:color w:val="000000"/>
          <w:sz w:val="28"/>
        </w:rPr>
        <w:t>
      защищать интересы государства;</w:t>
      </w:r>
    </w:p>
    <w:bookmarkEnd w:id="12731"/>
    <w:bookmarkStart w:name="z12915" w:id="1273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732"/>
    <w:bookmarkStart w:name="z12916" w:id="1273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733"/>
    <w:bookmarkStart w:name="z12917" w:id="12734"/>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12734"/>
    <w:bookmarkStart w:name="z12918" w:id="1273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735"/>
    <w:bookmarkStart w:name="z12919" w:id="1273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736"/>
    <w:bookmarkStart w:name="z12920" w:id="12737"/>
    <w:p>
      <w:pPr>
        <w:spacing w:after="0"/>
        <w:ind w:left="0"/>
        <w:jc w:val="both"/>
      </w:pPr>
      <w:r>
        <w:rPr>
          <w:rFonts w:ascii="Times New Roman"/>
          <w:b w:val="false"/>
          <w:i w:val="false"/>
          <w:color w:val="000000"/>
          <w:sz w:val="28"/>
        </w:rPr>
        <w:t>
      15. Функции:</w:t>
      </w:r>
    </w:p>
    <w:bookmarkEnd w:id="12737"/>
    <w:bookmarkStart w:name="z12921" w:id="12738"/>
    <w:p>
      <w:pPr>
        <w:spacing w:after="0"/>
        <w:ind w:left="0"/>
        <w:jc w:val="both"/>
      </w:pPr>
      <w:r>
        <w:rPr>
          <w:rFonts w:ascii="Times New Roman"/>
          <w:b w:val="false"/>
          <w:i w:val="false"/>
          <w:color w:val="000000"/>
          <w:sz w:val="28"/>
        </w:rPr>
        <w:t>
      1) осуществление налогового контроля;</w:t>
      </w:r>
    </w:p>
    <w:bookmarkEnd w:id="12738"/>
    <w:bookmarkStart w:name="z12922" w:id="1273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739"/>
    <w:bookmarkStart w:name="z12923" w:id="1274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740"/>
    <w:bookmarkStart w:name="z12924" w:id="12741"/>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741"/>
    <w:bookmarkStart w:name="z12925" w:id="12742"/>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742"/>
    <w:bookmarkStart w:name="z12926" w:id="12743"/>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743"/>
    <w:bookmarkStart w:name="z12927" w:id="12744"/>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744"/>
    <w:bookmarkStart w:name="z12928" w:id="12745"/>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745"/>
    <w:bookmarkStart w:name="z12929" w:id="12746"/>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12746"/>
    <w:bookmarkStart w:name="z12930" w:id="1274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747"/>
    <w:bookmarkStart w:name="z12931" w:id="12748"/>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12748"/>
    <w:bookmarkStart w:name="z12932" w:id="1274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749"/>
    <w:bookmarkStart w:name="z12933" w:id="12750"/>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12750"/>
    <w:bookmarkStart w:name="z12934" w:id="12751"/>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12751"/>
    <w:bookmarkStart w:name="z12935" w:id="12752"/>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2752"/>
    <w:bookmarkStart w:name="z12936" w:id="12753"/>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12753"/>
    <w:bookmarkStart w:name="z12937" w:id="12754"/>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12754"/>
    <w:bookmarkStart w:name="z12938" w:id="12755"/>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12755"/>
    <w:bookmarkStart w:name="z12939" w:id="12756"/>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12756"/>
    <w:bookmarkStart w:name="z12940" w:id="12757"/>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12757"/>
    <w:bookmarkStart w:name="z12941" w:id="12758"/>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12758"/>
    <w:bookmarkStart w:name="z12942" w:id="12759"/>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12759"/>
    <w:bookmarkStart w:name="z12943" w:id="12760"/>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12760"/>
    <w:bookmarkStart w:name="z12944" w:id="12761"/>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12761"/>
    <w:bookmarkStart w:name="z12945" w:id="12762"/>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12762"/>
    <w:bookmarkStart w:name="z12946" w:id="12763"/>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12763"/>
    <w:bookmarkStart w:name="z12947" w:id="12764"/>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12764"/>
    <w:bookmarkStart w:name="z12948" w:id="12765"/>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12765"/>
    <w:bookmarkStart w:name="z12949" w:id="12766"/>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12766"/>
    <w:bookmarkStart w:name="z12950" w:id="12767"/>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12767"/>
    <w:bookmarkStart w:name="z12951" w:id="12768"/>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12768"/>
    <w:bookmarkStart w:name="z12952" w:id="12769"/>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12769"/>
    <w:bookmarkStart w:name="z12953" w:id="12770"/>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12770"/>
    <w:bookmarkStart w:name="z12954" w:id="12771"/>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2771"/>
    <w:bookmarkStart w:name="z12955" w:id="12772"/>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2772"/>
    <w:bookmarkStart w:name="z12956" w:id="12773"/>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12773"/>
    <w:bookmarkStart w:name="z12957" w:id="12774"/>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12774"/>
    <w:bookmarkStart w:name="z12958" w:id="12775"/>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12775"/>
    <w:bookmarkStart w:name="z12959" w:id="12776"/>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12776"/>
    <w:bookmarkStart w:name="z12960" w:id="12777"/>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12777"/>
    <w:bookmarkStart w:name="z12961" w:id="12778"/>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12778"/>
    <w:bookmarkStart w:name="z12962" w:id="12779"/>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12779"/>
    <w:bookmarkStart w:name="z12963" w:id="12780"/>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12780"/>
    <w:bookmarkStart w:name="z12964" w:id="12781"/>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12781"/>
    <w:bookmarkStart w:name="z12965" w:id="12782"/>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12782"/>
    <w:bookmarkStart w:name="z12966" w:id="12783"/>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783"/>
    <w:bookmarkStart w:name="z12967" w:id="12784"/>
    <w:p>
      <w:pPr>
        <w:spacing w:after="0"/>
        <w:ind w:left="0"/>
        <w:jc w:val="both"/>
      </w:pPr>
      <w:r>
        <w:rPr>
          <w:rFonts w:ascii="Times New Roman"/>
          <w:b w:val="false"/>
          <w:i w:val="false"/>
          <w:color w:val="000000"/>
          <w:sz w:val="28"/>
        </w:rPr>
        <w:t>
      47) использование системы управления рисками;</w:t>
      </w:r>
    </w:p>
    <w:bookmarkEnd w:id="12784"/>
    <w:bookmarkStart w:name="z12968" w:id="12785"/>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12785"/>
    <w:bookmarkStart w:name="z12969" w:id="12786"/>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12786"/>
    <w:bookmarkStart w:name="z12970" w:id="12787"/>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12787"/>
    <w:bookmarkStart w:name="z12971" w:id="12788"/>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12788"/>
    <w:bookmarkStart w:name="z12972" w:id="12789"/>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12789"/>
    <w:bookmarkStart w:name="z12973" w:id="12790"/>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12790"/>
    <w:bookmarkStart w:name="z12974" w:id="12791"/>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12791"/>
    <w:bookmarkStart w:name="z12975" w:id="12792"/>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12792"/>
    <w:bookmarkStart w:name="z12976" w:id="12793"/>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12793"/>
    <w:bookmarkStart w:name="z12977" w:id="12794"/>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12794"/>
    <w:bookmarkStart w:name="z12978" w:id="12795"/>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795"/>
    <w:bookmarkStart w:name="z12979" w:id="12796"/>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12796"/>
    <w:bookmarkStart w:name="z12980" w:id="12797"/>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12797"/>
    <w:bookmarkStart w:name="z12981" w:id="12798"/>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12798"/>
    <w:bookmarkStart w:name="z12982" w:id="12799"/>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12799"/>
    <w:bookmarkStart w:name="z12983" w:id="12800"/>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12800"/>
    <w:bookmarkStart w:name="z12984" w:id="12801"/>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12801"/>
    <w:bookmarkStart w:name="z12985" w:id="12802"/>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12802"/>
    <w:bookmarkStart w:name="z12986" w:id="12803"/>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12803"/>
    <w:bookmarkStart w:name="z12987" w:id="12804"/>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2804"/>
    <w:bookmarkStart w:name="z12988" w:id="12805"/>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2805"/>
    <w:bookmarkStart w:name="z12989" w:id="12806"/>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12806"/>
    <w:bookmarkStart w:name="z12990" w:id="12807"/>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12807"/>
    <w:bookmarkStart w:name="z12991" w:id="12808"/>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12808"/>
    <w:bookmarkStart w:name="z12992" w:id="12809"/>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12809"/>
    <w:bookmarkStart w:name="z12993" w:id="12810"/>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12810"/>
    <w:bookmarkStart w:name="z12994" w:id="12811"/>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12811"/>
    <w:bookmarkStart w:name="z12995" w:id="12812"/>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12812"/>
    <w:bookmarkStart w:name="z12996" w:id="12813"/>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12813"/>
    <w:bookmarkStart w:name="z12997" w:id="12814"/>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12814"/>
    <w:bookmarkStart w:name="z12998" w:id="12815"/>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12815"/>
    <w:bookmarkStart w:name="z12999" w:id="12816"/>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12816"/>
    <w:bookmarkStart w:name="z13000" w:id="12817"/>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12817"/>
    <w:bookmarkStart w:name="z13001" w:id="12818"/>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2818"/>
    <w:bookmarkStart w:name="z13002" w:id="12819"/>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12819"/>
    <w:bookmarkStart w:name="z13003" w:id="12820"/>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12820"/>
    <w:bookmarkStart w:name="z13004" w:id="12821"/>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2821"/>
    <w:bookmarkStart w:name="z13005" w:id="12822"/>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2822"/>
    <w:bookmarkStart w:name="z13006" w:id="12823"/>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2823"/>
    <w:bookmarkStart w:name="z13007" w:id="12824"/>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12824"/>
    <w:bookmarkStart w:name="z13008" w:id="12825"/>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12825"/>
    <w:bookmarkStart w:name="z13009" w:id="12826"/>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12826"/>
    <w:bookmarkStart w:name="z13010" w:id="12827"/>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12827"/>
    <w:bookmarkStart w:name="z13011" w:id="12828"/>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12828"/>
    <w:bookmarkStart w:name="z13012" w:id="12829"/>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12829"/>
    <w:bookmarkStart w:name="z13013" w:id="12830"/>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12830"/>
    <w:bookmarkStart w:name="z13014" w:id="12831"/>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2831"/>
    <w:bookmarkStart w:name="z13015" w:id="12832"/>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12832"/>
    <w:bookmarkStart w:name="z13016" w:id="12833"/>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12833"/>
    <w:bookmarkStart w:name="z13017" w:id="12834"/>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12834"/>
    <w:bookmarkStart w:name="z13018" w:id="12835"/>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2835"/>
    <w:bookmarkStart w:name="z13019" w:id="12836"/>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12836"/>
    <w:bookmarkStart w:name="z13020" w:id="12837"/>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12837"/>
    <w:bookmarkStart w:name="z13021" w:id="12838"/>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2838"/>
    <w:bookmarkStart w:name="z13022" w:id="12839"/>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2839"/>
    <w:bookmarkStart w:name="z13023" w:id="12840"/>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12840"/>
    <w:bookmarkStart w:name="z13024" w:id="12841"/>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12841"/>
    <w:bookmarkStart w:name="z13025" w:id="12842"/>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12842"/>
    <w:bookmarkStart w:name="z13026" w:id="12843"/>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12843"/>
    <w:bookmarkStart w:name="z13027" w:id="12844"/>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12844"/>
    <w:bookmarkStart w:name="z13028" w:id="12845"/>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12845"/>
    <w:bookmarkStart w:name="z13029" w:id="12846"/>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2846"/>
    <w:bookmarkStart w:name="z13030" w:id="12847"/>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2847"/>
    <w:bookmarkStart w:name="z13031" w:id="1284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2848"/>
    <w:bookmarkStart w:name="z13032" w:id="12849"/>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849"/>
    <w:bookmarkStart w:name="z13033" w:id="12850"/>
    <w:p>
      <w:pPr>
        <w:spacing w:after="0"/>
        <w:ind w:left="0"/>
        <w:jc w:val="both"/>
      </w:pPr>
      <w:r>
        <w:rPr>
          <w:rFonts w:ascii="Times New Roman"/>
          <w:b w:val="false"/>
          <w:i w:val="false"/>
          <w:color w:val="000000"/>
          <w:sz w:val="28"/>
        </w:rPr>
        <w:t>
      19. Полномочия Руководителя Департамента:</w:t>
      </w:r>
    </w:p>
    <w:bookmarkEnd w:id="12850"/>
    <w:bookmarkStart w:name="z13034" w:id="1285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12851"/>
    <w:bookmarkStart w:name="z13035" w:id="12852"/>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12852"/>
    <w:bookmarkStart w:name="z13036" w:id="1285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2853"/>
    <w:bookmarkStart w:name="z13037" w:id="12854"/>
    <w:p>
      <w:pPr>
        <w:spacing w:after="0"/>
        <w:ind w:left="0"/>
        <w:jc w:val="both"/>
      </w:pPr>
      <w:r>
        <w:rPr>
          <w:rFonts w:ascii="Times New Roman"/>
          <w:b w:val="false"/>
          <w:i w:val="false"/>
          <w:color w:val="000000"/>
          <w:sz w:val="28"/>
        </w:rPr>
        <w:t>
      работников Департамента;</w:t>
      </w:r>
    </w:p>
    <w:bookmarkEnd w:id="12854"/>
    <w:bookmarkStart w:name="z13038" w:id="12855"/>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12855"/>
    <w:bookmarkStart w:name="z13039" w:id="12856"/>
    <w:p>
      <w:pPr>
        <w:spacing w:after="0"/>
        <w:ind w:left="0"/>
        <w:jc w:val="both"/>
      </w:pPr>
      <w:r>
        <w:rPr>
          <w:rFonts w:ascii="Times New Roman"/>
          <w:b w:val="false"/>
          <w:i w:val="false"/>
          <w:color w:val="000000"/>
          <w:sz w:val="28"/>
        </w:rPr>
        <w:t>
      руководителей таможенных постов и их заместителей;</w:t>
      </w:r>
    </w:p>
    <w:bookmarkEnd w:id="12856"/>
    <w:bookmarkStart w:name="z13040" w:id="12857"/>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12857"/>
    <w:bookmarkStart w:name="z13041" w:id="12858"/>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12858"/>
    <w:bookmarkStart w:name="z13042" w:id="1285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2859"/>
    <w:bookmarkStart w:name="z13043" w:id="12860"/>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2860"/>
    <w:bookmarkStart w:name="z13044" w:id="1286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12861"/>
    <w:bookmarkStart w:name="z13045" w:id="1286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2862"/>
    <w:bookmarkStart w:name="z13046" w:id="1286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2863"/>
    <w:bookmarkStart w:name="z13047" w:id="12864"/>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2864"/>
    <w:bookmarkStart w:name="z13048" w:id="12865"/>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12865"/>
    <w:bookmarkStart w:name="z13049" w:id="1286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2866"/>
    <w:bookmarkStart w:name="z13050" w:id="12867"/>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12867"/>
    <w:bookmarkStart w:name="z13051" w:id="12868"/>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12868"/>
    <w:bookmarkStart w:name="z13052" w:id="12869"/>
    <w:p>
      <w:pPr>
        <w:spacing w:after="0"/>
        <w:ind w:left="0"/>
        <w:jc w:val="left"/>
      </w:pPr>
      <w:r>
        <w:rPr>
          <w:rFonts w:ascii="Times New Roman"/>
          <w:b/>
          <w:i w:val="false"/>
          <w:color w:val="000000"/>
        </w:rPr>
        <w:t xml:space="preserve"> Глава 4. Имущество Департамента</w:t>
      </w:r>
    </w:p>
    <w:bookmarkEnd w:id="12869"/>
    <w:bookmarkStart w:name="z13053" w:id="12870"/>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2870"/>
    <w:bookmarkStart w:name="z13054" w:id="1287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871"/>
    <w:bookmarkStart w:name="z13055" w:id="12872"/>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2872"/>
    <w:bookmarkStart w:name="z13056" w:id="12873"/>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873"/>
    <w:bookmarkStart w:name="z13057" w:id="12874"/>
    <w:p>
      <w:pPr>
        <w:spacing w:after="0"/>
        <w:ind w:left="0"/>
        <w:jc w:val="left"/>
      </w:pPr>
      <w:r>
        <w:rPr>
          <w:rFonts w:ascii="Times New Roman"/>
          <w:b/>
          <w:i w:val="false"/>
          <w:color w:val="000000"/>
        </w:rPr>
        <w:t xml:space="preserve"> Глава 5. Реорганизация и упразднение Департамента</w:t>
      </w:r>
    </w:p>
    <w:bookmarkEnd w:id="12874"/>
    <w:bookmarkStart w:name="z13058" w:id="12875"/>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12875"/>
    <w:bookmarkStart w:name="z13059" w:id="12876"/>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2876"/>
    <w:bookmarkStart w:name="z13060" w:id="12877"/>
    <w:p>
      <w:pPr>
        <w:spacing w:after="0"/>
        <w:ind w:left="0"/>
        <w:jc w:val="both"/>
      </w:pPr>
      <w:r>
        <w:rPr>
          <w:rFonts w:ascii="Times New Roman"/>
          <w:b w:val="false"/>
          <w:i w:val="false"/>
          <w:color w:val="000000"/>
          <w:sz w:val="28"/>
        </w:rPr>
        <w:t>
      1.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77"/>
    <w:bookmarkStart w:name="z13061" w:id="12878"/>
    <w:p>
      <w:pPr>
        <w:spacing w:after="0"/>
        <w:ind w:left="0"/>
        <w:jc w:val="both"/>
      </w:pPr>
      <w:r>
        <w:rPr>
          <w:rFonts w:ascii="Times New Roman"/>
          <w:b w:val="false"/>
          <w:i w:val="false"/>
          <w:color w:val="000000"/>
          <w:sz w:val="28"/>
        </w:rPr>
        <w:t>
      2.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78"/>
    <w:bookmarkStart w:name="z13062" w:id="12879"/>
    <w:p>
      <w:pPr>
        <w:spacing w:after="0"/>
        <w:ind w:left="0"/>
        <w:jc w:val="both"/>
      </w:pPr>
      <w:r>
        <w:rPr>
          <w:rFonts w:ascii="Times New Roman"/>
          <w:b w:val="false"/>
          <w:i w:val="false"/>
          <w:color w:val="000000"/>
          <w:sz w:val="28"/>
        </w:rPr>
        <w:t>
      3.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79"/>
    <w:bookmarkStart w:name="z13063" w:id="12880"/>
    <w:p>
      <w:pPr>
        <w:spacing w:after="0"/>
        <w:ind w:left="0"/>
        <w:jc w:val="both"/>
      </w:pPr>
      <w:r>
        <w:rPr>
          <w:rFonts w:ascii="Times New Roman"/>
          <w:b w:val="false"/>
          <w:i w:val="false"/>
          <w:color w:val="000000"/>
          <w:sz w:val="28"/>
        </w:rPr>
        <w:t>
      4.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0"/>
    <w:bookmarkStart w:name="z13064" w:id="12881"/>
    <w:p>
      <w:pPr>
        <w:spacing w:after="0"/>
        <w:ind w:left="0"/>
        <w:jc w:val="both"/>
      </w:pPr>
      <w:r>
        <w:rPr>
          <w:rFonts w:ascii="Times New Roman"/>
          <w:b w:val="false"/>
          <w:i w:val="false"/>
          <w:color w:val="000000"/>
          <w:sz w:val="28"/>
        </w:rPr>
        <w:t>
      5.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1"/>
    <w:bookmarkStart w:name="z13065" w:id="12882"/>
    <w:p>
      <w:pPr>
        <w:spacing w:after="0"/>
        <w:ind w:left="0"/>
        <w:jc w:val="both"/>
      </w:pPr>
      <w:r>
        <w:rPr>
          <w:rFonts w:ascii="Times New Roman"/>
          <w:b w:val="false"/>
          <w:i w:val="false"/>
          <w:color w:val="000000"/>
          <w:sz w:val="28"/>
        </w:rPr>
        <w:t>
      6.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2"/>
    <w:bookmarkStart w:name="z13066" w:id="12883"/>
    <w:p>
      <w:pPr>
        <w:spacing w:after="0"/>
        <w:ind w:left="0"/>
        <w:jc w:val="both"/>
      </w:pPr>
      <w:r>
        <w:rPr>
          <w:rFonts w:ascii="Times New Roman"/>
          <w:b w:val="false"/>
          <w:i w:val="false"/>
          <w:color w:val="000000"/>
          <w:sz w:val="28"/>
        </w:rPr>
        <w:t>
      7.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3"/>
    <w:bookmarkStart w:name="z13067" w:id="12884"/>
    <w:p>
      <w:pPr>
        <w:spacing w:after="0"/>
        <w:ind w:left="0"/>
        <w:jc w:val="both"/>
      </w:pPr>
      <w:r>
        <w:rPr>
          <w:rFonts w:ascii="Times New Roman"/>
          <w:b w:val="false"/>
          <w:i w:val="false"/>
          <w:color w:val="000000"/>
          <w:sz w:val="28"/>
        </w:rPr>
        <w:t>
      8.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4"/>
    <w:bookmarkStart w:name="z13068" w:id="12885"/>
    <w:p>
      <w:pPr>
        <w:spacing w:after="0"/>
        <w:ind w:left="0"/>
        <w:jc w:val="both"/>
      </w:pPr>
      <w:r>
        <w:rPr>
          <w:rFonts w:ascii="Times New Roman"/>
          <w:b w:val="false"/>
          <w:i w:val="false"/>
          <w:color w:val="000000"/>
          <w:sz w:val="28"/>
        </w:rPr>
        <w:t>
      9.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5"/>
    <w:bookmarkStart w:name="z13069" w:id="12886"/>
    <w:p>
      <w:pPr>
        <w:spacing w:after="0"/>
        <w:ind w:left="0"/>
        <w:jc w:val="both"/>
      </w:pPr>
      <w:r>
        <w:rPr>
          <w:rFonts w:ascii="Times New Roman"/>
          <w:b w:val="false"/>
          <w:i w:val="false"/>
          <w:color w:val="000000"/>
          <w:sz w:val="28"/>
        </w:rPr>
        <w:t>
      10.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6"/>
    <w:bookmarkStart w:name="z13070" w:id="12887"/>
    <w:p>
      <w:pPr>
        <w:spacing w:after="0"/>
        <w:ind w:left="0"/>
        <w:jc w:val="both"/>
      </w:pPr>
      <w:r>
        <w:rPr>
          <w:rFonts w:ascii="Times New Roman"/>
          <w:b w:val="false"/>
          <w:i w:val="false"/>
          <w:color w:val="000000"/>
          <w:sz w:val="28"/>
        </w:rPr>
        <w:t>
      11.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7"/>
    <w:bookmarkStart w:name="z13071" w:id="12888"/>
    <w:p>
      <w:pPr>
        <w:spacing w:after="0"/>
        <w:ind w:left="0"/>
        <w:jc w:val="both"/>
      </w:pPr>
      <w:r>
        <w:rPr>
          <w:rFonts w:ascii="Times New Roman"/>
          <w:b w:val="false"/>
          <w:i w:val="false"/>
          <w:color w:val="000000"/>
          <w:sz w:val="28"/>
        </w:rPr>
        <w:t>
      12.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8"/>
    <w:bookmarkStart w:name="z13072" w:id="12889"/>
    <w:p>
      <w:pPr>
        <w:spacing w:after="0"/>
        <w:ind w:left="0"/>
        <w:jc w:val="both"/>
      </w:pPr>
      <w:r>
        <w:rPr>
          <w:rFonts w:ascii="Times New Roman"/>
          <w:b w:val="false"/>
          <w:i w:val="false"/>
          <w:color w:val="000000"/>
          <w:sz w:val="28"/>
        </w:rPr>
        <w:t>
      13.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075" w:id="12890"/>
    <w:p>
      <w:pPr>
        <w:spacing w:after="0"/>
        <w:ind w:left="0"/>
        <w:jc w:val="left"/>
      </w:pPr>
      <w:r>
        <w:rPr>
          <w:rFonts w:ascii="Times New Roman"/>
          <w:b/>
          <w:i w:val="false"/>
          <w:color w:val="000000"/>
        </w:rPr>
        <w:t xml:space="preserve"> Положение об Управлении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890"/>
    <w:bookmarkStart w:name="z13076" w:id="12891"/>
    <w:p>
      <w:pPr>
        <w:spacing w:after="0"/>
        <w:ind w:left="0"/>
        <w:jc w:val="left"/>
      </w:pPr>
      <w:r>
        <w:rPr>
          <w:rFonts w:ascii="Times New Roman"/>
          <w:b/>
          <w:i w:val="false"/>
          <w:color w:val="000000"/>
        </w:rPr>
        <w:t xml:space="preserve"> Глава 1. Общие положения</w:t>
      </w:r>
    </w:p>
    <w:bookmarkEnd w:id="12891"/>
    <w:bookmarkStart w:name="z13077" w:id="12892"/>
    <w:p>
      <w:pPr>
        <w:spacing w:after="0"/>
        <w:ind w:left="0"/>
        <w:jc w:val="both"/>
      </w:pPr>
      <w:r>
        <w:rPr>
          <w:rFonts w:ascii="Times New Roman"/>
          <w:b w:val="false"/>
          <w:i w:val="false"/>
          <w:color w:val="000000"/>
          <w:sz w:val="28"/>
        </w:rPr>
        <w:t>
      1.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2892"/>
    <w:bookmarkStart w:name="z13078" w:id="12893"/>
    <w:p>
      <w:pPr>
        <w:spacing w:after="0"/>
        <w:ind w:left="0"/>
        <w:jc w:val="both"/>
      </w:pPr>
      <w:r>
        <w:rPr>
          <w:rFonts w:ascii="Times New Roman"/>
          <w:b w:val="false"/>
          <w:i w:val="false"/>
          <w:color w:val="000000"/>
          <w:sz w:val="28"/>
        </w:rPr>
        <w:t xml:space="preserve">
      1) налогового администрирования; </w:t>
      </w:r>
    </w:p>
    <w:bookmarkEnd w:id="12893"/>
    <w:bookmarkStart w:name="z13079" w:id="1289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2894"/>
    <w:bookmarkStart w:name="z13080" w:id="12895"/>
    <w:p>
      <w:pPr>
        <w:spacing w:after="0"/>
        <w:ind w:left="0"/>
        <w:jc w:val="both"/>
      </w:pPr>
      <w:r>
        <w:rPr>
          <w:rFonts w:ascii="Times New Roman"/>
          <w:b w:val="false"/>
          <w:i w:val="false"/>
          <w:color w:val="000000"/>
          <w:sz w:val="28"/>
        </w:rPr>
        <w:t xml:space="preserve">
      3) оборота нефтепродуктов и биотоплива; </w:t>
      </w:r>
    </w:p>
    <w:bookmarkEnd w:id="12895"/>
    <w:bookmarkStart w:name="z13081" w:id="1289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2896"/>
    <w:bookmarkStart w:name="z13082" w:id="1289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2897"/>
    <w:bookmarkStart w:name="z13083" w:id="1289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2898"/>
    <w:bookmarkStart w:name="z13084" w:id="1289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2899"/>
    <w:bookmarkStart w:name="z13085" w:id="1290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2900"/>
    <w:bookmarkStart w:name="z13086" w:id="1290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2901"/>
    <w:bookmarkStart w:name="z13087" w:id="1290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2902"/>
    <w:bookmarkStart w:name="z13088" w:id="1290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2903"/>
    <w:bookmarkStart w:name="z13089" w:id="12904"/>
    <w:p>
      <w:pPr>
        <w:spacing w:after="0"/>
        <w:ind w:left="0"/>
        <w:jc w:val="both"/>
      </w:pPr>
      <w:r>
        <w:rPr>
          <w:rFonts w:ascii="Times New Roman"/>
          <w:b w:val="false"/>
          <w:i w:val="false"/>
          <w:color w:val="000000"/>
          <w:sz w:val="28"/>
        </w:rPr>
        <w:t>
      8. Местонахождение Управления: почтовый индекс 090000, Республика Казахстан, Западно-Казахстанская область, город Уральск, улица Некрасова, 30/1.</w:t>
      </w:r>
    </w:p>
    <w:bookmarkEnd w:id="12904"/>
    <w:bookmarkStart w:name="z13090" w:id="1290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2905"/>
    <w:bookmarkStart w:name="z13091" w:id="1290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2906"/>
    <w:bookmarkStart w:name="z13092" w:id="1290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2907"/>
    <w:bookmarkStart w:name="z13093" w:id="1290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2908"/>
    <w:bookmarkStart w:name="z13094" w:id="1290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2909"/>
    <w:bookmarkStart w:name="z13095" w:id="12910"/>
    <w:p>
      <w:pPr>
        <w:spacing w:after="0"/>
        <w:ind w:left="0"/>
        <w:jc w:val="left"/>
      </w:pPr>
      <w:r>
        <w:rPr>
          <w:rFonts w:ascii="Times New Roman"/>
          <w:b/>
          <w:i w:val="false"/>
          <w:color w:val="000000"/>
        </w:rPr>
        <w:t xml:space="preserve"> Глава 2. Задачи, права и обязанности Управления</w:t>
      </w:r>
    </w:p>
    <w:bookmarkEnd w:id="12910"/>
    <w:bookmarkStart w:name="z13096" w:id="12911"/>
    <w:p>
      <w:pPr>
        <w:spacing w:after="0"/>
        <w:ind w:left="0"/>
        <w:jc w:val="both"/>
      </w:pPr>
      <w:r>
        <w:rPr>
          <w:rFonts w:ascii="Times New Roman"/>
          <w:b w:val="false"/>
          <w:i w:val="false"/>
          <w:color w:val="000000"/>
          <w:sz w:val="28"/>
        </w:rPr>
        <w:t>
      13. Задачи:</w:t>
      </w:r>
    </w:p>
    <w:bookmarkEnd w:id="12911"/>
    <w:bookmarkStart w:name="z13097" w:id="1291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2912"/>
    <w:bookmarkStart w:name="z13098" w:id="1291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2913"/>
    <w:bookmarkStart w:name="z13099" w:id="1291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914"/>
    <w:bookmarkStart w:name="z13100" w:id="1291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2915"/>
    <w:bookmarkStart w:name="z13101" w:id="1291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2916"/>
    <w:bookmarkStart w:name="z13102" w:id="1291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2917"/>
    <w:bookmarkStart w:name="z13103" w:id="1291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2918"/>
    <w:bookmarkStart w:name="z13104" w:id="12919"/>
    <w:p>
      <w:pPr>
        <w:spacing w:after="0"/>
        <w:ind w:left="0"/>
        <w:jc w:val="both"/>
      </w:pPr>
      <w:r>
        <w:rPr>
          <w:rFonts w:ascii="Times New Roman"/>
          <w:b w:val="false"/>
          <w:i w:val="false"/>
          <w:color w:val="000000"/>
          <w:sz w:val="28"/>
        </w:rPr>
        <w:t>
      14. Права и обязанности Управления:</w:t>
      </w:r>
    </w:p>
    <w:bookmarkEnd w:id="12919"/>
    <w:bookmarkStart w:name="z13105" w:id="12920"/>
    <w:p>
      <w:pPr>
        <w:spacing w:after="0"/>
        <w:ind w:left="0"/>
        <w:jc w:val="both"/>
      </w:pPr>
      <w:r>
        <w:rPr>
          <w:rFonts w:ascii="Times New Roman"/>
          <w:b w:val="false"/>
          <w:i w:val="false"/>
          <w:color w:val="000000"/>
          <w:sz w:val="28"/>
        </w:rPr>
        <w:t>
      1) права:</w:t>
      </w:r>
    </w:p>
    <w:bookmarkEnd w:id="12920"/>
    <w:bookmarkStart w:name="z13106" w:id="1292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2921"/>
    <w:bookmarkStart w:name="z13107" w:id="12922"/>
    <w:p>
      <w:pPr>
        <w:spacing w:after="0"/>
        <w:ind w:left="0"/>
        <w:jc w:val="both"/>
      </w:pPr>
      <w:r>
        <w:rPr>
          <w:rFonts w:ascii="Times New Roman"/>
          <w:b w:val="false"/>
          <w:i w:val="false"/>
          <w:color w:val="000000"/>
          <w:sz w:val="28"/>
        </w:rPr>
        <w:t>
      требовать от налогоплательщика (налогового агента):</w:t>
      </w:r>
    </w:p>
    <w:bookmarkEnd w:id="12922"/>
    <w:bookmarkStart w:name="z13108" w:id="1292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2923"/>
    <w:bookmarkStart w:name="z13109" w:id="1292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2924"/>
    <w:bookmarkStart w:name="z13110" w:id="1292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2925"/>
    <w:bookmarkStart w:name="z13111" w:id="129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2926"/>
    <w:bookmarkStart w:name="z13112" w:id="129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2927"/>
    <w:bookmarkStart w:name="z13113" w:id="1292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2928"/>
    <w:bookmarkStart w:name="z13114" w:id="1292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2929"/>
    <w:bookmarkStart w:name="z13115" w:id="1293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2930"/>
    <w:bookmarkStart w:name="z13116" w:id="1293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2931"/>
    <w:bookmarkStart w:name="z13117" w:id="1293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2932"/>
    <w:bookmarkStart w:name="z13118" w:id="1293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2933"/>
    <w:bookmarkStart w:name="z13119" w:id="1293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2934"/>
    <w:bookmarkStart w:name="z13120" w:id="1293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2935"/>
    <w:bookmarkStart w:name="z13121" w:id="1293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2936"/>
    <w:bookmarkStart w:name="z13122" w:id="1293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2937"/>
    <w:bookmarkStart w:name="z13123" w:id="1293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2938"/>
    <w:bookmarkStart w:name="z13124" w:id="1293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2939"/>
    <w:bookmarkStart w:name="z13125" w:id="1294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2940"/>
    <w:bookmarkStart w:name="z13126" w:id="1294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2941"/>
    <w:bookmarkStart w:name="z13127" w:id="1294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2942"/>
    <w:bookmarkStart w:name="z13128" w:id="1294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2943"/>
    <w:bookmarkStart w:name="z13129" w:id="1294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2944"/>
    <w:bookmarkStart w:name="z13130" w:id="1294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2945"/>
    <w:bookmarkStart w:name="z13131" w:id="12946"/>
    <w:p>
      <w:pPr>
        <w:spacing w:after="0"/>
        <w:ind w:left="0"/>
        <w:jc w:val="both"/>
      </w:pPr>
      <w:r>
        <w:rPr>
          <w:rFonts w:ascii="Times New Roman"/>
          <w:b w:val="false"/>
          <w:i w:val="false"/>
          <w:color w:val="000000"/>
          <w:sz w:val="28"/>
        </w:rPr>
        <w:t>
      2) обязанности:</w:t>
      </w:r>
    </w:p>
    <w:bookmarkEnd w:id="12946"/>
    <w:bookmarkStart w:name="z13132" w:id="1294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2947"/>
    <w:bookmarkStart w:name="z13133" w:id="1294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2948"/>
    <w:bookmarkStart w:name="z13134" w:id="1294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2949"/>
    <w:bookmarkStart w:name="z13135" w:id="1295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2950"/>
    <w:bookmarkStart w:name="z13136" w:id="1295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2951"/>
    <w:bookmarkStart w:name="z13137" w:id="12952"/>
    <w:p>
      <w:pPr>
        <w:spacing w:after="0"/>
        <w:ind w:left="0"/>
        <w:jc w:val="both"/>
      </w:pPr>
      <w:r>
        <w:rPr>
          <w:rFonts w:ascii="Times New Roman"/>
          <w:b w:val="false"/>
          <w:i w:val="false"/>
          <w:color w:val="000000"/>
          <w:sz w:val="28"/>
        </w:rPr>
        <w:t>
      имеющих налоговую задолженность;</w:t>
      </w:r>
    </w:p>
    <w:bookmarkEnd w:id="12952"/>
    <w:bookmarkStart w:name="z13138" w:id="1295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2953"/>
    <w:bookmarkStart w:name="z13139" w:id="1295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2954"/>
    <w:bookmarkStart w:name="z13140" w:id="1295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2955"/>
    <w:bookmarkStart w:name="z13141" w:id="1295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2956"/>
    <w:bookmarkStart w:name="z13142" w:id="1295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2957"/>
    <w:bookmarkStart w:name="z13143" w:id="1295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2958"/>
    <w:bookmarkStart w:name="z13144" w:id="1295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2959"/>
    <w:bookmarkStart w:name="z13145" w:id="1296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2960"/>
    <w:bookmarkStart w:name="z13146" w:id="1296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2961"/>
    <w:bookmarkStart w:name="z13147" w:id="1296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2962"/>
    <w:bookmarkStart w:name="z13148" w:id="1296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2963"/>
    <w:bookmarkStart w:name="z13149" w:id="1296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2964"/>
    <w:bookmarkStart w:name="z13150" w:id="1296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2965"/>
    <w:bookmarkStart w:name="z13151" w:id="1296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2966"/>
    <w:bookmarkStart w:name="z13152" w:id="1296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2967"/>
    <w:bookmarkStart w:name="z13153" w:id="12968"/>
    <w:p>
      <w:pPr>
        <w:spacing w:after="0"/>
        <w:ind w:left="0"/>
        <w:jc w:val="both"/>
      </w:pPr>
      <w:r>
        <w:rPr>
          <w:rFonts w:ascii="Times New Roman"/>
          <w:b w:val="false"/>
          <w:i w:val="false"/>
          <w:color w:val="000000"/>
          <w:sz w:val="28"/>
        </w:rPr>
        <w:t>
      защищать интересы государства;</w:t>
      </w:r>
    </w:p>
    <w:bookmarkEnd w:id="12968"/>
    <w:bookmarkStart w:name="z13154" w:id="1296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2969"/>
    <w:bookmarkStart w:name="z13155" w:id="1297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2970"/>
    <w:bookmarkStart w:name="z13156" w:id="1297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2971"/>
    <w:bookmarkStart w:name="z13157" w:id="1297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2972"/>
    <w:bookmarkStart w:name="z13158" w:id="12973"/>
    <w:p>
      <w:pPr>
        <w:spacing w:after="0"/>
        <w:ind w:left="0"/>
        <w:jc w:val="both"/>
      </w:pPr>
      <w:r>
        <w:rPr>
          <w:rFonts w:ascii="Times New Roman"/>
          <w:b w:val="false"/>
          <w:i w:val="false"/>
          <w:color w:val="000000"/>
          <w:sz w:val="28"/>
        </w:rPr>
        <w:t>
      15. Функции:</w:t>
      </w:r>
    </w:p>
    <w:bookmarkEnd w:id="12973"/>
    <w:bookmarkStart w:name="z13159" w:id="12974"/>
    <w:p>
      <w:pPr>
        <w:spacing w:after="0"/>
        <w:ind w:left="0"/>
        <w:jc w:val="both"/>
      </w:pPr>
      <w:r>
        <w:rPr>
          <w:rFonts w:ascii="Times New Roman"/>
          <w:b w:val="false"/>
          <w:i w:val="false"/>
          <w:color w:val="000000"/>
          <w:sz w:val="28"/>
        </w:rPr>
        <w:t>
      1) осуществление налогового контроля;</w:t>
      </w:r>
    </w:p>
    <w:bookmarkEnd w:id="12974"/>
    <w:bookmarkStart w:name="z13160" w:id="1297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2975"/>
    <w:bookmarkStart w:name="z13161" w:id="1297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2976"/>
    <w:bookmarkStart w:name="z13162" w:id="1297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2977"/>
    <w:bookmarkStart w:name="z13163" w:id="1297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2978"/>
    <w:bookmarkStart w:name="z13164" w:id="1297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2979"/>
    <w:bookmarkStart w:name="z13165" w:id="1298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2980"/>
    <w:bookmarkStart w:name="z13166" w:id="1298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2981"/>
    <w:bookmarkStart w:name="z13167" w:id="1298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2982"/>
    <w:bookmarkStart w:name="z13168" w:id="1298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2983"/>
    <w:bookmarkStart w:name="z13169" w:id="12984"/>
    <w:p>
      <w:pPr>
        <w:spacing w:after="0"/>
        <w:ind w:left="0"/>
        <w:jc w:val="both"/>
      </w:pPr>
      <w:r>
        <w:rPr>
          <w:rFonts w:ascii="Times New Roman"/>
          <w:b w:val="false"/>
          <w:i w:val="false"/>
          <w:color w:val="000000"/>
          <w:sz w:val="28"/>
        </w:rPr>
        <w:t>
      11) осуществление налогового администрирования;</w:t>
      </w:r>
    </w:p>
    <w:bookmarkEnd w:id="12984"/>
    <w:bookmarkStart w:name="z13170" w:id="1298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2985"/>
    <w:bookmarkStart w:name="z13171" w:id="1298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2986"/>
    <w:bookmarkStart w:name="z13172" w:id="12987"/>
    <w:p>
      <w:pPr>
        <w:spacing w:after="0"/>
        <w:ind w:left="0"/>
        <w:jc w:val="both"/>
      </w:pPr>
      <w:r>
        <w:rPr>
          <w:rFonts w:ascii="Times New Roman"/>
          <w:b w:val="false"/>
          <w:i w:val="false"/>
          <w:color w:val="000000"/>
          <w:sz w:val="28"/>
        </w:rPr>
        <w:t>
      14) использование системы управления рисками;</w:t>
      </w:r>
    </w:p>
    <w:bookmarkEnd w:id="12987"/>
    <w:bookmarkStart w:name="z13173" w:id="1298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2988"/>
    <w:bookmarkStart w:name="z13174" w:id="1298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2989"/>
    <w:bookmarkStart w:name="z13175" w:id="1299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2990"/>
    <w:bookmarkStart w:name="z13176" w:id="1299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2991"/>
    <w:bookmarkStart w:name="z13177" w:id="1299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2992"/>
    <w:bookmarkStart w:name="z13178" w:id="1299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2993"/>
    <w:bookmarkStart w:name="z13179" w:id="1299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2994"/>
    <w:bookmarkStart w:name="z13180" w:id="1299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2995"/>
    <w:bookmarkStart w:name="z13181" w:id="1299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2996"/>
    <w:bookmarkStart w:name="z13182" w:id="1299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2997"/>
    <w:bookmarkStart w:name="z13183" w:id="1299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2998"/>
    <w:bookmarkStart w:name="z13184" w:id="1299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2999"/>
    <w:bookmarkStart w:name="z13185" w:id="1300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000"/>
    <w:bookmarkStart w:name="z13186" w:id="1300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001"/>
    <w:bookmarkStart w:name="z13187" w:id="1300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002"/>
    <w:bookmarkStart w:name="z13188" w:id="1300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003"/>
    <w:bookmarkStart w:name="z13189" w:id="1300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004"/>
    <w:bookmarkStart w:name="z13190" w:id="1300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005"/>
    <w:bookmarkStart w:name="z13191" w:id="1300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006"/>
    <w:bookmarkStart w:name="z13192" w:id="1300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007"/>
    <w:bookmarkStart w:name="z13193" w:id="1300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008"/>
    <w:bookmarkStart w:name="z13194" w:id="1300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009"/>
    <w:bookmarkStart w:name="z13195" w:id="1301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010"/>
    <w:bookmarkStart w:name="z13196" w:id="1301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011"/>
    <w:bookmarkStart w:name="z13197" w:id="1301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012"/>
    <w:bookmarkStart w:name="z13198" w:id="1301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013"/>
    <w:bookmarkStart w:name="z13199" w:id="1301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014"/>
    <w:bookmarkStart w:name="z13200" w:id="1301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015"/>
    <w:bookmarkStart w:name="z13201" w:id="1301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016"/>
    <w:bookmarkStart w:name="z13202" w:id="13017"/>
    <w:p>
      <w:pPr>
        <w:spacing w:after="0"/>
        <w:ind w:left="0"/>
        <w:jc w:val="both"/>
      </w:pPr>
      <w:r>
        <w:rPr>
          <w:rFonts w:ascii="Times New Roman"/>
          <w:b w:val="false"/>
          <w:i w:val="false"/>
          <w:color w:val="000000"/>
          <w:sz w:val="28"/>
        </w:rPr>
        <w:t>
      19. Полномочия Руководителя Управления:</w:t>
      </w:r>
    </w:p>
    <w:bookmarkEnd w:id="13017"/>
    <w:bookmarkStart w:name="z13203" w:id="1301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3018"/>
    <w:bookmarkStart w:name="z13204" w:id="1301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019"/>
    <w:bookmarkStart w:name="z13205" w:id="1302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020"/>
    <w:bookmarkStart w:name="z13206" w:id="1302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021"/>
    <w:bookmarkStart w:name="z13207" w:id="1302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022"/>
    <w:bookmarkStart w:name="z13208" w:id="1302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3023"/>
    <w:bookmarkStart w:name="z13209" w:id="1302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024"/>
    <w:bookmarkStart w:name="z13210" w:id="1302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025"/>
    <w:bookmarkStart w:name="z13211" w:id="1302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026"/>
    <w:bookmarkStart w:name="z13212" w:id="1302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027"/>
    <w:bookmarkStart w:name="z13213" w:id="1302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028"/>
    <w:bookmarkStart w:name="z13214" w:id="130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029"/>
    <w:bookmarkStart w:name="z13215" w:id="1303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3030"/>
    <w:bookmarkStart w:name="z13216" w:id="13031"/>
    <w:p>
      <w:pPr>
        <w:spacing w:after="0"/>
        <w:ind w:left="0"/>
        <w:jc w:val="left"/>
      </w:pPr>
      <w:r>
        <w:rPr>
          <w:rFonts w:ascii="Times New Roman"/>
          <w:b/>
          <w:i w:val="false"/>
          <w:color w:val="000000"/>
        </w:rPr>
        <w:t xml:space="preserve"> Глава 4. Имущество Управления</w:t>
      </w:r>
    </w:p>
    <w:bookmarkEnd w:id="13031"/>
    <w:bookmarkStart w:name="z13217" w:id="1303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3032"/>
    <w:bookmarkStart w:name="z13218" w:id="1303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033"/>
    <w:bookmarkStart w:name="z13219" w:id="1303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3034"/>
    <w:bookmarkStart w:name="z13220" w:id="1303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035"/>
    <w:bookmarkStart w:name="z13221" w:id="13036"/>
    <w:p>
      <w:pPr>
        <w:spacing w:after="0"/>
        <w:ind w:left="0"/>
        <w:jc w:val="left"/>
      </w:pPr>
      <w:r>
        <w:rPr>
          <w:rFonts w:ascii="Times New Roman"/>
          <w:b/>
          <w:i w:val="false"/>
          <w:color w:val="000000"/>
        </w:rPr>
        <w:t xml:space="preserve"> Глава 5. Реорганизация и упразднение Управления</w:t>
      </w:r>
    </w:p>
    <w:bookmarkEnd w:id="13036"/>
    <w:bookmarkStart w:name="z13222" w:id="1303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3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225" w:id="13038"/>
    <w:p>
      <w:pPr>
        <w:spacing w:after="0"/>
        <w:ind w:left="0"/>
        <w:jc w:val="left"/>
      </w:pPr>
      <w:r>
        <w:rPr>
          <w:rFonts w:ascii="Times New Roman"/>
          <w:b/>
          <w:i w:val="false"/>
          <w:color w:val="000000"/>
        </w:rPr>
        <w:t xml:space="preserve"> Положение об Управлении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038"/>
    <w:bookmarkStart w:name="z13226" w:id="13039"/>
    <w:p>
      <w:pPr>
        <w:spacing w:after="0"/>
        <w:ind w:left="0"/>
        <w:jc w:val="left"/>
      </w:pPr>
      <w:r>
        <w:rPr>
          <w:rFonts w:ascii="Times New Roman"/>
          <w:b/>
          <w:i w:val="false"/>
          <w:color w:val="000000"/>
        </w:rPr>
        <w:t xml:space="preserve"> Глава 1. Общие положения</w:t>
      </w:r>
    </w:p>
    <w:bookmarkEnd w:id="13039"/>
    <w:bookmarkStart w:name="z13227" w:id="13040"/>
    <w:p>
      <w:pPr>
        <w:spacing w:after="0"/>
        <w:ind w:left="0"/>
        <w:jc w:val="both"/>
      </w:pPr>
      <w:r>
        <w:rPr>
          <w:rFonts w:ascii="Times New Roman"/>
          <w:b w:val="false"/>
          <w:i w:val="false"/>
          <w:color w:val="000000"/>
          <w:sz w:val="28"/>
        </w:rPr>
        <w:t>
      1.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040"/>
    <w:bookmarkStart w:name="z13228" w:id="13041"/>
    <w:p>
      <w:pPr>
        <w:spacing w:after="0"/>
        <w:ind w:left="0"/>
        <w:jc w:val="both"/>
      </w:pPr>
      <w:r>
        <w:rPr>
          <w:rFonts w:ascii="Times New Roman"/>
          <w:b w:val="false"/>
          <w:i w:val="false"/>
          <w:color w:val="000000"/>
          <w:sz w:val="28"/>
        </w:rPr>
        <w:t xml:space="preserve">
      1) налогового администрирования; </w:t>
      </w:r>
    </w:p>
    <w:bookmarkEnd w:id="13041"/>
    <w:bookmarkStart w:name="z13229" w:id="1304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042"/>
    <w:bookmarkStart w:name="z13230" w:id="13043"/>
    <w:p>
      <w:pPr>
        <w:spacing w:after="0"/>
        <w:ind w:left="0"/>
        <w:jc w:val="both"/>
      </w:pPr>
      <w:r>
        <w:rPr>
          <w:rFonts w:ascii="Times New Roman"/>
          <w:b w:val="false"/>
          <w:i w:val="false"/>
          <w:color w:val="000000"/>
          <w:sz w:val="28"/>
        </w:rPr>
        <w:t xml:space="preserve">
      3) оборота нефтепродуктов и биотоплива; </w:t>
      </w:r>
    </w:p>
    <w:bookmarkEnd w:id="13043"/>
    <w:bookmarkStart w:name="z13231" w:id="1304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044"/>
    <w:bookmarkStart w:name="z13232" w:id="1304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045"/>
    <w:bookmarkStart w:name="z13233" w:id="1304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046"/>
    <w:bookmarkStart w:name="z13234" w:id="1304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047"/>
    <w:bookmarkStart w:name="z13235" w:id="1304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048"/>
    <w:bookmarkStart w:name="z13236" w:id="1304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049"/>
    <w:bookmarkStart w:name="z13237" w:id="1305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050"/>
    <w:bookmarkStart w:name="z13238" w:id="1305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051"/>
    <w:bookmarkStart w:name="z13239" w:id="13052"/>
    <w:p>
      <w:pPr>
        <w:spacing w:after="0"/>
        <w:ind w:left="0"/>
        <w:jc w:val="both"/>
      </w:pPr>
      <w:r>
        <w:rPr>
          <w:rFonts w:ascii="Times New Roman"/>
          <w:b w:val="false"/>
          <w:i w:val="false"/>
          <w:color w:val="000000"/>
          <w:sz w:val="28"/>
        </w:rPr>
        <w:t>
      8. Местонахождение Управления: почтовый индекс 090302, Республика Казахстан, Западно-Казахстанская область, Бурлинский район, город Аксай, микрорайон 2, 7/1.</w:t>
      </w:r>
    </w:p>
    <w:bookmarkEnd w:id="13052"/>
    <w:bookmarkStart w:name="z13240" w:id="1305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053"/>
    <w:bookmarkStart w:name="z13241" w:id="1305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054"/>
    <w:bookmarkStart w:name="z13242" w:id="1305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055"/>
    <w:bookmarkStart w:name="z13243" w:id="1305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056"/>
    <w:bookmarkStart w:name="z13244" w:id="1305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057"/>
    <w:bookmarkStart w:name="z13245" w:id="13058"/>
    <w:p>
      <w:pPr>
        <w:spacing w:after="0"/>
        <w:ind w:left="0"/>
        <w:jc w:val="left"/>
      </w:pPr>
      <w:r>
        <w:rPr>
          <w:rFonts w:ascii="Times New Roman"/>
          <w:b/>
          <w:i w:val="false"/>
          <w:color w:val="000000"/>
        </w:rPr>
        <w:t xml:space="preserve"> Глава 2. Задачи, права и обязанности Управления</w:t>
      </w:r>
    </w:p>
    <w:bookmarkEnd w:id="13058"/>
    <w:bookmarkStart w:name="z13246" w:id="13059"/>
    <w:p>
      <w:pPr>
        <w:spacing w:after="0"/>
        <w:ind w:left="0"/>
        <w:jc w:val="both"/>
      </w:pPr>
      <w:r>
        <w:rPr>
          <w:rFonts w:ascii="Times New Roman"/>
          <w:b w:val="false"/>
          <w:i w:val="false"/>
          <w:color w:val="000000"/>
          <w:sz w:val="28"/>
        </w:rPr>
        <w:t>
      13. Задачи:</w:t>
      </w:r>
    </w:p>
    <w:bookmarkEnd w:id="13059"/>
    <w:bookmarkStart w:name="z13247" w:id="1306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060"/>
    <w:bookmarkStart w:name="z13248" w:id="1306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061"/>
    <w:bookmarkStart w:name="z13249" w:id="1306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062"/>
    <w:bookmarkStart w:name="z13250" w:id="1306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063"/>
    <w:bookmarkStart w:name="z13251" w:id="1306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064"/>
    <w:bookmarkStart w:name="z13252" w:id="1306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065"/>
    <w:bookmarkStart w:name="z13253" w:id="1306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066"/>
    <w:bookmarkStart w:name="z13254" w:id="13067"/>
    <w:p>
      <w:pPr>
        <w:spacing w:after="0"/>
        <w:ind w:left="0"/>
        <w:jc w:val="both"/>
      </w:pPr>
      <w:r>
        <w:rPr>
          <w:rFonts w:ascii="Times New Roman"/>
          <w:b w:val="false"/>
          <w:i w:val="false"/>
          <w:color w:val="000000"/>
          <w:sz w:val="28"/>
        </w:rPr>
        <w:t>
      14. Права и обязанности Управления:</w:t>
      </w:r>
    </w:p>
    <w:bookmarkEnd w:id="13067"/>
    <w:bookmarkStart w:name="z13255" w:id="13068"/>
    <w:p>
      <w:pPr>
        <w:spacing w:after="0"/>
        <w:ind w:left="0"/>
        <w:jc w:val="both"/>
      </w:pPr>
      <w:r>
        <w:rPr>
          <w:rFonts w:ascii="Times New Roman"/>
          <w:b w:val="false"/>
          <w:i w:val="false"/>
          <w:color w:val="000000"/>
          <w:sz w:val="28"/>
        </w:rPr>
        <w:t>
      1) права:</w:t>
      </w:r>
    </w:p>
    <w:bookmarkEnd w:id="13068"/>
    <w:bookmarkStart w:name="z13256" w:id="1306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069"/>
    <w:bookmarkStart w:name="z13257" w:id="13070"/>
    <w:p>
      <w:pPr>
        <w:spacing w:after="0"/>
        <w:ind w:left="0"/>
        <w:jc w:val="both"/>
      </w:pPr>
      <w:r>
        <w:rPr>
          <w:rFonts w:ascii="Times New Roman"/>
          <w:b w:val="false"/>
          <w:i w:val="false"/>
          <w:color w:val="000000"/>
          <w:sz w:val="28"/>
        </w:rPr>
        <w:t>
      требовать от налогоплательщика (налогового агента):</w:t>
      </w:r>
    </w:p>
    <w:bookmarkEnd w:id="13070"/>
    <w:bookmarkStart w:name="z13258" w:id="1307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071"/>
    <w:bookmarkStart w:name="z13259" w:id="1307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072"/>
    <w:bookmarkStart w:name="z13260" w:id="1307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073"/>
    <w:bookmarkStart w:name="z13261" w:id="1307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074"/>
    <w:bookmarkStart w:name="z13262" w:id="1307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075"/>
    <w:bookmarkStart w:name="z13263" w:id="1307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076"/>
    <w:bookmarkStart w:name="z13264" w:id="1307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077"/>
    <w:bookmarkStart w:name="z13265" w:id="1307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078"/>
    <w:bookmarkStart w:name="z13266" w:id="1307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079"/>
    <w:bookmarkStart w:name="z13267" w:id="1308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080"/>
    <w:bookmarkStart w:name="z13268" w:id="1308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081"/>
    <w:bookmarkStart w:name="z13269" w:id="1308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082"/>
    <w:bookmarkStart w:name="z13270" w:id="1308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083"/>
    <w:bookmarkStart w:name="z13271" w:id="1308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084"/>
    <w:bookmarkStart w:name="z13272" w:id="1308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085"/>
    <w:bookmarkStart w:name="z13273" w:id="1308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086"/>
    <w:bookmarkStart w:name="z13274" w:id="1308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087"/>
    <w:bookmarkStart w:name="z13275" w:id="1308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088"/>
    <w:bookmarkStart w:name="z13276" w:id="1308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089"/>
    <w:bookmarkStart w:name="z13277" w:id="1309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090"/>
    <w:bookmarkStart w:name="z13278" w:id="1309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091"/>
    <w:bookmarkStart w:name="z13279" w:id="1309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092"/>
    <w:bookmarkStart w:name="z13280" w:id="1309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093"/>
    <w:bookmarkStart w:name="z13281" w:id="13094"/>
    <w:p>
      <w:pPr>
        <w:spacing w:after="0"/>
        <w:ind w:left="0"/>
        <w:jc w:val="both"/>
      </w:pPr>
      <w:r>
        <w:rPr>
          <w:rFonts w:ascii="Times New Roman"/>
          <w:b w:val="false"/>
          <w:i w:val="false"/>
          <w:color w:val="000000"/>
          <w:sz w:val="28"/>
        </w:rPr>
        <w:t>
      2) обязанности:</w:t>
      </w:r>
    </w:p>
    <w:bookmarkEnd w:id="13094"/>
    <w:bookmarkStart w:name="z13282" w:id="1309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095"/>
    <w:bookmarkStart w:name="z13283" w:id="1309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096"/>
    <w:bookmarkStart w:name="z13284" w:id="1309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097"/>
    <w:bookmarkStart w:name="z13285" w:id="1309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098"/>
    <w:bookmarkStart w:name="z13286" w:id="1309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099"/>
    <w:bookmarkStart w:name="z13287" w:id="13100"/>
    <w:p>
      <w:pPr>
        <w:spacing w:after="0"/>
        <w:ind w:left="0"/>
        <w:jc w:val="both"/>
      </w:pPr>
      <w:r>
        <w:rPr>
          <w:rFonts w:ascii="Times New Roman"/>
          <w:b w:val="false"/>
          <w:i w:val="false"/>
          <w:color w:val="000000"/>
          <w:sz w:val="28"/>
        </w:rPr>
        <w:t>
      имеющих налоговую задолженность;</w:t>
      </w:r>
    </w:p>
    <w:bookmarkEnd w:id="13100"/>
    <w:bookmarkStart w:name="z13288" w:id="1310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101"/>
    <w:bookmarkStart w:name="z13289" w:id="1310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102"/>
    <w:bookmarkStart w:name="z13290" w:id="1310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103"/>
    <w:bookmarkStart w:name="z13291" w:id="1310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104"/>
    <w:bookmarkStart w:name="z13292" w:id="1310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105"/>
    <w:bookmarkStart w:name="z13293" w:id="1310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106"/>
    <w:bookmarkStart w:name="z13294" w:id="1310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107"/>
    <w:bookmarkStart w:name="z13295" w:id="1310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108"/>
    <w:bookmarkStart w:name="z13296" w:id="1310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109"/>
    <w:bookmarkStart w:name="z13297" w:id="1311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110"/>
    <w:bookmarkStart w:name="z13298" w:id="1311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111"/>
    <w:bookmarkStart w:name="z13299" w:id="1311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112"/>
    <w:bookmarkStart w:name="z13300" w:id="1311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113"/>
    <w:bookmarkStart w:name="z13301" w:id="1311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114"/>
    <w:bookmarkStart w:name="z13302" w:id="1311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115"/>
    <w:bookmarkStart w:name="z13303" w:id="13116"/>
    <w:p>
      <w:pPr>
        <w:spacing w:after="0"/>
        <w:ind w:left="0"/>
        <w:jc w:val="both"/>
      </w:pPr>
      <w:r>
        <w:rPr>
          <w:rFonts w:ascii="Times New Roman"/>
          <w:b w:val="false"/>
          <w:i w:val="false"/>
          <w:color w:val="000000"/>
          <w:sz w:val="28"/>
        </w:rPr>
        <w:t>
      защищать интересы государства;</w:t>
      </w:r>
    </w:p>
    <w:bookmarkEnd w:id="13116"/>
    <w:bookmarkStart w:name="z13304" w:id="1311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117"/>
    <w:bookmarkStart w:name="z13305" w:id="1311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118"/>
    <w:bookmarkStart w:name="z13306" w:id="1311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119"/>
    <w:bookmarkStart w:name="z13307" w:id="1312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120"/>
    <w:bookmarkStart w:name="z13308" w:id="13121"/>
    <w:p>
      <w:pPr>
        <w:spacing w:after="0"/>
        <w:ind w:left="0"/>
        <w:jc w:val="both"/>
      </w:pPr>
      <w:r>
        <w:rPr>
          <w:rFonts w:ascii="Times New Roman"/>
          <w:b w:val="false"/>
          <w:i w:val="false"/>
          <w:color w:val="000000"/>
          <w:sz w:val="28"/>
        </w:rPr>
        <w:t>
      15. Функции:</w:t>
      </w:r>
    </w:p>
    <w:bookmarkEnd w:id="13121"/>
    <w:bookmarkStart w:name="z13309" w:id="13122"/>
    <w:p>
      <w:pPr>
        <w:spacing w:after="0"/>
        <w:ind w:left="0"/>
        <w:jc w:val="both"/>
      </w:pPr>
      <w:r>
        <w:rPr>
          <w:rFonts w:ascii="Times New Roman"/>
          <w:b w:val="false"/>
          <w:i w:val="false"/>
          <w:color w:val="000000"/>
          <w:sz w:val="28"/>
        </w:rPr>
        <w:t>
      1) осуществление налогового контроля;</w:t>
      </w:r>
    </w:p>
    <w:bookmarkEnd w:id="13122"/>
    <w:bookmarkStart w:name="z13310" w:id="1312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123"/>
    <w:bookmarkStart w:name="z13311" w:id="1312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124"/>
    <w:bookmarkStart w:name="z13312" w:id="1312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125"/>
    <w:bookmarkStart w:name="z13313" w:id="1312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126"/>
    <w:bookmarkStart w:name="z13314" w:id="1312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127"/>
    <w:bookmarkStart w:name="z13315" w:id="1312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128"/>
    <w:bookmarkStart w:name="z13316" w:id="1312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129"/>
    <w:bookmarkStart w:name="z13317" w:id="1313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130"/>
    <w:bookmarkStart w:name="z13318" w:id="1313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131"/>
    <w:bookmarkStart w:name="z13319" w:id="13132"/>
    <w:p>
      <w:pPr>
        <w:spacing w:after="0"/>
        <w:ind w:left="0"/>
        <w:jc w:val="both"/>
      </w:pPr>
      <w:r>
        <w:rPr>
          <w:rFonts w:ascii="Times New Roman"/>
          <w:b w:val="false"/>
          <w:i w:val="false"/>
          <w:color w:val="000000"/>
          <w:sz w:val="28"/>
        </w:rPr>
        <w:t>
      11) осуществление налогового администрирования;</w:t>
      </w:r>
    </w:p>
    <w:bookmarkEnd w:id="13132"/>
    <w:bookmarkStart w:name="z13320" w:id="1313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133"/>
    <w:bookmarkStart w:name="z13321" w:id="1313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134"/>
    <w:bookmarkStart w:name="z13322" w:id="13135"/>
    <w:p>
      <w:pPr>
        <w:spacing w:after="0"/>
        <w:ind w:left="0"/>
        <w:jc w:val="both"/>
      </w:pPr>
      <w:r>
        <w:rPr>
          <w:rFonts w:ascii="Times New Roman"/>
          <w:b w:val="false"/>
          <w:i w:val="false"/>
          <w:color w:val="000000"/>
          <w:sz w:val="28"/>
        </w:rPr>
        <w:t>
      14) использование системы управления рисками;</w:t>
      </w:r>
    </w:p>
    <w:bookmarkEnd w:id="13135"/>
    <w:bookmarkStart w:name="z13323" w:id="1313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136"/>
    <w:bookmarkStart w:name="z13324" w:id="1313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137"/>
    <w:bookmarkStart w:name="z13325" w:id="1313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138"/>
    <w:bookmarkStart w:name="z13326" w:id="1313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139"/>
    <w:bookmarkStart w:name="z13327" w:id="1314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140"/>
    <w:bookmarkStart w:name="z13328" w:id="1314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141"/>
    <w:bookmarkStart w:name="z13329" w:id="1314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142"/>
    <w:bookmarkStart w:name="z13330" w:id="1314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143"/>
    <w:bookmarkStart w:name="z13331" w:id="1314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3144"/>
    <w:bookmarkStart w:name="z13332" w:id="1314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3145"/>
    <w:bookmarkStart w:name="z13333" w:id="1314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3146"/>
    <w:bookmarkStart w:name="z13334" w:id="1314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3147"/>
    <w:bookmarkStart w:name="z13335" w:id="1314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148"/>
    <w:bookmarkStart w:name="z13336" w:id="1314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149"/>
    <w:bookmarkStart w:name="z13337" w:id="1315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150"/>
    <w:bookmarkStart w:name="z13338" w:id="1315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151"/>
    <w:bookmarkStart w:name="z13339" w:id="1315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152"/>
    <w:bookmarkStart w:name="z13340" w:id="1315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153"/>
    <w:bookmarkStart w:name="z13341" w:id="1315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154"/>
    <w:bookmarkStart w:name="z13342" w:id="1315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155"/>
    <w:bookmarkStart w:name="z13343" w:id="1315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156"/>
    <w:bookmarkStart w:name="z13344" w:id="1315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157"/>
    <w:bookmarkStart w:name="z13345" w:id="1315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158"/>
    <w:bookmarkStart w:name="z13346" w:id="1315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159"/>
    <w:bookmarkStart w:name="z13347" w:id="1316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160"/>
    <w:bookmarkStart w:name="z13348" w:id="1316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161"/>
    <w:bookmarkStart w:name="z13349" w:id="1316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162"/>
    <w:bookmarkStart w:name="z13350" w:id="1316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163"/>
    <w:bookmarkStart w:name="z13351" w:id="1316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164"/>
    <w:bookmarkStart w:name="z13352" w:id="13165"/>
    <w:p>
      <w:pPr>
        <w:spacing w:after="0"/>
        <w:ind w:left="0"/>
        <w:jc w:val="both"/>
      </w:pPr>
      <w:r>
        <w:rPr>
          <w:rFonts w:ascii="Times New Roman"/>
          <w:b w:val="false"/>
          <w:i w:val="false"/>
          <w:color w:val="000000"/>
          <w:sz w:val="28"/>
        </w:rPr>
        <w:t>
      19. Полномочия Руководителя Управления:</w:t>
      </w:r>
    </w:p>
    <w:bookmarkEnd w:id="13165"/>
    <w:bookmarkStart w:name="z13353" w:id="1316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3166"/>
    <w:bookmarkStart w:name="z13354" w:id="1316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167"/>
    <w:bookmarkStart w:name="z13355" w:id="1316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168"/>
    <w:bookmarkStart w:name="z13356" w:id="1316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169"/>
    <w:bookmarkStart w:name="z13357" w:id="1317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170"/>
    <w:bookmarkStart w:name="z13358" w:id="1317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3171"/>
    <w:bookmarkStart w:name="z13359" w:id="1317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172"/>
    <w:bookmarkStart w:name="z13360" w:id="1317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173"/>
    <w:bookmarkStart w:name="z13361" w:id="1317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174"/>
    <w:bookmarkStart w:name="z13362" w:id="1317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175"/>
    <w:bookmarkStart w:name="z13363" w:id="1317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176"/>
    <w:bookmarkStart w:name="z13364" w:id="1317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177"/>
    <w:bookmarkStart w:name="z13365" w:id="1317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3178"/>
    <w:bookmarkStart w:name="z13366" w:id="13179"/>
    <w:p>
      <w:pPr>
        <w:spacing w:after="0"/>
        <w:ind w:left="0"/>
        <w:jc w:val="left"/>
      </w:pPr>
      <w:r>
        <w:rPr>
          <w:rFonts w:ascii="Times New Roman"/>
          <w:b/>
          <w:i w:val="false"/>
          <w:color w:val="000000"/>
        </w:rPr>
        <w:t xml:space="preserve"> Глава 4. Имущество Управления</w:t>
      </w:r>
    </w:p>
    <w:bookmarkEnd w:id="13179"/>
    <w:bookmarkStart w:name="z13367" w:id="1318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3180"/>
    <w:bookmarkStart w:name="z13368" w:id="1318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181"/>
    <w:bookmarkStart w:name="z13369" w:id="1318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3182"/>
    <w:bookmarkStart w:name="z13370" w:id="1318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183"/>
    <w:bookmarkStart w:name="z13371" w:id="13184"/>
    <w:p>
      <w:pPr>
        <w:spacing w:after="0"/>
        <w:ind w:left="0"/>
        <w:jc w:val="left"/>
      </w:pPr>
      <w:r>
        <w:rPr>
          <w:rFonts w:ascii="Times New Roman"/>
          <w:b/>
          <w:i w:val="false"/>
          <w:color w:val="000000"/>
        </w:rPr>
        <w:t xml:space="preserve"> Глава 5. Реорганизация и упразднение Управления</w:t>
      </w:r>
    </w:p>
    <w:bookmarkEnd w:id="13184"/>
    <w:bookmarkStart w:name="z13372" w:id="1318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3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375" w:id="13186"/>
    <w:p>
      <w:pPr>
        <w:spacing w:after="0"/>
        <w:ind w:left="0"/>
        <w:jc w:val="left"/>
      </w:pPr>
      <w:r>
        <w:rPr>
          <w:rFonts w:ascii="Times New Roman"/>
          <w:b/>
          <w:i w:val="false"/>
          <w:color w:val="000000"/>
        </w:rPr>
        <w:t xml:space="preserve"> Положение об Управлении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186"/>
    <w:bookmarkStart w:name="z13376" w:id="13187"/>
    <w:p>
      <w:pPr>
        <w:spacing w:after="0"/>
        <w:ind w:left="0"/>
        <w:jc w:val="left"/>
      </w:pPr>
      <w:r>
        <w:rPr>
          <w:rFonts w:ascii="Times New Roman"/>
          <w:b/>
          <w:i w:val="false"/>
          <w:color w:val="000000"/>
        </w:rPr>
        <w:t xml:space="preserve"> Глава 1. Общие положения</w:t>
      </w:r>
    </w:p>
    <w:bookmarkEnd w:id="13187"/>
    <w:bookmarkStart w:name="z13377" w:id="13188"/>
    <w:p>
      <w:pPr>
        <w:spacing w:after="0"/>
        <w:ind w:left="0"/>
        <w:jc w:val="both"/>
      </w:pPr>
      <w:r>
        <w:rPr>
          <w:rFonts w:ascii="Times New Roman"/>
          <w:b w:val="false"/>
          <w:i w:val="false"/>
          <w:color w:val="000000"/>
          <w:sz w:val="28"/>
        </w:rPr>
        <w:t>
      1. Управление государственных доходов по Жанибекскому району 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188"/>
    <w:bookmarkStart w:name="z13378" w:id="13189"/>
    <w:p>
      <w:pPr>
        <w:spacing w:after="0"/>
        <w:ind w:left="0"/>
        <w:jc w:val="both"/>
      </w:pPr>
      <w:r>
        <w:rPr>
          <w:rFonts w:ascii="Times New Roman"/>
          <w:b w:val="false"/>
          <w:i w:val="false"/>
          <w:color w:val="000000"/>
          <w:sz w:val="28"/>
        </w:rPr>
        <w:t xml:space="preserve">
      1) налогового администрирования; </w:t>
      </w:r>
    </w:p>
    <w:bookmarkEnd w:id="13189"/>
    <w:bookmarkStart w:name="z13379" w:id="1319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190"/>
    <w:bookmarkStart w:name="z13380" w:id="13191"/>
    <w:p>
      <w:pPr>
        <w:spacing w:after="0"/>
        <w:ind w:left="0"/>
        <w:jc w:val="both"/>
      </w:pPr>
      <w:r>
        <w:rPr>
          <w:rFonts w:ascii="Times New Roman"/>
          <w:b w:val="false"/>
          <w:i w:val="false"/>
          <w:color w:val="000000"/>
          <w:sz w:val="28"/>
        </w:rPr>
        <w:t xml:space="preserve">
      3) оборота нефтепродуктов и биотоплива; </w:t>
      </w:r>
    </w:p>
    <w:bookmarkEnd w:id="13191"/>
    <w:bookmarkStart w:name="z13381" w:id="1319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192"/>
    <w:bookmarkStart w:name="z13382" w:id="1319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193"/>
    <w:bookmarkStart w:name="z13383" w:id="1319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194"/>
    <w:bookmarkStart w:name="z13384" w:id="1319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195"/>
    <w:bookmarkStart w:name="z13385" w:id="1319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196"/>
    <w:bookmarkStart w:name="z13386" w:id="1319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197"/>
    <w:bookmarkStart w:name="z13387" w:id="1319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198"/>
    <w:bookmarkStart w:name="z13388" w:id="1319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199"/>
    <w:bookmarkStart w:name="z13389" w:id="13200"/>
    <w:p>
      <w:pPr>
        <w:spacing w:after="0"/>
        <w:ind w:left="0"/>
        <w:jc w:val="both"/>
      </w:pPr>
      <w:r>
        <w:rPr>
          <w:rFonts w:ascii="Times New Roman"/>
          <w:b w:val="false"/>
          <w:i w:val="false"/>
          <w:color w:val="000000"/>
          <w:sz w:val="28"/>
        </w:rPr>
        <w:t>
      8. Местонахождение Управления: почтовый индекс 090500, Республика Казахстан, Западно-Казахстанская область, Жанибекский район, село Жанибек, улица Гумара Караша, здание 63.</w:t>
      </w:r>
    </w:p>
    <w:bookmarkEnd w:id="13200"/>
    <w:bookmarkStart w:name="z13390" w:id="1320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201"/>
    <w:bookmarkStart w:name="z13391" w:id="1320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202"/>
    <w:bookmarkStart w:name="z13392" w:id="1320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203"/>
    <w:bookmarkStart w:name="z13393" w:id="1320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204"/>
    <w:bookmarkStart w:name="z13394" w:id="1320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205"/>
    <w:bookmarkStart w:name="z13395" w:id="13206"/>
    <w:p>
      <w:pPr>
        <w:spacing w:after="0"/>
        <w:ind w:left="0"/>
        <w:jc w:val="left"/>
      </w:pPr>
      <w:r>
        <w:rPr>
          <w:rFonts w:ascii="Times New Roman"/>
          <w:b/>
          <w:i w:val="false"/>
          <w:color w:val="000000"/>
        </w:rPr>
        <w:t xml:space="preserve"> Глава 2. Задачи, права и обязанности Управления</w:t>
      </w:r>
    </w:p>
    <w:bookmarkEnd w:id="13206"/>
    <w:bookmarkStart w:name="z13396" w:id="13207"/>
    <w:p>
      <w:pPr>
        <w:spacing w:after="0"/>
        <w:ind w:left="0"/>
        <w:jc w:val="both"/>
      </w:pPr>
      <w:r>
        <w:rPr>
          <w:rFonts w:ascii="Times New Roman"/>
          <w:b w:val="false"/>
          <w:i w:val="false"/>
          <w:color w:val="000000"/>
          <w:sz w:val="28"/>
        </w:rPr>
        <w:t>
      13. Задачи:</w:t>
      </w:r>
    </w:p>
    <w:bookmarkEnd w:id="13207"/>
    <w:bookmarkStart w:name="z13397" w:id="1320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208"/>
    <w:bookmarkStart w:name="z13398" w:id="1320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209"/>
    <w:bookmarkStart w:name="z13399" w:id="1321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210"/>
    <w:bookmarkStart w:name="z13400" w:id="1321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211"/>
    <w:bookmarkStart w:name="z13401" w:id="1321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212"/>
    <w:bookmarkStart w:name="z13402" w:id="1321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213"/>
    <w:bookmarkStart w:name="z13403" w:id="1321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214"/>
    <w:bookmarkStart w:name="z13404" w:id="13215"/>
    <w:p>
      <w:pPr>
        <w:spacing w:after="0"/>
        <w:ind w:left="0"/>
        <w:jc w:val="both"/>
      </w:pPr>
      <w:r>
        <w:rPr>
          <w:rFonts w:ascii="Times New Roman"/>
          <w:b w:val="false"/>
          <w:i w:val="false"/>
          <w:color w:val="000000"/>
          <w:sz w:val="28"/>
        </w:rPr>
        <w:t>
      14. Права и обязанности Управления:</w:t>
      </w:r>
    </w:p>
    <w:bookmarkEnd w:id="13215"/>
    <w:bookmarkStart w:name="z13405" w:id="13216"/>
    <w:p>
      <w:pPr>
        <w:spacing w:after="0"/>
        <w:ind w:left="0"/>
        <w:jc w:val="both"/>
      </w:pPr>
      <w:r>
        <w:rPr>
          <w:rFonts w:ascii="Times New Roman"/>
          <w:b w:val="false"/>
          <w:i w:val="false"/>
          <w:color w:val="000000"/>
          <w:sz w:val="28"/>
        </w:rPr>
        <w:t>
      1) права:</w:t>
      </w:r>
    </w:p>
    <w:bookmarkEnd w:id="13216"/>
    <w:bookmarkStart w:name="z13406" w:id="1321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217"/>
    <w:bookmarkStart w:name="z13407" w:id="13218"/>
    <w:p>
      <w:pPr>
        <w:spacing w:after="0"/>
        <w:ind w:left="0"/>
        <w:jc w:val="both"/>
      </w:pPr>
      <w:r>
        <w:rPr>
          <w:rFonts w:ascii="Times New Roman"/>
          <w:b w:val="false"/>
          <w:i w:val="false"/>
          <w:color w:val="000000"/>
          <w:sz w:val="28"/>
        </w:rPr>
        <w:t>
      требовать от налогоплательщика (налогового агента):</w:t>
      </w:r>
    </w:p>
    <w:bookmarkEnd w:id="13218"/>
    <w:bookmarkStart w:name="z13408" w:id="1321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219"/>
    <w:bookmarkStart w:name="z13409" w:id="1322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220"/>
    <w:bookmarkStart w:name="z13410" w:id="1322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221"/>
    <w:bookmarkStart w:name="z13411" w:id="1322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222"/>
    <w:bookmarkStart w:name="z13412" w:id="1322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223"/>
    <w:bookmarkStart w:name="z13413" w:id="1322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224"/>
    <w:bookmarkStart w:name="z13414" w:id="1322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225"/>
    <w:bookmarkStart w:name="z13415" w:id="1322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226"/>
    <w:bookmarkStart w:name="z13416" w:id="1322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227"/>
    <w:bookmarkStart w:name="z13417" w:id="1322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228"/>
    <w:bookmarkStart w:name="z13418" w:id="1322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229"/>
    <w:bookmarkStart w:name="z13419" w:id="1323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230"/>
    <w:bookmarkStart w:name="z13420" w:id="1323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231"/>
    <w:bookmarkStart w:name="z13421" w:id="1323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232"/>
    <w:bookmarkStart w:name="z13422" w:id="1323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233"/>
    <w:bookmarkStart w:name="z13423" w:id="1323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234"/>
    <w:bookmarkStart w:name="z13424" w:id="1323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235"/>
    <w:bookmarkStart w:name="z13425" w:id="1323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236"/>
    <w:bookmarkStart w:name="z13426" w:id="1323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237"/>
    <w:bookmarkStart w:name="z13427" w:id="1323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238"/>
    <w:bookmarkStart w:name="z13428" w:id="1323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239"/>
    <w:bookmarkStart w:name="z13429" w:id="1324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240"/>
    <w:bookmarkStart w:name="z13430" w:id="1324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241"/>
    <w:bookmarkStart w:name="z13431" w:id="13242"/>
    <w:p>
      <w:pPr>
        <w:spacing w:after="0"/>
        <w:ind w:left="0"/>
        <w:jc w:val="both"/>
      </w:pPr>
      <w:r>
        <w:rPr>
          <w:rFonts w:ascii="Times New Roman"/>
          <w:b w:val="false"/>
          <w:i w:val="false"/>
          <w:color w:val="000000"/>
          <w:sz w:val="28"/>
        </w:rPr>
        <w:t>
      2) обязанности:</w:t>
      </w:r>
    </w:p>
    <w:bookmarkEnd w:id="13242"/>
    <w:bookmarkStart w:name="z13432" w:id="1324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243"/>
    <w:bookmarkStart w:name="z13433" w:id="1324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244"/>
    <w:bookmarkStart w:name="z13434" w:id="1324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245"/>
    <w:bookmarkStart w:name="z13435" w:id="1324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246"/>
    <w:bookmarkStart w:name="z13436" w:id="1324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247"/>
    <w:bookmarkStart w:name="z13437" w:id="13248"/>
    <w:p>
      <w:pPr>
        <w:spacing w:after="0"/>
        <w:ind w:left="0"/>
        <w:jc w:val="both"/>
      </w:pPr>
      <w:r>
        <w:rPr>
          <w:rFonts w:ascii="Times New Roman"/>
          <w:b w:val="false"/>
          <w:i w:val="false"/>
          <w:color w:val="000000"/>
          <w:sz w:val="28"/>
        </w:rPr>
        <w:t>
      имеющих налоговую задолженность;</w:t>
      </w:r>
    </w:p>
    <w:bookmarkEnd w:id="13248"/>
    <w:bookmarkStart w:name="z13438" w:id="1324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249"/>
    <w:bookmarkStart w:name="z13439" w:id="1325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250"/>
    <w:bookmarkStart w:name="z13440" w:id="1325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251"/>
    <w:bookmarkStart w:name="z13441" w:id="1325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252"/>
    <w:bookmarkStart w:name="z13442" w:id="1325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253"/>
    <w:bookmarkStart w:name="z13443" w:id="1325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254"/>
    <w:bookmarkStart w:name="z13444" w:id="1325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255"/>
    <w:bookmarkStart w:name="z13445" w:id="1325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256"/>
    <w:bookmarkStart w:name="z13446" w:id="1325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257"/>
    <w:bookmarkStart w:name="z13447" w:id="1325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258"/>
    <w:bookmarkStart w:name="z13448" w:id="1325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259"/>
    <w:bookmarkStart w:name="z13449" w:id="1326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260"/>
    <w:bookmarkStart w:name="z13450" w:id="1326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261"/>
    <w:bookmarkStart w:name="z13451" w:id="1326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262"/>
    <w:bookmarkStart w:name="z13452" w:id="1326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263"/>
    <w:bookmarkStart w:name="z13453" w:id="13264"/>
    <w:p>
      <w:pPr>
        <w:spacing w:after="0"/>
        <w:ind w:left="0"/>
        <w:jc w:val="both"/>
      </w:pPr>
      <w:r>
        <w:rPr>
          <w:rFonts w:ascii="Times New Roman"/>
          <w:b w:val="false"/>
          <w:i w:val="false"/>
          <w:color w:val="000000"/>
          <w:sz w:val="28"/>
        </w:rPr>
        <w:t>
      защищать интересы государства;</w:t>
      </w:r>
    </w:p>
    <w:bookmarkEnd w:id="13264"/>
    <w:bookmarkStart w:name="z13454" w:id="1326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265"/>
    <w:bookmarkStart w:name="z13455" w:id="1326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266"/>
    <w:bookmarkStart w:name="z13456" w:id="1326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267"/>
    <w:bookmarkStart w:name="z13457" w:id="1326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268"/>
    <w:bookmarkStart w:name="z13458" w:id="13269"/>
    <w:p>
      <w:pPr>
        <w:spacing w:after="0"/>
        <w:ind w:left="0"/>
        <w:jc w:val="both"/>
      </w:pPr>
      <w:r>
        <w:rPr>
          <w:rFonts w:ascii="Times New Roman"/>
          <w:b w:val="false"/>
          <w:i w:val="false"/>
          <w:color w:val="000000"/>
          <w:sz w:val="28"/>
        </w:rPr>
        <w:t>
      15. Функции:</w:t>
      </w:r>
    </w:p>
    <w:bookmarkEnd w:id="13269"/>
    <w:bookmarkStart w:name="z13459" w:id="13270"/>
    <w:p>
      <w:pPr>
        <w:spacing w:after="0"/>
        <w:ind w:left="0"/>
        <w:jc w:val="both"/>
      </w:pPr>
      <w:r>
        <w:rPr>
          <w:rFonts w:ascii="Times New Roman"/>
          <w:b w:val="false"/>
          <w:i w:val="false"/>
          <w:color w:val="000000"/>
          <w:sz w:val="28"/>
        </w:rPr>
        <w:t>
      1) осуществление налогового контроля;</w:t>
      </w:r>
    </w:p>
    <w:bookmarkEnd w:id="13270"/>
    <w:bookmarkStart w:name="z13460" w:id="1327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271"/>
    <w:bookmarkStart w:name="z13461" w:id="1327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272"/>
    <w:bookmarkStart w:name="z13462" w:id="1327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273"/>
    <w:bookmarkStart w:name="z13463" w:id="1327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274"/>
    <w:bookmarkStart w:name="z13464" w:id="1327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275"/>
    <w:bookmarkStart w:name="z13465" w:id="1327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276"/>
    <w:bookmarkStart w:name="z13466" w:id="1327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277"/>
    <w:bookmarkStart w:name="z13467" w:id="1327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278"/>
    <w:bookmarkStart w:name="z13468" w:id="1327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279"/>
    <w:bookmarkStart w:name="z13469" w:id="13280"/>
    <w:p>
      <w:pPr>
        <w:spacing w:after="0"/>
        <w:ind w:left="0"/>
        <w:jc w:val="both"/>
      </w:pPr>
      <w:r>
        <w:rPr>
          <w:rFonts w:ascii="Times New Roman"/>
          <w:b w:val="false"/>
          <w:i w:val="false"/>
          <w:color w:val="000000"/>
          <w:sz w:val="28"/>
        </w:rPr>
        <w:t>
      11) осуществление налогового администрирования;</w:t>
      </w:r>
    </w:p>
    <w:bookmarkEnd w:id="13280"/>
    <w:bookmarkStart w:name="z13470" w:id="1328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281"/>
    <w:bookmarkStart w:name="z13471" w:id="1328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282"/>
    <w:bookmarkStart w:name="z13472" w:id="13283"/>
    <w:p>
      <w:pPr>
        <w:spacing w:after="0"/>
        <w:ind w:left="0"/>
        <w:jc w:val="both"/>
      </w:pPr>
      <w:r>
        <w:rPr>
          <w:rFonts w:ascii="Times New Roman"/>
          <w:b w:val="false"/>
          <w:i w:val="false"/>
          <w:color w:val="000000"/>
          <w:sz w:val="28"/>
        </w:rPr>
        <w:t>
      14) использование системы управления рисками;</w:t>
      </w:r>
    </w:p>
    <w:bookmarkEnd w:id="13283"/>
    <w:bookmarkStart w:name="z13473" w:id="1328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284"/>
    <w:bookmarkStart w:name="z13474" w:id="1328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285"/>
    <w:bookmarkStart w:name="z13475" w:id="1328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286"/>
    <w:bookmarkStart w:name="z13476" w:id="1328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287"/>
    <w:bookmarkStart w:name="z13477" w:id="1328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288"/>
    <w:bookmarkStart w:name="z13478" w:id="1328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289"/>
    <w:bookmarkStart w:name="z13479" w:id="1329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290"/>
    <w:bookmarkStart w:name="z13480" w:id="1329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291"/>
    <w:bookmarkStart w:name="z13481" w:id="1329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3292"/>
    <w:bookmarkStart w:name="z13482" w:id="1329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3293"/>
    <w:bookmarkStart w:name="z13483" w:id="1329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3294"/>
    <w:bookmarkStart w:name="z13484" w:id="1329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3295"/>
    <w:bookmarkStart w:name="z13485" w:id="1329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296"/>
    <w:bookmarkStart w:name="z13486" w:id="1329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297"/>
    <w:bookmarkStart w:name="z13487" w:id="1329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298"/>
    <w:bookmarkStart w:name="z13488" w:id="1329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299"/>
    <w:bookmarkStart w:name="z13489" w:id="1330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300"/>
    <w:bookmarkStart w:name="z13490" w:id="1330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301"/>
    <w:bookmarkStart w:name="z13491" w:id="1330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302"/>
    <w:bookmarkStart w:name="z13492" w:id="1330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303"/>
    <w:bookmarkStart w:name="z13493" w:id="1330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304"/>
    <w:bookmarkStart w:name="z13494" w:id="1330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305"/>
    <w:bookmarkStart w:name="z13495" w:id="1330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306"/>
    <w:bookmarkStart w:name="z13496" w:id="1330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307"/>
    <w:bookmarkStart w:name="z13497" w:id="1330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308"/>
    <w:bookmarkStart w:name="z13498" w:id="1330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309"/>
    <w:bookmarkStart w:name="z13499" w:id="1331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310"/>
    <w:bookmarkStart w:name="z13500" w:id="1331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311"/>
    <w:bookmarkStart w:name="z13501" w:id="13312"/>
    <w:p>
      <w:pPr>
        <w:spacing w:after="0"/>
        <w:ind w:left="0"/>
        <w:jc w:val="both"/>
      </w:pPr>
      <w:r>
        <w:rPr>
          <w:rFonts w:ascii="Times New Roman"/>
          <w:b w:val="false"/>
          <w:i w:val="false"/>
          <w:color w:val="000000"/>
          <w:sz w:val="28"/>
        </w:rPr>
        <w:t>
      18. Полномочия Руководителя Управления:</w:t>
      </w:r>
    </w:p>
    <w:bookmarkEnd w:id="13312"/>
    <w:bookmarkStart w:name="z13502" w:id="1331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3313"/>
    <w:bookmarkStart w:name="z13503" w:id="1331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314"/>
    <w:bookmarkStart w:name="z13504" w:id="1331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315"/>
    <w:bookmarkStart w:name="z13505" w:id="133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316"/>
    <w:bookmarkStart w:name="z13506" w:id="1331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317"/>
    <w:bookmarkStart w:name="z13507" w:id="133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3318"/>
    <w:bookmarkStart w:name="z13508" w:id="133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319"/>
    <w:bookmarkStart w:name="z13509" w:id="133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320"/>
    <w:bookmarkStart w:name="z13510" w:id="1332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321"/>
    <w:bookmarkStart w:name="z13511" w:id="1332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322"/>
    <w:bookmarkStart w:name="z13512" w:id="133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323"/>
    <w:bookmarkStart w:name="z13513" w:id="1332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324"/>
    <w:bookmarkStart w:name="z13514" w:id="13325"/>
    <w:p>
      <w:pPr>
        <w:spacing w:after="0"/>
        <w:ind w:left="0"/>
        <w:jc w:val="left"/>
      </w:pPr>
      <w:r>
        <w:rPr>
          <w:rFonts w:ascii="Times New Roman"/>
          <w:b/>
          <w:i w:val="false"/>
          <w:color w:val="000000"/>
        </w:rPr>
        <w:t xml:space="preserve"> Глава 4. Имущество Управления</w:t>
      </w:r>
    </w:p>
    <w:bookmarkEnd w:id="13325"/>
    <w:bookmarkStart w:name="z13515" w:id="1332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3326"/>
    <w:bookmarkStart w:name="z13516" w:id="1332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327"/>
    <w:bookmarkStart w:name="z13517" w:id="1332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3328"/>
    <w:bookmarkStart w:name="z13518" w:id="1332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329"/>
    <w:bookmarkStart w:name="z13519" w:id="13330"/>
    <w:p>
      <w:pPr>
        <w:spacing w:after="0"/>
        <w:ind w:left="0"/>
        <w:jc w:val="left"/>
      </w:pPr>
      <w:r>
        <w:rPr>
          <w:rFonts w:ascii="Times New Roman"/>
          <w:b/>
          <w:i w:val="false"/>
          <w:color w:val="000000"/>
        </w:rPr>
        <w:t xml:space="preserve"> Глава 5. Реорганизация и упразднение Управления</w:t>
      </w:r>
    </w:p>
    <w:bookmarkEnd w:id="13330"/>
    <w:bookmarkStart w:name="z13520" w:id="1333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3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523" w:id="13332"/>
    <w:p>
      <w:pPr>
        <w:spacing w:after="0"/>
        <w:ind w:left="0"/>
        <w:jc w:val="left"/>
      </w:pPr>
      <w:r>
        <w:rPr>
          <w:rFonts w:ascii="Times New Roman"/>
          <w:b/>
          <w:i w:val="false"/>
          <w:color w:val="000000"/>
        </w:rPr>
        <w:t xml:space="preserve"> Положение об Управлении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32"/>
    <w:bookmarkStart w:name="z13524" w:id="13333"/>
    <w:p>
      <w:pPr>
        <w:spacing w:after="0"/>
        <w:ind w:left="0"/>
        <w:jc w:val="left"/>
      </w:pPr>
      <w:r>
        <w:rPr>
          <w:rFonts w:ascii="Times New Roman"/>
          <w:b/>
          <w:i w:val="false"/>
          <w:color w:val="000000"/>
        </w:rPr>
        <w:t xml:space="preserve"> Глава 1. Общие положения</w:t>
      </w:r>
    </w:p>
    <w:bookmarkEnd w:id="13333"/>
    <w:bookmarkStart w:name="z13525" w:id="13334"/>
    <w:p>
      <w:pPr>
        <w:spacing w:after="0"/>
        <w:ind w:left="0"/>
        <w:jc w:val="both"/>
      </w:pPr>
      <w:r>
        <w:rPr>
          <w:rFonts w:ascii="Times New Roman"/>
          <w:b w:val="false"/>
          <w:i w:val="false"/>
          <w:color w:val="000000"/>
          <w:sz w:val="28"/>
        </w:rPr>
        <w:t>
      1.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334"/>
    <w:bookmarkStart w:name="z13526" w:id="13335"/>
    <w:p>
      <w:pPr>
        <w:spacing w:after="0"/>
        <w:ind w:left="0"/>
        <w:jc w:val="both"/>
      </w:pPr>
      <w:r>
        <w:rPr>
          <w:rFonts w:ascii="Times New Roman"/>
          <w:b w:val="false"/>
          <w:i w:val="false"/>
          <w:color w:val="000000"/>
          <w:sz w:val="28"/>
        </w:rPr>
        <w:t xml:space="preserve">
      1) налогового администрирования; </w:t>
      </w:r>
    </w:p>
    <w:bookmarkEnd w:id="13335"/>
    <w:bookmarkStart w:name="z13527" w:id="1333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336"/>
    <w:bookmarkStart w:name="z13528" w:id="13337"/>
    <w:p>
      <w:pPr>
        <w:spacing w:after="0"/>
        <w:ind w:left="0"/>
        <w:jc w:val="both"/>
      </w:pPr>
      <w:r>
        <w:rPr>
          <w:rFonts w:ascii="Times New Roman"/>
          <w:b w:val="false"/>
          <w:i w:val="false"/>
          <w:color w:val="000000"/>
          <w:sz w:val="28"/>
        </w:rPr>
        <w:t xml:space="preserve">
      3) оборота нефтепродуктов и биотоплива; </w:t>
      </w:r>
    </w:p>
    <w:bookmarkEnd w:id="13337"/>
    <w:bookmarkStart w:name="z13529" w:id="1333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338"/>
    <w:bookmarkStart w:name="z13530" w:id="1333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339"/>
    <w:bookmarkStart w:name="z13531" w:id="1334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340"/>
    <w:bookmarkStart w:name="z13532" w:id="1334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341"/>
    <w:bookmarkStart w:name="z13533" w:id="1334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342"/>
    <w:bookmarkStart w:name="z13534" w:id="1334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343"/>
    <w:bookmarkStart w:name="z13535" w:id="1334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344"/>
    <w:bookmarkStart w:name="z13536" w:id="1334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345"/>
    <w:bookmarkStart w:name="z13537" w:id="13346"/>
    <w:p>
      <w:pPr>
        <w:spacing w:after="0"/>
        <w:ind w:left="0"/>
        <w:jc w:val="both"/>
      </w:pPr>
      <w:r>
        <w:rPr>
          <w:rFonts w:ascii="Times New Roman"/>
          <w:b w:val="false"/>
          <w:i w:val="false"/>
          <w:color w:val="000000"/>
          <w:sz w:val="28"/>
        </w:rPr>
        <w:t>
      8. Местонахождение Управления: почтовый индекс 090400, Республика Казахстан, Западно-Казахстанская область, Жангалинский район, поселок Жангала, улица Халыктар достыгы, 44.</w:t>
      </w:r>
    </w:p>
    <w:bookmarkEnd w:id="13346"/>
    <w:bookmarkStart w:name="z13538" w:id="1334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47"/>
    <w:bookmarkStart w:name="z13539" w:id="1334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348"/>
    <w:bookmarkStart w:name="z13540" w:id="1334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349"/>
    <w:bookmarkStart w:name="z13541" w:id="1335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350"/>
    <w:bookmarkStart w:name="z13542" w:id="1335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351"/>
    <w:bookmarkStart w:name="z13543" w:id="13352"/>
    <w:p>
      <w:pPr>
        <w:spacing w:after="0"/>
        <w:ind w:left="0"/>
        <w:jc w:val="left"/>
      </w:pPr>
      <w:r>
        <w:rPr>
          <w:rFonts w:ascii="Times New Roman"/>
          <w:b/>
          <w:i w:val="false"/>
          <w:color w:val="000000"/>
        </w:rPr>
        <w:t xml:space="preserve"> Глава 2. Задачи, права и обязанности Управления</w:t>
      </w:r>
    </w:p>
    <w:bookmarkEnd w:id="13352"/>
    <w:bookmarkStart w:name="z13544" w:id="13353"/>
    <w:p>
      <w:pPr>
        <w:spacing w:after="0"/>
        <w:ind w:left="0"/>
        <w:jc w:val="both"/>
      </w:pPr>
      <w:r>
        <w:rPr>
          <w:rFonts w:ascii="Times New Roman"/>
          <w:b w:val="false"/>
          <w:i w:val="false"/>
          <w:color w:val="000000"/>
          <w:sz w:val="28"/>
        </w:rPr>
        <w:t>
      13. Задачи:</w:t>
      </w:r>
    </w:p>
    <w:bookmarkEnd w:id="13353"/>
    <w:bookmarkStart w:name="z13545" w:id="1335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354"/>
    <w:bookmarkStart w:name="z13546" w:id="1335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355"/>
    <w:bookmarkStart w:name="z13547" w:id="1335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356"/>
    <w:bookmarkStart w:name="z13548" w:id="1335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357"/>
    <w:bookmarkStart w:name="z13549" w:id="1335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358"/>
    <w:bookmarkStart w:name="z13550" w:id="1335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359"/>
    <w:bookmarkStart w:name="z13551" w:id="1336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360"/>
    <w:bookmarkStart w:name="z13552" w:id="13361"/>
    <w:p>
      <w:pPr>
        <w:spacing w:after="0"/>
        <w:ind w:left="0"/>
        <w:jc w:val="both"/>
      </w:pPr>
      <w:r>
        <w:rPr>
          <w:rFonts w:ascii="Times New Roman"/>
          <w:b w:val="false"/>
          <w:i w:val="false"/>
          <w:color w:val="000000"/>
          <w:sz w:val="28"/>
        </w:rPr>
        <w:t>
      14. Права и обязанности Управления:</w:t>
      </w:r>
    </w:p>
    <w:bookmarkEnd w:id="13361"/>
    <w:bookmarkStart w:name="z13553" w:id="13362"/>
    <w:p>
      <w:pPr>
        <w:spacing w:after="0"/>
        <w:ind w:left="0"/>
        <w:jc w:val="both"/>
      </w:pPr>
      <w:r>
        <w:rPr>
          <w:rFonts w:ascii="Times New Roman"/>
          <w:b w:val="false"/>
          <w:i w:val="false"/>
          <w:color w:val="000000"/>
          <w:sz w:val="28"/>
        </w:rPr>
        <w:t>
      1) права:</w:t>
      </w:r>
    </w:p>
    <w:bookmarkEnd w:id="13362"/>
    <w:bookmarkStart w:name="z13554" w:id="1336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363"/>
    <w:bookmarkStart w:name="z13555" w:id="13364"/>
    <w:p>
      <w:pPr>
        <w:spacing w:after="0"/>
        <w:ind w:left="0"/>
        <w:jc w:val="both"/>
      </w:pPr>
      <w:r>
        <w:rPr>
          <w:rFonts w:ascii="Times New Roman"/>
          <w:b w:val="false"/>
          <w:i w:val="false"/>
          <w:color w:val="000000"/>
          <w:sz w:val="28"/>
        </w:rPr>
        <w:t>
      требовать от налогоплательщика (налогового агента):</w:t>
      </w:r>
    </w:p>
    <w:bookmarkEnd w:id="13364"/>
    <w:bookmarkStart w:name="z13556" w:id="1336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365"/>
    <w:bookmarkStart w:name="z13557" w:id="1336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366"/>
    <w:bookmarkStart w:name="z13558" w:id="1336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367"/>
    <w:bookmarkStart w:name="z13559" w:id="1336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368"/>
    <w:bookmarkStart w:name="z13560" w:id="1336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369"/>
    <w:bookmarkStart w:name="z13561" w:id="1337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370"/>
    <w:bookmarkStart w:name="z13562" w:id="1337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371"/>
    <w:bookmarkStart w:name="z13563" w:id="1337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372"/>
    <w:bookmarkStart w:name="z13564" w:id="1337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373"/>
    <w:bookmarkStart w:name="z13565" w:id="1337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374"/>
    <w:bookmarkStart w:name="z13566" w:id="1337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375"/>
    <w:bookmarkStart w:name="z13567" w:id="1337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376"/>
    <w:bookmarkStart w:name="z13568" w:id="1337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377"/>
    <w:bookmarkStart w:name="z13569" w:id="1337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378"/>
    <w:bookmarkStart w:name="z13570" w:id="1337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379"/>
    <w:bookmarkStart w:name="z13571" w:id="1338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380"/>
    <w:bookmarkStart w:name="z13572" w:id="1338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381"/>
    <w:bookmarkStart w:name="z13573" w:id="1338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382"/>
    <w:bookmarkStart w:name="z13574" w:id="1338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383"/>
    <w:bookmarkStart w:name="z13575" w:id="1338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384"/>
    <w:bookmarkStart w:name="z13576" w:id="1338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385"/>
    <w:bookmarkStart w:name="z13577" w:id="1338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386"/>
    <w:bookmarkStart w:name="z13578" w:id="1338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387"/>
    <w:bookmarkStart w:name="z13579" w:id="13388"/>
    <w:p>
      <w:pPr>
        <w:spacing w:after="0"/>
        <w:ind w:left="0"/>
        <w:jc w:val="both"/>
      </w:pPr>
      <w:r>
        <w:rPr>
          <w:rFonts w:ascii="Times New Roman"/>
          <w:b w:val="false"/>
          <w:i w:val="false"/>
          <w:color w:val="000000"/>
          <w:sz w:val="28"/>
        </w:rPr>
        <w:t>
      2) обязанности:</w:t>
      </w:r>
    </w:p>
    <w:bookmarkEnd w:id="13388"/>
    <w:bookmarkStart w:name="z13580" w:id="1338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389"/>
    <w:bookmarkStart w:name="z13581" w:id="1339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390"/>
    <w:bookmarkStart w:name="z13582" w:id="1339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391"/>
    <w:bookmarkStart w:name="z13583" w:id="1339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392"/>
    <w:bookmarkStart w:name="z13584" w:id="1339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393"/>
    <w:bookmarkStart w:name="z13585" w:id="13394"/>
    <w:p>
      <w:pPr>
        <w:spacing w:after="0"/>
        <w:ind w:left="0"/>
        <w:jc w:val="both"/>
      </w:pPr>
      <w:r>
        <w:rPr>
          <w:rFonts w:ascii="Times New Roman"/>
          <w:b w:val="false"/>
          <w:i w:val="false"/>
          <w:color w:val="000000"/>
          <w:sz w:val="28"/>
        </w:rPr>
        <w:t>
      имеющих налоговую задолженность;</w:t>
      </w:r>
    </w:p>
    <w:bookmarkEnd w:id="13394"/>
    <w:bookmarkStart w:name="z13586" w:id="1339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395"/>
    <w:bookmarkStart w:name="z13587" w:id="1339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396"/>
    <w:bookmarkStart w:name="z13588" w:id="1339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397"/>
    <w:bookmarkStart w:name="z13589" w:id="1339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398"/>
    <w:bookmarkStart w:name="z13590" w:id="1339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399"/>
    <w:bookmarkStart w:name="z13591" w:id="1340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400"/>
    <w:bookmarkStart w:name="z13592" w:id="1340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401"/>
    <w:bookmarkStart w:name="z13593" w:id="1340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402"/>
    <w:bookmarkStart w:name="z13594" w:id="1340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403"/>
    <w:bookmarkStart w:name="z13595" w:id="1340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404"/>
    <w:bookmarkStart w:name="z13596" w:id="1340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405"/>
    <w:bookmarkStart w:name="z13597" w:id="1340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406"/>
    <w:bookmarkStart w:name="z13598" w:id="1340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407"/>
    <w:bookmarkStart w:name="z13599" w:id="1340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408"/>
    <w:bookmarkStart w:name="z13600" w:id="1340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409"/>
    <w:bookmarkStart w:name="z13601" w:id="13410"/>
    <w:p>
      <w:pPr>
        <w:spacing w:after="0"/>
        <w:ind w:left="0"/>
        <w:jc w:val="both"/>
      </w:pPr>
      <w:r>
        <w:rPr>
          <w:rFonts w:ascii="Times New Roman"/>
          <w:b w:val="false"/>
          <w:i w:val="false"/>
          <w:color w:val="000000"/>
          <w:sz w:val="28"/>
        </w:rPr>
        <w:t>
      защищать интересы государства;</w:t>
      </w:r>
    </w:p>
    <w:bookmarkEnd w:id="13410"/>
    <w:bookmarkStart w:name="z13602" w:id="1341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411"/>
    <w:bookmarkStart w:name="z13603" w:id="1341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412"/>
    <w:bookmarkStart w:name="z13604" w:id="1341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413"/>
    <w:bookmarkStart w:name="z13605" w:id="1341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414"/>
    <w:bookmarkStart w:name="z13606" w:id="13415"/>
    <w:p>
      <w:pPr>
        <w:spacing w:after="0"/>
        <w:ind w:left="0"/>
        <w:jc w:val="both"/>
      </w:pPr>
      <w:r>
        <w:rPr>
          <w:rFonts w:ascii="Times New Roman"/>
          <w:b w:val="false"/>
          <w:i w:val="false"/>
          <w:color w:val="000000"/>
          <w:sz w:val="28"/>
        </w:rPr>
        <w:t>
      15. Функции:</w:t>
      </w:r>
    </w:p>
    <w:bookmarkEnd w:id="13415"/>
    <w:bookmarkStart w:name="z13607" w:id="13416"/>
    <w:p>
      <w:pPr>
        <w:spacing w:after="0"/>
        <w:ind w:left="0"/>
        <w:jc w:val="both"/>
      </w:pPr>
      <w:r>
        <w:rPr>
          <w:rFonts w:ascii="Times New Roman"/>
          <w:b w:val="false"/>
          <w:i w:val="false"/>
          <w:color w:val="000000"/>
          <w:sz w:val="28"/>
        </w:rPr>
        <w:t>
      1) осуществление налогового контроля;</w:t>
      </w:r>
    </w:p>
    <w:bookmarkEnd w:id="13416"/>
    <w:bookmarkStart w:name="z13608" w:id="1341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417"/>
    <w:bookmarkStart w:name="z13609" w:id="1341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418"/>
    <w:bookmarkStart w:name="z13610" w:id="1341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419"/>
    <w:bookmarkStart w:name="z13611" w:id="1342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420"/>
    <w:bookmarkStart w:name="z13612" w:id="1342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421"/>
    <w:bookmarkStart w:name="z13613" w:id="1342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422"/>
    <w:bookmarkStart w:name="z13614" w:id="1342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423"/>
    <w:bookmarkStart w:name="z13615" w:id="1342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424"/>
    <w:bookmarkStart w:name="z13616" w:id="1342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425"/>
    <w:bookmarkStart w:name="z13617" w:id="13426"/>
    <w:p>
      <w:pPr>
        <w:spacing w:after="0"/>
        <w:ind w:left="0"/>
        <w:jc w:val="both"/>
      </w:pPr>
      <w:r>
        <w:rPr>
          <w:rFonts w:ascii="Times New Roman"/>
          <w:b w:val="false"/>
          <w:i w:val="false"/>
          <w:color w:val="000000"/>
          <w:sz w:val="28"/>
        </w:rPr>
        <w:t>
      11) осуществление налогового администрирования;</w:t>
      </w:r>
    </w:p>
    <w:bookmarkEnd w:id="13426"/>
    <w:bookmarkStart w:name="z13618" w:id="1342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427"/>
    <w:bookmarkStart w:name="z13619" w:id="1342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428"/>
    <w:bookmarkStart w:name="z13620" w:id="13429"/>
    <w:p>
      <w:pPr>
        <w:spacing w:after="0"/>
        <w:ind w:left="0"/>
        <w:jc w:val="both"/>
      </w:pPr>
      <w:r>
        <w:rPr>
          <w:rFonts w:ascii="Times New Roman"/>
          <w:b w:val="false"/>
          <w:i w:val="false"/>
          <w:color w:val="000000"/>
          <w:sz w:val="28"/>
        </w:rPr>
        <w:t>
      14) использование системы управления рисками;</w:t>
      </w:r>
    </w:p>
    <w:bookmarkEnd w:id="13429"/>
    <w:bookmarkStart w:name="z13621" w:id="1343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430"/>
    <w:bookmarkStart w:name="z13622" w:id="1343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431"/>
    <w:bookmarkStart w:name="z13623" w:id="1343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432"/>
    <w:bookmarkStart w:name="z13624" w:id="1343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433"/>
    <w:bookmarkStart w:name="z13625" w:id="1343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434"/>
    <w:bookmarkStart w:name="z13626" w:id="1343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435"/>
    <w:bookmarkStart w:name="z13627" w:id="1343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436"/>
    <w:bookmarkStart w:name="z13628" w:id="1343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437"/>
    <w:bookmarkStart w:name="z13629" w:id="1343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3438"/>
    <w:bookmarkStart w:name="z13630" w:id="1343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3439"/>
    <w:bookmarkStart w:name="z13631" w:id="1344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3440"/>
    <w:bookmarkStart w:name="z13632" w:id="1344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3441"/>
    <w:bookmarkStart w:name="z13633" w:id="1344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442"/>
    <w:bookmarkStart w:name="z13634" w:id="1344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443"/>
    <w:bookmarkStart w:name="z13635" w:id="1344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444"/>
    <w:bookmarkStart w:name="z13636" w:id="1344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445"/>
    <w:bookmarkStart w:name="z13637" w:id="1344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446"/>
    <w:bookmarkStart w:name="z13638" w:id="1344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447"/>
    <w:bookmarkStart w:name="z13639" w:id="1344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448"/>
    <w:bookmarkStart w:name="z13640" w:id="1344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449"/>
    <w:bookmarkStart w:name="z13641" w:id="1345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450"/>
    <w:bookmarkStart w:name="z13642" w:id="1345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451"/>
    <w:bookmarkStart w:name="z13643" w:id="1345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452"/>
    <w:bookmarkStart w:name="z13644" w:id="1345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453"/>
    <w:bookmarkStart w:name="z13645" w:id="1345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454"/>
    <w:bookmarkStart w:name="z13646" w:id="1345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455"/>
    <w:bookmarkStart w:name="z13647" w:id="1345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456"/>
    <w:bookmarkStart w:name="z13648" w:id="1345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457"/>
    <w:bookmarkStart w:name="z13649" w:id="13458"/>
    <w:p>
      <w:pPr>
        <w:spacing w:after="0"/>
        <w:ind w:left="0"/>
        <w:jc w:val="both"/>
      </w:pPr>
      <w:r>
        <w:rPr>
          <w:rFonts w:ascii="Times New Roman"/>
          <w:b w:val="false"/>
          <w:i w:val="false"/>
          <w:color w:val="000000"/>
          <w:sz w:val="28"/>
        </w:rPr>
        <w:t>
      18. Полномочия Руководителя Управления:</w:t>
      </w:r>
    </w:p>
    <w:bookmarkEnd w:id="13458"/>
    <w:bookmarkStart w:name="z13650" w:id="1345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3459"/>
    <w:bookmarkStart w:name="z13651" w:id="1346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460"/>
    <w:bookmarkStart w:name="z13652" w:id="1346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461"/>
    <w:bookmarkStart w:name="z13653" w:id="1346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462"/>
    <w:bookmarkStart w:name="z13654" w:id="1346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463"/>
    <w:bookmarkStart w:name="z13655" w:id="1346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3464"/>
    <w:bookmarkStart w:name="z13656" w:id="1346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465"/>
    <w:bookmarkStart w:name="z13657" w:id="1346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466"/>
    <w:bookmarkStart w:name="z13658" w:id="1346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467"/>
    <w:bookmarkStart w:name="z13659" w:id="1346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468"/>
    <w:bookmarkStart w:name="z13660" w:id="1346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469"/>
    <w:bookmarkStart w:name="z13661" w:id="1347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470"/>
    <w:bookmarkStart w:name="z13662" w:id="13471"/>
    <w:p>
      <w:pPr>
        <w:spacing w:after="0"/>
        <w:ind w:left="0"/>
        <w:jc w:val="left"/>
      </w:pPr>
      <w:r>
        <w:rPr>
          <w:rFonts w:ascii="Times New Roman"/>
          <w:b/>
          <w:i w:val="false"/>
          <w:color w:val="000000"/>
        </w:rPr>
        <w:t xml:space="preserve"> Глава 4. Имущество Управления</w:t>
      </w:r>
    </w:p>
    <w:bookmarkEnd w:id="13471"/>
    <w:bookmarkStart w:name="z13663" w:id="1347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3472"/>
    <w:bookmarkStart w:name="z13664" w:id="1347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473"/>
    <w:bookmarkStart w:name="z13665" w:id="1347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3474"/>
    <w:bookmarkStart w:name="z13666" w:id="1347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475"/>
    <w:bookmarkStart w:name="z13667" w:id="13476"/>
    <w:p>
      <w:pPr>
        <w:spacing w:after="0"/>
        <w:ind w:left="0"/>
        <w:jc w:val="left"/>
      </w:pPr>
      <w:r>
        <w:rPr>
          <w:rFonts w:ascii="Times New Roman"/>
          <w:b/>
          <w:i w:val="false"/>
          <w:color w:val="000000"/>
        </w:rPr>
        <w:t xml:space="preserve"> Глава 5. Реорганизация и упразднение Управления</w:t>
      </w:r>
    </w:p>
    <w:bookmarkEnd w:id="13476"/>
    <w:bookmarkStart w:name="z13668" w:id="1347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3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671" w:id="13478"/>
    <w:p>
      <w:pPr>
        <w:spacing w:after="0"/>
        <w:ind w:left="0"/>
        <w:jc w:val="left"/>
      </w:pPr>
      <w:r>
        <w:rPr>
          <w:rFonts w:ascii="Times New Roman"/>
          <w:b/>
          <w:i w:val="false"/>
          <w:color w:val="000000"/>
        </w:rPr>
        <w:t xml:space="preserve"> Положение об Управлении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78"/>
    <w:bookmarkStart w:name="z13672" w:id="13479"/>
    <w:p>
      <w:pPr>
        <w:spacing w:after="0"/>
        <w:ind w:left="0"/>
        <w:jc w:val="left"/>
      </w:pPr>
      <w:r>
        <w:rPr>
          <w:rFonts w:ascii="Times New Roman"/>
          <w:b/>
          <w:i w:val="false"/>
          <w:color w:val="000000"/>
        </w:rPr>
        <w:t xml:space="preserve"> Глава 1. Общие положения</w:t>
      </w:r>
    </w:p>
    <w:bookmarkEnd w:id="13479"/>
    <w:bookmarkStart w:name="z13673" w:id="13480"/>
    <w:p>
      <w:pPr>
        <w:spacing w:after="0"/>
        <w:ind w:left="0"/>
        <w:jc w:val="both"/>
      </w:pPr>
      <w:r>
        <w:rPr>
          <w:rFonts w:ascii="Times New Roman"/>
          <w:b w:val="false"/>
          <w:i w:val="false"/>
          <w:color w:val="000000"/>
          <w:sz w:val="28"/>
        </w:rPr>
        <w:t>
      1.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480"/>
    <w:bookmarkStart w:name="z13674" w:id="13481"/>
    <w:p>
      <w:pPr>
        <w:spacing w:after="0"/>
        <w:ind w:left="0"/>
        <w:jc w:val="both"/>
      </w:pPr>
      <w:r>
        <w:rPr>
          <w:rFonts w:ascii="Times New Roman"/>
          <w:b w:val="false"/>
          <w:i w:val="false"/>
          <w:color w:val="000000"/>
          <w:sz w:val="28"/>
        </w:rPr>
        <w:t xml:space="preserve">
      1) налогового администрирования; </w:t>
      </w:r>
    </w:p>
    <w:bookmarkEnd w:id="13481"/>
    <w:bookmarkStart w:name="z13675" w:id="1348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482"/>
    <w:bookmarkStart w:name="z13676" w:id="13483"/>
    <w:p>
      <w:pPr>
        <w:spacing w:after="0"/>
        <w:ind w:left="0"/>
        <w:jc w:val="both"/>
      </w:pPr>
      <w:r>
        <w:rPr>
          <w:rFonts w:ascii="Times New Roman"/>
          <w:b w:val="false"/>
          <w:i w:val="false"/>
          <w:color w:val="000000"/>
          <w:sz w:val="28"/>
        </w:rPr>
        <w:t xml:space="preserve">
      3) оборота нефтепродуктов и биотоплива; </w:t>
      </w:r>
    </w:p>
    <w:bookmarkEnd w:id="13483"/>
    <w:bookmarkStart w:name="z13677" w:id="1348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484"/>
    <w:bookmarkStart w:name="z13678" w:id="1348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485"/>
    <w:bookmarkStart w:name="z13679" w:id="1348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486"/>
    <w:bookmarkStart w:name="z13680" w:id="1348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487"/>
    <w:bookmarkStart w:name="z13681" w:id="1348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488"/>
    <w:bookmarkStart w:name="z13682" w:id="1348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489"/>
    <w:bookmarkStart w:name="z13683" w:id="1349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490"/>
    <w:bookmarkStart w:name="z13684" w:id="1349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491"/>
    <w:bookmarkStart w:name="z13685" w:id="13492"/>
    <w:p>
      <w:pPr>
        <w:spacing w:after="0"/>
        <w:ind w:left="0"/>
        <w:jc w:val="both"/>
      </w:pPr>
      <w:r>
        <w:rPr>
          <w:rFonts w:ascii="Times New Roman"/>
          <w:b w:val="false"/>
          <w:i w:val="false"/>
          <w:color w:val="000000"/>
          <w:sz w:val="28"/>
        </w:rPr>
        <w:t>
      8. Местонахождение Управления: почтовый индекс 090600, Республика Казахстан, Западно-Казахстанская область, район Бәйтерек, село Переметное, переулок Мирный, 5.</w:t>
      </w:r>
    </w:p>
    <w:bookmarkEnd w:id="13492"/>
    <w:bookmarkStart w:name="z13686" w:id="1349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93"/>
    <w:bookmarkStart w:name="z13687" w:id="1349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494"/>
    <w:bookmarkStart w:name="z13688" w:id="1349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495"/>
    <w:bookmarkStart w:name="z13689" w:id="1349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496"/>
    <w:bookmarkStart w:name="z13690" w:id="1349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497"/>
    <w:bookmarkStart w:name="z13691" w:id="13498"/>
    <w:p>
      <w:pPr>
        <w:spacing w:after="0"/>
        <w:ind w:left="0"/>
        <w:jc w:val="left"/>
      </w:pPr>
      <w:r>
        <w:rPr>
          <w:rFonts w:ascii="Times New Roman"/>
          <w:b/>
          <w:i w:val="false"/>
          <w:color w:val="000000"/>
        </w:rPr>
        <w:t xml:space="preserve"> Глава 2. Задачи, права и обязанности Управления</w:t>
      </w:r>
    </w:p>
    <w:bookmarkEnd w:id="13498"/>
    <w:bookmarkStart w:name="z13692" w:id="13499"/>
    <w:p>
      <w:pPr>
        <w:spacing w:after="0"/>
        <w:ind w:left="0"/>
        <w:jc w:val="both"/>
      </w:pPr>
      <w:r>
        <w:rPr>
          <w:rFonts w:ascii="Times New Roman"/>
          <w:b w:val="false"/>
          <w:i w:val="false"/>
          <w:color w:val="000000"/>
          <w:sz w:val="28"/>
        </w:rPr>
        <w:t>
      13. Задачи:</w:t>
      </w:r>
    </w:p>
    <w:bookmarkEnd w:id="13499"/>
    <w:bookmarkStart w:name="z13693" w:id="1350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500"/>
    <w:bookmarkStart w:name="z13694" w:id="1350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501"/>
    <w:bookmarkStart w:name="z13695" w:id="1350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502"/>
    <w:bookmarkStart w:name="z13696" w:id="1350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503"/>
    <w:bookmarkStart w:name="z13697" w:id="1350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504"/>
    <w:bookmarkStart w:name="z13698" w:id="1350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505"/>
    <w:bookmarkStart w:name="z13699" w:id="1350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506"/>
    <w:bookmarkStart w:name="z13700" w:id="13507"/>
    <w:p>
      <w:pPr>
        <w:spacing w:after="0"/>
        <w:ind w:left="0"/>
        <w:jc w:val="both"/>
      </w:pPr>
      <w:r>
        <w:rPr>
          <w:rFonts w:ascii="Times New Roman"/>
          <w:b w:val="false"/>
          <w:i w:val="false"/>
          <w:color w:val="000000"/>
          <w:sz w:val="28"/>
        </w:rPr>
        <w:t>
      14. Права и обязанности Управления:</w:t>
      </w:r>
    </w:p>
    <w:bookmarkEnd w:id="13507"/>
    <w:bookmarkStart w:name="z13701" w:id="13508"/>
    <w:p>
      <w:pPr>
        <w:spacing w:after="0"/>
        <w:ind w:left="0"/>
        <w:jc w:val="both"/>
      </w:pPr>
      <w:r>
        <w:rPr>
          <w:rFonts w:ascii="Times New Roman"/>
          <w:b w:val="false"/>
          <w:i w:val="false"/>
          <w:color w:val="000000"/>
          <w:sz w:val="28"/>
        </w:rPr>
        <w:t>
      1) права:</w:t>
      </w:r>
    </w:p>
    <w:bookmarkEnd w:id="13508"/>
    <w:bookmarkStart w:name="z13702" w:id="1350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509"/>
    <w:bookmarkStart w:name="z13703" w:id="13510"/>
    <w:p>
      <w:pPr>
        <w:spacing w:after="0"/>
        <w:ind w:left="0"/>
        <w:jc w:val="both"/>
      </w:pPr>
      <w:r>
        <w:rPr>
          <w:rFonts w:ascii="Times New Roman"/>
          <w:b w:val="false"/>
          <w:i w:val="false"/>
          <w:color w:val="000000"/>
          <w:sz w:val="28"/>
        </w:rPr>
        <w:t>
      требовать от налогоплательщика (налогового агента):</w:t>
      </w:r>
    </w:p>
    <w:bookmarkEnd w:id="13510"/>
    <w:bookmarkStart w:name="z13704" w:id="1351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511"/>
    <w:bookmarkStart w:name="z13705" w:id="1351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512"/>
    <w:bookmarkStart w:name="z13706" w:id="1351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513"/>
    <w:bookmarkStart w:name="z13707" w:id="1351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514"/>
    <w:bookmarkStart w:name="z13708" w:id="135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515"/>
    <w:bookmarkStart w:name="z13709" w:id="1351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516"/>
    <w:bookmarkStart w:name="z13710" w:id="1351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517"/>
    <w:bookmarkStart w:name="z13711" w:id="1351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518"/>
    <w:bookmarkStart w:name="z13712" w:id="1351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519"/>
    <w:bookmarkStart w:name="z13713" w:id="1352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520"/>
    <w:bookmarkStart w:name="z13714" w:id="1352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521"/>
    <w:bookmarkStart w:name="z13715" w:id="1352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522"/>
    <w:bookmarkStart w:name="z13716" w:id="1352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523"/>
    <w:bookmarkStart w:name="z13717" w:id="1352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524"/>
    <w:bookmarkStart w:name="z13718" w:id="1352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525"/>
    <w:bookmarkStart w:name="z13719" w:id="1352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526"/>
    <w:bookmarkStart w:name="z13720" w:id="1352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527"/>
    <w:bookmarkStart w:name="z13721" w:id="1352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528"/>
    <w:bookmarkStart w:name="z13722" w:id="1352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529"/>
    <w:bookmarkStart w:name="z13723" w:id="1353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530"/>
    <w:bookmarkStart w:name="z13724" w:id="1353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531"/>
    <w:bookmarkStart w:name="z13725" w:id="1353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532"/>
    <w:bookmarkStart w:name="z13726" w:id="1353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533"/>
    <w:bookmarkStart w:name="z13727" w:id="13534"/>
    <w:p>
      <w:pPr>
        <w:spacing w:after="0"/>
        <w:ind w:left="0"/>
        <w:jc w:val="both"/>
      </w:pPr>
      <w:r>
        <w:rPr>
          <w:rFonts w:ascii="Times New Roman"/>
          <w:b w:val="false"/>
          <w:i w:val="false"/>
          <w:color w:val="000000"/>
          <w:sz w:val="28"/>
        </w:rPr>
        <w:t>
      2) обязанности:</w:t>
      </w:r>
    </w:p>
    <w:bookmarkEnd w:id="13534"/>
    <w:bookmarkStart w:name="z13728" w:id="1353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535"/>
    <w:bookmarkStart w:name="z13729" w:id="1353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536"/>
    <w:bookmarkStart w:name="z13730" w:id="1353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537"/>
    <w:bookmarkStart w:name="z13731" w:id="1353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538"/>
    <w:bookmarkStart w:name="z13732" w:id="1353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539"/>
    <w:bookmarkStart w:name="z13733" w:id="13540"/>
    <w:p>
      <w:pPr>
        <w:spacing w:after="0"/>
        <w:ind w:left="0"/>
        <w:jc w:val="both"/>
      </w:pPr>
      <w:r>
        <w:rPr>
          <w:rFonts w:ascii="Times New Roman"/>
          <w:b w:val="false"/>
          <w:i w:val="false"/>
          <w:color w:val="000000"/>
          <w:sz w:val="28"/>
        </w:rPr>
        <w:t>
      имеющих налоговую задолженность;</w:t>
      </w:r>
    </w:p>
    <w:bookmarkEnd w:id="13540"/>
    <w:bookmarkStart w:name="z13734" w:id="1354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541"/>
    <w:bookmarkStart w:name="z13735" w:id="1354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542"/>
    <w:bookmarkStart w:name="z13736" w:id="1354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543"/>
    <w:bookmarkStart w:name="z13737" w:id="1354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544"/>
    <w:bookmarkStart w:name="z13738" w:id="1354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545"/>
    <w:bookmarkStart w:name="z13739" w:id="1354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546"/>
    <w:bookmarkStart w:name="z13740" w:id="1354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547"/>
    <w:bookmarkStart w:name="z13741" w:id="1354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548"/>
    <w:bookmarkStart w:name="z13742" w:id="1354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549"/>
    <w:bookmarkStart w:name="z13743" w:id="1355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550"/>
    <w:bookmarkStart w:name="z13744" w:id="1355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551"/>
    <w:bookmarkStart w:name="z13745" w:id="1355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552"/>
    <w:bookmarkStart w:name="z13746" w:id="1355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553"/>
    <w:bookmarkStart w:name="z13747" w:id="1355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554"/>
    <w:bookmarkStart w:name="z13748" w:id="1355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555"/>
    <w:bookmarkStart w:name="z13749" w:id="13556"/>
    <w:p>
      <w:pPr>
        <w:spacing w:after="0"/>
        <w:ind w:left="0"/>
        <w:jc w:val="both"/>
      </w:pPr>
      <w:r>
        <w:rPr>
          <w:rFonts w:ascii="Times New Roman"/>
          <w:b w:val="false"/>
          <w:i w:val="false"/>
          <w:color w:val="000000"/>
          <w:sz w:val="28"/>
        </w:rPr>
        <w:t>
      защищать интересы государства;</w:t>
      </w:r>
    </w:p>
    <w:bookmarkEnd w:id="13556"/>
    <w:bookmarkStart w:name="z13750" w:id="1355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557"/>
    <w:bookmarkStart w:name="z13751" w:id="1355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558"/>
    <w:bookmarkStart w:name="z13752" w:id="1355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559"/>
    <w:bookmarkStart w:name="z13753" w:id="1356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560"/>
    <w:bookmarkStart w:name="z13754" w:id="13561"/>
    <w:p>
      <w:pPr>
        <w:spacing w:after="0"/>
        <w:ind w:left="0"/>
        <w:jc w:val="both"/>
      </w:pPr>
      <w:r>
        <w:rPr>
          <w:rFonts w:ascii="Times New Roman"/>
          <w:b w:val="false"/>
          <w:i w:val="false"/>
          <w:color w:val="000000"/>
          <w:sz w:val="28"/>
        </w:rPr>
        <w:t>
      15. Функции:</w:t>
      </w:r>
    </w:p>
    <w:bookmarkEnd w:id="13561"/>
    <w:bookmarkStart w:name="z13755" w:id="13562"/>
    <w:p>
      <w:pPr>
        <w:spacing w:after="0"/>
        <w:ind w:left="0"/>
        <w:jc w:val="both"/>
      </w:pPr>
      <w:r>
        <w:rPr>
          <w:rFonts w:ascii="Times New Roman"/>
          <w:b w:val="false"/>
          <w:i w:val="false"/>
          <w:color w:val="000000"/>
          <w:sz w:val="28"/>
        </w:rPr>
        <w:t>
      1) осуществление налогового контроля;</w:t>
      </w:r>
    </w:p>
    <w:bookmarkEnd w:id="13562"/>
    <w:bookmarkStart w:name="z13756" w:id="1356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563"/>
    <w:bookmarkStart w:name="z13757" w:id="1356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564"/>
    <w:bookmarkStart w:name="z13758" w:id="1356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565"/>
    <w:bookmarkStart w:name="z13759" w:id="1356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566"/>
    <w:bookmarkStart w:name="z13760" w:id="1356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567"/>
    <w:bookmarkStart w:name="z13761" w:id="1356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568"/>
    <w:bookmarkStart w:name="z13762" w:id="1356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569"/>
    <w:bookmarkStart w:name="z13763" w:id="1357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570"/>
    <w:bookmarkStart w:name="z13764" w:id="1357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571"/>
    <w:bookmarkStart w:name="z13765" w:id="13572"/>
    <w:p>
      <w:pPr>
        <w:spacing w:after="0"/>
        <w:ind w:left="0"/>
        <w:jc w:val="both"/>
      </w:pPr>
      <w:r>
        <w:rPr>
          <w:rFonts w:ascii="Times New Roman"/>
          <w:b w:val="false"/>
          <w:i w:val="false"/>
          <w:color w:val="000000"/>
          <w:sz w:val="28"/>
        </w:rPr>
        <w:t>
      11) осуществление налогового администрирования;</w:t>
      </w:r>
    </w:p>
    <w:bookmarkEnd w:id="13572"/>
    <w:bookmarkStart w:name="z13766" w:id="1357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573"/>
    <w:bookmarkStart w:name="z13767" w:id="1357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574"/>
    <w:bookmarkStart w:name="z13768" w:id="13575"/>
    <w:p>
      <w:pPr>
        <w:spacing w:after="0"/>
        <w:ind w:left="0"/>
        <w:jc w:val="both"/>
      </w:pPr>
      <w:r>
        <w:rPr>
          <w:rFonts w:ascii="Times New Roman"/>
          <w:b w:val="false"/>
          <w:i w:val="false"/>
          <w:color w:val="000000"/>
          <w:sz w:val="28"/>
        </w:rPr>
        <w:t>
      14) использование системы управления рисками;</w:t>
      </w:r>
    </w:p>
    <w:bookmarkEnd w:id="13575"/>
    <w:bookmarkStart w:name="z13769" w:id="1357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576"/>
    <w:bookmarkStart w:name="z13770" w:id="1357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577"/>
    <w:bookmarkStart w:name="z13771" w:id="1357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578"/>
    <w:bookmarkStart w:name="z13772" w:id="1357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579"/>
    <w:bookmarkStart w:name="z13773" w:id="1358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580"/>
    <w:bookmarkStart w:name="z13774" w:id="1358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581"/>
    <w:bookmarkStart w:name="z13775" w:id="1358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582"/>
    <w:bookmarkStart w:name="z13776" w:id="1358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583"/>
    <w:bookmarkStart w:name="z13777" w:id="1358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3584"/>
    <w:bookmarkStart w:name="z13778" w:id="1358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3585"/>
    <w:bookmarkStart w:name="z13779" w:id="1358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3586"/>
    <w:bookmarkStart w:name="z13780" w:id="1358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3587"/>
    <w:bookmarkStart w:name="z13781" w:id="1358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588"/>
    <w:bookmarkStart w:name="z13782" w:id="1358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589"/>
    <w:bookmarkStart w:name="z13783" w:id="1359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590"/>
    <w:bookmarkStart w:name="z13784" w:id="1359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591"/>
    <w:bookmarkStart w:name="z13785" w:id="1359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592"/>
    <w:bookmarkStart w:name="z13786" w:id="1359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593"/>
    <w:bookmarkStart w:name="z13787" w:id="1359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594"/>
    <w:bookmarkStart w:name="z13788" w:id="1359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595"/>
    <w:bookmarkStart w:name="z13789" w:id="1359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596"/>
    <w:bookmarkStart w:name="z13790" w:id="1359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597"/>
    <w:bookmarkStart w:name="z13791" w:id="1359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598"/>
    <w:bookmarkStart w:name="z13792" w:id="1359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599"/>
    <w:bookmarkStart w:name="z13793" w:id="1360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600"/>
    <w:bookmarkStart w:name="z13794" w:id="1360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601"/>
    <w:bookmarkStart w:name="z13795" w:id="1360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602"/>
    <w:bookmarkStart w:name="z13796" w:id="1360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603"/>
    <w:bookmarkStart w:name="z13797" w:id="1360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604"/>
    <w:bookmarkStart w:name="z13798" w:id="13605"/>
    <w:p>
      <w:pPr>
        <w:spacing w:after="0"/>
        <w:ind w:left="0"/>
        <w:jc w:val="both"/>
      </w:pPr>
      <w:r>
        <w:rPr>
          <w:rFonts w:ascii="Times New Roman"/>
          <w:b w:val="false"/>
          <w:i w:val="false"/>
          <w:color w:val="000000"/>
          <w:sz w:val="28"/>
        </w:rPr>
        <w:t>
      19. Полномочия Руководителя Управления:</w:t>
      </w:r>
    </w:p>
    <w:bookmarkEnd w:id="13605"/>
    <w:bookmarkStart w:name="z13799" w:id="1360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3606"/>
    <w:bookmarkStart w:name="z13800" w:id="1360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607"/>
    <w:bookmarkStart w:name="z13801" w:id="1360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608"/>
    <w:bookmarkStart w:name="z13802" w:id="1360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609"/>
    <w:bookmarkStart w:name="z13803" w:id="1361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610"/>
    <w:bookmarkStart w:name="z13804" w:id="1361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3611"/>
    <w:bookmarkStart w:name="z13805" w:id="1361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612"/>
    <w:bookmarkStart w:name="z13806" w:id="1361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613"/>
    <w:bookmarkStart w:name="z13807" w:id="1361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614"/>
    <w:bookmarkStart w:name="z13808" w:id="1361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615"/>
    <w:bookmarkStart w:name="z13809" w:id="1361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616"/>
    <w:bookmarkStart w:name="z13810" w:id="1361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617"/>
    <w:bookmarkStart w:name="z13811" w:id="1361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3618"/>
    <w:bookmarkStart w:name="z13812" w:id="13619"/>
    <w:p>
      <w:pPr>
        <w:spacing w:after="0"/>
        <w:ind w:left="0"/>
        <w:jc w:val="left"/>
      </w:pPr>
      <w:r>
        <w:rPr>
          <w:rFonts w:ascii="Times New Roman"/>
          <w:b/>
          <w:i w:val="false"/>
          <w:color w:val="000000"/>
        </w:rPr>
        <w:t xml:space="preserve"> Глава 4. Имущество Управления</w:t>
      </w:r>
    </w:p>
    <w:bookmarkEnd w:id="13619"/>
    <w:bookmarkStart w:name="z13813" w:id="1362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3620"/>
    <w:bookmarkStart w:name="z13814" w:id="1362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621"/>
    <w:bookmarkStart w:name="z13815" w:id="1362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3622"/>
    <w:bookmarkStart w:name="z13816" w:id="1362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623"/>
    <w:bookmarkStart w:name="z13817" w:id="13624"/>
    <w:p>
      <w:pPr>
        <w:spacing w:after="0"/>
        <w:ind w:left="0"/>
        <w:jc w:val="left"/>
      </w:pPr>
      <w:r>
        <w:rPr>
          <w:rFonts w:ascii="Times New Roman"/>
          <w:b/>
          <w:i w:val="false"/>
          <w:color w:val="000000"/>
        </w:rPr>
        <w:t xml:space="preserve"> Глава 5. Реорганизация и упразднение Управления</w:t>
      </w:r>
    </w:p>
    <w:bookmarkEnd w:id="13624"/>
    <w:bookmarkStart w:name="z13818" w:id="1362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3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821" w:id="13626"/>
    <w:p>
      <w:pPr>
        <w:spacing w:after="0"/>
        <w:ind w:left="0"/>
        <w:jc w:val="left"/>
      </w:pPr>
      <w:r>
        <w:rPr>
          <w:rFonts w:ascii="Times New Roman"/>
          <w:b/>
          <w:i w:val="false"/>
          <w:color w:val="000000"/>
        </w:rPr>
        <w:t xml:space="preserve"> Положение об Управлении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626"/>
    <w:bookmarkStart w:name="z13822" w:id="13627"/>
    <w:p>
      <w:pPr>
        <w:spacing w:after="0"/>
        <w:ind w:left="0"/>
        <w:jc w:val="left"/>
      </w:pPr>
      <w:r>
        <w:rPr>
          <w:rFonts w:ascii="Times New Roman"/>
          <w:b/>
          <w:i w:val="false"/>
          <w:color w:val="000000"/>
        </w:rPr>
        <w:t xml:space="preserve"> Глава 1. Общие положения</w:t>
      </w:r>
    </w:p>
    <w:bookmarkEnd w:id="13627"/>
    <w:bookmarkStart w:name="z13823" w:id="13628"/>
    <w:p>
      <w:pPr>
        <w:spacing w:after="0"/>
        <w:ind w:left="0"/>
        <w:jc w:val="both"/>
      </w:pPr>
      <w:r>
        <w:rPr>
          <w:rFonts w:ascii="Times New Roman"/>
          <w:b w:val="false"/>
          <w:i w:val="false"/>
          <w:color w:val="000000"/>
          <w:sz w:val="28"/>
        </w:rPr>
        <w:t>
      1.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628"/>
    <w:bookmarkStart w:name="z13824" w:id="13629"/>
    <w:p>
      <w:pPr>
        <w:spacing w:after="0"/>
        <w:ind w:left="0"/>
        <w:jc w:val="both"/>
      </w:pPr>
      <w:r>
        <w:rPr>
          <w:rFonts w:ascii="Times New Roman"/>
          <w:b w:val="false"/>
          <w:i w:val="false"/>
          <w:color w:val="000000"/>
          <w:sz w:val="28"/>
        </w:rPr>
        <w:t xml:space="preserve">
      1) налогового администрирования; </w:t>
      </w:r>
    </w:p>
    <w:bookmarkEnd w:id="13629"/>
    <w:bookmarkStart w:name="z13825" w:id="1363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630"/>
    <w:bookmarkStart w:name="z13826" w:id="13631"/>
    <w:p>
      <w:pPr>
        <w:spacing w:after="0"/>
        <w:ind w:left="0"/>
        <w:jc w:val="both"/>
      </w:pPr>
      <w:r>
        <w:rPr>
          <w:rFonts w:ascii="Times New Roman"/>
          <w:b w:val="false"/>
          <w:i w:val="false"/>
          <w:color w:val="000000"/>
          <w:sz w:val="28"/>
        </w:rPr>
        <w:t xml:space="preserve">
      3) оборота нефтепродуктов и биотоплива; </w:t>
      </w:r>
    </w:p>
    <w:bookmarkEnd w:id="13631"/>
    <w:bookmarkStart w:name="z13827" w:id="1363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632"/>
    <w:bookmarkStart w:name="z13828" w:id="1363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633"/>
    <w:bookmarkStart w:name="z13829" w:id="1363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634"/>
    <w:bookmarkStart w:name="z13830" w:id="1363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635"/>
    <w:bookmarkStart w:name="z13831" w:id="1363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636"/>
    <w:bookmarkStart w:name="z13832" w:id="1363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637"/>
    <w:bookmarkStart w:name="z13833" w:id="1363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638"/>
    <w:bookmarkStart w:name="z13834" w:id="1363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639"/>
    <w:bookmarkStart w:name="z13835" w:id="13640"/>
    <w:p>
      <w:pPr>
        <w:spacing w:after="0"/>
        <w:ind w:left="0"/>
        <w:jc w:val="both"/>
      </w:pPr>
      <w:r>
        <w:rPr>
          <w:rFonts w:ascii="Times New Roman"/>
          <w:b w:val="false"/>
          <w:i w:val="false"/>
          <w:color w:val="000000"/>
          <w:sz w:val="28"/>
        </w:rPr>
        <w:t>
      8. Местонахождение Управления: почтовый индекс 090700, Республика Казахстан, Западно-Казахстанская область, Казталовский район, село Казталовка, улица Ш. Шарафутдинова, 2.</w:t>
      </w:r>
    </w:p>
    <w:bookmarkEnd w:id="13640"/>
    <w:bookmarkStart w:name="z13836" w:id="1364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641"/>
    <w:bookmarkStart w:name="z13837" w:id="1364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642"/>
    <w:bookmarkStart w:name="z13838" w:id="1364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643"/>
    <w:bookmarkStart w:name="z13839" w:id="1364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644"/>
    <w:bookmarkStart w:name="z13840" w:id="1364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645"/>
    <w:bookmarkStart w:name="z13841" w:id="13646"/>
    <w:p>
      <w:pPr>
        <w:spacing w:after="0"/>
        <w:ind w:left="0"/>
        <w:jc w:val="left"/>
      </w:pPr>
      <w:r>
        <w:rPr>
          <w:rFonts w:ascii="Times New Roman"/>
          <w:b/>
          <w:i w:val="false"/>
          <w:color w:val="000000"/>
        </w:rPr>
        <w:t xml:space="preserve"> Глава 2. Задачи, права и обязанности Управления</w:t>
      </w:r>
    </w:p>
    <w:bookmarkEnd w:id="13646"/>
    <w:bookmarkStart w:name="z13842" w:id="13647"/>
    <w:p>
      <w:pPr>
        <w:spacing w:after="0"/>
        <w:ind w:left="0"/>
        <w:jc w:val="both"/>
      </w:pPr>
      <w:r>
        <w:rPr>
          <w:rFonts w:ascii="Times New Roman"/>
          <w:b w:val="false"/>
          <w:i w:val="false"/>
          <w:color w:val="000000"/>
          <w:sz w:val="28"/>
        </w:rPr>
        <w:t>
      13. Задачи:</w:t>
      </w:r>
    </w:p>
    <w:bookmarkEnd w:id="13647"/>
    <w:bookmarkStart w:name="z13843" w:id="1364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648"/>
    <w:bookmarkStart w:name="z13844" w:id="1364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649"/>
    <w:bookmarkStart w:name="z13845" w:id="1365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650"/>
    <w:bookmarkStart w:name="z13846" w:id="1365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651"/>
    <w:bookmarkStart w:name="z13847" w:id="1365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652"/>
    <w:bookmarkStart w:name="z13848" w:id="1365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653"/>
    <w:bookmarkStart w:name="z13849" w:id="1365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654"/>
    <w:bookmarkStart w:name="z13850" w:id="13655"/>
    <w:p>
      <w:pPr>
        <w:spacing w:after="0"/>
        <w:ind w:left="0"/>
        <w:jc w:val="both"/>
      </w:pPr>
      <w:r>
        <w:rPr>
          <w:rFonts w:ascii="Times New Roman"/>
          <w:b w:val="false"/>
          <w:i w:val="false"/>
          <w:color w:val="000000"/>
          <w:sz w:val="28"/>
        </w:rPr>
        <w:t>
      14. Права и обязанности Управления:</w:t>
      </w:r>
    </w:p>
    <w:bookmarkEnd w:id="13655"/>
    <w:bookmarkStart w:name="z13851" w:id="13656"/>
    <w:p>
      <w:pPr>
        <w:spacing w:after="0"/>
        <w:ind w:left="0"/>
        <w:jc w:val="both"/>
      </w:pPr>
      <w:r>
        <w:rPr>
          <w:rFonts w:ascii="Times New Roman"/>
          <w:b w:val="false"/>
          <w:i w:val="false"/>
          <w:color w:val="000000"/>
          <w:sz w:val="28"/>
        </w:rPr>
        <w:t>
      1) права:</w:t>
      </w:r>
    </w:p>
    <w:bookmarkEnd w:id="13656"/>
    <w:bookmarkStart w:name="z13852" w:id="1365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657"/>
    <w:bookmarkStart w:name="z13853" w:id="13658"/>
    <w:p>
      <w:pPr>
        <w:spacing w:after="0"/>
        <w:ind w:left="0"/>
        <w:jc w:val="both"/>
      </w:pPr>
      <w:r>
        <w:rPr>
          <w:rFonts w:ascii="Times New Roman"/>
          <w:b w:val="false"/>
          <w:i w:val="false"/>
          <w:color w:val="000000"/>
          <w:sz w:val="28"/>
        </w:rPr>
        <w:t>
      требовать от налогоплательщика (налогового агента):</w:t>
      </w:r>
    </w:p>
    <w:bookmarkEnd w:id="13658"/>
    <w:bookmarkStart w:name="z13854" w:id="1365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659"/>
    <w:bookmarkStart w:name="z13855" w:id="1366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660"/>
    <w:bookmarkStart w:name="z13856" w:id="1366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661"/>
    <w:bookmarkStart w:name="z13857" w:id="1366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662"/>
    <w:bookmarkStart w:name="z13858" w:id="136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663"/>
    <w:bookmarkStart w:name="z13859" w:id="1366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664"/>
    <w:bookmarkStart w:name="z13860" w:id="1366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665"/>
    <w:bookmarkStart w:name="z13861" w:id="1366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666"/>
    <w:bookmarkStart w:name="z13862" w:id="1366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667"/>
    <w:bookmarkStart w:name="z13863" w:id="1366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668"/>
    <w:bookmarkStart w:name="z13864" w:id="1366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669"/>
    <w:bookmarkStart w:name="z13865" w:id="1367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670"/>
    <w:bookmarkStart w:name="z13866" w:id="1367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671"/>
    <w:bookmarkStart w:name="z13867" w:id="1367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672"/>
    <w:bookmarkStart w:name="z13868" w:id="1367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673"/>
    <w:bookmarkStart w:name="z13869" w:id="1367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674"/>
    <w:bookmarkStart w:name="z13870" w:id="1367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675"/>
    <w:bookmarkStart w:name="z13871" w:id="1367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676"/>
    <w:bookmarkStart w:name="z13872" w:id="1367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677"/>
    <w:bookmarkStart w:name="z13873" w:id="1367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678"/>
    <w:bookmarkStart w:name="z13874" w:id="1367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679"/>
    <w:bookmarkStart w:name="z13875" w:id="1368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680"/>
    <w:bookmarkStart w:name="z13876" w:id="1368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681"/>
    <w:bookmarkStart w:name="z13877" w:id="13682"/>
    <w:p>
      <w:pPr>
        <w:spacing w:after="0"/>
        <w:ind w:left="0"/>
        <w:jc w:val="both"/>
      </w:pPr>
      <w:r>
        <w:rPr>
          <w:rFonts w:ascii="Times New Roman"/>
          <w:b w:val="false"/>
          <w:i w:val="false"/>
          <w:color w:val="000000"/>
          <w:sz w:val="28"/>
        </w:rPr>
        <w:t>
      2) обязанности:</w:t>
      </w:r>
    </w:p>
    <w:bookmarkEnd w:id="13682"/>
    <w:bookmarkStart w:name="z13878" w:id="1368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683"/>
    <w:bookmarkStart w:name="z13879" w:id="1368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684"/>
    <w:bookmarkStart w:name="z13880" w:id="1368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685"/>
    <w:bookmarkStart w:name="z13881" w:id="1368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686"/>
    <w:bookmarkStart w:name="z13882" w:id="1368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687"/>
    <w:bookmarkStart w:name="z13883" w:id="13688"/>
    <w:p>
      <w:pPr>
        <w:spacing w:after="0"/>
        <w:ind w:left="0"/>
        <w:jc w:val="both"/>
      </w:pPr>
      <w:r>
        <w:rPr>
          <w:rFonts w:ascii="Times New Roman"/>
          <w:b w:val="false"/>
          <w:i w:val="false"/>
          <w:color w:val="000000"/>
          <w:sz w:val="28"/>
        </w:rPr>
        <w:t>
      имеющих налоговую задолженность;</w:t>
      </w:r>
    </w:p>
    <w:bookmarkEnd w:id="13688"/>
    <w:bookmarkStart w:name="z13884" w:id="1368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689"/>
    <w:bookmarkStart w:name="z13885" w:id="1369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690"/>
    <w:bookmarkStart w:name="z13886" w:id="1369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691"/>
    <w:bookmarkStart w:name="z13887" w:id="1369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692"/>
    <w:bookmarkStart w:name="z13888" w:id="1369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693"/>
    <w:bookmarkStart w:name="z13889" w:id="1369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694"/>
    <w:bookmarkStart w:name="z13890" w:id="1369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695"/>
    <w:bookmarkStart w:name="z13891" w:id="1369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696"/>
    <w:bookmarkStart w:name="z13892" w:id="1369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697"/>
    <w:bookmarkStart w:name="z13893" w:id="1369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698"/>
    <w:bookmarkStart w:name="z13894" w:id="1369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699"/>
    <w:bookmarkStart w:name="z13895" w:id="1370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700"/>
    <w:bookmarkStart w:name="z13896" w:id="1370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701"/>
    <w:bookmarkStart w:name="z13897" w:id="1370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702"/>
    <w:bookmarkStart w:name="z13898" w:id="1370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703"/>
    <w:bookmarkStart w:name="z13899" w:id="13704"/>
    <w:p>
      <w:pPr>
        <w:spacing w:after="0"/>
        <w:ind w:left="0"/>
        <w:jc w:val="both"/>
      </w:pPr>
      <w:r>
        <w:rPr>
          <w:rFonts w:ascii="Times New Roman"/>
          <w:b w:val="false"/>
          <w:i w:val="false"/>
          <w:color w:val="000000"/>
          <w:sz w:val="28"/>
        </w:rPr>
        <w:t>
      защищать интересы государства;</w:t>
      </w:r>
    </w:p>
    <w:bookmarkEnd w:id="13704"/>
    <w:bookmarkStart w:name="z13900" w:id="1370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705"/>
    <w:bookmarkStart w:name="z13901" w:id="1370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706"/>
    <w:bookmarkStart w:name="z13902" w:id="137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707"/>
    <w:bookmarkStart w:name="z13903" w:id="137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708"/>
    <w:bookmarkStart w:name="z13904" w:id="13709"/>
    <w:p>
      <w:pPr>
        <w:spacing w:after="0"/>
        <w:ind w:left="0"/>
        <w:jc w:val="both"/>
      </w:pPr>
      <w:r>
        <w:rPr>
          <w:rFonts w:ascii="Times New Roman"/>
          <w:b w:val="false"/>
          <w:i w:val="false"/>
          <w:color w:val="000000"/>
          <w:sz w:val="28"/>
        </w:rPr>
        <w:t>
      15. Функции:</w:t>
      </w:r>
    </w:p>
    <w:bookmarkEnd w:id="13709"/>
    <w:bookmarkStart w:name="z13905" w:id="13710"/>
    <w:p>
      <w:pPr>
        <w:spacing w:after="0"/>
        <w:ind w:left="0"/>
        <w:jc w:val="both"/>
      </w:pPr>
      <w:r>
        <w:rPr>
          <w:rFonts w:ascii="Times New Roman"/>
          <w:b w:val="false"/>
          <w:i w:val="false"/>
          <w:color w:val="000000"/>
          <w:sz w:val="28"/>
        </w:rPr>
        <w:t>
      1) осуществление налогового контроля;</w:t>
      </w:r>
    </w:p>
    <w:bookmarkEnd w:id="13710"/>
    <w:bookmarkStart w:name="z13906" w:id="137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711"/>
    <w:bookmarkStart w:name="z13907" w:id="137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712"/>
    <w:bookmarkStart w:name="z13908" w:id="1371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713"/>
    <w:bookmarkStart w:name="z13909" w:id="1371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714"/>
    <w:bookmarkStart w:name="z13910" w:id="1371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715"/>
    <w:bookmarkStart w:name="z13911" w:id="1371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716"/>
    <w:bookmarkStart w:name="z13912" w:id="1371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717"/>
    <w:bookmarkStart w:name="z13913" w:id="1371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718"/>
    <w:bookmarkStart w:name="z13914" w:id="137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719"/>
    <w:bookmarkStart w:name="z13915" w:id="13720"/>
    <w:p>
      <w:pPr>
        <w:spacing w:after="0"/>
        <w:ind w:left="0"/>
        <w:jc w:val="both"/>
      </w:pPr>
      <w:r>
        <w:rPr>
          <w:rFonts w:ascii="Times New Roman"/>
          <w:b w:val="false"/>
          <w:i w:val="false"/>
          <w:color w:val="000000"/>
          <w:sz w:val="28"/>
        </w:rPr>
        <w:t>
      11) осуществление налогового администрирования;</w:t>
      </w:r>
    </w:p>
    <w:bookmarkEnd w:id="13720"/>
    <w:bookmarkStart w:name="z13916" w:id="137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721"/>
    <w:bookmarkStart w:name="z13917" w:id="1372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722"/>
    <w:bookmarkStart w:name="z13918" w:id="13723"/>
    <w:p>
      <w:pPr>
        <w:spacing w:after="0"/>
        <w:ind w:left="0"/>
        <w:jc w:val="both"/>
      </w:pPr>
      <w:r>
        <w:rPr>
          <w:rFonts w:ascii="Times New Roman"/>
          <w:b w:val="false"/>
          <w:i w:val="false"/>
          <w:color w:val="000000"/>
          <w:sz w:val="28"/>
        </w:rPr>
        <w:t>
      14) использование системы управления рисками;</w:t>
      </w:r>
    </w:p>
    <w:bookmarkEnd w:id="13723"/>
    <w:bookmarkStart w:name="z13919" w:id="1372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724"/>
    <w:bookmarkStart w:name="z13920" w:id="1372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725"/>
    <w:bookmarkStart w:name="z13921" w:id="1372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726"/>
    <w:bookmarkStart w:name="z13922" w:id="1372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727"/>
    <w:bookmarkStart w:name="z13923" w:id="1372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728"/>
    <w:bookmarkStart w:name="z13924" w:id="1372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729"/>
    <w:bookmarkStart w:name="z13925" w:id="1373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730"/>
    <w:bookmarkStart w:name="z13926" w:id="1373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731"/>
    <w:bookmarkStart w:name="z13927" w:id="1373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3732"/>
    <w:bookmarkStart w:name="z13928" w:id="1373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3733"/>
    <w:bookmarkStart w:name="z13929" w:id="1373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3734"/>
    <w:bookmarkStart w:name="z13930" w:id="1373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3735"/>
    <w:bookmarkStart w:name="z13931" w:id="1373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736"/>
    <w:bookmarkStart w:name="z13932" w:id="1373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737"/>
    <w:bookmarkStart w:name="z13933" w:id="1373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738"/>
    <w:bookmarkStart w:name="z13934" w:id="1373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739"/>
    <w:bookmarkStart w:name="z13935" w:id="1374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740"/>
    <w:bookmarkStart w:name="z13936" w:id="1374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741"/>
    <w:bookmarkStart w:name="z13937" w:id="1374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742"/>
    <w:bookmarkStart w:name="z13938" w:id="1374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743"/>
    <w:bookmarkStart w:name="z13939" w:id="1374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744"/>
    <w:bookmarkStart w:name="z13940" w:id="1374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745"/>
    <w:bookmarkStart w:name="z13941" w:id="1374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746"/>
    <w:bookmarkStart w:name="z13942" w:id="1374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747"/>
    <w:bookmarkStart w:name="z13943" w:id="1374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748"/>
    <w:bookmarkStart w:name="z13944" w:id="1374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749"/>
    <w:bookmarkStart w:name="z13945" w:id="1375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750"/>
    <w:bookmarkStart w:name="z13946" w:id="1375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751"/>
    <w:bookmarkStart w:name="z13947" w:id="13752"/>
    <w:p>
      <w:pPr>
        <w:spacing w:after="0"/>
        <w:ind w:left="0"/>
        <w:jc w:val="both"/>
      </w:pPr>
      <w:r>
        <w:rPr>
          <w:rFonts w:ascii="Times New Roman"/>
          <w:b w:val="false"/>
          <w:i w:val="false"/>
          <w:color w:val="000000"/>
          <w:sz w:val="28"/>
        </w:rPr>
        <w:t>
      18. Полномочия Руководителя Управления:</w:t>
      </w:r>
    </w:p>
    <w:bookmarkEnd w:id="13752"/>
    <w:bookmarkStart w:name="z13948" w:id="1375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3753"/>
    <w:bookmarkStart w:name="z13949" w:id="1375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754"/>
    <w:bookmarkStart w:name="z13950" w:id="1375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755"/>
    <w:bookmarkStart w:name="z13951" w:id="1375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756"/>
    <w:bookmarkStart w:name="z13952" w:id="1375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757"/>
    <w:bookmarkStart w:name="z13953" w:id="1375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3758"/>
    <w:bookmarkStart w:name="z13954" w:id="1375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759"/>
    <w:bookmarkStart w:name="z13955" w:id="1376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760"/>
    <w:bookmarkStart w:name="z13956" w:id="1376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761"/>
    <w:bookmarkStart w:name="z13957" w:id="1376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762"/>
    <w:bookmarkStart w:name="z13958" w:id="1376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763"/>
    <w:bookmarkStart w:name="z13959" w:id="1376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764"/>
    <w:bookmarkStart w:name="z13960" w:id="13765"/>
    <w:p>
      <w:pPr>
        <w:spacing w:after="0"/>
        <w:ind w:left="0"/>
        <w:jc w:val="left"/>
      </w:pPr>
      <w:r>
        <w:rPr>
          <w:rFonts w:ascii="Times New Roman"/>
          <w:b/>
          <w:i w:val="false"/>
          <w:color w:val="000000"/>
        </w:rPr>
        <w:t xml:space="preserve"> Глава 4. Имущество Управления</w:t>
      </w:r>
    </w:p>
    <w:bookmarkEnd w:id="13765"/>
    <w:bookmarkStart w:name="z13961" w:id="1376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3766"/>
    <w:bookmarkStart w:name="z13962" w:id="1376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767"/>
    <w:bookmarkStart w:name="z13963" w:id="1376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3768"/>
    <w:bookmarkStart w:name="z13964" w:id="1376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769"/>
    <w:bookmarkStart w:name="z13965" w:id="13770"/>
    <w:p>
      <w:pPr>
        <w:spacing w:after="0"/>
        <w:ind w:left="0"/>
        <w:jc w:val="left"/>
      </w:pPr>
      <w:r>
        <w:rPr>
          <w:rFonts w:ascii="Times New Roman"/>
          <w:b/>
          <w:i w:val="false"/>
          <w:color w:val="000000"/>
        </w:rPr>
        <w:t xml:space="preserve"> Глава 5. Реорганизация и упразднение Управления</w:t>
      </w:r>
    </w:p>
    <w:bookmarkEnd w:id="13770"/>
    <w:bookmarkStart w:name="z13966" w:id="1377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3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3969" w:id="13772"/>
    <w:p>
      <w:pPr>
        <w:spacing w:after="0"/>
        <w:ind w:left="0"/>
        <w:jc w:val="left"/>
      </w:pPr>
      <w:r>
        <w:rPr>
          <w:rFonts w:ascii="Times New Roman"/>
          <w:b/>
          <w:i w:val="false"/>
          <w:color w:val="000000"/>
        </w:rPr>
        <w:t xml:space="preserve"> Положение об Управлении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772"/>
    <w:bookmarkStart w:name="z13970" w:id="13773"/>
    <w:p>
      <w:pPr>
        <w:spacing w:after="0"/>
        <w:ind w:left="0"/>
        <w:jc w:val="left"/>
      </w:pPr>
      <w:r>
        <w:rPr>
          <w:rFonts w:ascii="Times New Roman"/>
          <w:b/>
          <w:i w:val="false"/>
          <w:color w:val="000000"/>
        </w:rPr>
        <w:t xml:space="preserve"> Глава 1. Общие положения</w:t>
      </w:r>
    </w:p>
    <w:bookmarkEnd w:id="13773"/>
    <w:bookmarkStart w:name="z13971" w:id="13774"/>
    <w:p>
      <w:pPr>
        <w:spacing w:after="0"/>
        <w:ind w:left="0"/>
        <w:jc w:val="both"/>
      </w:pPr>
      <w:r>
        <w:rPr>
          <w:rFonts w:ascii="Times New Roman"/>
          <w:b w:val="false"/>
          <w:i w:val="false"/>
          <w:color w:val="000000"/>
          <w:sz w:val="28"/>
        </w:rPr>
        <w:t>
      1.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774"/>
    <w:bookmarkStart w:name="z13972" w:id="13775"/>
    <w:p>
      <w:pPr>
        <w:spacing w:after="0"/>
        <w:ind w:left="0"/>
        <w:jc w:val="both"/>
      </w:pPr>
      <w:r>
        <w:rPr>
          <w:rFonts w:ascii="Times New Roman"/>
          <w:b w:val="false"/>
          <w:i w:val="false"/>
          <w:color w:val="000000"/>
          <w:sz w:val="28"/>
        </w:rPr>
        <w:t xml:space="preserve">
      1) налогового администрирования; </w:t>
      </w:r>
    </w:p>
    <w:bookmarkEnd w:id="13775"/>
    <w:bookmarkStart w:name="z13973" w:id="1377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776"/>
    <w:bookmarkStart w:name="z13974" w:id="13777"/>
    <w:p>
      <w:pPr>
        <w:spacing w:after="0"/>
        <w:ind w:left="0"/>
        <w:jc w:val="both"/>
      </w:pPr>
      <w:r>
        <w:rPr>
          <w:rFonts w:ascii="Times New Roman"/>
          <w:b w:val="false"/>
          <w:i w:val="false"/>
          <w:color w:val="000000"/>
          <w:sz w:val="28"/>
        </w:rPr>
        <w:t xml:space="preserve">
      3) оборота нефтепродуктов и биотоплива; </w:t>
      </w:r>
    </w:p>
    <w:bookmarkEnd w:id="13777"/>
    <w:bookmarkStart w:name="z13975" w:id="1377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778"/>
    <w:bookmarkStart w:name="z13976" w:id="1377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779"/>
    <w:bookmarkStart w:name="z13977" w:id="1378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780"/>
    <w:bookmarkStart w:name="z13978" w:id="1378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781"/>
    <w:bookmarkStart w:name="z13979" w:id="1378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782"/>
    <w:bookmarkStart w:name="z13980" w:id="1378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783"/>
    <w:bookmarkStart w:name="z13981" w:id="1378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784"/>
    <w:bookmarkStart w:name="z13982" w:id="1378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785"/>
    <w:bookmarkStart w:name="z13983" w:id="13786"/>
    <w:p>
      <w:pPr>
        <w:spacing w:after="0"/>
        <w:ind w:left="0"/>
        <w:jc w:val="both"/>
      </w:pPr>
      <w:r>
        <w:rPr>
          <w:rFonts w:ascii="Times New Roman"/>
          <w:b w:val="false"/>
          <w:i w:val="false"/>
          <w:color w:val="000000"/>
          <w:sz w:val="28"/>
        </w:rPr>
        <w:t>
      8. Местонахождение Управления: почтовый индекс 090900, Республика Казахстан, Западно-Казахстанская область, Сырымский район, поселок Жымпиты, улица Казахстанская, 8.</w:t>
      </w:r>
    </w:p>
    <w:bookmarkEnd w:id="13786"/>
    <w:bookmarkStart w:name="z13984" w:id="1378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787"/>
    <w:bookmarkStart w:name="z13985" w:id="1378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788"/>
    <w:bookmarkStart w:name="z13986" w:id="1378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789"/>
    <w:bookmarkStart w:name="z13987" w:id="1379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790"/>
    <w:bookmarkStart w:name="z13988" w:id="1379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791"/>
    <w:bookmarkStart w:name="z13989" w:id="13792"/>
    <w:p>
      <w:pPr>
        <w:spacing w:after="0"/>
        <w:ind w:left="0"/>
        <w:jc w:val="left"/>
      </w:pPr>
      <w:r>
        <w:rPr>
          <w:rFonts w:ascii="Times New Roman"/>
          <w:b/>
          <w:i w:val="false"/>
          <w:color w:val="000000"/>
        </w:rPr>
        <w:t xml:space="preserve"> Глава 2. Задачи, права и обязанности Управления</w:t>
      </w:r>
    </w:p>
    <w:bookmarkEnd w:id="13792"/>
    <w:bookmarkStart w:name="z13990" w:id="13793"/>
    <w:p>
      <w:pPr>
        <w:spacing w:after="0"/>
        <w:ind w:left="0"/>
        <w:jc w:val="both"/>
      </w:pPr>
      <w:r>
        <w:rPr>
          <w:rFonts w:ascii="Times New Roman"/>
          <w:b w:val="false"/>
          <w:i w:val="false"/>
          <w:color w:val="000000"/>
          <w:sz w:val="28"/>
        </w:rPr>
        <w:t>
      13. Задачи:</w:t>
      </w:r>
    </w:p>
    <w:bookmarkEnd w:id="13793"/>
    <w:bookmarkStart w:name="z13991" w:id="1379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794"/>
    <w:bookmarkStart w:name="z13992" w:id="1379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795"/>
    <w:bookmarkStart w:name="z13993" w:id="1379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796"/>
    <w:bookmarkStart w:name="z13994" w:id="1379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797"/>
    <w:bookmarkStart w:name="z13995" w:id="1379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798"/>
    <w:bookmarkStart w:name="z13996" w:id="1379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799"/>
    <w:bookmarkStart w:name="z13997" w:id="1380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800"/>
    <w:bookmarkStart w:name="z13998" w:id="13801"/>
    <w:p>
      <w:pPr>
        <w:spacing w:after="0"/>
        <w:ind w:left="0"/>
        <w:jc w:val="both"/>
      </w:pPr>
      <w:r>
        <w:rPr>
          <w:rFonts w:ascii="Times New Roman"/>
          <w:b w:val="false"/>
          <w:i w:val="false"/>
          <w:color w:val="000000"/>
          <w:sz w:val="28"/>
        </w:rPr>
        <w:t>
      14. Права и обязанности Управления:</w:t>
      </w:r>
    </w:p>
    <w:bookmarkEnd w:id="13801"/>
    <w:bookmarkStart w:name="z13999" w:id="13802"/>
    <w:p>
      <w:pPr>
        <w:spacing w:after="0"/>
        <w:ind w:left="0"/>
        <w:jc w:val="both"/>
      </w:pPr>
      <w:r>
        <w:rPr>
          <w:rFonts w:ascii="Times New Roman"/>
          <w:b w:val="false"/>
          <w:i w:val="false"/>
          <w:color w:val="000000"/>
          <w:sz w:val="28"/>
        </w:rPr>
        <w:t>
      1) права:</w:t>
      </w:r>
    </w:p>
    <w:bookmarkEnd w:id="13802"/>
    <w:bookmarkStart w:name="z14000" w:id="1380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803"/>
    <w:bookmarkStart w:name="z14001" w:id="13804"/>
    <w:p>
      <w:pPr>
        <w:spacing w:after="0"/>
        <w:ind w:left="0"/>
        <w:jc w:val="both"/>
      </w:pPr>
      <w:r>
        <w:rPr>
          <w:rFonts w:ascii="Times New Roman"/>
          <w:b w:val="false"/>
          <w:i w:val="false"/>
          <w:color w:val="000000"/>
          <w:sz w:val="28"/>
        </w:rPr>
        <w:t>
      требовать от налогоплательщика (налогового агента):</w:t>
      </w:r>
    </w:p>
    <w:bookmarkEnd w:id="13804"/>
    <w:bookmarkStart w:name="z14002" w:id="1380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805"/>
    <w:bookmarkStart w:name="z14003" w:id="1380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806"/>
    <w:bookmarkStart w:name="z14004" w:id="1380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807"/>
    <w:bookmarkStart w:name="z14005" w:id="1380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808"/>
    <w:bookmarkStart w:name="z14006" w:id="138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809"/>
    <w:bookmarkStart w:name="z14007" w:id="1381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810"/>
    <w:bookmarkStart w:name="z14008" w:id="1381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811"/>
    <w:bookmarkStart w:name="z14009" w:id="1381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812"/>
    <w:bookmarkStart w:name="z14010" w:id="1381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813"/>
    <w:bookmarkStart w:name="z14011" w:id="1381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814"/>
    <w:bookmarkStart w:name="z14012" w:id="1381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815"/>
    <w:bookmarkStart w:name="z14013" w:id="1381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816"/>
    <w:bookmarkStart w:name="z14014" w:id="1381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817"/>
    <w:bookmarkStart w:name="z14015" w:id="1381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818"/>
    <w:bookmarkStart w:name="z14016" w:id="1381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819"/>
    <w:bookmarkStart w:name="z14017" w:id="1382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820"/>
    <w:bookmarkStart w:name="z14018" w:id="1382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821"/>
    <w:bookmarkStart w:name="z14019" w:id="1382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822"/>
    <w:bookmarkStart w:name="z14020" w:id="1382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823"/>
    <w:bookmarkStart w:name="z14021" w:id="1382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824"/>
    <w:bookmarkStart w:name="z14022" w:id="1382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825"/>
    <w:bookmarkStart w:name="z14023" w:id="1382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826"/>
    <w:bookmarkStart w:name="z14024" w:id="1382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827"/>
    <w:bookmarkStart w:name="z14025" w:id="13828"/>
    <w:p>
      <w:pPr>
        <w:spacing w:after="0"/>
        <w:ind w:left="0"/>
        <w:jc w:val="both"/>
      </w:pPr>
      <w:r>
        <w:rPr>
          <w:rFonts w:ascii="Times New Roman"/>
          <w:b w:val="false"/>
          <w:i w:val="false"/>
          <w:color w:val="000000"/>
          <w:sz w:val="28"/>
        </w:rPr>
        <w:t>
      2) обязанности:</w:t>
      </w:r>
    </w:p>
    <w:bookmarkEnd w:id="13828"/>
    <w:bookmarkStart w:name="z14026" w:id="1382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829"/>
    <w:bookmarkStart w:name="z14027" w:id="1383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830"/>
    <w:bookmarkStart w:name="z14028" w:id="1383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831"/>
    <w:bookmarkStart w:name="z14029" w:id="1383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832"/>
    <w:bookmarkStart w:name="z14030" w:id="1383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833"/>
    <w:bookmarkStart w:name="z14031" w:id="13834"/>
    <w:p>
      <w:pPr>
        <w:spacing w:after="0"/>
        <w:ind w:left="0"/>
        <w:jc w:val="both"/>
      </w:pPr>
      <w:r>
        <w:rPr>
          <w:rFonts w:ascii="Times New Roman"/>
          <w:b w:val="false"/>
          <w:i w:val="false"/>
          <w:color w:val="000000"/>
          <w:sz w:val="28"/>
        </w:rPr>
        <w:t>
      имеющих налоговую задолженность;</w:t>
      </w:r>
    </w:p>
    <w:bookmarkEnd w:id="13834"/>
    <w:bookmarkStart w:name="z14032" w:id="1383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835"/>
    <w:bookmarkStart w:name="z14033" w:id="1383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836"/>
    <w:bookmarkStart w:name="z14034" w:id="1383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837"/>
    <w:bookmarkStart w:name="z14035" w:id="1383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838"/>
    <w:bookmarkStart w:name="z14036" w:id="1383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839"/>
    <w:bookmarkStart w:name="z14037" w:id="1384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840"/>
    <w:bookmarkStart w:name="z14038" w:id="1384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841"/>
    <w:bookmarkStart w:name="z14039" w:id="1384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842"/>
    <w:bookmarkStart w:name="z14040" w:id="1384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843"/>
    <w:bookmarkStart w:name="z14041" w:id="1384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844"/>
    <w:bookmarkStart w:name="z14042" w:id="1384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845"/>
    <w:bookmarkStart w:name="z14043" w:id="1384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846"/>
    <w:bookmarkStart w:name="z14044" w:id="1384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847"/>
    <w:bookmarkStart w:name="z14045" w:id="1384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848"/>
    <w:bookmarkStart w:name="z14046" w:id="1384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849"/>
    <w:bookmarkStart w:name="z14047" w:id="13850"/>
    <w:p>
      <w:pPr>
        <w:spacing w:after="0"/>
        <w:ind w:left="0"/>
        <w:jc w:val="both"/>
      </w:pPr>
      <w:r>
        <w:rPr>
          <w:rFonts w:ascii="Times New Roman"/>
          <w:b w:val="false"/>
          <w:i w:val="false"/>
          <w:color w:val="000000"/>
          <w:sz w:val="28"/>
        </w:rPr>
        <w:t>
      защищать интересы государства;</w:t>
      </w:r>
    </w:p>
    <w:bookmarkEnd w:id="13850"/>
    <w:bookmarkStart w:name="z14048" w:id="1385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851"/>
    <w:bookmarkStart w:name="z14049" w:id="1385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852"/>
    <w:bookmarkStart w:name="z14050" w:id="1385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853"/>
    <w:bookmarkStart w:name="z14051" w:id="1385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3854"/>
    <w:bookmarkStart w:name="z14052" w:id="13855"/>
    <w:p>
      <w:pPr>
        <w:spacing w:after="0"/>
        <w:ind w:left="0"/>
        <w:jc w:val="both"/>
      </w:pPr>
      <w:r>
        <w:rPr>
          <w:rFonts w:ascii="Times New Roman"/>
          <w:b w:val="false"/>
          <w:i w:val="false"/>
          <w:color w:val="000000"/>
          <w:sz w:val="28"/>
        </w:rPr>
        <w:t>
      15. Функции:</w:t>
      </w:r>
    </w:p>
    <w:bookmarkEnd w:id="13855"/>
    <w:bookmarkStart w:name="z14053" w:id="13856"/>
    <w:p>
      <w:pPr>
        <w:spacing w:after="0"/>
        <w:ind w:left="0"/>
        <w:jc w:val="both"/>
      </w:pPr>
      <w:r>
        <w:rPr>
          <w:rFonts w:ascii="Times New Roman"/>
          <w:b w:val="false"/>
          <w:i w:val="false"/>
          <w:color w:val="000000"/>
          <w:sz w:val="28"/>
        </w:rPr>
        <w:t>
      1) осуществление налогового контроля;</w:t>
      </w:r>
    </w:p>
    <w:bookmarkEnd w:id="13856"/>
    <w:bookmarkStart w:name="z14054" w:id="1385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3857"/>
    <w:bookmarkStart w:name="z14055" w:id="1385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3858"/>
    <w:bookmarkStart w:name="z14056" w:id="1385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3859"/>
    <w:bookmarkStart w:name="z14057" w:id="1386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3860"/>
    <w:bookmarkStart w:name="z14058" w:id="1386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3861"/>
    <w:bookmarkStart w:name="z14059" w:id="1386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3862"/>
    <w:bookmarkStart w:name="z14060" w:id="1386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3863"/>
    <w:bookmarkStart w:name="z14061" w:id="1386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3864"/>
    <w:bookmarkStart w:name="z14062" w:id="1386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3865"/>
    <w:bookmarkStart w:name="z14063" w:id="13866"/>
    <w:p>
      <w:pPr>
        <w:spacing w:after="0"/>
        <w:ind w:left="0"/>
        <w:jc w:val="both"/>
      </w:pPr>
      <w:r>
        <w:rPr>
          <w:rFonts w:ascii="Times New Roman"/>
          <w:b w:val="false"/>
          <w:i w:val="false"/>
          <w:color w:val="000000"/>
          <w:sz w:val="28"/>
        </w:rPr>
        <w:t>
      11) осуществление налогового администрирования;</w:t>
      </w:r>
    </w:p>
    <w:bookmarkEnd w:id="13866"/>
    <w:bookmarkStart w:name="z14064" w:id="1386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3867"/>
    <w:bookmarkStart w:name="z14065" w:id="1386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3868"/>
    <w:bookmarkStart w:name="z14066" w:id="13869"/>
    <w:p>
      <w:pPr>
        <w:spacing w:after="0"/>
        <w:ind w:left="0"/>
        <w:jc w:val="both"/>
      </w:pPr>
      <w:r>
        <w:rPr>
          <w:rFonts w:ascii="Times New Roman"/>
          <w:b w:val="false"/>
          <w:i w:val="false"/>
          <w:color w:val="000000"/>
          <w:sz w:val="28"/>
        </w:rPr>
        <w:t>
      14) использование системы управления рисками;</w:t>
      </w:r>
    </w:p>
    <w:bookmarkEnd w:id="13869"/>
    <w:bookmarkStart w:name="z14067" w:id="1387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3870"/>
    <w:bookmarkStart w:name="z14068" w:id="1387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3871"/>
    <w:bookmarkStart w:name="z14069" w:id="1387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3872"/>
    <w:bookmarkStart w:name="z14070" w:id="1387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3873"/>
    <w:bookmarkStart w:name="z14071" w:id="1387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3874"/>
    <w:bookmarkStart w:name="z14072" w:id="1387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3875"/>
    <w:bookmarkStart w:name="z14073" w:id="1387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3876"/>
    <w:bookmarkStart w:name="z14074" w:id="1387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3877"/>
    <w:bookmarkStart w:name="z14075" w:id="1387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3878"/>
    <w:bookmarkStart w:name="z14076" w:id="1387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3879"/>
    <w:bookmarkStart w:name="z14077" w:id="1388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3880"/>
    <w:bookmarkStart w:name="z14078" w:id="1388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3881"/>
    <w:bookmarkStart w:name="z14079" w:id="1388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3882"/>
    <w:bookmarkStart w:name="z14080" w:id="1388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3883"/>
    <w:bookmarkStart w:name="z14081" w:id="1388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3884"/>
    <w:bookmarkStart w:name="z14082" w:id="1388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3885"/>
    <w:bookmarkStart w:name="z14083" w:id="1388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3886"/>
    <w:bookmarkStart w:name="z14084" w:id="1388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3887"/>
    <w:bookmarkStart w:name="z14085" w:id="1388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3888"/>
    <w:bookmarkStart w:name="z14086" w:id="1388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3889"/>
    <w:bookmarkStart w:name="z14087" w:id="1389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890"/>
    <w:bookmarkStart w:name="z14088" w:id="1389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3891"/>
    <w:bookmarkStart w:name="z14089" w:id="1389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3892"/>
    <w:bookmarkStart w:name="z14090" w:id="1389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3893"/>
    <w:bookmarkStart w:name="z14091" w:id="1389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3894"/>
    <w:bookmarkStart w:name="z14092" w:id="1389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3895"/>
    <w:bookmarkStart w:name="z14093" w:id="1389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3896"/>
    <w:bookmarkStart w:name="z14094" w:id="1389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3897"/>
    <w:bookmarkStart w:name="z14095" w:id="13898"/>
    <w:p>
      <w:pPr>
        <w:spacing w:after="0"/>
        <w:ind w:left="0"/>
        <w:jc w:val="both"/>
      </w:pPr>
      <w:r>
        <w:rPr>
          <w:rFonts w:ascii="Times New Roman"/>
          <w:b w:val="false"/>
          <w:i w:val="false"/>
          <w:color w:val="000000"/>
          <w:sz w:val="28"/>
        </w:rPr>
        <w:t>
      18. Полномочия Руководителя Управления:</w:t>
      </w:r>
    </w:p>
    <w:bookmarkEnd w:id="13898"/>
    <w:bookmarkStart w:name="z14096" w:id="1389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3899"/>
    <w:bookmarkStart w:name="z14097" w:id="1390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3900"/>
    <w:bookmarkStart w:name="z14098" w:id="1390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3901"/>
    <w:bookmarkStart w:name="z14099" w:id="1390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3902"/>
    <w:bookmarkStart w:name="z14100" w:id="1390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3903"/>
    <w:bookmarkStart w:name="z14101" w:id="1390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3904"/>
    <w:bookmarkStart w:name="z14102" w:id="1390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3905"/>
    <w:bookmarkStart w:name="z14103" w:id="1390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3906"/>
    <w:bookmarkStart w:name="z14104" w:id="1390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3907"/>
    <w:bookmarkStart w:name="z14105" w:id="1390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3908"/>
    <w:bookmarkStart w:name="z14106" w:id="1390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3909"/>
    <w:bookmarkStart w:name="z14107" w:id="1391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3910"/>
    <w:bookmarkStart w:name="z14108" w:id="13911"/>
    <w:p>
      <w:pPr>
        <w:spacing w:after="0"/>
        <w:ind w:left="0"/>
        <w:jc w:val="left"/>
      </w:pPr>
      <w:r>
        <w:rPr>
          <w:rFonts w:ascii="Times New Roman"/>
          <w:b/>
          <w:i w:val="false"/>
          <w:color w:val="000000"/>
        </w:rPr>
        <w:t xml:space="preserve"> Глава 4. Имущество Управления</w:t>
      </w:r>
    </w:p>
    <w:bookmarkEnd w:id="13911"/>
    <w:bookmarkStart w:name="z14109" w:id="1391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3912"/>
    <w:bookmarkStart w:name="z14110" w:id="1391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913"/>
    <w:bookmarkStart w:name="z14111" w:id="1391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3914"/>
    <w:bookmarkStart w:name="z14112" w:id="1391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915"/>
    <w:bookmarkStart w:name="z14113" w:id="13916"/>
    <w:p>
      <w:pPr>
        <w:spacing w:after="0"/>
        <w:ind w:left="0"/>
        <w:jc w:val="left"/>
      </w:pPr>
      <w:r>
        <w:rPr>
          <w:rFonts w:ascii="Times New Roman"/>
          <w:b/>
          <w:i w:val="false"/>
          <w:color w:val="000000"/>
        </w:rPr>
        <w:t xml:space="preserve"> Глава 5. Реорганизация и упразднение Управления</w:t>
      </w:r>
    </w:p>
    <w:bookmarkEnd w:id="13916"/>
    <w:bookmarkStart w:name="z14114" w:id="1391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3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117" w:id="13918"/>
    <w:p>
      <w:pPr>
        <w:spacing w:after="0"/>
        <w:ind w:left="0"/>
        <w:jc w:val="left"/>
      </w:pPr>
      <w:r>
        <w:rPr>
          <w:rFonts w:ascii="Times New Roman"/>
          <w:b/>
          <w:i w:val="false"/>
          <w:color w:val="000000"/>
        </w:rPr>
        <w:t xml:space="preserve"> Положение об Управлении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918"/>
    <w:bookmarkStart w:name="z14118" w:id="13919"/>
    <w:p>
      <w:pPr>
        <w:spacing w:after="0"/>
        <w:ind w:left="0"/>
        <w:jc w:val="left"/>
      </w:pPr>
      <w:r>
        <w:rPr>
          <w:rFonts w:ascii="Times New Roman"/>
          <w:b/>
          <w:i w:val="false"/>
          <w:color w:val="000000"/>
        </w:rPr>
        <w:t xml:space="preserve"> Глава 1. Общие положения</w:t>
      </w:r>
    </w:p>
    <w:bookmarkEnd w:id="13919"/>
    <w:bookmarkStart w:name="z14119" w:id="13920"/>
    <w:p>
      <w:pPr>
        <w:spacing w:after="0"/>
        <w:ind w:left="0"/>
        <w:jc w:val="both"/>
      </w:pPr>
      <w:r>
        <w:rPr>
          <w:rFonts w:ascii="Times New Roman"/>
          <w:b w:val="false"/>
          <w:i w:val="false"/>
          <w:color w:val="000000"/>
          <w:sz w:val="28"/>
        </w:rPr>
        <w:t>
      1.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3920"/>
    <w:bookmarkStart w:name="z14120" w:id="13921"/>
    <w:p>
      <w:pPr>
        <w:spacing w:after="0"/>
        <w:ind w:left="0"/>
        <w:jc w:val="both"/>
      </w:pPr>
      <w:r>
        <w:rPr>
          <w:rFonts w:ascii="Times New Roman"/>
          <w:b w:val="false"/>
          <w:i w:val="false"/>
          <w:color w:val="000000"/>
          <w:sz w:val="28"/>
        </w:rPr>
        <w:t xml:space="preserve">
      1) налогового администрирования; </w:t>
      </w:r>
    </w:p>
    <w:bookmarkEnd w:id="13921"/>
    <w:bookmarkStart w:name="z14121" w:id="1392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3922"/>
    <w:bookmarkStart w:name="z14122" w:id="13923"/>
    <w:p>
      <w:pPr>
        <w:spacing w:after="0"/>
        <w:ind w:left="0"/>
        <w:jc w:val="both"/>
      </w:pPr>
      <w:r>
        <w:rPr>
          <w:rFonts w:ascii="Times New Roman"/>
          <w:b w:val="false"/>
          <w:i w:val="false"/>
          <w:color w:val="000000"/>
          <w:sz w:val="28"/>
        </w:rPr>
        <w:t xml:space="preserve">
      3) оборота нефтепродуктов и биотоплива; </w:t>
      </w:r>
    </w:p>
    <w:bookmarkEnd w:id="13923"/>
    <w:bookmarkStart w:name="z14123" w:id="1392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3924"/>
    <w:bookmarkStart w:name="z14124" w:id="1392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3925"/>
    <w:bookmarkStart w:name="z14125" w:id="1392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3926"/>
    <w:bookmarkStart w:name="z14126" w:id="1392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3927"/>
    <w:bookmarkStart w:name="z14127" w:id="1392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3928"/>
    <w:bookmarkStart w:name="z14128" w:id="1392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3929"/>
    <w:bookmarkStart w:name="z14129" w:id="1393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3930"/>
    <w:bookmarkStart w:name="z14130" w:id="1393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3931"/>
    <w:bookmarkStart w:name="z14131" w:id="13932"/>
    <w:p>
      <w:pPr>
        <w:spacing w:after="0"/>
        <w:ind w:left="0"/>
        <w:jc w:val="both"/>
      </w:pPr>
      <w:r>
        <w:rPr>
          <w:rFonts w:ascii="Times New Roman"/>
          <w:b w:val="false"/>
          <w:i w:val="false"/>
          <w:color w:val="000000"/>
          <w:sz w:val="28"/>
        </w:rPr>
        <w:t>
      8. Местонахождение Управления: почтовый индекс 091000, Республика Казахстан, Западно-Казахстанской область, Таскалинский район, село Таскала, улица Абая, 19.</w:t>
      </w:r>
    </w:p>
    <w:bookmarkEnd w:id="13932"/>
    <w:bookmarkStart w:name="z14132" w:id="1393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933"/>
    <w:bookmarkStart w:name="z14133" w:id="1393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3934"/>
    <w:bookmarkStart w:name="z14134" w:id="1393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3935"/>
    <w:bookmarkStart w:name="z14135" w:id="1393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3936"/>
    <w:bookmarkStart w:name="z14136" w:id="1393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3937"/>
    <w:bookmarkStart w:name="z14137" w:id="13938"/>
    <w:p>
      <w:pPr>
        <w:spacing w:after="0"/>
        <w:ind w:left="0"/>
        <w:jc w:val="left"/>
      </w:pPr>
      <w:r>
        <w:rPr>
          <w:rFonts w:ascii="Times New Roman"/>
          <w:b/>
          <w:i w:val="false"/>
          <w:color w:val="000000"/>
        </w:rPr>
        <w:t xml:space="preserve"> Глава 2. Задачи, права и обязанности Управления</w:t>
      </w:r>
    </w:p>
    <w:bookmarkEnd w:id="13938"/>
    <w:bookmarkStart w:name="z14138" w:id="13939"/>
    <w:p>
      <w:pPr>
        <w:spacing w:after="0"/>
        <w:ind w:left="0"/>
        <w:jc w:val="both"/>
      </w:pPr>
      <w:r>
        <w:rPr>
          <w:rFonts w:ascii="Times New Roman"/>
          <w:b w:val="false"/>
          <w:i w:val="false"/>
          <w:color w:val="000000"/>
          <w:sz w:val="28"/>
        </w:rPr>
        <w:t>
      13. Задачи:</w:t>
      </w:r>
    </w:p>
    <w:bookmarkEnd w:id="13939"/>
    <w:bookmarkStart w:name="z14139" w:id="1394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3940"/>
    <w:bookmarkStart w:name="z14140" w:id="1394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3941"/>
    <w:bookmarkStart w:name="z14141" w:id="1394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942"/>
    <w:bookmarkStart w:name="z14142" w:id="1394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3943"/>
    <w:bookmarkStart w:name="z14143" w:id="1394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3944"/>
    <w:bookmarkStart w:name="z14144" w:id="1394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3945"/>
    <w:bookmarkStart w:name="z14145" w:id="1394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3946"/>
    <w:bookmarkStart w:name="z14146" w:id="13947"/>
    <w:p>
      <w:pPr>
        <w:spacing w:after="0"/>
        <w:ind w:left="0"/>
        <w:jc w:val="both"/>
      </w:pPr>
      <w:r>
        <w:rPr>
          <w:rFonts w:ascii="Times New Roman"/>
          <w:b w:val="false"/>
          <w:i w:val="false"/>
          <w:color w:val="000000"/>
          <w:sz w:val="28"/>
        </w:rPr>
        <w:t>
      14. Права и обязанности Управления:</w:t>
      </w:r>
    </w:p>
    <w:bookmarkEnd w:id="13947"/>
    <w:bookmarkStart w:name="z14147" w:id="13948"/>
    <w:p>
      <w:pPr>
        <w:spacing w:after="0"/>
        <w:ind w:left="0"/>
        <w:jc w:val="both"/>
      </w:pPr>
      <w:r>
        <w:rPr>
          <w:rFonts w:ascii="Times New Roman"/>
          <w:b w:val="false"/>
          <w:i w:val="false"/>
          <w:color w:val="000000"/>
          <w:sz w:val="28"/>
        </w:rPr>
        <w:t>
      1) права:</w:t>
      </w:r>
    </w:p>
    <w:bookmarkEnd w:id="13948"/>
    <w:bookmarkStart w:name="z14148" w:id="1394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3949"/>
    <w:bookmarkStart w:name="z14149" w:id="13950"/>
    <w:p>
      <w:pPr>
        <w:spacing w:after="0"/>
        <w:ind w:left="0"/>
        <w:jc w:val="both"/>
      </w:pPr>
      <w:r>
        <w:rPr>
          <w:rFonts w:ascii="Times New Roman"/>
          <w:b w:val="false"/>
          <w:i w:val="false"/>
          <w:color w:val="000000"/>
          <w:sz w:val="28"/>
        </w:rPr>
        <w:t>
      требовать от налогоплательщика (налогового агента):</w:t>
      </w:r>
    </w:p>
    <w:bookmarkEnd w:id="13950"/>
    <w:bookmarkStart w:name="z14150" w:id="1395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3951"/>
    <w:bookmarkStart w:name="z14151" w:id="1395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3952"/>
    <w:bookmarkStart w:name="z14152" w:id="1395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3953"/>
    <w:bookmarkStart w:name="z14153" w:id="1395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3954"/>
    <w:bookmarkStart w:name="z14154" w:id="1395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3955"/>
    <w:bookmarkStart w:name="z14155" w:id="1395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3956"/>
    <w:bookmarkStart w:name="z14156" w:id="1395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3957"/>
    <w:bookmarkStart w:name="z14157" w:id="1395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3958"/>
    <w:bookmarkStart w:name="z14158" w:id="1395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3959"/>
    <w:bookmarkStart w:name="z14159" w:id="1396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3960"/>
    <w:bookmarkStart w:name="z14160" w:id="1396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3961"/>
    <w:bookmarkStart w:name="z14161" w:id="1396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3962"/>
    <w:bookmarkStart w:name="z14162" w:id="1396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3963"/>
    <w:bookmarkStart w:name="z14163" w:id="1396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3964"/>
    <w:bookmarkStart w:name="z14164" w:id="1396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3965"/>
    <w:bookmarkStart w:name="z14165" w:id="1396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3966"/>
    <w:bookmarkStart w:name="z14166" w:id="1396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3967"/>
    <w:bookmarkStart w:name="z14167" w:id="1396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3968"/>
    <w:bookmarkStart w:name="z14168" w:id="1396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3969"/>
    <w:bookmarkStart w:name="z14169" w:id="1397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3970"/>
    <w:bookmarkStart w:name="z14170" w:id="1397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3971"/>
    <w:bookmarkStart w:name="z14171" w:id="1397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3972"/>
    <w:bookmarkStart w:name="z14172" w:id="1397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3973"/>
    <w:bookmarkStart w:name="z14173" w:id="13974"/>
    <w:p>
      <w:pPr>
        <w:spacing w:after="0"/>
        <w:ind w:left="0"/>
        <w:jc w:val="both"/>
      </w:pPr>
      <w:r>
        <w:rPr>
          <w:rFonts w:ascii="Times New Roman"/>
          <w:b w:val="false"/>
          <w:i w:val="false"/>
          <w:color w:val="000000"/>
          <w:sz w:val="28"/>
        </w:rPr>
        <w:t>
      2) обязанности:</w:t>
      </w:r>
    </w:p>
    <w:bookmarkEnd w:id="13974"/>
    <w:bookmarkStart w:name="z14174" w:id="1397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3975"/>
    <w:bookmarkStart w:name="z14175" w:id="1397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3976"/>
    <w:bookmarkStart w:name="z14176" w:id="1397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3977"/>
    <w:bookmarkStart w:name="z14177" w:id="1397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3978"/>
    <w:bookmarkStart w:name="z14178" w:id="1397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3979"/>
    <w:bookmarkStart w:name="z14179" w:id="13980"/>
    <w:p>
      <w:pPr>
        <w:spacing w:after="0"/>
        <w:ind w:left="0"/>
        <w:jc w:val="both"/>
      </w:pPr>
      <w:r>
        <w:rPr>
          <w:rFonts w:ascii="Times New Roman"/>
          <w:b w:val="false"/>
          <w:i w:val="false"/>
          <w:color w:val="000000"/>
          <w:sz w:val="28"/>
        </w:rPr>
        <w:t>
      имеющих налоговую задолженность;</w:t>
      </w:r>
    </w:p>
    <w:bookmarkEnd w:id="13980"/>
    <w:bookmarkStart w:name="z14180" w:id="1398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3981"/>
    <w:bookmarkStart w:name="z14181" w:id="1398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3982"/>
    <w:bookmarkStart w:name="z14182" w:id="1398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3983"/>
    <w:bookmarkStart w:name="z14183" w:id="1398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3984"/>
    <w:bookmarkStart w:name="z14184" w:id="1398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3985"/>
    <w:bookmarkStart w:name="z14185" w:id="1398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3986"/>
    <w:bookmarkStart w:name="z14186" w:id="1398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3987"/>
    <w:bookmarkStart w:name="z14187" w:id="1398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3988"/>
    <w:bookmarkStart w:name="z14188" w:id="1398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3989"/>
    <w:bookmarkStart w:name="z14189" w:id="1399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3990"/>
    <w:bookmarkStart w:name="z14190" w:id="1399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3991"/>
    <w:bookmarkStart w:name="z14191" w:id="1399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3992"/>
    <w:bookmarkStart w:name="z14192" w:id="1399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3993"/>
    <w:bookmarkStart w:name="z14193" w:id="1399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3994"/>
    <w:bookmarkStart w:name="z14194" w:id="1399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3995"/>
    <w:bookmarkStart w:name="z14195" w:id="13996"/>
    <w:p>
      <w:pPr>
        <w:spacing w:after="0"/>
        <w:ind w:left="0"/>
        <w:jc w:val="both"/>
      </w:pPr>
      <w:r>
        <w:rPr>
          <w:rFonts w:ascii="Times New Roman"/>
          <w:b w:val="false"/>
          <w:i w:val="false"/>
          <w:color w:val="000000"/>
          <w:sz w:val="28"/>
        </w:rPr>
        <w:t>
      защищать интересы государства;</w:t>
      </w:r>
    </w:p>
    <w:bookmarkEnd w:id="13996"/>
    <w:bookmarkStart w:name="z14196" w:id="1399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3997"/>
    <w:bookmarkStart w:name="z14197" w:id="1399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3998"/>
    <w:bookmarkStart w:name="z14198" w:id="1399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3999"/>
    <w:bookmarkStart w:name="z14199" w:id="1400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000"/>
    <w:bookmarkStart w:name="z14200" w:id="14001"/>
    <w:p>
      <w:pPr>
        <w:spacing w:after="0"/>
        <w:ind w:left="0"/>
        <w:jc w:val="both"/>
      </w:pPr>
      <w:r>
        <w:rPr>
          <w:rFonts w:ascii="Times New Roman"/>
          <w:b w:val="false"/>
          <w:i w:val="false"/>
          <w:color w:val="000000"/>
          <w:sz w:val="28"/>
        </w:rPr>
        <w:t>
      15. Функции:</w:t>
      </w:r>
    </w:p>
    <w:bookmarkEnd w:id="14001"/>
    <w:bookmarkStart w:name="z14201" w:id="14002"/>
    <w:p>
      <w:pPr>
        <w:spacing w:after="0"/>
        <w:ind w:left="0"/>
        <w:jc w:val="both"/>
      </w:pPr>
      <w:r>
        <w:rPr>
          <w:rFonts w:ascii="Times New Roman"/>
          <w:b w:val="false"/>
          <w:i w:val="false"/>
          <w:color w:val="000000"/>
          <w:sz w:val="28"/>
        </w:rPr>
        <w:t>
      1) осуществление налогового контроля;</w:t>
      </w:r>
    </w:p>
    <w:bookmarkEnd w:id="14002"/>
    <w:bookmarkStart w:name="z14202" w:id="1400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003"/>
    <w:bookmarkStart w:name="z14203" w:id="1400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004"/>
    <w:bookmarkStart w:name="z14204" w:id="1400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4005"/>
    <w:bookmarkStart w:name="z14205" w:id="1400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006"/>
    <w:bookmarkStart w:name="z14206" w:id="1400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007"/>
    <w:bookmarkStart w:name="z14207" w:id="1400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008"/>
    <w:bookmarkStart w:name="z14208" w:id="1400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009"/>
    <w:bookmarkStart w:name="z14209" w:id="1401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010"/>
    <w:bookmarkStart w:name="z14210" w:id="1401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011"/>
    <w:bookmarkStart w:name="z14211" w:id="14012"/>
    <w:p>
      <w:pPr>
        <w:spacing w:after="0"/>
        <w:ind w:left="0"/>
        <w:jc w:val="both"/>
      </w:pPr>
      <w:r>
        <w:rPr>
          <w:rFonts w:ascii="Times New Roman"/>
          <w:b w:val="false"/>
          <w:i w:val="false"/>
          <w:color w:val="000000"/>
          <w:sz w:val="28"/>
        </w:rPr>
        <w:t>
      11) осуществление налогового администрирования;</w:t>
      </w:r>
    </w:p>
    <w:bookmarkEnd w:id="14012"/>
    <w:bookmarkStart w:name="z14212" w:id="1401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013"/>
    <w:bookmarkStart w:name="z14213" w:id="1401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014"/>
    <w:bookmarkStart w:name="z14214" w:id="14015"/>
    <w:p>
      <w:pPr>
        <w:spacing w:after="0"/>
        <w:ind w:left="0"/>
        <w:jc w:val="both"/>
      </w:pPr>
      <w:r>
        <w:rPr>
          <w:rFonts w:ascii="Times New Roman"/>
          <w:b w:val="false"/>
          <w:i w:val="false"/>
          <w:color w:val="000000"/>
          <w:sz w:val="28"/>
        </w:rPr>
        <w:t>
      14) использование системы управления рисками;</w:t>
      </w:r>
    </w:p>
    <w:bookmarkEnd w:id="14015"/>
    <w:bookmarkStart w:name="z14215" w:id="1401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4016"/>
    <w:bookmarkStart w:name="z14216" w:id="1401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4017"/>
    <w:bookmarkStart w:name="z14217" w:id="1401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4018"/>
    <w:bookmarkStart w:name="z14218" w:id="1401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019"/>
    <w:bookmarkStart w:name="z14219" w:id="1402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4020"/>
    <w:bookmarkStart w:name="z14220" w:id="1402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4021"/>
    <w:bookmarkStart w:name="z14221" w:id="1402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4022"/>
    <w:bookmarkStart w:name="z14222" w:id="1402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4023"/>
    <w:bookmarkStart w:name="z14223" w:id="1402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024"/>
    <w:bookmarkStart w:name="z14224" w:id="1402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025"/>
    <w:bookmarkStart w:name="z14225" w:id="1402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026"/>
    <w:bookmarkStart w:name="z14226" w:id="1402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027"/>
    <w:bookmarkStart w:name="z14227" w:id="1402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028"/>
    <w:bookmarkStart w:name="z14228" w:id="1402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029"/>
    <w:bookmarkStart w:name="z14229" w:id="1403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030"/>
    <w:bookmarkStart w:name="z14230" w:id="1403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031"/>
    <w:bookmarkStart w:name="z14231" w:id="1403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032"/>
    <w:bookmarkStart w:name="z14232" w:id="1403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033"/>
    <w:bookmarkStart w:name="z14233" w:id="1403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034"/>
    <w:bookmarkStart w:name="z14234" w:id="1403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035"/>
    <w:bookmarkStart w:name="z14235" w:id="1403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036"/>
    <w:bookmarkStart w:name="z14236" w:id="1403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037"/>
    <w:bookmarkStart w:name="z14237" w:id="1403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038"/>
    <w:bookmarkStart w:name="z14238" w:id="1403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039"/>
    <w:bookmarkStart w:name="z14239" w:id="1404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040"/>
    <w:bookmarkStart w:name="z14240" w:id="1404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041"/>
    <w:bookmarkStart w:name="z14241" w:id="1404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042"/>
    <w:bookmarkStart w:name="z14242" w:id="1404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043"/>
    <w:bookmarkStart w:name="z14243" w:id="14044"/>
    <w:p>
      <w:pPr>
        <w:spacing w:after="0"/>
        <w:ind w:left="0"/>
        <w:jc w:val="both"/>
      </w:pPr>
      <w:r>
        <w:rPr>
          <w:rFonts w:ascii="Times New Roman"/>
          <w:b w:val="false"/>
          <w:i w:val="false"/>
          <w:color w:val="000000"/>
          <w:sz w:val="28"/>
        </w:rPr>
        <w:t>
      18. Полномочия Руководителя Управления:</w:t>
      </w:r>
    </w:p>
    <w:bookmarkEnd w:id="14044"/>
    <w:bookmarkStart w:name="z14244" w:id="1404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4045"/>
    <w:bookmarkStart w:name="z14245" w:id="1404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046"/>
    <w:bookmarkStart w:name="z14246" w:id="1404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047"/>
    <w:bookmarkStart w:name="z14247" w:id="1404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048"/>
    <w:bookmarkStart w:name="z14248" w:id="1404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049"/>
    <w:bookmarkStart w:name="z14249" w:id="1405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4050"/>
    <w:bookmarkStart w:name="z14250" w:id="1405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051"/>
    <w:bookmarkStart w:name="z14251" w:id="1405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052"/>
    <w:bookmarkStart w:name="z14252" w:id="1405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053"/>
    <w:bookmarkStart w:name="z14253" w:id="1405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054"/>
    <w:bookmarkStart w:name="z14254" w:id="1405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055"/>
    <w:bookmarkStart w:name="z14255" w:id="1405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056"/>
    <w:bookmarkStart w:name="z14256" w:id="14057"/>
    <w:p>
      <w:pPr>
        <w:spacing w:after="0"/>
        <w:ind w:left="0"/>
        <w:jc w:val="left"/>
      </w:pPr>
      <w:r>
        <w:rPr>
          <w:rFonts w:ascii="Times New Roman"/>
          <w:b/>
          <w:i w:val="false"/>
          <w:color w:val="000000"/>
        </w:rPr>
        <w:t xml:space="preserve"> Глава 4. Имущество Управления</w:t>
      </w:r>
    </w:p>
    <w:bookmarkEnd w:id="14057"/>
    <w:bookmarkStart w:name="z14257" w:id="1405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4058"/>
    <w:bookmarkStart w:name="z14258" w:id="1405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059"/>
    <w:bookmarkStart w:name="z14259" w:id="1406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4060"/>
    <w:bookmarkStart w:name="z14260" w:id="1406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061"/>
    <w:bookmarkStart w:name="z14261" w:id="14062"/>
    <w:p>
      <w:pPr>
        <w:spacing w:after="0"/>
        <w:ind w:left="0"/>
        <w:jc w:val="left"/>
      </w:pPr>
      <w:r>
        <w:rPr>
          <w:rFonts w:ascii="Times New Roman"/>
          <w:b/>
          <w:i w:val="false"/>
          <w:color w:val="000000"/>
        </w:rPr>
        <w:t xml:space="preserve"> Глава 5. Реорганизация и упразднение Управления</w:t>
      </w:r>
    </w:p>
    <w:bookmarkEnd w:id="14062"/>
    <w:bookmarkStart w:name="z14262" w:id="1406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4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265" w:id="14064"/>
    <w:p>
      <w:pPr>
        <w:spacing w:after="0"/>
        <w:ind w:left="0"/>
        <w:jc w:val="left"/>
      </w:pPr>
      <w:r>
        <w:rPr>
          <w:rFonts w:ascii="Times New Roman"/>
          <w:b/>
          <w:i w:val="false"/>
          <w:color w:val="000000"/>
        </w:rPr>
        <w:t xml:space="preserve"> Положение об Управлении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064"/>
    <w:bookmarkStart w:name="z14266" w:id="14065"/>
    <w:p>
      <w:pPr>
        <w:spacing w:after="0"/>
        <w:ind w:left="0"/>
        <w:jc w:val="left"/>
      </w:pPr>
      <w:r>
        <w:rPr>
          <w:rFonts w:ascii="Times New Roman"/>
          <w:b/>
          <w:i w:val="false"/>
          <w:color w:val="000000"/>
        </w:rPr>
        <w:t xml:space="preserve"> Глава 1. Общие положения</w:t>
      </w:r>
    </w:p>
    <w:bookmarkEnd w:id="14065"/>
    <w:bookmarkStart w:name="z14267" w:id="14066"/>
    <w:p>
      <w:pPr>
        <w:spacing w:after="0"/>
        <w:ind w:left="0"/>
        <w:jc w:val="both"/>
      </w:pPr>
      <w:r>
        <w:rPr>
          <w:rFonts w:ascii="Times New Roman"/>
          <w:b w:val="false"/>
          <w:i w:val="false"/>
          <w:color w:val="000000"/>
          <w:sz w:val="28"/>
        </w:rPr>
        <w:t>
      1.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4066"/>
    <w:bookmarkStart w:name="z14268" w:id="14067"/>
    <w:p>
      <w:pPr>
        <w:spacing w:after="0"/>
        <w:ind w:left="0"/>
        <w:jc w:val="both"/>
      </w:pPr>
      <w:r>
        <w:rPr>
          <w:rFonts w:ascii="Times New Roman"/>
          <w:b w:val="false"/>
          <w:i w:val="false"/>
          <w:color w:val="000000"/>
          <w:sz w:val="28"/>
        </w:rPr>
        <w:t xml:space="preserve">
      1) налогового администрирования; </w:t>
      </w:r>
    </w:p>
    <w:bookmarkEnd w:id="14067"/>
    <w:bookmarkStart w:name="z14269" w:id="1406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068"/>
    <w:bookmarkStart w:name="z14270" w:id="14069"/>
    <w:p>
      <w:pPr>
        <w:spacing w:after="0"/>
        <w:ind w:left="0"/>
        <w:jc w:val="both"/>
      </w:pPr>
      <w:r>
        <w:rPr>
          <w:rFonts w:ascii="Times New Roman"/>
          <w:b w:val="false"/>
          <w:i w:val="false"/>
          <w:color w:val="000000"/>
          <w:sz w:val="28"/>
        </w:rPr>
        <w:t xml:space="preserve">
      3) оборота нефтепродуктов и биотоплива; </w:t>
      </w:r>
    </w:p>
    <w:bookmarkEnd w:id="14069"/>
    <w:bookmarkStart w:name="z14271" w:id="1407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070"/>
    <w:bookmarkStart w:name="z14272" w:id="1407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4071"/>
    <w:bookmarkStart w:name="z14273" w:id="1407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072"/>
    <w:bookmarkStart w:name="z14274" w:id="1407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073"/>
    <w:bookmarkStart w:name="z14275" w:id="1407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4074"/>
    <w:bookmarkStart w:name="z14276" w:id="1407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075"/>
    <w:bookmarkStart w:name="z14277" w:id="1407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4076"/>
    <w:bookmarkStart w:name="z14278" w:id="1407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4077"/>
    <w:bookmarkStart w:name="z14279" w:id="14078"/>
    <w:p>
      <w:pPr>
        <w:spacing w:after="0"/>
        <w:ind w:left="0"/>
        <w:jc w:val="both"/>
      </w:pPr>
      <w:r>
        <w:rPr>
          <w:rFonts w:ascii="Times New Roman"/>
          <w:b w:val="false"/>
          <w:i w:val="false"/>
          <w:color w:val="000000"/>
          <w:sz w:val="28"/>
        </w:rPr>
        <w:t>
      8. Местонахождение Управления: почтовый индекс 091100, Республика Казахстан, Западно-Казахстанская область, Теректинский район, поселок Федоровка, улица Юбилейная, 16.</w:t>
      </w:r>
    </w:p>
    <w:bookmarkEnd w:id="14078"/>
    <w:bookmarkStart w:name="z14280" w:id="1407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079"/>
    <w:bookmarkStart w:name="z14281" w:id="1408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080"/>
    <w:bookmarkStart w:name="z14282" w:id="1408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081"/>
    <w:bookmarkStart w:name="z14283" w:id="1408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082"/>
    <w:bookmarkStart w:name="z14284" w:id="1408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083"/>
    <w:bookmarkStart w:name="z14285" w:id="14084"/>
    <w:p>
      <w:pPr>
        <w:spacing w:after="0"/>
        <w:ind w:left="0"/>
        <w:jc w:val="left"/>
      </w:pPr>
      <w:r>
        <w:rPr>
          <w:rFonts w:ascii="Times New Roman"/>
          <w:b/>
          <w:i w:val="false"/>
          <w:color w:val="000000"/>
        </w:rPr>
        <w:t xml:space="preserve"> Глава 2. Задачи, права и обязанности Управления</w:t>
      </w:r>
    </w:p>
    <w:bookmarkEnd w:id="14084"/>
    <w:bookmarkStart w:name="z14286" w:id="14085"/>
    <w:p>
      <w:pPr>
        <w:spacing w:after="0"/>
        <w:ind w:left="0"/>
        <w:jc w:val="both"/>
      </w:pPr>
      <w:r>
        <w:rPr>
          <w:rFonts w:ascii="Times New Roman"/>
          <w:b w:val="false"/>
          <w:i w:val="false"/>
          <w:color w:val="000000"/>
          <w:sz w:val="28"/>
        </w:rPr>
        <w:t>
      13. Задачи:</w:t>
      </w:r>
    </w:p>
    <w:bookmarkEnd w:id="14085"/>
    <w:bookmarkStart w:name="z14287" w:id="1408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086"/>
    <w:bookmarkStart w:name="z14288" w:id="1408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4087"/>
    <w:bookmarkStart w:name="z14289" w:id="1408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088"/>
    <w:bookmarkStart w:name="z14290" w:id="1408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089"/>
    <w:bookmarkStart w:name="z14291" w:id="1409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4090"/>
    <w:bookmarkStart w:name="z14292" w:id="1409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091"/>
    <w:bookmarkStart w:name="z14293" w:id="1409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4092"/>
    <w:bookmarkStart w:name="z14294" w:id="14093"/>
    <w:p>
      <w:pPr>
        <w:spacing w:after="0"/>
        <w:ind w:left="0"/>
        <w:jc w:val="both"/>
      </w:pPr>
      <w:r>
        <w:rPr>
          <w:rFonts w:ascii="Times New Roman"/>
          <w:b w:val="false"/>
          <w:i w:val="false"/>
          <w:color w:val="000000"/>
          <w:sz w:val="28"/>
        </w:rPr>
        <w:t>
      14. Права и обязанности Управления:</w:t>
      </w:r>
    </w:p>
    <w:bookmarkEnd w:id="14093"/>
    <w:bookmarkStart w:name="z14295" w:id="14094"/>
    <w:p>
      <w:pPr>
        <w:spacing w:after="0"/>
        <w:ind w:left="0"/>
        <w:jc w:val="both"/>
      </w:pPr>
      <w:r>
        <w:rPr>
          <w:rFonts w:ascii="Times New Roman"/>
          <w:b w:val="false"/>
          <w:i w:val="false"/>
          <w:color w:val="000000"/>
          <w:sz w:val="28"/>
        </w:rPr>
        <w:t>
      1) права:</w:t>
      </w:r>
    </w:p>
    <w:bookmarkEnd w:id="14094"/>
    <w:bookmarkStart w:name="z14296" w:id="1409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095"/>
    <w:bookmarkStart w:name="z14297" w:id="14096"/>
    <w:p>
      <w:pPr>
        <w:spacing w:after="0"/>
        <w:ind w:left="0"/>
        <w:jc w:val="both"/>
      </w:pPr>
      <w:r>
        <w:rPr>
          <w:rFonts w:ascii="Times New Roman"/>
          <w:b w:val="false"/>
          <w:i w:val="false"/>
          <w:color w:val="000000"/>
          <w:sz w:val="28"/>
        </w:rPr>
        <w:t>
      требовать от налогоплательщика (налогового агента):</w:t>
      </w:r>
    </w:p>
    <w:bookmarkEnd w:id="14096"/>
    <w:bookmarkStart w:name="z14298" w:id="1409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097"/>
    <w:bookmarkStart w:name="z14299" w:id="1409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098"/>
    <w:bookmarkStart w:name="z14300" w:id="1409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099"/>
    <w:bookmarkStart w:name="z14301" w:id="1410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100"/>
    <w:bookmarkStart w:name="z14302" w:id="1410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101"/>
    <w:bookmarkStart w:name="z14303" w:id="1410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102"/>
    <w:bookmarkStart w:name="z14304" w:id="1410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103"/>
    <w:bookmarkStart w:name="z14305" w:id="1410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104"/>
    <w:bookmarkStart w:name="z14306" w:id="1410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105"/>
    <w:bookmarkStart w:name="z14307" w:id="1410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106"/>
    <w:bookmarkStart w:name="z14308" w:id="1410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4107"/>
    <w:bookmarkStart w:name="z14309" w:id="1410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4108"/>
    <w:bookmarkStart w:name="z14310" w:id="1410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4109"/>
    <w:bookmarkStart w:name="z14311" w:id="1411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110"/>
    <w:bookmarkStart w:name="z14312" w:id="1411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111"/>
    <w:bookmarkStart w:name="z14313" w:id="1411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112"/>
    <w:bookmarkStart w:name="z14314" w:id="1411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113"/>
    <w:bookmarkStart w:name="z14315" w:id="1411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114"/>
    <w:bookmarkStart w:name="z14316" w:id="1411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115"/>
    <w:bookmarkStart w:name="z14317" w:id="1411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116"/>
    <w:bookmarkStart w:name="z14318" w:id="1411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4117"/>
    <w:bookmarkStart w:name="z14319" w:id="1411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4118"/>
    <w:bookmarkStart w:name="z14320" w:id="1411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119"/>
    <w:bookmarkStart w:name="z14321" w:id="14120"/>
    <w:p>
      <w:pPr>
        <w:spacing w:after="0"/>
        <w:ind w:left="0"/>
        <w:jc w:val="both"/>
      </w:pPr>
      <w:r>
        <w:rPr>
          <w:rFonts w:ascii="Times New Roman"/>
          <w:b w:val="false"/>
          <w:i w:val="false"/>
          <w:color w:val="000000"/>
          <w:sz w:val="28"/>
        </w:rPr>
        <w:t>
      2) обязанности:</w:t>
      </w:r>
    </w:p>
    <w:bookmarkEnd w:id="14120"/>
    <w:bookmarkStart w:name="z14322" w:id="1412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121"/>
    <w:bookmarkStart w:name="z14323" w:id="1412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4122"/>
    <w:bookmarkStart w:name="z14324" w:id="1412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4123"/>
    <w:bookmarkStart w:name="z14325" w:id="1412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4124"/>
    <w:bookmarkStart w:name="z14326" w:id="1412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4125"/>
    <w:bookmarkStart w:name="z14327" w:id="14126"/>
    <w:p>
      <w:pPr>
        <w:spacing w:after="0"/>
        <w:ind w:left="0"/>
        <w:jc w:val="both"/>
      </w:pPr>
      <w:r>
        <w:rPr>
          <w:rFonts w:ascii="Times New Roman"/>
          <w:b w:val="false"/>
          <w:i w:val="false"/>
          <w:color w:val="000000"/>
          <w:sz w:val="28"/>
        </w:rPr>
        <w:t>
      имеющих налоговую задолженность;</w:t>
      </w:r>
    </w:p>
    <w:bookmarkEnd w:id="14126"/>
    <w:bookmarkStart w:name="z14328" w:id="1412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4127"/>
    <w:bookmarkStart w:name="z14329" w:id="1412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4128"/>
    <w:bookmarkStart w:name="z14330" w:id="1412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4129"/>
    <w:bookmarkStart w:name="z14331" w:id="1413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4130"/>
    <w:bookmarkStart w:name="z14332" w:id="1413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4131"/>
    <w:bookmarkStart w:name="z14333" w:id="1413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4132"/>
    <w:bookmarkStart w:name="z14334" w:id="1413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4133"/>
    <w:bookmarkStart w:name="z14335" w:id="1413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4134"/>
    <w:bookmarkStart w:name="z14336" w:id="1413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4135"/>
    <w:bookmarkStart w:name="z14337" w:id="1413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4136"/>
    <w:bookmarkStart w:name="z14338" w:id="1413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4137"/>
    <w:bookmarkStart w:name="z14339" w:id="1413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4138"/>
    <w:bookmarkStart w:name="z14340" w:id="1413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4139"/>
    <w:bookmarkStart w:name="z14341" w:id="1414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4140"/>
    <w:bookmarkStart w:name="z14342" w:id="1414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4141"/>
    <w:bookmarkStart w:name="z14343" w:id="14142"/>
    <w:p>
      <w:pPr>
        <w:spacing w:after="0"/>
        <w:ind w:left="0"/>
        <w:jc w:val="both"/>
      </w:pPr>
      <w:r>
        <w:rPr>
          <w:rFonts w:ascii="Times New Roman"/>
          <w:b w:val="false"/>
          <w:i w:val="false"/>
          <w:color w:val="000000"/>
          <w:sz w:val="28"/>
        </w:rPr>
        <w:t>
      защищать интересы государства;</w:t>
      </w:r>
    </w:p>
    <w:bookmarkEnd w:id="14142"/>
    <w:bookmarkStart w:name="z14344" w:id="1414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4143"/>
    <w:bookmarkStart w:name="z14345" w:id="1414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4144"/>
    <w:bookmarkStart w:name="z14346" w:id="1414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145"/>
    <w:bookmarkStart w:name="z14347" w:id="1414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146"/>
    <w:bookmarkStart w:name="z14348" w:id="14147"/>
    <w:p>
      <w:pPr>
        <w:spacing w:after="0"/>
        <w:ind w:left="0"/>
        <w:jc w:val="both"/>
      </w:pPr>
      <w:r>
        <w:rPr>
          <w:rFonts w:ascii="Times New Roman"/>
          <w:b w:val="false"/>
          <w:i w:val="false"/>
          <w:color w:val="000000"/>
          <w:sz w:val="28"/>
        </w:rPr>
        <w:t>
      15. Функции:</w:t>
      </w:r>
    </w:p>
    <w:bookmarkEnd w:id="14147"/>
    <w:bookmarkStart w:name="z14349" w:id="14148"/>
    <w:p>
      <w:pPr>
        <w:spacing w:after="0"/>
        <w:ind w:left="0"/>
        <w:jc w:val="both"/>
      </w:pPr>
      <w:r>
        <w:rPr>
          <w:rFonts w:ascii="Times New Roman"/>
          <w:b w:val="false"/>
          <w:i w:val="false"/>
          <w:color w:val="000000"/>
          <w:sz w:val="28"/>
        </w:rPr>
        <w:t>
      1) осуществление налогового контроля;</w:t>
      </w:r>
    </w:p>
    <w:bookmarkEnd w:id="14148"/>
    <w:bookmarkStart w:name="z14350" w:id="1414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149"/>
    <w:bookmarkStart w:name="z14351" w:id="1415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150"/>
    <w:bookmarkStart w:name="z14352" w:id="1415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4151"/>
    <w:bookmarkStart w:name="z14353" w:id="1415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152"/>
    <w:bookmarkStart w:name="z14354" w:id="1415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153"/>
    <w:bookmarkStart w:name="z14355" w:id="1415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154"/>
    <w:bookmarkStart w:name="z14356" w:id="1415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155"/>
    <w:bookmarkStart w:name="z14357" w:id="1415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156"/>
    <w:bookmarkStart w:name="z14358" w:id="1415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157"/>
    <w:bookmarkStart w:name="z14359" w:id="14158"/>
    <w:p>
      <w:pPr>
        <w:spacing w:after="0"/>
        <w:ind w:left="0"/>
        <w:jc w:val="both"/>
      </w:pPr>
      <w:r>
        <w:rPr>
          <w:rFonts w:ascii="Times New Roman"/>
          <w:b w:val="false"/>
          <w:i w:val="false"/>
          <w:color w:val="000000"/>
          <w:sz w:val="28"/>
        </w:rPr>
        <w:t>
      11) осуществление налогового администрирования;</w:t>
      </w:r>
    </w:p>
    <w:bookmarkEnd w:id="14158"/>
    <w:bookmarkStart w:name="z14360" w:id="1415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159"/>
    <w:bookmarkStart w:name="z14361" w:id="1416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160"/>
    <w:bookmarkStart w:name="z14362" w:id="14161"/>
    <w:p>
      <w:pPr>
        <w:spacing w:after="0"/>
        <w:ind w:left="0"/>
        <w:jc w:val="both"/>
      </w:pPr>
      <w:r>
        <w:rPr>
          <w:rFonts w:ascii="Times New Roman"/>
          <w:b w:val="false"/>
          <w:i w:val="false"/>
          <w:color w:val="000000"/>
          <w:sz w:val="28"/>
        </w:rPr>
        <w:t>
      14) использование системы управления рисками;</w:t>
      </w:r>
    </w:p>
    <w:bookmarkEnd w:id="14161"/>
    <w:bookmarkStart w:name="z14363" w:id="1416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4162"/>
    <w:bookmarkStart w:name="z14364" w:id="1416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4163"/>
    <w:bookmarkStart w:name="z14365" w:id="1416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4164"/>
    <w:bookmarkStart w:name="z14366" w:id="1416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165"/>
    <w:bookmarkStart w:name="z14367" w:id="1416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4166"/>
    <w:bookmarkStart w:name="z14368" w:id="1416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4167"/>
    <w:bookmarkStart w:name="z14369" w:id="1416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4168"/>
    <w:bookmarkStart w:name="z14370" w:id="1416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4169"/>
    <w:bookmarkStart w:name="z14371" w:id="1417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170"/>
    <w:bookmarkStart w:name="z14372" w:id="1417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171"/>
    <w:bookmarkStart w:name="z14373" w:id="1417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172"/>
    <w:bookmarkStart w:name="z14374" w:id="1417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173"/>
    <w:bookmarkStart w:name="z14375" w:id="1417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174"/>
    <w:bookmarkStart w:name="z14376" w:id="1417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175"/>
    <w:bookmarkStart w:name="z14377" w:id="1417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176"/>
    <w:bookmarkStart w:name="z14378" w:id="1417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177"/>
    <w:bookmarkStart w:name="z14379" w:id="1417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178"/>
    <w:bookmarkStart w:name="z14380" w:id="1417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179"/>
    <w:bookmarkStart w:name="z14381" w:id="1418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180"/>
    <w:bookmarkStart w:name="z14382" w:id="1418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181"/>
    <w:bookmarkStart w:name="z14383" w:id="1418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182"/>
    <w:bookmarkStart w:name="z14384" w:id="1418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183"/>
    <w:bookmarkStart w:name="z14385" w:id="1418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184"/>
    <w:bookmarkStart w:name="z14386" w:id="1418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185"/>
    <w:bookmarkStart w:name="z14387" w:id="1418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186"/>
    <w:bookmarkStart w:name="z14388" w:id="1418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187"/>
    <w:bookmarkStart w:name="z14389" w:id="1418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188"/>
    <w:bookmarkStart w:name="z14390" w:id="1418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189"/>
    <w:bookmarkStart w:name="z14391" w:id="14190"/>
    <w:p>
      <w:pPr>
        <w:spacing w:after="0"/>
        <w:ind w:left="0"/>
        <w:jc w:val="both"/>
      </w:pPr>
      <w:r>
        <w:rPr>
          <w:rFonts w:ascii="Times New Roman"/>
          <w:b w:val="false"/>
          <w:i w:val="false"/>
          <w:color w:val="000000"/>
          <w:sz w:val="28"/>
        </w:rPr>
        <w:t>
      18. Полномочия Руководителя Управления:</w:t>
      </w:r>
    </w:p>
    <w:bookmarkEnd w:id="14190"/>
    <w:bookmarkStart w:name="z14392" w:id="1419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4191"/>
    <w:bookmarkStart w:name="z14393" w:id="1419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192"/>
    <w:bookmarkStart w:name="z14394" w:id="1419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193"/>
    <w:bookmarkStart w:name="z14395" w:id="1419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194"/>
    <w:bookmarkStart w:name="z14396" w:id="1419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195"/>
    <w:bookmarkStart w:name="z14397" w:id="1419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4196"/>
    <w:bookmarkStart w:name="z14398" w:id="1419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197"/>
    <w:bookmarkStart w:name="z14399" w:id="1419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198"/>
    <w:bookmarkStart w:name="z14400" w:id="1419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199"/>
    <w:bookmarkStart w:name="z14401" w:id="1420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200"/>
    <w:bookmarkStart w:name="z14402" w:id="1420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201"/>
    <w:bookmarkStart w:name="z14403" w:id="1420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202"/>
    <w:bookmarkStart w:name="z14404" w:id="14203"/>
    <w:p>
      <w:pPr>
        <w:spacing w:after="0"/>
        <w:ind w:left="0"/>
        <w:jc w:val="left"/>
      </w:pPr>
      <w:r>
        <w:rPr>
          <w:rFonts w:ascii="Times New Roman"/>
          <w:b/>
          <w:i w:val="false"/>
          <w:color w:val="000000"/>
        </w:rPr>
        <w:t xml:space="preserve"> Глава 4. Имущество Управления</w:t>
      </w:r>
    </w:p>
    <w:bookmarkEnd w:id="14203"/>
    <w:bookmarkStart w:name="z14405" w:id="1420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4204"/>
    <w:bookmarkStart w:name="z14406" w:id="1420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205"/>
    <w:bookmarkStart w:name="z14407" w:id="1420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4206"/>
    <w:bookmarkStart w:name="z14408" w:id="1420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207"/>
    <w:bookmarkStart w:name="z14409" w:id="14208"/>
    <w:p>
      <w:pPr>
        <w:spacing w:after="0"/>
        <w:ind w:left="0"/>
        <w:jc w:val="left"/>
      </w:pPr>
      <w:r>
        <w:rPr>
          <w:rFonts w:ascii="Times New Roman"/>
          <w:b/>
          <w:i w:val="false"/>
          <w:color w:val="000000"/>
        </w:rPr>
        <w:t xml:space="preserve"> Глава 5. Реорганизация и упразднение Управления</w:t>
      </w:r>
    </w:p>
    <w:bookmarkEnd w:id="14208"/>
    <w:bookmarkStart w:name="z14410" w:id="1420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4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413" w:id="14210"/>
    <w:p>
      <w:pPr>
        <w:spacing w:after="0"/>
        <w:ind w:left="0"/>
        <w:jc w:val="left"/>
      </w:pPr>
      <w:r>
        <w:rPr>
          <w:rFonts w:ascii="Times New Roman"/>
          <w:b/>
          <w:i w:val="false"/>
          <w:color w:val="000000"/>
        </w:rPr>
        <w:t xml:space="preserve"> Положение об Управлении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210"/>
    <w:bookmarkStart w:name="z14414" w:id="14211"/>
    <w:p>
      <w:pPr>
        <w:spacing w:after="0"/>
        <w:ind w:left="0"/>
        <w:jc w:val="left"/>
      </w:pPr>
      <w:r>
        <w:rPr>
          <w:rFonts w:ascii="Times New Roman"/>
          <w:b/>
          <w:i w:val="false"/>
          <w:color w:val="000000"/>
        </w:rPr>
        <w:t xml:space="preserve"> Глава 1. Общие положения</w:t>
      </w:r>
    </w:p>
    <w:bookmarkEnd w:id="14211"/>
    <w:bookmarkStart w:name="z14415" w:id="14212"/>
    <w:p>
      <w:pPr>
        <w:spacing w:after="0"/>
        <w:ind w:left="0"/>
        <w:jc w:val="both"/>
      </w:pPr>
      <w:r>
        <w:rPr>
          <w:rFonts w:ascii="Times New Roman"/>
          <w:b w:val="false"/>
          <w:i w:val="false"/>
          <w:color w:val="000000"/>
          <w:sz w:val="28"/>
        </w:rPr>
        <w:t>
      1.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4212"/>
    <w:bookmarkStart w:name="z14416" w:id="14213"/>
    <w:p>
      <w:pPr>
        <w:spacing w:after="0"/>
        <w:ind w:left="0"/>
        <w:jc w:val="both"/>
      </w:pPr>
      <w:r>
        <w:rPr>
          <w:rFonts w:ascii="Times New Roman"/>
          <w:b w:val="false"/>
          <w:i w:val="false"/>
          <w:color w:val="000000"/>
          <w:sz w:val="28"/>
        </w:rPr>
        <w:t xml:space="preserve">
      1) налогового администрирования; </w:t>
      </w:r>
    </w:p>
    <w:bookmarkEnd w:id="14213"/>
    <w:bookmarkStart w:name="z14417" w:id="1421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214"/>
    <w:bookmarkStart w:name="z14418" w:id="14215"/>
    <w:p>
      <w:pPr>
        <w:spacing w:after="0"/>
        <w:ind w:left="0"/>
        <w:jc w:val="both"/>
      </w:pPr>
      <w:r>
        <w:rPr>
          <w:rFonts w:ascii="Times New Roman"/>
          <w:b w:val="false"/>
          <w:i w:val="false"/>
          <w:color w:val="000000"/>
          <w:sz w:val="28"/>
        </w:rPr>
        <w:t xml:space="preserve">
      3) оборота нефтепродуктов и биотоплива; </w:t>
      </w:r>
    </w:p>
    <w:bookmarkEnd w:id="14215"/>
    <w:bookmarkStart w:name="z14419" w:id="1421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216"/>
    <w:bookmarkStart w:name="z14420" w:id="1421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4217"/>
    <w:bookmarkStart w:name="z14421" w:id="1421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218"/>
    <w:bookmarkStart w:name="z14422" w:id="1421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219"/>
    <w:bookmarkStart w:name="z14423" w:id="1422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4220"/>
    <w:bookmarkStart w:name="z14424" w:id="1422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221"/>
    <w:bookmarkStart w:name="z14425" w:id="1422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4222"/>
    <w:bookmarkStart w:name="z14426" w:id="1422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4223"/>
    <w:bookmarkStart w:name="z14427" w:id="14224"/>
    <w:p>
      <w:pPr>
        <w:spacing w:after="0"/>
        <w:ind w:left="0"/>
        <w:jc w:val="both"/>
      </w:pPr>
      <w:r>
        <w:rPr>
          <w:rFonts w:ascii="Times New Roman"/>
          <w:b w:val="false"/>
          <w:i w:val="false"/>
          <w:color w:val="000000"/>
          <w:sz w:val="28"/>
        </w:rPr>
        <w:t>
      8. Местонахождение Управления: : почтовый индекс 090200, Республика Казахстан, Западно-Казахстанская область, Бокейординский район, село Сайхин, улица Ы. Бергалиева, 1.</w:t>
      </w:r>
    </w:p>
    <w:bookmarkEnd w:id="14224"/>
    <w:bookmarkStart w:name="z14428" w:id="1422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225"/>
    <w:bookmarkStart w:name="z14429" w:id="1422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226"/>
    <w:bookmarkStart w:name="z14430" w:id="1422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227"/>
    <w:bookmarkStart w:name="z14431" w:id="1422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228"/>
    <w:bookmarkStart w:name="z14432" w:id="1422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229"/>
    <w:bookmarkStart w:name="z14433" w:id="14230"/>
    <w:p>
      <w:pPr>
        <w:spacing w:after="0"/>
        <w:ind w:left="0"/>
        <w:jc w:val="left"/>
      </w:pPr>
      <w:r>
        <w:rPr>
          <w:rFonts w:ascii="Times New Roman"/>
          <w:b/>
          <w:i w:val="false"/>
          <w:color w:val="000000"/>
        </w:rPr>
        <w:t xml:space="preserve"> Глава 2. Задачи, права и обязанности Управления</w:t>
      </w:r>
    </w:p>
    <w:bookmarkEnd w:id="14230"/>
    <w:bookmarkStart w:name="z14434" w:id="14231"/>
    <w:p>
      <w:pPr>
        <w:spacing w:after="0"/>
        <w:ind w:left="0"/>
        <w:jc w:val="both"/>
      </w:pPr>
      <w:r>
        <w:rPr>
          <w:rFonts w:ascii="Times New Roman"/>
          <w:b w:val="false"/>
          <w:i w:val="false"/>
          <w:color w:val="000000"/>
          <w:sz w:val="28"/>
        </w:rPr>
        <w:t>
      13. Задачи:</w:t>
      </w:r>
    </w:p>
    <w:bookmarkEnd w:id="14231"/>
    <w:bookmarkStart w:name="z14435" w:id="1423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232"/>
    <w:bookmarkStart w:name="z14436" w:id="1423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4233"/>
    <w:bookmarkStart w:name="z14437" w:id="1423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234"/>
    <w:bookmarkStart w:name="z14438" w:id="1423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235"/>
    <w:bookmarkStart w:name="z14439" w:id="1423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4236"/>
    <w:bookmarkStart w:name="z14440" w:id="1423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237"/>
    <w:bookmarkStart w:name="z14441" w:id="1423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4238"/>
    <w:bookmarkStart w:name="z14442" w:id="14239"/>
    <w:p>
      <w:pPr>
        <w:spacing w:after="0"/>
        <w:ind w:left="0"/>
        <w:jc w:val="both"/>
      </w:pPr>
      <w:r>
        <w:rPr>
          <w:rFonts w:ascii="Times New Roman"/>
          <w:b w:val="false"/>
          <w:i w:val="false"/>
          <w:color w:val="000000"/>
          <w:sz w:val="28"/>
        </w:rPr>
        <w:t>
      14. Права и обязанности Управления:</w:t>
      </w:r>
    </w:p>
    <w:bookmarkEnd w:id="14239"/>
    <w:bookmarkStart w:name="z14443" w:id="14240"/>
    <w:p>
      <w:pPr>
        <w:spacing w:after="0"/>
        <w:ind w:left="0"/>
        <w:jc w:val="both"/>
      </w:pPr>
      <w:r>
        <w:rPr>
          <w:rFonts w:ascii="Times New Roman"/>
          <w:b w:val="false"/>
          <w:i w:val="false"/>
          <w:color w:val="000000"/>
          <w:sz w:val="28"/>
        </w:rPr>
        <w:t>
      1) права:</w:t>
      </w:r>
    </w:p>
    <w:bookmarkEnd w:id="14240"/>
    <w:bookmarkStart w:name="z14444" w:id="1424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241"/>
    <w:bookmarkStart w:name="z14445" w:id="14242"/>
    <w:p>
      <w:pPr>
        <w:spacing w:after="0"/>
        <w:ind w:left="0"/>
        <w:jc w:val="both"/>
      </w:pPr>
      <w:r>
        <w:rPr>
          <w:rFonts w:ascii="Times New Roman"/>
          <w:b w:val="false"/>
          <w:i w:val="false"/>
          <w:color w:val="000000"/>
          <w:sz w:val="28"/>
        </w:rPr>
        <w:t>
      требовать от налогоплательщика (налогового агента):</w:t>
      </w:r>
    </w:p>
    <w:bookmarkEnd w:id="14242"/>
    <w:bookmarkStart w:name="z14446" w:id="1424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243"/>
    <w:bookmarkStart w:name="z14447" w:id="1424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244"/>
    <w:bookmarkStart w:name="z14448" w:id="1424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245"/>
    <w:bookmarkStart w:name="z14449" w:id="1424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246"/>
    <w:bookmarkStart w:name="z14450" w:id="142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247"/>
    <w:bookmarkStart w:name="z14451" w:id="1424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248"/>
    <w:bookmarkStart w:name="z14452" w:id="1424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249"/>
    <w:bookmarkStart w:name="z14453" w:id="1425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250"/>
    <w:bookmarkStart w:name="z14454" w:id="1425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251"/>
    <w:bookmarkStart w:name="z14455" w:id="1425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252"/>
    <w:bookmarkStart w:name="z14456" w:id="1425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4253"/>
    <w:bookmarkStart w:name="z14457" w:id="1425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4254"/>
    <w:bookmarkStart w:name="z14458" w:id="1425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4255"/>
    <w:bookmarkStart w:name="z14459" w:id="1425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256"/>
    <w:bookmarkStart w:name="z14460" w:id="1425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257"/>
    <w:bookmarkStart w:name="z14461" w:id="1425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258"/>
    <w:bookmarkStart w:name="z14462" w:id="1425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259"/>
    <w:bookmarkStart w:name="z14463" w:id="1426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260"/>
    <w:bookmarkStart w:name="z14464" w:id="1426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261"/>
    <w:bookmarkStart w:name="z14465" w:id="1426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262"/>
    <w:bookmarkStart w:name="z14466" w:id="1426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4263"/>
    <w:bookmarkStart w:name="z14467" w:id="1426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4264"/>
    <w:bookmarkStart w:name="z14468" w:id="1426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265"/>
    <w:bookmarkStart w:name="z14469" w:id="14266"/>
    <w:p>
      <w:pPr>
        <w:spacing w:after="0"/>
        <w:ind w:left="0"/>
        <w:jc w:val="both"/>
      </w:pPr>
      <w:r>
        <w:rPr>
          <w:rFonts w:ascii="Times New Roman"/>
          <w:b w:val="false"/>
          <w:i w:val="false"/>
          <w:color w:val="000000"/>
          <w:sz w:val="28"/>
        </w:rPr>
        <w:t>
      2) обязанности:</w:t>
      </w:r>
    </w:p>
    <w:bookmarkEnd w:id="14266"/>
    <w:bookmarkStart w:name="z14470" w:id="1426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267"/>
    <w:bookmarkStart w:name="z14471" w:id="1426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4268"/>
    <w:bookmarkStart w:name="z14472" w:id="1426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4269"/>
    <w:bookmarkStart w:name="z14473" w:id="1427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4270"/>
    <w:bookmarkStart w:name="z14474" w:id="1427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4271"/>
    <w:bookmarkStart w:name="z14475" w:id="14272"/>
    <w:p>
      <w:pPr>
        <w:spacing w:after="0"/>
        <w:ind w:left="0"/>
        <w:jc w:val="both"/>
      </w:pPr>
      <w:r>
        <w:rPr>
          <w:rFonts w:ascii="Times New Roman"/>
          <w:b w:val="false"/>
          <w:i w:val="false"/>
          <w:color w:val="000000"/>
          <w:sz w:val="28"/>
        </w:rPr>
        <w:t>
      имеющих налоговую задолженность;</w:t>
      </w:r>
    </w:p>
    <w:bookmarkEnd w:id="14272"/>
    <w:bookmarkStart w:name="z14476" w:id="1427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4273"/>
    <w:bookmarkStart w:name="z14477" w:id="1427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4274"/>
    <w:bookmarkStart w:name="z14478" w:id="1427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4275"/>
    <w:bookmarkStart w:name="z14479" w:id="1427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4276"/>
    <w:bookmarkStart w:name="z14480" w:id="1427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4277"/>
    <w:bookmarkStart w:name="z14481" w:id="1427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4278"/>
    <w:bookmarkStart w:name="z14482" w:id="1427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4279"/>
    <w:bookmarkStart w:name="z14483" w:id="1428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4280"/>
    <w:bookmarkStart w:name="z14484" w:id="1428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4281"/>
    <w:bookmarkStart w:name="z14485" w:id="1428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4282"/>
    <w:bookmarkStart w:name="z14486" w:id="1428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4283"/>
    <w:bookmarkStart w:name="z14487" w:id="1428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4284"/>
    <w:bookmarkStart w:name="z14488" w:id="1428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4285"/>
    <w:bookmarkStart w:name="z14489" w:id="1428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4286"/>
    <w:bookmarkStart w:name="z14490" w:id="1428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4287"/>
    <w:bookmarkStart w:name="z14491" w:id="14288"/>
    <w:p>
      <w:pPr>
        <w:spacing w:after="0"/>
        <w:ind w:left="0"/>
        <w:jc w:val="both"/>
      </w:pPr>
      <w:r>
        <w:rPr>
          <w:rFonts w:ascii="Times New Roman"/>
          <w:b w:val="false"/>
          <w:i w:val="false"/>
          <w:color w:val="000000"/>
          <w:sz w:val="28"/>
        </w:rPr>
        <w:t>
      защищать интересы государства;</w:t>
      </w:r>
    </w:p>
    <w:bookmarkEnd w:id="14288"/>
    <w:bookmarkStart w:name="z14492" w:id="1428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4289"/>
    <w:bookmarkStart w:name="z14493" w:id="1429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4290"/>
    <w:bookmarkStart w:name="z14494" w:id="1429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291"/>
    <w:bookmarkStart w:name="z14495" w:id="1429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292"/>
    <w:bookmarkStart w:name="z14496" w:id="14293"/>
    <w:p>
      <w:pPr>
        <w:spacing w:after="0"/>
        <w:ind w:left="0"/>
        <w:jc w:val="both"/>
      </w:pPr>
      <w:r>
        <w:rPr>
          <w:rFonts w:ascii="Times New Roman"/>
          <w:b w:val="false"/>
          <w:i w:val="false"/>
          <w:color w:val="000000"/>
          <w:sz w:val="28"/>
        </w:rPr>
        <w:t>
      15. Функции:</w:t>
      </w:r>
    </w:p>
    <w:bookmarkEnd w:id="14293"/>
    <w:bookmarkStart w:name="z14497" w:id="14294"/>
    <w:p>
      <w:pPr>
        <w:spacing w:after="0"/>
        <w:ind w:left="0"/>
        <w:jc w:val="both"/>
      </w:pPr>
      <w:r>
        <w:rPr>
          <w:rFonts w:ascii="Times New Roman"/>
          <w:b w:val="false"/>
          <w:i w:val="false"/>
          <w:color w:val="000000"/>
          <w:sz w:val="28"/>
        </w:rPr>
        <w:t>
      1) осуществление налогового контроля;</w:t>
      </w:r>
    </w:p>
    <w:bookmarkEnd w:id="14294"/>
    <w:bookmarkStart w:name="z14498" w:id="1429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295"/>
    <w:bookmarkStart w:name="z14499" w:id="1429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296"/>
    <w:bookmarkStart w:name="z14500" w:id="1429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4297"/>
    <w:bookmarkStart w:name="z14501" w:id="1429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298"/>
    <w:bookmarkStart w:name="z14502" w:id="1429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299"/>
    <w:bookmarkStart w:name="z14503" w:id="1430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300"/>
    <w:bookmarkStart w:name="z14504" w:id="1430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301"/>
    <w:bookmarkStart w:name="z14505" w:id="1430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302"/>
    <w:bookmarkStart w:name="z14506" w:id="1430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303"/>
    <w:bookmarkStart w:name="z14507" w:id="14304"/>
    <w:p>
      <w:pPr>
        <w:spacing w:after="0"/>
        <w:ind w:left="0"/>
        <w:jc w:val="both"/>
      </w:pPr>
      <w:r>
        <w:rPr>
          <w:rFonts w:ascii="Times New Roman"/>
          <w:b w:val="false"/>
          <w:i w:val="false"/>
          <w:color w:val="000000"/>
          <w:sz w:val="28"/>
        </w:rPr>
        <w:t>
      11) осуществление налогового администрирования;</w:t>
      </w:r>
    </w:p>
    <w:bookmarkEnd w:id="14304"/>
    <w:bookmarkStart w:name="z14508" w:id="1430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305"/>
    <w:bookmarkStart w:name="z14509" w:id="1430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306"/>
    <w:bookmarkStart w:name="z14510" w:id="14307"/>
    <w:p>
      <w:pPr>
        <w:spacing w:after="0"/>
        <w:ind w:left="0"/>
        <w:jc w:val="both"/>
      </w:pPr>
      <w:r>
        <w:rPr>
          <w:rFonts w:ascii="Times New Roman"/>
          <w:b w:val="false"/>
          <w:i w:val="false"/>
          <w:color w:val="000000"/>
          <w:sz w:val="28"/>
        </w:rPr>
        <w:t>
      14) использование системы управления рисками;</w:t>
      </w:r>
    </w:p>
    <w:bookmarkEnd w:id="14307"/>
    <w:bookmarkStart w:name="z14511" w:id="1430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4308"/>
    <w:bookmarkStart w:name="z14512" w:id="1430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4309"/>
    <w:bookmarkStart w:name="z14513" w:id="1431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4310"/>
    <w:bookmarkStart w:name="z14514" w:id="1431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311"/>
    <w:bookmarkStart w:name="z14515" w:id="1431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4312"/>
    <w:bookmarkStart w:name="z14516" w:id="1431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4313"/>
    <w:bookmarkStart w:name="z14517" w:id="1431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4314"/>
    <w:bookmarkStart w:name="z14518" w:id="1431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4315"/>
    <w:bookmarkStart w:name="z14519" w:id="1431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316"/>
    <w:bookmarkStart w:name="z14520" w:id="1431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317"/>
    <w:bookmarkStart w:name="z14521" w:id="1431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318"/>
    <w:bookmarkStart w:name="z14522" w:id="1431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319"/>
    <w:bookmarkStart w:name="z14523" w:id="1432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320"/>
    <w:bookmarkStart w:name="z14524" w:id="1432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321"/>
    <w:bookmarkStart w:name="z14525" w:id="1432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322"/>
    <w:bookmarkStart w:name="z14526" w:id="1432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323"/>
    <w:bookmarkStart w:name="z14527" w:id="1432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324"/>
    <w:bookmarkStart w:name="z14528" w:id="1432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325"/>
    <w:bookmarkStart w:name="z14529" w:id="1432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326"/>
    <w:bookmarkStart w:name="z14530" w:id="1432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327"/>
    <w:bookmarkStart w:name="z14531" w:id="1432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328"/>
    <w:bookmarkStart w:name="z14532" w:id="1432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329"/>
    <w:bookmarkStart w:name="z14533" w:id="1433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330"/>
    <w:bookmarkStart w:name="z14534" w:id="1433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331"/>
    <w:bookmarkStart w:name="z14535" w:id="1433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332"/>
    <w:bookmarkStart w:name="z14536" w:id="1433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333"/>
    <w:bookmarkStart w:name="z14537" w:id="1433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334"/>
    <w:bookmarkStart w:name="z14538" w:id="1433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335"/>
    <w:bookmarkStart w:name="z14539" w:id="14336"/>
    <w:p>
      <w:pPr>
        <w:spacing w:after="0"/>
        <w:ind w:left="0"/>
        <w:jc w:val="both"/>
      </w:pPr>
      <w:r>
        <w:rPr>
          <w:rFonts w:ascii="Times New Roman"/>
          <w:b w:val="false"/>
          <w:i w:val="false"/>
          <w:color w:val="000000"/>
          <w:sz w:val="28"/>
        </w:rPr>
        <w:t>
      18. Полномочия Руководителя Управления:</w:t>
      </w:r>
    </w:p>
    <w:bookmarkEnd w:id="14336"/>
    <w:bookmarkStart w:name="z14540" w:id="1433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4337"/>
    <w:bookmarkStart w:name="z14541" w:id="1433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338"/>
    <w:bookmarkStart w:name="z14542" w:id="1433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339"/>
    <w:bookmarkStart w:name="z14543" w:id="1434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340"/>
    <w:bookmarkStart w:name="z14544" w:id="1434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341"/>
    <w:bookmarkStart w:name="z14545" w:id="1434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4342"/>
    <w:bookmarkStart w:name="z14546" w:id="1434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343"/>
    <w:bookmarkStart w:name="z14547" w:id="1434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344"/>
    <w:bookmarkStart w:name="z14548" w:id="1434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345"/>
    <w:bookmarkStart w:name="z14549" w:id="1434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346"/>
    <w:bookmarkStart w:name="z14550" w:id="1434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347"/>
    <w:bookmarkStart w:name="z14551" w:id="1434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348"/>
    <w:bookmarkStart w:name="z14552" w:id="14349"/>
    <w:p>
      <w:pPr>
        <w:spacing w:after="0"/>
        <w:ind w:left="0"/>
        <w:jc w:val="left"/>
      </w:pPr>
      <w:r>
        <w:rPr>
          <w:rFonts w:ascii="Times New Roman"/>
          <w:b/>
          <w:i w:val="false"/>
          <w:color w:val="000000"/>
        </w:rPr>
        <w:t xml:space="preserve"> Глава 4. Имущество Управления</w:t>
      </w:r>
    </w:p>
    <w:bookmarkEnd w:id="14349"/>
    <w:bookmarkStart w:name="z14553" w:id="1435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4350"/>
    <w:bookmarkStart w:name="z14554" w:id="1435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351"/>
    <w:bookmarkStart w:name="z14555" w:id="1435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4352"/>
    <w:bookmarkStart w:name="z14556" w:id="1435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353"/>
    <w:bookmarkStart w:name="z14557" w:id="14354"/>
    <w:p>
      <w:pPr>
        <w:spacing w:after="0"/>
        <w:ind w:left="0"/>
        <w:jc w:val="left"/>
      </w:pPr>
      <w:r>
        <w:rPr>
          <w:rFonts w:ascii="Times New Roman"/>
          <w:b/>
          <w:i w:val="false"/>
          <w:color w:val="000000"/>
        </w:rPr>
        <w:t xml:space="preserve"> Глава 5. Реорганизация и упразднение Управления</w:t>
      </w:r>
    </w:p>
    <w:bookmarkEnd w:id="14354"/>
    <w:bookmarkStart w:name="z14558" w:id="1435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4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561" w:id="14356"/>
    <w:p>
      <w:pPr>
        <w:spacing w:after="0"/>
        <w:ind w:left="0"/>
        <w:jc w:val="left"/>
      </w:pPr>
      <w:r>
        <w:rPr>
          <w:rFonts w:ascii="Times New Roman"/>
          <w:b/>
          <w:i w:val="false"/>
          <w:color w:val="000000"/>
        </w:rPr>
        <w:t xml:space="preserve"> Положение об Управлении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356"/>
    <w:bookmarkStart w:name="z14562" w:id="14357"/>
    <w:p>
      <w:pPr>
        <w:spacing w:after="0"/>
        <w:ind w:left="0"/>
        <w:jc w:val="left"/>
      </w:pPr>
      <w:r>
        <w:rPr>
          <w:rFonts w:ascii="Times New Roman"/>
          <w:b/>
          <w:i w:val="false"/>
          <w:color w:val="000000"/>
        </w:rPr>
        <w:t xml:space="preserve"> Глава 1. Общие положения</w:t>
      </w:r>
    </w:p>
    <w:bookmarkEnd w:id="14357"/>
    <w:bookmarkStart w:name="z14563" w:id="14358"/>
    <w:p>
      <w:pPr>
        <w:spacing w:after="0"/>
        <w:ind w:left="0"/>
        <w:jc w:val="both"/>
      </w:pPr>
      <w:r>
        <w:rPr>
          <w:rFonts w:ascii="Times New Roman"/>
          <w:b w:val="false"/>
          <w:i w:val="false"/>
          <w:color w:val="000000"/>
          <w:sz w:val="28"/>
        </w:rPr>
        <w:t>
      1.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4358"/>
    <w:bookmarkStart w:name="z14564" w:id="14359"/>
    <w:p>
      <w:pPr>
        <w:spacing w:after="0"/>
        <w:ind w:left="0"/>
        <w:jc w:val="both"/>
      </w:pPr>
      <w:r>
        <w:rPr>
          <w:rFonts w:ascii="Times New Roman"/>
          <w:b w:val="false"/>
          <w:i w:val="false"/>
          <w:color w:val="000000"/>
          <w:sz w:val="28"/>
        </w:rPr>
        <w:t xml:space="preserve">
      1) налогового администрирования; </w:t>
      </w:r>
    </w:p>
    <w:bookmarkEnd w:id="14359"/>
    <w:bookmarkStart w:name="z14565" w:id="1436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360"/>
    <w:bookmarkStart w:name="z14566" w:id="14361"/>
    <w:p>
      <w:pPr>
        <w:spacing w:after="0"/>
        <w:ind w:left="0"/>
        <w:jc w:val="both"/>
      </w:pPr>
      <w:r>
        <w:rPr>
          <w:rFonts w:ascii="Times New Roman"/>
          <w:b w:val="false"/>
          <w:i w:val="false"/>
          <w:color w:val="000000"/>
          <w:sz w:val="28"/>
        </w:rPr>
        <w:t xml:space="preserve">
      3) оборота нефтепродуктов и биотоплива; </w:t>
      </w:r>
    </w:p>
    <w:bookmarkEnd w:id="14361"/>
    <w:bookmarkStart w:name="z14567" w:id="1436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362"/>
    <w:bookmarkStart w:name="z14568" w:id="1436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4363"/>
    <w:bookmarkStart w:name="z14569" w:id="1436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364"/>
    <w:bookmarkStart w:name="z14570" w:id="1436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365"/>
    <w:bookmarkStart w:name="z14571" w:id="1436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4366"/>
    <w:bookmarkStart w:name="z14572" w:id="1436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367"/>
    <w:bookmarkStart w:name="z14573" w:id="1436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4368"/>
    <w:bookmarkStart w:name="z14574" w:id="1436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4369"/>
    <w:bookmarkStart w:name="z14575" w:id="14370"/>
    <w:p>
      <w:pPr>
        <w:spacing w:after="0"/>
        <w:ind w:left="0"/>
        <w:jc w:val="both"/>
      </w:pPr>
      <w:r>
        <w:rPr>
          <w:rFonts w:ascii="Times New Roman"/>
          <w:b w:val="false"/>
          <w:i w:val="false"/>
          <w:color w:val="000000"/>
          <w:sz w:val="28"/>
        </w:rPr>
        <w:t>
      8. Местонахождение Управления: почтовый индекс 090100, Республика Казахстан, Западно-Казахстанская область, Акжаикский район, село Чапаево, улица Абулхаир хана, 57.</w:t>
      </w:r>
    </w:p>
    <w:bookmarkEnd w:id="14370"/>
    <w:bookmarkStart w:name="z14576" w:id="1437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371"/>
    <w:bookmarkStart w:name="z14577" w:id="1437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372"/>
    <w:bookmarkStart w:name="z14578" w:id="1437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373"/>
    <w:bookmarkStart w:name="z14579" w:id="1437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374"/>
    <w:bookmarkStart w:name="z14580" w:id="1437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375"/>
    <w:bookmarkStart w:name="z14581" w:id="14376"/>
    <w:p>
      <w:pPr>
        <w:spacing w:after="0"/>
        <w:ind w:left="0"/>
        <w:jc w:val="left"/>
      </w:pPr>
      <w:r>
        <w:rPr>
          <w:rFonts w:ascii="Times New Roman"/>
          <w:b/>
          <w:i w:val="false"/>
          <w:color w:val="000000"/>
        </w:rPr>
        <w:t xml:space="preserve"> Глава 2. Задачи, права и обязанности Управления</w:t>
      </w:r>
    </w:p>
    <w:bookmarkEnd w:id="14376"/>
    <w:bookmarkStart w:name="z14582" w:id="14377"/>
    <w:p>
      <w:pPr>
        <w:spacing w:after="0"/>
        <w:ind w:left="0"/>
        <w:jc w:val="both"/>
      </w:pPr>
      <w:r>
        <w:rPr>
          <w:rFonts w:ascii="Times New Roman"/>
          <w:b w:val="false"/>
          <w:i w:val="false"/>
          <w:color w:val="000000"/>
          <w:sz w:val="28"/>
        </w:rPr>
        <w:t>
      13. Задачи:</w:t>
      </w:r>
    </w:p>
    <w:bookmarkEnd w:id="14377"/>
    <w:bookmarkStart w:name="z14583" w:id="1437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378"/>
    <w:bookmarkStart w:name="z14584" w:id="1437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4379"/>
    <w:bookmarkStart w:name="z14585" w:id="1438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380"/>
    <w:bookmarkStart w:name="z14586" w:id="1438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381"/>
    <w:bookmarkStart w:name="z14587" w:id="1438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4382"/>
    <w:bookmarkStart w:name="z14588" w:id="1438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383"/>
    <w:bookmarkStart w:name="z14589" w:id="1438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4384"/>
    <w:bookmarkStart w:name="z14590" w:id="14385"/>
    <w:p>
      <w:pPr>
        <w:spacing w:after="0"/>
        <w:ind w:left="0"/>
        <w:jc w:val="both"/>
      </w:pPr>
      <w:r>
        <w:rPr>
          <w:rFonts w:ascii="Times New Roman"/>
          <w:b w:val="false"/>
          <w:i w:val="false"/>
          <w:color w:val="000000"/>
          <w:sz w:val="28"/>
        </w:rPr>
        <w:t>
      14. Права и обязанности Управления:</w:t>
      </w:r>
    </w:p>
    <w:bookmarkEnd w:id="14385"/>
    <w:bookmarkStart w:name="z14591" w:id="14386"/>
    <w:p>
      <w:pPr>
        <w:spacing w:after="0"/>
        <w:ind w:left="0"/>
        <w:jc w:val="both"/>
      </w:pPr>
      <w:r>
        <w:rPr>
          <w:rFonts w:ascii="Times New Roman"/>
          <w:b w:val="false"/>
          <w:i w:val="false"/>
          <w:color w:val="000000"/>
          <w:sz w:val="28"/>
        </w:rPr>
        <w:t>
      1) права:</w:t>
      </w:r>
    </w:p>
    <w:bookmarkEnd w:id="14386"/>
    <w:bookmarkStart w:name="z14592" w:id="1438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387"/>
    <w:bookmarkStart w:name="z14593" w:id="14388"/>
    <w:p>
      <w:pPr>
        <w:spacing w:after="0"/>
        <w:ind w:left="0"/>
        <w:jc w:val="both"/>
      </w:pPr>
      <w:r>
        <w:rPr>
          <w:rFonts w:ascii="Times New Roman"/>
          <w:b w:val="false"/>
          <w:i w:val="false"/>
          <w:color w:val="000000"/>
          <w:sz w:val="28"/>
        </w:rPr>
        <w:t>
      требовать от налогоплательщика (налогового агента):</w:t>
      </w:r>
    </w:p>
    <w:bookmarkEnd w:id="14388"/>
    <w:bookmarkStart w:name="z14594" w:id="1438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389"/>
    <w:bookmarkStart w:name="z14595" w:id="1439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390"/>
    <w:bookmarkStart w:name="z14596" w:id="1439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391"/>
    <w:bookmarkStart w:name="z14597" w:id="1439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392"/>
    <w:bookmarkStart w:name="z14598" w:id="1439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393"/>
    <w:bookmarkStart w:name="z14599" w:id="1439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394"/>
    <w:bookmarkStart w:name="z14600" w:id="1439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395"/>
    <w:bookmarkStart w:name="z14601" w:id="1439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396"/>
    <w:bookmarkStart w:name="z14602" w:id="1439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397"/>
    <w:bookmarkStart w:name="z14603" w:id="1439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398"/>
    <w:bookmarkStart w:name="z14604" w:id="1439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4399"/>
    <w:bookmarkStart w:name="z14605" w:id="1440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4400"/>
    <w:bookmarkStart w:name="z14606" w:id="1440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4401"/>
    <w:bookmarkStart w:name="z14607" w:id="1440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402"/>
    <w:bookmarkStart w:name="z14608" w:id="1440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403"/>
    <w:bookmarkStart w:name="z14609" w:id="1440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404"/>
    <w:bookmarkStart w:name="z14610" w:id="1440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405"/>
    <w:bookmarkStart w:name="z14611" w:id="1440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406"/>
    <w:bookmarkStart w:name="z14612" w:id="1440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407"/>
    <w:bookmarkStart w:name="z14613" w:id="1440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408"/>
    <w:bookmarkStart w:name="z14614" w:id="1440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4409"/>
    <w:bookmarkStart w:name="z14615" w:id="1441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4410"/>
    <w:bookmarkStart w:name="z14616" w:id="1441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411"/>
    <w:bookmarkStart w:name="z14617" w:id="14412"/>
    <w:p>
      <w:pPr>
        <w:spacing w:after="0"/>
        <w:ind w:left="0"/>
        <w:jc w:val="both"/>
      </w:pPr>
      <w:r>
        <w:rPr>
          <w:rFonts w:ascii="Times New Roman"/>
          <w:b w:val="false"/>
          <w:i w:val="false"/>
          <w:color w:val="000000"/>
          <w:sz w:val="28"/>
        </w:rPr>
        <w:t>
      2) обязанности:</w:t>
      </w:r>
    </w:p>
    <w:bookmarkEnd w:id="14412"/>
    <w:bookmarkStart w:name="z14618" w:id="1441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413"/>
    <w:bookmarkStart w:name="z14619" w:id="1441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4414"/>
    <w:bookmarkStart w:name="z14620" w:id="1441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4415"/>
    <w:bookmarkStart w:name="z14621" w:id="1441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4416"/>
    <w:bookmarkStart w:name="z14622" w:id="1441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4417"/>
    <w:bookmarkStart w:name="z14623" w:id="14418"/>
    <w:p>
      <w:pPr>
        <w:spacing w:after="0"/>
        <w:ind w:left="0"/>
        <w:jc w:val="both"/>
      </w:pPr>
      <w:r>
        <w:rPr>
          <w:rFonts w:ascii="Times New Roman"/>
          <w:b w:val="false"/>
          <w:i w:val="false"/>
          <w:color w:val="000000"/>
          <w:sz w:val="28"/>
        </w:rPr>
        <w:t>
      имеющих налоговую задолженность;</w:t>
      </w:r>
    </w:p>
    <w:bookmarkEnd w:id="14418"/>
    <w:bookmarkStart w:name="z14624" w:id="1441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4419"/>
    <w:bookmarkStart w:name="z14625" w:id="1442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4420"/>
    <w:bookmarkStart w:name="z14626" w:id="1442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4421"/>
    <w:bookmarkStart w:name="z14627" w:id="1442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4422"/>
    <w:bookmarkStart w:name="z14628" w:id="1442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4423"/>
    <w:bookmarkStart w:name="z14629" w:id="1442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4424"/>
    <w:bookmarkStart w:name="z14630" w:id="1442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4425"/>
    <w:bookmarkStart w:name="z14631" w:id="1442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4426"/>
    <w:bookmarkStart w:name="z14632" w:id="1442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4427"/>
    <w:bookmarkStart w:name="z14633" w:id="1442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4428"/>
    <w:bookmarkStart w:name="z14634" w:id="1442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4429"/>
    <w:bookmarkStart w:name="z14635" w:id="1443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4430"/>
    <w:bookmarkStart w:name="z14636" w:id="1443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4431"/>
    <w:bookmarkStart w:name="z14637" w:id="1443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4432"/>
    <w:bookmarkStart w:name="z14638" w:id="1443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4433"/>
    <w:bookmarkStart w:name="z14639" w:id="14434"/>
    <w:p>
      <w:pPr>
        <w:spacing w:after="0"/>
        <w:ind w:left="0"/>
        <w:jc w:val="both"/>
      </w:pPr>
      <w:r>
        <w:rPr>
          <w:rFonts w:ascii="Times New Roman"/>
          <w:b w:val="false"/>
          <w:i w:val="false"/>
          <w:color w:val="000000"/>
          <w:sz w:val="28"/>
        </w:rPr>
        <w:t>
      защищать интересы государства;</w:t>
      </w:r>
    </w:p>
    <w:bookmarkEnd w:id="14434"/>
    <w:bookmarkStart w:name="z14640" w:id="1443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4435"/>
    <w:bookmarkStart w:name="z14641" w:id="1443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4436"/>
    <w:bookmarkStart w:name="z14642" w:id="1443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437"/>
    <w:bookmarkStart w:name="z14643" w:id="1443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438"/>
    <w:bookmarkStart w:name="z14644" w:id="14439"/>
    <w:p>
      <w:pPr>
        <w:spacing w:after="0"/>
        <w:ind w:left="0"/>
        <w:jc w:val="both"/>
      </w:pPr>
      <w:r>
        <w:rPr>
          <w:rFonts w:ascii="Times New Roman"/>
          <w:b w:val="false"/>
          <w:i w:val="false"/>
          <w:color w:val="000000"/>
          <w:sz w:val="28"/>
        </w:rPr>
        <w:t>
      15. Функции:</w:t>
      </w:r>
    </w:p>
    <w:bookmarkEnd w:id="14439"/>
    <w:bookmarkStart w:name="z14645" w:id="14440"/>
    <w:p>
      <w:pPr>
        <w:spacing w:after="0"/>
        <w:ind w:left="0"/>
        <w:jc w:val="both"/>
      </w:pPr>
      <w:r>
        <w:rPr>
          <w:rFonts w:ascii="Times New Roman"/>
          <w:b w:val="false"/>
          <w:i w:val="false"/>
          <w:color w:val="000000"/>
          <w:sz w:val="28"/>
        </w:rPr>
        <w:t>
      1) осуществление налогового контроля;</w:t>
      </w:r>
    </w:p>
    <w:bookmarkEnd w:id="14440"/>
    <w:bookmarkStart w:name="z14646" w:id="1444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441"/>
    <w:bookmarkStart w:name="z14647" w:id="1444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442"/>
    <w:bookmarkStart w:name="z14648" w:id="1444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4443"/>
    <w:bookmarkStart w:name="z14649" w:id="1444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444"/>
    <w:bookmarkStart w:name="z14650" w:id="1444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445"/>
    <w:bookmarkStart w:name="z14651" w:id="1444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446"/>
    <w:bookmarkStart w:name="z14652" w:id="1444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447"/>
    <w:bookmarkStart w:name="z14653" w:id="1444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448"/>
    <w:bookmarkStart w:name="z14654" w:id="1444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449"/>
    <w:bookmarkStart w:name="z14655" w:id="14450"/>
    <w:p>
      <w:pPr>
        <w:spacing w:after="0"/>
        <w:ind w:left="0"/>
        <w:jc w:val="both"/>
      </w:pPr>
      <w:r>
        <w:rPr>
          <w:rFonts w:ascii="Times New Roman"/>
          <w:b w:val="false"/>
          <w:i w:val="false"/>
          <w:color w:val="000000"/>
          <w:sz w:val="28"/>
        </w:rPr>
        <w:t>
      11) осуществление налогового администрирования;</w:t>
      </w:r>
    </w:p>
    <w:bookmarkEnd w:id="14450"/>
    <w:bookmarkStart w:name="z14656" w:id="1445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451"/>
    <w:bookmarkStart w:name="z14657" w:id="1445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452"/>
    <w:bookmarkStart w:name="z14658" w:id="14453"/>
    <w:p>
      <w:pPr>
        <w:spacing w:after="0"/>
        <w:ind w:left="0"/>
        <w:jc w:val="both"/>
      </w:pPr>
      <w:r>
        <w:rPr>
          <w:rFonts w:ascii="Times New Roman"/>
          <w:b w:val="false"/>
          <w:i w:val="false"/>
          <w:color w:val="000000"/>
          <w:sz w:val="28"/>
        </w:rPr>
        <w:t>
      14) использование системы управления рисками;</w:t>
      </w:r>
    </w:p>
    <w:bookmarkEnd w:id="14453"/>
    <w:bookmarkStart w:name="z14659" w:id="1445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4454"/>
    <w:bookmarkStart w:name="z14660" w:id="1445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4455"/>
    <w:bookmarkStart w:name="z14661" w:id="1445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4456"/>
    <w:bookmarkStart w:name="z14662" w:id="1445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457"/>
    <w:bookmarkStart w:name="z14663" w:id="1445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4458"/>
    <w:bookmarkStart w:name="z14664" w:id="1445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4459"/>
    <w:bookmarkStart w:name="z14665" w:id="1446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4460"/>
    <w:bookmarkStart w:name="z14666" w:id="1446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4461"/>
    <w:bookmarkStart w:name="z14667" w:id="1446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462"/>
    <w:bookmarkStart w:name="z14668" w:id="1446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463"/>
    <w:bookmarkStart w:name="z14669" w:id="1446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464"/>
    <w:bookmarkStart w:name="z14670" w:id="1446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465"/>
    <w:bookmarkStart w:name="z14671" w:id="1446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466"/>
    <w:bookmarkStart w:name="z14672" w:id="1446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467"/>
    <w:bookmarkStart w:name="z14673" w:id="1446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468"/>
    <w:bookmarkStart w:name="z14674" w:id="1446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469"/>
    <w:bookmarkStart w:name="z14675" w:id="1447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470"/>
    <w:bookmarkStart w:name="z14676" w:id="1447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471"/>
    <w:bookmarkStart w:name="z14677" w:id="1447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472"/>
    <w:bookmarkStart w:name="z14678" w:id="1447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473"/>
    <w:bookmarkStart w:name="z14679" w:id="1447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474"/>
    <w:bookmarkStart w:name="z14680" w:id="1447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475"/>
    <w:bookmarkStart w:name="z14681" w:id="1447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476"/>
    <w:bookmarkStart w:name="z14682" w:id="1447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477"/>
    <w:bookmarkStart w:name="z14683" w:id="1447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478"/>
    <w:bookmarkStart w:name="z14684" w:id="1447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479"/>
    <w:bookmarkStart w:name="z14685" w:id="1448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480"/>
    <w:bookmarkStart w:name="z14686" w:id="1448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481"/>
    <w:bookmarkStart w:name="z14687" w:id="14482"/>
    <w:p>
      <w:pPr>
        <w:spacing w:after="0"/>
        <w:ind w:left="0"/>
        <w:jc w:val="both"/>
      </w:pPr>
      <w:r>
        <w:rPr>
          <w:rFonts w:ascii="Times New Roman"/>
          <w:b w:val="false"/>
          <w:i w:val="false"/>
          <w:color w:val="000000"/>
          <w:sz w:val="28"/>
        </w:rPr>
        <w:t>
      18. Полномочия Руководителя Управления:</w:t>
      </w:r>
    </w:p>
    <w:bookmarkEnd w:id="14482"/>
    <w:bookmarkStart w:name="z14688" w:id="1448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4483"/>
    <w:bookmarkStart w:name="z14689" w:id="1448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484"/>
    <w:bookmarkStart w:name="z14690" w:id="1448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485"/>
    <w:bookmarkStart w:name="z14691" w:id="1448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486"/>
    <w:bookmarkStart w:name="z14692" w:id="1448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487"/>
    <w:bookmarkStart w:name="z14693" w:id="1448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4488"/>
    <w:bookmarkStart w:name="z14694" w:id="1448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489"/>
    <w:bookmarkStart w:name="z14695" w:id="1449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490"/>
    <w:bookmarkStart w:name="z14696" w:id="1449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491"/>
    <w:bookmarkStart w:name="z14697" w:id="1449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492"/>
    <w:bookmarkStart w:name="z14698" w:id="1449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493"/>
    <w:bookmarkStart w:name="z14699" w:id="1449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494"/>
    <w:bookmarkStart w:name="z14700" w:id="14495"/>
    <w:p>
      <w:pPr>
        <w:spacing w:after="0"/>
        <w:ind w:left="0"/>
        <w:jc w:val="left"/>
      </w:pPr>
      <w:r>
        <w:rPr>
          <w:rFonts w:ascii="Times New Roman"/>
          <w:b/>
          <w:i w:val="false"/>
          <w:color w:val="000000"/>
        </w:rPr>
        <w:t xml:space="preserve"> Глава 4. Имущество Управления</w:t>
      </w:r>
    </w:p>
    <w:bookmarkEnd w:id="14495"/>
    <w:bookmarkStart w:name="z14701" w:id="1449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4496"/>
    <w:bookmarkStart w:name="z14702" w:id="1449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497"/>
    <w:bookmarkStart w:name="z14703" w:id="1449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4498"/>
    <w:bookmarkStart w:name="z14704" w:id="1449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499"/>
    <w:bookmarkStart w:name="z14705" w:id="14500"/>
    <w:p>
      <w:pPr>
        <w:spacing w:after="0"/>
        <w:ind w:left="0"/>
        <w:jc w:val="left"/>
      </w:pPr>
      <w:r>
        <w:rPr>
          <w:rFonts w:ascii="Times New Roman"/>
          <w:b/>
          <w:i w:val="false"/>
          <w:color w:val="000000"/>
        </w:rPr>
        <w:t xml:space="preserve"> Глава 5. Реорганизация и упразднение Управления</w:t>
      </w:r>
    </w:p>
    <w:bookmarkEnd w:id="14500"/>
    <w:bookmarkStart w:name="z14706" w:id="1450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4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709" w:id="14502"/>
    <w:p>
      <w:pPr>
        <w:spacing w:after="0"/>
        <w:ind w:left="0"/>
        <w:jc w:val="left"/>
      </w:pPr>
      <w:r>
        <w:rPr>
          <w:rFonts w:ascii="Times New Roman"/>
          <w:b/>
          <w:i w:val="false"/>
          <w:color w:val="000000"/>
        </w:rPr>
        <w:t xml:space="preserve"> Положение об Управлении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502"/>
    <w:bookmarkStart w:name="z14710" w:id="14503"/>
    <w:p>
      <w:pPr>
        <w:spacing w:after="0"/>
        <w:ind w:left="0"/>
        <w:jc w:val="left"/>
      </w:pPr>
      <w:r>
        <w:rPr>
          <w:rFonts w:ascii="Times New Roman"/>
          <w:b/>
          <w:i w:val="false"/>
          <w:color w:val="000000"/>
        </w:rPr>
        <w:t xml:space="preserve"> Глава 1. Общие положения</w:t>
      </w:r>
    </w:p>
    <w:bookmarkEnd w:id="14503"/>
    <w:bookmarkStart w:name="z14711" w:id="14504"/>
    <w:p>
      <w:pPr>
        <w:spacing w:after="0"/>
        <w:ind w:left="0"/>
        <w:jc w:val="both"/>
      </w:pPr>
      <w:r>
        <w:rPr>
          <w:rFonts w:ascii="Times New Roman"/>
          <w:b w:val="false"/>
          <w:i w:val="false"/>
          <w:color w:val="000000"/>
          <w:sz w:val="28"/>
        </w:rPr>
        <w:t>
      1.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4504"/>
    <w:bookmarkStart w:name="z14712" w:id="14505"/>
    <w:p>
      <w:pPr>
        <w:spacing w:after="0"/>
        <w:ind w:left="0"/>
        <w:jc w:val="both"/>
      </w:pPr>
      <w:r>
        <w:rPr>
          <w:rFonts w:ascii="Times New Roman"/>
          <w:b w:val="false"/>
          <w:i w:val="false"/>
          <w:color w:val="000000"/>
          <w:sz w:val="28"/>
        </w:rPr>
        <w:t xml:space="preserve">
      1) налогового администрирования; </w:t>
      </w:r>
    </w:p>
    <w:bookmarkEnd w:id="14505"/>
    <w:bookmarkStart w:name="z14713" w:id="145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506"/>
    <w:bookmarkStart w:name="z14714" w:id="14507"/>
    <w:p>
      <w:pPr>
        <w:spacing w:after="0"/>
        <w:ind w:left="0"/>
        <w:jc w:val="both"/>
      </w:pPr>
      <w:r>
        <w:rPr>
          <w:rFonts w:ascii="Times New Roman"/>
          <w:b w:val="false"/>
          <w:i w:val="false"/>
          <w:color w:val="000000"/>
          <w:sz w:val="28"/>
        </w:rPr>
        <w:t xml:space="preserve">
      3) оборота нефтепродуктов и биотоплива; </w:t>
      </w:r>
    </w:p>
    <w:bookmarkEnd w:id="14507"/>
    <w:bookmarkStart w:name="z14715" w:id="145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508"/>
    <w:bookmarkStart w:name="z14716" w:id="145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4509"/>
    <w:bookmarkStart w:name="z14717" w:id="145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510"/>
    <w:bookmarkStart w:name="z14718" w:id="145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511"/>
    <w:bookmarkStart w:name="z14719" w:id="145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4512"/>
    <w:bookmarkStart w:name="z14720" w:id="145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513"/>
    <w:bookmarkStart w:name="z14721" w:id="145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4514"/>
    <w:bookmarkStart w:name="z14722" w:id="145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4515"/>
    <w:bookmarkStart w:name="z14723" w:id="14516"/>
    <w:p>
      <w:pPr>
        <w:spacing w:after="0"/>
        <w:ind w:left="0"/>
        <w:jc w:val="both"/>
      </w:pPr>
      <w:r>
        <w:rPr>
          <w:rFonts w:ascii="Times New Roman"/>
          <w:b w:val="false"/>
          <w:i w:val="false"/>
          <w:color w:val="000000"/>
          <w:sz w:val="28"/>
        </w:rPr>
        <w:t>
      8. Местонахождение Управления: почтовый индекс 091200, Республика Казахстан, Западно-Казахстанская область, Чингирлауский район, село Чингирлау, улица Л. Клышева, 87.</w:t>
      </w:r>
    </w:p>
    <w:bookmarkEnd w:id="14516"/>
    <w:bookmarkStart w:name="z14724" w:id="145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517"/>
    <w:bookmarkStart w:name="z14725" w:id="145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518"/>
    <w:bookmarkStart w:name="z14726" w:id="145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519"/>
    <w:bookmarkStart w:name="z14727" w:id="145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520"/>
    <w:bookmarkStart w:name="z14728" w:id="145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521"/>
    <w:bookmarkStart w:name="z14729" w:id="14522"/>
    <w:p>
      <w:pPr>
        <w:spacing w:after="0"/>
        <w:ind w:left="0"/>
        <w:jc w:val="left"/>
      </w:pPr>
      <w:r>
        <w:rPr>
          <w:rFonts w:ascii="Times New Roman"/>
          <w:b/>
          <w:i w:val="false"/>
          <w:color w:val="000000"/>
        </w:rPr>
        <w:t xml:space="preserve"> Глава 2. Задачи, права и обязанности Управления</w:t>
      </w:r>
    </w:p>
    <w:bookmarkEnd w:id="14522"/>
    <w:bookmarkStart w:name="z14730" w:id="14523"/>
    <w:p>
      <w:pPr>
        <w:spacing w:after="0"/>
        <w:ind w:left="0"/>
        <w:jc w:val="both"/>
      </w:pPr>
      <w:r>
        <w:rPr>
          <w:rFonts w:ascii="Times New Roman"/>
          <w:b w:val="false"/>
          <w:i w:val="false"/>
          <w:color w:val="000000"/>
          <w:sz w:val="28"/>
        </w:rPr>
        <w:t>
      13. Задачи:</w:t>
      </w:r>
    </w:p>
    <w:bookmarkEnd w:id="14523"/>
    <w:bookmarkStart w:name="z14731" w:id="145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524"/>
    <w:bookmarkStart w:name="z14732" w:id="145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4525"/>
    <w:bookmarkStart w:name="z14733" w:id="145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526"/>
    <w:bookmarkStart w:name="z14734" w:id="145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527"/>
    <w:bookmarkStart w:name="z14735" w:id="145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4528"/>
    <w:bookmarkStart w:name="z14736" w:id="145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529"/>
    <w:bookmarkStart w:name="z14737" w:id="145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4530"/>
    <w:bookmarkStart w:name="z14738" w:id="14531"/>
    <w:p>
      <w:pPr>
        <w:spacing w:after="0"/>
        <w:ind w:left="0"/>
        <w:jc w:val="both"/>
      </w:pPr>
      <w:r>
        <w:rPr>
          <w:rFonts w:ascii="Times New Roman"/>
          <w:b w:val="false"/>
          <w:i w:val="false"/>
          <w:color w:val="000000"/>
          <w:sz w:val="28"/>
        </w:rPr>
        <w:t>
      14. Права и обязанности Управления:</w:t>
      </w:r>
    </w:p>
    <w:bookmarkEnd w:id="14531"/>
    <w:bookmarkStart w:name="z14739" w:id="14532"/>
    <w:p>
      <w:pPr>
        <w:spacing w:after="0"/>
        <w:ind w:left="0"/>
        <w:jc w:val="both"/>
      </w:pPr>
      <w:r>
        <w:rPr>
          <w:rFonts w:ascii="Times New Roman"/>
          <w:b w:val="false"/>
          <w:i w:val="false"/>
          <w:color w:val="000000"/>
          <w:sz w:val="28"/>
        </w:rPr>
        <w:t>
      1) права:</w:t>
      </w:r>
    </w:p>
    <w:bookmarkEnd w:id="14532"/>
    <w:bookmarkStart w:name="z14740" w:id="145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533"/>
    <w:bookmarkStart w:name="z14741" w:id="14534"/>
    <w:p>
      <w:pPr>
        <w:spacing w:after="0"/>
        <w:ind w:left="0"/>
        <w:jc w:val="both"/>
      </w:pPr>
      <w:r>
        <w:rPr>
          <w:rFonts w:ascii="Times New Roman"/>
          <w:b w:val="false"/>
          <w:i w:val="false"/>
          <w:color w:val="000000"/>
          <w:sz w:val="28"/>
        </w:rPr>
        <w:t>
      требовать от налогоплательщика (налогового агента):</w:t>
      </w:r>
    </w:p>
    <w:bookmarkEnd w:id="14534"/>
    <w:bookmarkStart w:name="z14742" w:id="145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535"/>
    <w:bookmarkStart w:name="z14743" w:id="145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536"/>
    <w:bookmarkStart w:name="z14744" w:id="145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537"/>
    <w:bookmarkStart w:name="z14745" w:id="145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538"/>
    <w:bookmarkStart w:name="z14746" w:id="145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539"/>
    <w:bookmarkStart w:name="z14747" w:id="145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540"/>
    <w:bookmarkStart w:name="z14748" w:id="145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541"/>
    <w:bookmarkStart w:name="z14749" w:id="145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542"/>
    <w:bookmarkStart w:name="z14750" w:id="145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543"/>
    <w:bookmarkStart w:name="z14751" w:id="145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544"/>
    <w:bookmarkStart w:name="z14752" w:id="145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4545"/>
    <w:bookmarkStart w:name="z14753" w:id="145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4546"/>
    <w:bookmarkStart w:name="z14754" w:id="145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4547"/>
    <w:bookmarkStart w:name="z14755" w:id="145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548"/>
    <w:bookmarkStart w:name="z14756" w:id="145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549"/>
    <w:bookmarkStart w:name="z14757" w:id="145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550"/>
    <w:bookmarkStart w:name="z14758" w:id="145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551"/>
    <w:bookmarkStart w:name="z14759" w:id="145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552"/>
    <w:bookmarkStart w:name="z14760" w:id="145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553"/>
    <w:bookmarkStart w:name="z14761" w:id="145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554"/>
    <w:bookmarkStart w:name="z14762" w:id="145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4555"/>
    <w:bookmarkStart w:name="z14763" w:id="145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4556"/>
    <w:bookmarkStart w:name="z14764" w:id="145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557"/>
    <w:bookmarkStart w:name="z14765" w:id="14558"/>
    <w:p>
      <w:pPr>
        <w:spacing w:after="0"/>
        <w:ind w:left="0"/>
        <w:jc w:val="both"/>
      </w:pPr>
      <w:r>
        <w:rPr>
          <w:rFonts w:ascii="Times New Roman"/>
          <w:b w:val="false"/>
          <w:i w:val="false"/>
          <w:color w:val="000000"/>
          <w:sz w:val="28"/>
        </w:rPr>
        <w:t>
      2) обязанности:</w:t>
      </w:r>
    </w:p>
    <w:bookmarkEnd w:id="14558"/>
    <w:bookmarkStart w:name="z14766" w:id="145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559"/>
    <w:bookmarkStart w:name="z14767" w:id="145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4560"/>
    <w:bookmarkStart w:name="z14768" w:id="145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4561"/>
    <w:bookmarkStart w:name="z14769" w:id="145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4562"/>
    <w:bookmarkStart w:name="z14770" w:id="145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4563"/>
    <w:bookmarkStart w:name="z14771" w:id="14564"/>
    <w:p>
      <w:pPr>
        <w:spacing w:after="0"/>
        <w:ind w:left="0"/>
        <w:jc w:val="both"/>
      </w:pPr>
      <w:r>
        <w:rPr>
          <w:rFonts w:ascii="Times New Roman"/>
          <w:b w:val="false"/>
          <w:i w:val="false"/>
          <w:color w:val="000000"/>
          <w:sz w:val="28"/>
        </w:rPr>
        <w:t>
      имеющих налоговую задолженность;</w:t>
      </w:r>
    </w:p>
    <w:bookmarkEnd w:id="14564"/>
    <w:bookmarkStart w:name="z14772" w:id="145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4565"/>
    <w:bookmarkStart w:name="z14773" w:id="145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4566"/>
    <w:bookmarkStart w:name="z14774" w:id="145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4567"/>
    <w:bookmarkStart w:name="z14775" w:id="145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4568"/>
    <w:bookmarkStart w:name="z14776" w:id="145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4569"/>
    <w:bookmarkStart w:name="z14777" w:id="145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4570"/>
    <w:bookmarkStart w:name="z14778" w:id="145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4571"/>
    <w:bookmarkStart w:name="z14779" w:id="145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4572"/>
    <w:bookmarkStart w:name="z14780" w:id="145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4573"/>
    <w:bookmarkStart w:name="z14781" w:id="145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4574"/>
    <w:bookmarkStart w:name="z14782" w:id="145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4575"/>
    <w:bookmarkStart w:name="z14783" w:id="145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4576"/>
    <w:bookmarkStart w:name="z14784" w:id="145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4577"/>
    <w:bookmarkStart w:name="z14785" w:id="145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4578"/>
    <w:bookmarkStart w:name="z14786" w:id="145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4579"/>
    <w:bookmarkStart w:name="z14787" w:id="14580"/>
    <w:p>
      <w:pPr>
        <w:spacing w:after="0"/>
        <w:ind w:left="0"/>
        <w:jc w:val="both"/>
      </w:pPr>
      <w:r>
        <w:rPr>
          <w:rFonts w:ascii="Times New Roman"/>
          <w:b w:val="false"/>
          <w:i w:val="false"/>
          <w:color w:val="000000"/>
          <w:sz w:val="28"/>
        </w:rPr>
        <w:t>
      защищать интересы государства;</w:t>
      </w:r>
    </w:p>
    <w:bookmarkEnd w:id="14580"/>
    <w:bookmarkStart w:name="z14788" w:id="145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4581"/>
    <w:bookmarkStart w:name="z14789" w:id="145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4582"/>
    <w:bookmarkStart w:name="z14790" w:id="145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583"/>
    <w:bookmarkStart w:name="z14791" w:id="145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584"/>
    <w:bookmarkStart w:name="z14792" w:id="14585"/>
    <w:p>
      <w:pPr>
        <w:spacing w:after="0"/>
        <w:ind w:left="0"/>
        <w:jc w:val="both"/>
      </w:pPr>
      <w:r>
        <w:rPr>
          <w:rFonts w:ascii="Times New Roman"/>
          <w:b w:val="false"/>
          <w:i w:val="false"/>
          <w:color w:val="000000"/>
          <w:sz w:val="28"/>
        </w:rPr>
        <w:t>
      15. Функции:</w:t>
      </w:r>
    </w:p>
    <w:bookmarkEnd w:id="14585"/>
    <w:bookmarkStart w:name="z14793" w:id="14586"/>
    <w:p>
      <w:pPr>
        <w:spacing w:after="0"/>
        <w:ind w:left="0"/>
        <w:jc w:val="both"/>
      </w:pPr>
      <w:r>
        <w:rPr>
          <w:rFonts w:ascii="Times New Roman"/>
          <w:b w:val="false"/>
          <w:i w:val="false"/>
          <w:color w:val="000000"/>
          <w:sz w:val="28"/>
        </w:rPr>
        <w:t>
      1) осуществление налогового контроля;</w:t>
      </w:r>
    </w:p>
    <w:bookmarkEnd w:id="14586"/>
    <w:bookmarkStart w:name="z14794" w:id="145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587"/>
    <w:bookmarkStart w:name="z14795" w:id="145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588"/>
    <w:bookmarkStart w:name="z14796" w:id="145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4589"/>
    <w:bookmarkStart w:name="z14797" w:id="145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590"/>
    <w:bookmarkStart w:name="z14798" w:id="145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591"/>
    <w:bookmarkStart w:name="z14799" w:id="145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592"/>
    <w:bookmarkStart w:name="z14800" w:id="145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593"/>
    <w:bookmarkStart w:name="z14801" w:id="145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594"/>
    <w:bookmarkStart w:name="z14802" w:id="145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595"/>
    <w:bookmarkStart w:name="z14803" w:id="14596"/>
    <w:p>
      <w:pPr>
        <w:spacing w:after="0"/>
        <w:ind w:left="0"/>
        <w:jc w:val="both"/>
      </w:pPr>
      <w:r>
        <w:rPr>
          <w:rFonts w:ascii="Times New Roman"/>
          <w:b w:val="false"/>
          <w:i w:val="false"/>
          <w:color w:val="000000"/>
          <w:sz w:val="28"/>
        </w:rPr>
        <w:t>
      11) осуществление налогового администрирования;</w:t>
      </w:r>
    </w:p>
    <w:bookmarkEnd w:id="14596"/>
    <w:bookmarkStart w:name="z14804" w:id="145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597"/>
    <w:bookmarkStart w:name="z14805" w:id="145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598"/>
    <w:bookmarkStart w:name="z14806" w:id="14599"/>
    <w:p>
      <w:pPr>
        <w:spacing w:after="0"/>
        <w:ind w:left="0"/>
        <w:jc w:val="both"/>
      </w:pPr>
      <w:r>
        <w:rPr>
          <w:rFonts w:ascii="Times New Roman"/>
          <w:b w:val="false"/>
          <w:i w:val="false"/>
          <w:color w:val="000000"/>
          <w:sz w:val="28"/>
        </w:rPr>
        <w:t>
      14) использование системы управления рисками;</w:t>
      </w:r>
    </w:p>
    <w:bookmarkEnd w:id="14599"/>
    <w:bookmarkStart w:name="z14807" w:id="146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4600"/>
    <w:bookmarkStart w:name="z14808" w:id="146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4601"/>
    <w:bookmarkStart w:name="z14809" w:id="146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4602"/>
    <w:bookmarkStart w:name="z14810" w:id="146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603"/>
    <w:bookmarkStart w:name="z14811" w:id="146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4604"/>
    <w:bookmarkStart w:name="z14812" w:id="146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4605"/>
    <w:bookmarkStart w:name="z14813" w:id="146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4606"/>
    <w:bookmarkStart w:name="z14814" w:id="146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4607"/>
    <w:bookmarkStart w:name="z14815" w:id="146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608"/>
    <w:bookmarkStart w:name="z14816" w:id="146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609"/>
    <w:bookmarkStart w:name="z14817" w:id="146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610"/>
    <w:bookmarkStart w:name="z14818" w:id="146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611"/>
    <w:bookmarkStart w:name="z14819" w:id="146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612"/>
    <w:bookmarkStart w:name="z14820" w:id="146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613"/>
    <w:bookmarkStart w:name="z14821" w:id="146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614"/>
    <w:bookmarkStart w:name="z14822" w:id="146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615"/>
    <w:bookmarkStart w:name="z14823" w:id="146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616"/>
    <w:bookmarkStart w:name="z14824" w:id="146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617"/>
    <w:bookmarkStart w:name="z14825" w:id="146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618"/>
    <w:bookmarkStart w:name="z14826" w:id="146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619"/>
    <w:bookmarkStart w:name="z14827" w:id="146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620"/>
    <w:bookmarkStart w:name="z14828" w:id="146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621"/>
    <w:bookmarkStart w:name="z14829" w:id="146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622"/>
    <w:bookmarkStart w:name="z14830" w:id="146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623"/>
    <w:bookmarkStart w:name="z14831" w:id="146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624"/>
    <w:bookmarkStart w:name="z14832" w:id="146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625"/>
    <w:bookmarkStart w:name="z14833" w:id="146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626"/>
    <w:bookmarkStart w:name="z14834" w:id="146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627"/>
    <w:bookmarkStart w:name="z14835" w:id="14628"/>
    <w:p>
      <w:pPr>
        <w:spacing w:after="0"/>
        <w:ind w:left="0"/>
        <w:jc w:val="both"/>
      </w:pPr>
      <w:r>
        <w:rPr>
          <w:rFonts w:ascii="Times New Roman"/>
          <w:b w:val="false"/>
          <w:i w:val="false"/>
          <w:color w:val="000000"/>
          <w:sz w:val="28"/>
        </w:rPr>
        <w:t>
      18. Полномочия Руководителя Управления:</w:t>
      </w:r>
    </w:p>
    <w:bookmarkEnd w:id="14628"/>
    <w:bookmarkStart w:name="z14836" w:id="1462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4629"/>
    <w:bookmarkStart w:name="z14837" w:id="1463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630"/>
    <w:bookmarkStart w:name="z14838" w:id="1463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631"/>
    <w:bookmarkStart w:name="z14839" w:id="1463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632"/>
    <w:bookmarkStart w:name="z14840" w:id="1463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633"/>
    <w:bookmarkStart w:name="z14841" w:id="1463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4634"/>
    <w:bookmarkStart w:name="z14842" w:id="1463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635"/>
    <w:bookmarkStart w:name="z14843" w:id="1463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636"/>
    <w:bookmarkStart w:name="z14844" w:id="1463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637"/>
    <w:bookmarkStart w:name="z14845" w:id="1463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638"/>
    <w:bookmarkStart w:name="z14846" w:id="1463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639"/>
    <w:bookmarkStart w:name="z14847" w:id="1464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640"/>
    <w:bookmarkStart w:name="z14848" w:id="14641"/>
    <w:p>
      <w:pPr>
        <w:spacing w:after="0"/>
        <w:ind w:left="0"/>
        <w:jc w:val="left"/>
      </w:pPr>
      <w:r>
        <w:rPr>
          <w:rFonts w:ascii="Times New Roman"/>
          <w:b/>
          <w:i w:val="false"/>
          <w:color w:val="000000"/>
        </w:rPr>
        <w:t xml:space="preserve"> Глава 4. Имущество Управления</w:t>
      </w:r>
    </w:p>
    <w:bookmarkEnd w:id="14641"/>
    <w:bookmarkStart w:name="z14849" w:id="1464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4642"/>
    <w:bookmarkStart w:name="z14850" w:id="1464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643"/>
    <w:bookmarkStart w:name="z14851" w:id="1464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4644"/>
    <w:bookmarkStart w:name="z14852" w:id="1464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645"/>
    <w:bookmarkStart w:name="z14853" w:id="14646"/>
    <w:p>
      <w:pPr>
        <w:spacing w:after="0"/>
        <w:ind w:left="0"/>
        <w:jc w:val="left"/>
      </w:pPr>
      <w:r>
        <w:rPr>
          <w:rFonts w:ascii="Times New Roman"/>
          <w:b/>
          <w:i w:val="false"/>
          <w:color w:val="000000"/>
        </w:rPr>
        <w:t xml:space="preserve"> Глава 5. Реорганизация и упразднение Управления</w:t>
      </w:r>
    </w:p>
    <w:bookmarkEnd w:id="14646"/>
    <w:bookmarkStart w:name="z14854" w:id="1464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4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4857" w:id="14648"/>
    <w:p>
      <w:pPr>
        <w:spacing w:after="0"/>
        <w:ind w:left="0"/>
        <w:jc w:val="left"/>
      </w:pPr>
      <w:r>
        <w:rPr>
          <w:rFonts w:ascii="Times New Roman"/>
          <w:b/>
          <w:i w:val="false"/>
          <w:color w:val="000000"/>
        </w:rPr>
        <w:t xml:space="preserve"> Положение об Управлении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648"/>
    <w:bookmarkStart w:name="z14858" w:id="14649"/>
    <w:p>
      <w:pPr>
        <w:spacing w:after="0"/>
        <w:ind w:left="0"/>
        <w:jc w:val="left"/>
      </w:pPr>
      <w:r>
        <w:rPr>
          <w:rFonts w:ascii="Times New Roman"/>
          <w:b/>
          <w:i w:val="false"/>
          <w:color w:val="000000"/>
        </w:rPr>
        <w:t xml:space="preserve"> Глава 1. Общие положения</w:t>
      </w:r>
    </w:p>
    <w:bookmarkEnd w:id="14649"/>
    <w:bookmarkStart w:name="z14859" w:id="14650"/>
    <w:p>
      <w:pPr>
        <w:spacing w:after="0"/>
        <w:ind w:left="0"/>
        <w:jc w:val="both"/>
      </w:pPr>
      <w:r>
        <w:rPr>
          <w:rFonts w:ascii="Times New Roman"/>
          <w:b w:val="false"/>
          <w:i w:val="false"/>
          <w:color w:val="000000"/>
          <w:sz w:val="28"/>
        </w:rPr>
        <w:t>
      1.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4650"/>
    <w:bookmarkStart w:name="z14860" w:id="14651"/>
    <w:p>
      <w:pPr>
        <w:spacing w:after="0"/>
        <w:ind w:left="0"/>
        <w:jc w:val="both"/>
      </w:pPr>
      <w:r>
        <w:rPr>
          <w:rFonts w:ascii="Times New Roman"/>
          <w:b w:val="false"/>
          <w:i w:val="false"/>
          <w:color w:val="000000"/>
          <w:sz w:val="28"/>
        </w:rPr>
        <w:t xml:space="preserve">
      1) налогового администрирования; </w:t>
      </w:r>
    </w:p>
    <w:bookmarkEnd w:id="14651"/>
    <w:bookmarkStart w:name="z14861" w:id="1465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652"/>
    <w:bookmarkStart w:name="z14862" w:id="14653"/>
    <w:p>
      <w:pPr>
        <w:spacing w:after="0"/>
        <w:ind w:left="0"/>
        <w:jc w:val="both"/>
      </w:pPr>
      <w:r>
        <w:rPr>
          <w:rFonts w:ascii="Times New Roman"/>
          <w:b w:val="false"/>
          <w:i w:val="false"/>
          <w:color w:val="000000"/>
          <w:sz w:val="28"/>
        </w:rPr>
        <w:t xml:space="preserve">
      3) оборота нефтепродуктов и биотоплива; </w:t>
      </w:r>
    </w:p>
    <w:bookmarkEnd w:id="14653"/>
    <w:bookmarkStart w:name="z14863" w:id="1465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654"/>
    <w:bookmarkStart w:name="z14864" w:id="1465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4655"/>
    <w:bookmarkStart w:name="z14865" w:id="1465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656"/>
    <w:bookmarkStart w:name="z14866" w:id="1465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657"/>
    <w:bookmarkStart w:name="z14867" w:id="1465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4658"/>
    <w:bookmarkStart w:name="z14868" w:id="1465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659"/>
    <w:bookmarkStart w:name="z14869" w:id="1466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4660"/>
    <w:bookmarkStart w:name="z14870" w:id="1466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4661"/>
    <w:bookmarkStart w:name="z14871" w:id="14662"/>
    <w:p>
      <w:pPr>
        <w:spacing w:after="0"/>
        <w:ind w:left="0"/>
        <w:jc w:val="both"/>
      </w:pPr>
      <w:r>
        <w:rPr>
          <w:rFonts w:ascii="Times New Roman"/>
          <w:b w:val="false"/>
          <w:i w:val="false"/>
          <w:color w:val="000000"/>
          <w:sz w:val="28"/>
        </w:rPr>
        <w:t>
      8. Местонахождение Управления: почтовый индекс 090800, Республика Казахстан, Западно-Казахстанская область, Каратобинский район, село Каратобе, улица Г.Курмангалиева, 19.</w:t>
      </w:r>
    </w:p>
    <w:bookmarkEnd w:id="14662"/>
    <w:bookmarkStart w:name="z14872" w:id="1466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4663"/>
    <w:bookmarkStart w:name="z14873" w:id="1466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4664"/>
    <w:bookmarkStart w:name="z14874" w:id="1466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4665"/>
    <w:bookmarkStart w:name="z14875" w:id="1466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666"/>
    <w:bookmarkStart w:name="z14876" w:id="1466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667"/>
    <w:bookmarkStart w:name="z14877" w:id="14668"/>
    <w:p>
      <w:pPr>
        <w:spacing w:after="0"/>
        <w:ind w:left="0"/>
        <w:jc w:val="left"/>
      </w:pPr>
      <w:r>
        <w:rPr>
          <w:rFonts w:ascii="Times New Roman"/>
          <w:b/>
          <w:i w:val="false"/>
          <w:color w:val="000000"/>
        </w:rPr>
        <w:t xml:space="preserve"> Глава 2. Задачи, права и обязанности Управления</w:t>
      </w:r>
    </w:p>
    <w:bookmarkEnd w:id="14668"/>
    <w:bookmarkStart w:name="z14878" w:id="14669"/>
    <w:p>
      <w:pPr>
        <w:spacing w:after="0"/>
        <w:ind w:left="0"/>
        <w:jc w:val="both"/>
      </w:pPr>
      <w:r>
        <w:rPr>
          <w:rFonts w:ascii="Times New Roman"/>
          <w:b w:val="false"/>
          <w:i w:val="false"/>
          <w:color w:val="000000"/>
          <w:sz w:val="28"/>
        </w:rPr>
        <w:t>
      13. Задачи:</w:t>
      </w:r>
    </w:p>
    <w:bookmarkEnd w:id="14669"/>
    <w:bookmarkStart w:name="z14879" w:id="1467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670"/>
    <w:bookmarkStart w:name="z14880" w:id="1467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4671"/>
    <w:bookmarkStart w:name="z14881" w:id="1467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672"/>
    <w:bookmarkStart w:name="z14882" w:id="1467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673"/>
    <w:bookmarkStart w:name="z14883" w:id="1467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4674"/>
    <w:bookmarkStart w:name="z14884" w:id="1467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675"/>
    <w:bookmarkStart w:name="z14885" w:id="1467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4676"/>
    <w:bookmarkStart w:name="z14886" w:id="14677"/>
    <w:p>
      <w:pPr>
        <w:spacing w:after="0"/>
        <w:ind w:left="0"/>
        <w:jc w:val="both"/>
      </w:pPr>
      <w:r>
        <w:rPr>
          <w:rFonts w:ascii="Times New Roman"/>
          <w:b w:val="false"/>
          <w:i w:val="false"/>
          <w:color w:val="000000"/>
          <w:sz w:val="28"/>
        </w:rPr>
        <w:t>
      14. Права и обязанности Управления:</w:t>
      </w:r>
    </w:p>
    <w:bookmarkEnd w:id="14677"/>
    <w:bookmarkStart w:name="z14887" w:id="14678"/>
    <w:p>
      <w:pPr>
        <w:spacing w:after="0"/>
        <w:ind w:left="0"/>
        <w:jc w:val="both"/>
      </w:pPr>
      <w:r>
        <w:rPr>
          <w:rFonts w:ascii="Times New Roman"/>
          <w:b w:val="false"/>
          <w:i w:val="false"/>
          <w:color w:val="000000"/>
          <w:sz w:val="28"/>
        </w:rPr>
        <w:t>
      1) права:</w:t>
      </w:r>
    </w:p>
    <w:bookmarkEnd w:id="14678"/>
    <w:bookmarkStart w:name="z14888" w:id="1467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679"/>
    <w:bookmarkStart w:name="z14889" w:id="14680"/>
    <w:p>
      <w:pPr>
        <w:spacing w:after="0"/>
        <w:ind w:left="0"/>
        <w:jc w:val="both"/>
      </w:pPr>
      <w:r>
        <w:rPr>
          <w:rFonts w:ascii="Times New Roman"/>
          <w:b w:val="false"/>
          <w:i w:val="false"/>
          <w:color w:val="000000"/>
          <w:sz w:val="28"/>
        </w:rPr>
        <w:t>
      требовать от налогоплательщика (налогового агента):</w:t>
      </w:r>
    </w:p>
    <w:bookmarkEnd w:id="14680"/>
    <w:bookmarkStart w:name="z14890" w:id="1468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681"/>
    <w:bookmarkStart w:name="z14891" w:id="1468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682"/>
    <w:bookmarkStart w:name="z14892" w:id="1468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683"/>
    <w:bookmarkStart w:name="z14893" w:id="1468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684"/>
    <w:bookmarkStart w:name="z14894" w:id="1468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685"/>
    <w:bookmarkStart w:name="z14895" w:id="1468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686"/>
    <w:bookmarkStart w:name="z14896" w:id="1468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687"/>
    <w:bookmarkStart w:name="z14897" w:id="1468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688"/>
    <w:bookmarkStart w:name="z14898" w:id="1468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689"/>
    <w:bookmarkStart w:name="z14899" w:id="1469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690"/>
    <w:bookmarkStart w:name="z14900" w:id="1469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4691"/>
    <w:bookmarkStart w:name="z14901" w:id="1469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4692"/>
    <w:bookmarkStart w:name="z14902" w:id="1469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4693"/>
    <w:bookmarkStart w:name="z14903" w:id="1469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694"/>
    <w:bookmarkStart w:name="z14904" w:id="1469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695"/>
    <w:bookmarkStart w:name="z14905" w:id="1469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696"/>
    <w:bookmarkStart w:name="z14906" w:id="1469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697"/>
    <w:bookmarkStart w:name="z14907" w:id="1469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698"/>
    <w:bookmarkStart w:name="z14908" w:id="1469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699"/>
    <w:bookmarkStart w:name="z14909" w:id="1470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700"/>
    <w:bookmarkStart w:name="z14910" w:id="1470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4701"/>
    <w:bookmarkStart w:name="z14911" w:id="1470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4702"/>
    <w:bookmarkStart w:name="z14912" w:id="1470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703"/>
    <w:bookmarkStart w:name="z14913" w:id="14704"/>
    <w:p>
      <w:pPr>
        <w:spacing w:after="0"/>
        <w:ind w:left="0"/>
        <w:jc w:val="both"/>
      </w:pPr>
      <w:r>
        <w:rPr>
          <w:rFonts w:ascii="Times New Roman"/>
          <w:b w:val="false"/>
          <w:i w:val="false"/>
          <w:color w:val="000000"/>
          <w:sz w:val="28"/>
        </w:rPr>
        <w:t>
      2) обязанности:</w:t>
      </w:r>
    </w:p>
    <w:bookmarkEnd w:id="14704"/>
    <w:bookmarkStart w:name="z14914" w:id="1470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705"/>
    <w:bookmarkStart w:name="z14915" w:id="1470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4706"/>
    <w:bookmarkStart w:name="z14916" w:id="1470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4707"/>
    <w:bookmarkStart w:name="z14917" w:id="1470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4708"/>
    <w:bookmarkStart w:name="z14918" w:id="1470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4709"/>
    <w:bookmarkStart w:name="z14919" w:id="14710"/>
    <w:p>
      <w:pPr>
        <w:spacing w:after="0"/>
        <w:ind w:left="0"/>
        <w:jc w:val="both"/>
      </w:pPr>
      <w:r>
        <w:rPr>
          <w:rFonts w:ascii="Times New Roman"/>
          <w:b w:val="false"/>
          <w:i w:val="false"/>
          <w:color w:val="000000"/>
          <w:sz w:val="28"/>
        </w:rPr>
        <w:t>
      имеющих налоговую задолженность;</w:t>
      </w:r>
    </w:p>
    <w:bookmarkEnd w:id="14710"/>
    <w:bookmarkStart w:name="z14920" w:id="1471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4711"/>
    <w:bookmarkStart w:name="z14921" w:id="1471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4712"/>
    <w:bookmarkStart w:name="z14922" w:id="1471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4713"/>
    <w:bookmarkStart w:name="z14923" w:id="1471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4714"/>
    <w:bookmarkStart w:name="z14924" w:id="1471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4715"/>
    <w:bookmarkStart w:name="z14925" w:id="1471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4716"/>
    <w:bookmarkStart w:name="z14926" w:id="1471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4717"/>
    <w:bookmarkStart w:name="z14927" w:id="1471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4718"/>
    <w:bookmarkStart w:name="z14928" w:id="1471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4719"/>
    <w:bookmarkStart w:name="z14929" w:id="1472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4720"/>
    <w:bookmarkStart w:name="z14930" w:id="1472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4721"/>
    <w:bookmarkStart w:name="z14931" w:id="1472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4722"/>
    <w:bookmarkStart w:name="z14932" w:id="1472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4723"/>
    <w:bookmarkStart w:name="z14933" w:id="1472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4724"/>
    <w:bookmarkStart w:name="z14934" w:id="1472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4725"/>
    <w:bookmarkStart w:name="z14935" w:id="14726"/>
    <w:p>
      <w:pPr>
        <w:spacing w:after="0"/>
        <w:ind w:left="0"/>
        <w:jc w:val="both"/>
      </w:pPr>
      <w:r>
        <w:rPr>
          <w:rFonts w:ascii="Times New Roman"/>
          <w:b w:val="false"/>
          <w:i w:val="false"/>
          <w:color w:val="000000"/>
          <w:sz w:val="28"/>
        </w:rPr>
        <w:t>
      защищать интересы государства;</w:t>
      </w:r>
    </w:p>
    <w:bookmarkEnd w:id="14726"/>
    <w:bookmarkStart w:name="z14936" w:id="1472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4727"/>
    <w:bookmarkStart w:name="z14937" w:id="1472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4728"/>
    <w:bookmarkStart w:name="z14938" w:id="1472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729"/>
    <w:bookmarkStart w:name="z14939" w:id="1473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730"/>
    <w:bookmarkStart w:name="z14940" w:id="14731"/>
    <w:p>
      <w:pPr>
        <w:spacing w:after="0"/>
        <w:ind w:left="0"/>
        <w:jc w:val="both"/>
      </w:pPr>
      <w:r>
        <w:rPr>
          <w:rFonts w:ascii="Times New Roman"/>
          <w:b w:val="false"/>
          <w:i w:val="false"/>
          <w:color w:val="000000"/>
          <w:sz w:val="28"/>
        </w:rPr>
        <w:t>
      15. Функции:</w:t>
      </w:r>
    </w:p>
    <w:bookmarkEnd w:id="14731"/>
    <w:bookmarkStart w:name="z14941" w:id="14732"/>
    <w:p>
      <w:pPr>
        <w:spacing w:after="0"/>
        <w:ind w:left="0"/>
        <w:jc w:val="both"/>
      </w:pPr>
      <w:r>
        <w:rPr>
          <w:rFonts w:ascii="Times New Roman"/>
          <w:b w:val="false"/>
          <w:i w:val="false"/>
          <w:color w:val="000000"/>
          <w:sz w:val="28"/>
        </w:rPr>
        <w:t>
      1) осуществление налогового контроля;</w:t>
      </w:r>
    </w:p>
    <w:bookmarkEnd w:id="14732"/>
    <w:bookmarkStart w:name="z14942" w:id="1473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733"/>
    <w:bookmarkStart w:name="z14943" w:id="1473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734"/>
    <w:bookmarkStart w:name="z14944" w:id="1473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4735"/>
    <w:bookmarkStart w:name="z14945" w:id="1473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736"/>
    <w:bookmarkStart w:name="z14946" w:id="1473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737"/>
    <w:bookmarkStart w:name="z14947" w:id="1473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738"/>
    <w:bookmarkStart w:name="z14948" w:id="1473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739"/>
    <w:bookmarkStart w:name="z14949" w:id="1474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740"/>
    <w:bookmarkStart w:name="z14950" w:id="1474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741"/>
    <w:bookmarkStart w:name="z14951" w:id="14742"/>
    <w:p>
      <w:pPr>
        <w:spacing w:after="0"/>
        <w:ind w:left="0"/>
        <w:jc w:val="both"/>
      </w:pPr>
      <w:r>
        <w:rPr>
          <w:rFonts w:ascii="Times New Roman"/>
          <w:b w:val="false"/>
          <w:i w:val="false"/>
          <w:color w:val="000000"/>
          <w:sz w:val="28"/>
        </w:rPr>
        <w:t>
      11) осуществление налогового администрирования;</w:t>
      </w:r>
    </w:p>
    <w:bookmarkEnd w:id="14742"/>
    <w:bookmarkStart w:name="z14952" w:id="1474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743"/>
    <w:bookmarkStart w:name="z14953" w:id="1474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744"/>
    <w:bookmarkStart w:name="z14954" w:id="14745"/>
    <w:p>
      <w:pPr>
        <w:spacing w:after="0"/>
        <w:ind w:left="0"/>
        <w:jc w:val="both"/>
      </w:pPr>
      <w:r>
        <w:rPr>
          <w:rFonts w:ascii="Times New Roman"/>
          <w:b w:val="false"/>
          <w:i w:val="false"/>
          <w:color w:val="000000"/>
          <w:sz w:val="28"/>
        </w:rPr>
        <w:t>
      14) использование системы управления рисками;</w:t>
      </w:r>
    </w:p>
    <w:bookmarkEnd w:id="14745"/>
    <w:bookmarkStart w:name="z14955" w:id="1474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4746"/>
    <w:bookmarkStart w:name="z14956" w:id="1474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4747"/>
    <w:bookmarkStart w:name="z14957" w:id="1474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4748"/>
    <w:bookmarkStart w:name="z14958" w:id="1474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749"/>
    <w:bookmarkStart w:name="z14959" w:id="1475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4750"/>
    <w:bookmarkStart w:name="z14960" w:id="1475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4751"/>
    <w:bookmarkStart w:name="z14961" w:id="1475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4752"/>
    <w:bookmarkStart w:name="z14962" w:id="1475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4753"/>
    <w:bookmarkStart w:name="z14963" w:id="1475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4754"/>
    <w:bookmarkStart w:name="z14964" w:id="1475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4755"/>
    <w:bookmarkStart w:name="z14965" w:id="1475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4756"/>
    <w:bookmarkStart w:name="z14966" w:id="1475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4757"/>
    <w:bookmarkStart w:name="z14967" w:id="1475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4758"/>
    <w:bookmarkStart w:name="z14968" w:id="1475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759"/>
    <w:bookmarkStart w:name="z14969" w:id="1476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760"/>
    <w:bookmarkStart w:name="z14970" w:id="1476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4761"/>
    <w:bookmarkStart w:name="z14971" w:id="1476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4762"/>
    <w:bookmarkStart w:name="z14972" w:id="1476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4763"/>
    <w:bookmarkStart w:name="z14973" w:id="1476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4764"/>
    <w:bookmarkStart w:name="z14974" w:id="1476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4765"/>
    <w:bookmarkStart w:name="z14975" w:id="1476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4766"/>
    <w:bookmarkStart w:name="z14976" w:id="1476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767"/>
    <w:bookmarkStart w:name="z14977" w:id="1476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768"/>
    <w:bookmarkStart w:name="z14978" w:id="1476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769"/>
    <w:bookmarkStart w:name="z14979" w:id="1477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4770"/>
    <w:bookmarkStart w:name="z14980" w:id="1477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4771"/>
    <w:bookmarkStart w:name="z14981" w:id="1477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4772"/>
    <w:bookmarkStart w:name="z14982" w:id="1477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4773"/>
    <w:bookmarkStart w:name="z14983" w:id="14774"/>
    <w:p>
      <w:pPr>
        <w:spacing w:after="0"/>
        <w:ind w:left="0"/>
        <w:jc w:val="both"/>
      </w:pPr>
      <w:r>
        <w:rPr>
          <w:rFonts w:ascii="Times New Roman"/>
          <w:b w:val="false"/>
          <w:i w:val="false"/>
          <w:color w:val="000000"/>
          <w:sz w:val="28"/>
        </w:rPr>
        <w:t>
      18. Полномочия Руководителя Управления:</w:t>
      </w:r>
    </w:p>
    <w:bookmarkEnd w:id="14774"/>
    <w:bookmarkStart w:name="z14984" w:id="1477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4775"/>
    <w:bookmarkStart w:name="z14985" w:id="1477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4776"/>
    <w:bookmarkStart w:name="z14986" w:id="1477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4777"/>
    <w:bookmarkStart w:name="z14987" w:id="1477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4778"/>
    <w:bookmarkStart w:name="z14988" w:id="1477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4779"/>
    <w:bookmarkStart w:name="z14989" w:id="1478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4780"/>
    <w:bookmarkStart w:name="z14990" w:id="1478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4781"/>
    <w:bookmarkStart w:name="z14991" w:id="1478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4782"/>
    <w:bookmarkStart w:name="z14992" w:id="1478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4783"/>
    <w:bookmarkStart w:name="z14993" w:id="1478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4784"/>
    <w:bookmarkStart w:name="z14994" w:id="1478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4785"/>
    <w:bookmarkStart w:name="z14995" w:id="1478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4786"/>
    <w:bookmarkStart w:name="z14996" w:id="14787"/>
    <w:p>
      <w:pPr>
        <w:spacing w:after="0"/>
        <w:ind w:left="0"/>
        <w:jc w:val="left"/>
      </w:pPr>
      <w:r>
        <w:rPr>
          <w:rFonts w:ascii="Times New Roman"/>
          <w:b/>
          <w:i w:val="false"/>
          <w:color w:val="000000"/>
        </w:rPr>
        <w:t xml:space="preserve"> Глава 4. Имущество Управления</w:t>
      </w:r>
    </w:p>
    <w:bookmarkEnd w:id="14787"/>
    <w:bookmarkStart w:name="z14997" w:id="1478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4788"/>
    <w:bookmarkStart w:name="z14998" w:id="147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789"/>
    <w:bookmarkStart w:name="z14999" w:id="1479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4790"/>
    <w:bookmarkStart w:name="z15000" w:id="1479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4791"/>
    <w:bookmarkStart w:name="z15001" w:id="14792"/>
    <w:p>
      <w:pPr>
        <w:spacing w:after="0"/>
        <w:ind w:left="0"/>
        <w:jc w:val="left"/>
      </w:pPr>
      <w:r>
        <w:rPr>
          <w:rFonts w:ascii="Times New Roman"/>
          <w:b/>
          <w:i w:val="false"/>
          <w:color w:val="000000"/>
        </w:rPr>
        <w:t xml:space="preserve"> Глава 5. Реорганизация и упразднение Управления</w:t>
      </w:r>
    </w:p>
    <w:bookmarkEnd w:id="14792"/>
    <w:bookmarkStart w:name="z15002" w:id="1479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4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5005" w:id="14794"/>
    <w:p>
      <w:pPr>
        <w:spacing w:after="0"/>
        <w:ind w:left="0"/>
        <w:jc w:val="left"/>
      </w:pPr>
      <w:r>
        <w:rPr>
          <w:rFonts w:ascii="Times New Roman"/>
          <w:b/>
          <w:i w:val="false"/>
          <w:color w:val="000000"/>
        </w:rPr>
        <w:t xml:space="preserve"> Положение о Департаменте государственных доходов по Карагандинской области Комитета государственных доходов Министерства финансов Республики Казахстан</w:t>
      </w:r>
    </w:p>
    <w:bookmarkEnd w:id="14794"/>
    <w:bookmarkStart w:name="z15006" w:id="14795"/>
    <w:p>
      <w:pPr>
        <w:spacing w:after="0"/>
        <w:ind w:left="0"/>
        <w:jc w:val="left"/>
      </w:pPr>
      <w:r>
        <w:rPr>
          <w:rFonts w:ascii="Times New Roman"/>
          <w:b/>
          <w:i w:val="false"/>
          <w:color w:val="000000"/>
        </w:rPr>
        <w:t xml:space="preserve"> Глава 1. Общие положения</w:t>
      </w:r>
    </w:p>
    <w:bookmarkEnd w:id="14795"/>
    <w:bookmarkStart w:name="z15007" w:id="14796"/>
    <w:p>
      <w:pPr>
        <w:spacing w:after="0"/>
        <w:ind w:left="0"/>
        <w:jc w:val="both"/>
      </w:pPr>
      <w:r>
        <w:rPr>
          <w:rFonts w:ascii="Times New Roman"/>
          <w:b w:val="false"/>
          <w:i w:val="false"/>
          <w:color w:val="000000"/>
          <w:sz w:val="28"/>
        </w:rPr>
        <w:t>
      1. Департамент государственных доходов по Карагандинской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14796"/>
    <w:bookmarkStart w:name="z15008" w:id="14797"/>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14797"/>
    <w:bookmarkStart w:name="z15009" w:id="1479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4798"/>
    <w:bookmarkStart w:name="z15010" w:id="14799"/>
    <w:p>
      <w:pPr>
        <w:spacing w:after="0"/>
        <w:ind w:left="0"/>
        <w:jc w:val="both"/>
      </w:pPr>
      <w:r>
        <w:rPr>
          <w:rFonts w:ascii="Times New Roman"/>
          <w:b w:val="false"/>
          <w:i w:val="false"/>
          <w:color w:val="000000"/>
          <w:sz w:val="28"/>
        </w:rPr>
        <w:t xml:space="preserve">
      3) оборота нефтепродуктов и биотоплива; </w:t>
      </w:r>
    </w:p>
    <w:bookmarkEnd w:id="14799"/>
    <w:bookmarkStart w:name="z15011" w:id="14800"/>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14800"/>
    <w:bookmarkStart w:name="z15012" w:id="14801"/>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4801"/>
    <w:bookmarkStart w:name="z15013" w:id="14802"/>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14802"/>
    <w:bookmarkStart w:name="z15014" w:id="1480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4803"/>
    <w:bookmarkStart w:name="z15015" w:id="1480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4804"/>
    <w:bookmarkStart w:name="z15016" w:id="1480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4805"/>
    <w:bookmarkStart w:name="z15017" w:id="14806"/>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4806"/>
    <w:bookmarkStart w:name="z15018" w:id="14807"/>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4807"/>
    <w:bookmarkStart w:name="z15019" w:id="14808"/>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14808"/>
    <w:bookmarkStart w:name="z15020" w:id="14809"/>
    <w:p>
      <w:pPr>
        <w:spacing w:after="0"/>
        <w:ind w:left="0"/>
        <w:jc w:val="both"/>
      </w:pPr>
      <w:r>
        <w:rPr>
          <w:rFonts w:ascii="Times New Roman"/>
          <w:b w:val="false"/>
          <w:i w:val="false"/>
          <w:color w:val="000000"/>
          <w:sz w:val="28"/>
        </w:rPr>
        <w:t xml:space="preserve">
      8. Местонахождение Департамента: почтовый индекс 100000, Республика Казахстан, Карагандинская область, город Караганда, улица Чкалова, 3. </w:t>
      </w:r>
    </w:p>
    <w:bookmarkEnd w:id="14809"/>
    <w:bookmarkStart w:name="z15021" w:id="14810"/>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14810"/>
    <w:bookmarkStart w:name="z15022" w:id="1481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811"/>
    <w:bookmarkStart w:name="z15023" w:id="1481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4812"/>
    <w:bookmarkStart w:name="z15024" w:id="1481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4813"/>
    <w:bookmarkStart w:name="z15025" w:id="1481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4814"/>
    <w:bookmarkStart w:name="z15026" w:id="14815"/>
    <w:p>
      <w:pPr>
        <w:spacing w:after="0"/>
        <w:ind w:left="0"/>
        <w:jc w:val="left"/>
      </w:pPr>
      <w:r>
        <w:rPr>
          <w:rFonts w:ascii="Times New Roman"/>
          <w:b/>
          <w:i w:val="false"/>
          <w:color w:val="000000"/>
        </w:rPr>
        <w:t xml:space="preserve"> Глава 2. Задачи, права и обязанности Департамента</w:t>
      </w:r>
    </w:p>
    <w:bookmarkEnd w:id="14815"/>
    <w:bookmarkStart w:name="z15027" w:id="14816"/>
    <w:p>
      <w:pPr>
        <w:spacing w:after="0"/>
        <w:ind w:left="0"/>
        <w:jc w:val="both"/>
      </w:pPr>
      <w:r>
        <w:rPr>
          <w:rFonts w:ascii="Times New Roman"/>
          <w:b w:val="false"/>
          <w:i w:val="false"/>
          <w:color w:val="000000"/>
          <w:sz w:val="28"/>
        </w:rPr>
        <w:t>
      13. Задачи:</w:t>
      </w:r>
    </w:p>
    <w:bookmarkEnd w:id="14816"/>
    <w:bookmarkStart w:name="z15028" w:id="14817"/>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4817"/>
    <w:bookmarkStart w:name="z15029" w:id="1481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14818"/>
    <w:bookmarkStart w:name="z15030" w:id="1481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819"/>
    <w:bookmarkStart w:name="z15031" w:id="1482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4820"/>
    <w:bookmarkStart w:name="z15032" w:id="14821"/>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14821"/>
    <w:bookmarkStart w:name="z15033" w:id="14822"/>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14822"/>
    <w:bookmarkStart w:name="z15034" w:id="14823"/>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14823"/>
    <w:bookmarkStart w:name="z15035" w:id="14824"/>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4824"/>
    <w:bookmarkStart w:name="z15036" w:id="14825"/>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14825"/>
    <w:bookmarkStart w:name="z15037" w:id="14826"/>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14826"/>
    <w:bookmarkStart w:name="z15038" w:id="14827"/>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14827"/>
    <w:bookmarkStart w:name="z15039" w:id="14828"/>
    <w:p>
      <w:pPr>
        <w:spacing w:after="0"/>
        <w:ind w:left="0"/>
        <w:jc w:val="both"/>
      </w:pPr>
      <w:r>
        <w:rPr>
          <w:rFonts w:ascii="Times New Roman"/>
          <w:b w:val="false"/>
          <w:i w:val="false"/>
          <w:color w:val="000000"/>
          <w:sz w:val="28"/>
        </w:rPr>
        <w:t>
      14. Права и обязанности Департамента:</w:t>
      </w:r>
    </w:p>
    <w:bookmarkEnd w:id="14828"/>
    <w:bookmarkStart w:name="z15040" w:id="14829"/>
    <w:p>
      <w:pPr>
        <w:spacing w:after="0"/>
        <w:ind w:left="0"/>
        <w:jc w:val="both"/>
      </w:pPr>
      <w:r>
        <w:rPr>
          <w:rFonts w:ascii="Times New Roman"/>
          <w:b w:val="false"/>
          <w:i w:val="false"/>
          <w:color w:val="000000"/>
          <w:sz w:val="28"/>
        </w:rPr>
        <w:t>
      1) права:</w:t>
      </w:r>
    </w:p>
    <w:bookmarkEnd w:id="14829"/>
    <w:bookmarkStart w:name="z15041" w:id="14830"/>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14830"/>
    <w:bookmarkStart w:name="z15042" w:id="1483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4831"/>
    <w:bookmarkStart w:name="z15043" w:id="14832"/>
    <w:p>
      <w:pPr>
        <w:spacing w:after="0"/>
        <w:ind w:left="0"/>
        <w:jc w:val="both"/>
      </w:pPr>
      <w:r>
        <w:rPr>
          <w:rFonts w:ascii="Times New Roman"/>
          <w:b w:val="false"/>
          <w:i w:val="false"/>
          <w:color w:val="000000"/>
          <w:sz w:val="28"/>
        </w:rPr>
        <w:t>
      требовать от налогоплательщика (налогового агента):</w:t>
      </w:r>
    </w:p>
    <w:bookmarkEnd w:id="14832"/>
    <w:bookmarkStart w:name="z15044" w:id="1483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4833"/>
    <w:bookmarkStart w:name="z15045" w:id="1483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4834"/>
    <w:bookmarkStart w:name="z15046" w:id="1483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4835"/>
    <w:bookmarkStart w:name="z15047" w:id="1483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4836"/>
    <w:bookmarkStart w:name="z15048" w:id="1483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4837"/>
    <w:bookmarkStart w:name="z15049" w:id="1483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4838"/>
    <w:bookmarkStart w:name="z15050" w:id="1483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4839"/>
    <w:bookmarkStart w:name="z15051" w:id="1484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4840"/>
    <w:bookmarkStart w:name="z15052" w:id="1484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4841"/>
    <w:bookmarkStart w:name="z15053" w:id="14842"/>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14842"/>
    <w:bookmarkStart w:name="z15054" w:id="14843"/>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14843"/>
    <w:bookmarkStart w:name="z15055" w:id="14844"/>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14844"/>
    <w:bookmarkStart w:name="z15056" w:id="14845"/>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14845"/>
    <w:bookmarkStart w:name="z15057" w:id="14846"/>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14846"/>
    <w:bookmarkStart w:name="z15058" w:id="1484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4847"/>
    <w:bookmarkStart w:name="z15059" w:id="14848"/>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14848"/>
    <w:bookmarkStart w:name="z15060" w:id="14849"/>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14849"/>
    <w:bookmarkStart w:name="z15061" w:id="14850"/>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14850"/>
    <w:bookmarkStart w:name="z15062" w:id="1485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14851"/>
    <w:bookmarkStart w:name="z15063" w:id="1485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4852"/>
    <w:bookmarkStart w:name="z15064" w:id="14853"/>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14853"/>
    <w:bookmarkStart w:name="z15065" w:id="14854"/>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14854"/>
    <w:bookmarkStart w:name="z15066" w:id="1485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4855"/>
    <w:bookmarkStart w:name="z15067" w:id="14856"/>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14856"/>
    <w:bookmarkStart w:name="z15068" w:id="14857"/>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14857"/>
    <w:bookmarkStart w:name="z15069" w:id="14858"/>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14858"/>
    <w:bookmarkStart w:name="z15070" w:id="14859"/>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14859"/>
    <w:bookmarkStart w:name="z15071" w:id="1486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4860"/>
    <w:bookmarkStart w:name="z15072" w:id="1486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4861"/>
    <w:bookmarkStart w:name="z15073" w:id="1486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4862"/>
    <w:bookmarkStart w:name="z15074" w:id="1486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4863"/>
    <w:bookmarkStart w:name="z15075" w:id="1486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4864"/>
    <w:bookmarkStart w:name="z15076" w:id="1486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14865"/>
    <w:bookmarkStart w:name="z15077" w:id="14866"/>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14866"/>
    <w:bookmarkStart w:name="z15078" w:id="1486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4867"/>
    <w:bookmarkStart w:name="z15079" w:id="14868"/>
    <w:p>
      <w:pPr>
        <w:spacing w:after="0"/>
        <w:ind w:left="0"/>
        <w:jc w:val="both"/>
      </w:pPr>
      <w:r>
        <w:rPr>
          <w:rFonts w:ascii="Times New Roman"/>
          <w:b w:val="false"/>
          <w:i w:val="false"/>
          <w:color w:val="000000"/>
          <w:sz w:val="28"/>
        </w:rPr>
        <w:t>
      2) обязанности:</w:t>
      </w:r>
    </w:p>
    <w:bookmarkEnd w:id="14868"/>
    <w:bookmarkStart w:name="z15080" w:id="1486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4869"/>
    <w:bookmarkStart w:name="z15081" w:id="1487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4870"/>
    <w:bookmarkStart w:name="z15082" w:id="1487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4871"/>
    <w:bookmarkStart w:name="z15083" w:id="1487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4872"/>
    <w:bookmarkStart w:name="z15084" w:id="1487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4873"/>
    <w:bookmarkStart w:name="z15085" w:id="14874"/>
    <w:p>
      <w:pPr>
        <w:spacing w:after="0"/>
        <w:ind w:left="0"/>
        <w:jc w:val="both"/>
      </w:pPr>
      <w:r>
        <w:rPr>
          <w:rFonts w:ascii="Times New Roman"/>
          <w:b w:val="false"/>
          <w:i w:val="false"/>
          <w:color w:val="000000"/>
          <w:sz w:val="28"/>
        </w:rPr>
        <w:t>
      имеющих налоговую задолженность;</w:t>
      </w:r>
    </w:p>
    <w:bookmarkEnd w:id="14874"/>
    <w:bookmarkStart w:name="z15086" w:id="1487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4875"/>
    <w:bookmarkStart w:name="z15087" w:id="1487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4876"/>
    <w:bookmarkStart w:name="z15088" w:id="1487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4877"/>
    <w:bookmarkStart w:name="z15089" w:id="1487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4878"/>
    <w:bookmarkStart w:name="z15090" w:id="1487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4879"/>
    <w:bookmarkStart w:name="z15091" w:id="1488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4880"/>
    <w:bookmarkStart w:name="z15092" w:id="1488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4881"/>
    <w:bookmarkStart w:name="z15093" w:id="1488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4882"/>
    <w:bookmarkStart w:name="z15094" w:id="14883"/>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14883"/>
    <w:bookmarkStart w:name="z15095" w:id="1488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4884"/>
    <w:bookmarkStart w:name="z15096" w:id="1488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4885"/>
    <w:bookmarkStart w:name="z15097" w:id="1488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4886"/>
    <w:bookmarkStart w:name="z15098" w:id="14887"/>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14887"/>
    <w:bookmarkStart w:name="z15099" w:id="14888"/>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14888"/>
    <w:bookmarkStart w:name="z15100" w:id="14889"/>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4889"/>
    <w:bookmarkStart w:name="z15101" w:id="14890"/>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14890"/>
    <w:bookmarkStart w:name="z15102" w:id="14891"/>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14891"/>
    <w:bookmarkStart w:name="z15103" w:id="14892"/>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14892"/>
    <w:bookmarkStart w:name="z15104" w:id="14893"/>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14893"/>
    <w:bookmarkStart w:name="z15105" w:id="14894"/>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14894"/>
    <w:bookmarkStart w:name="z15106" w:id="14895"/>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4895"/>
    <w:bookmarkStart w:name="z15107" w:id="14896"/>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14896"/>
    <w:bookmarkStart w:name="z15108" w:id="1489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4897"/>
    <w:bookmarkStart w:name="z15109" w:id="14898"/>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14898"/>
    <w:bookmarkStart w:name="z15110" w:id="14899"/>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14899"/>
    <w:bookmarkStart w:name="z15111" w:id="1490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4900"/>
    <w:bookmarkStart w:name="z15112" w:id="1490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4901"/>
    <w:bookmarkStart w:name="z15113" w:id="14902"/>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14902"/>
    <w:bookmarkStart w:name="z15114" w:id="14903"/>
    <w:p>
      <w:pPr>
        <w:spacing w:after="0"/>
        <w:ind w:left="0"/>
        <w:jc w:val="both"/>
      </w:pPr>
      <w:r>
        <w:rPr>
          <w:rFonts w:ascii="Times New Roman"/>
          <w:b w:val="false"/>
          <w:i w:val="false"/>
          <w:color w:val="000000"/>
          <w:sz w:val="28"/>
        </w:rPr>
        <w:t>
      защищать интересы государства;</w:t>
      </w:r>
    </w:p>
    <w:bookmarkEnd w:id="14903"/>
    <w:bookmarkStart w:name="z15115" w:id="1490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4904"/>
    <w:bookmarkStart w:name="z15116" w:id="1490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4905"/>
    <w:bookmarkStart w:name="z15117" w:id="14906"/>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14906"/>
    <w:bookmarkStart w:name="z15118" w:id="149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907"/>
    <w:bookmarkStart w:name="z15119" w:id="149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4908"/>
    <w:bookmarkStart w:name="z15120" w:id="14909"/>
    <w:p>
      <w:pPr>
        <w:spacing w:after="0"/>
        <w:ind w:left="0"/>
        <w:jc w:val="both"/>
      </w:pPr>
      <w:r>
        <w:rPr>
          <w:rFonts w:ascii="Times New Roman"/>
          <w:b w:val="false"/>
          <w:i w:val="false"/>
          <w:color w:val="000000"/>
          <w:sz w:val="28"/>
        </w:rPr>
        <w:t>
      15. Функции:</w:t>
      </w:r>
    </w:p>
    <w:bookmarkEnd w:id="14909"/>
    <w:bookmarkStart w:name="z15121" w:id="14910"/>
    <w:p>
      <w:pPr>
        <w:spacing w:after="0"/>
        <w:ind w:left="0"/>
        <w:jc w:val="both"/>
      </w:pPr>
      <w:r>
        <w:rPr>
          <w:rFonts w:ascii="Times New Roman"/>
          <w:b w:val="false"/>
          <w:i w:val="false"/>
          <w:color w:val="000000"/>
          <w:sz w:val="28"/>
        </w:rPr>
        <w:t>
      1) осуществление налогового контроля;</w:t>
      </w:r>
    </w:p>
    <w:bookmarkEnd w:id="14910"/>
    <w:bookmarkStart w:name="z15122" w:id="149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4911"/>
    <w:bookmarkStart w:name="z15123" w:id="149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4912"/>
    <w:bookmarkStart w:name="z15124" w:id="14913"/>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4913"/>
    <w:bookmarkStart w:name="z15125" w:id="14914"/>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4914"/>
    <w:bookmarkStart w:name="z15126" w:id="14915"/>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4915"/>
    <w:bookmarkStart w:name="z15127" w:id="14916"/>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4916"/>
    <w:bookmarkStart w:name="z15128" w:id="14917"/>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4917"/>
    <w:bookmarkStart w:name="z15129" w:id="14918"/>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14918"/>
    <w:bookmarkStart w:name="z15130" w:id="149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4919"/>
    <w:bookmarkStart w:name="z15131" w:id="14920"/>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14920"/>
    <w:bookmarkStart w:name="z15132" w:id="149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4921"/>
    <w:bookmarkStart w:name="z15133" w:id="14922"/>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14922"/>
    <w:bookmarkStart w:name="z15134" w:id="14923"/>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14923"/>
    <w:bookmarkStart w:name="z15135" w:id="14924"/>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4924"/>
    <w:bookmarkStart w:name="z15136" w:id="14925"/>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14925"/>
    <w:bookmarkStart w:name="z15137" w:id="14926"/>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14926"/>
    <w:bookmarkStart w:name="z15138" w:id="14927"/>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14927"/>
    <w:bookmarkStart w:name="z15139" w:id="14928"/>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14928"/>
    <w:bookmarkStart w:name="z15140" w:id="14929"/>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14929"/>
    <w:bookmarkStart w:name="z15141" w:id="14930"/>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14930"/>
    <w:bookmarkStart w:name="z15142" w:id="14931"/>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14931"/>
    <w:bookmarkStart w:name="z15143" w:id="14932"/>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14932"/>
    <w:bookmarkStart w:name="z15144" w:id="14933"/>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14933"/>
    <w:bookmarkStart w:name="z15145" w:id="14934"/>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14934"/>
    <w:bookmarkStart w:name="z15146" w:id="14935"/>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14935"/>
    <w:bookmarkStart w:name="z15147" w:id="14936"/>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14936"/>
    <w:bookmarkStart w:name="z15148" w:id="14937"/>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14937"/>
    <w:bookmarkStart w:name="z15149" w:id="14938"/>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14938"/>
    <w:bookmarkStart w:name="z15150" w:id="14939"/>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14939"/>
    <w:bookmarkStart w:name="z15151" w:id="14940"/>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14940"/>
    <w:bookmarkStart w:name="z15152" w:id="14941"/>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14941"/>
    <w:bookmarkStart w:name="z15153" w:id="14942"/>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14942"/>
    <w:bookmarkStart w:name="z15154" w:id="14943"/>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4943"/>
    <w:bookmarkStart w:name="z15155" w:id="14944"/>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4944"/>
    <w:bookmarkStart w:name="z15156" w:id="14945"/>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14945"/>
    <w:bookmarkStart w:name="z15157" w:id="14946"/>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14946"/>
    <w:bookmarkStart w:name="z15158" w:id="14947"/>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14947"/>
    <w:bookmarkStart w:name="z15159" w:id="14948"/>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14948"/>
    <w:bookmarkStart w:name="z15160" w:id="14949"/>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14949"/>
    <w:bookmarkStart w:name="z15161" w:id="14950"/>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14950"/>
    <w:bookmarkStart w:name="z15162" w:id="14951"/>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14951"/>
    <w:bookmarkStart w:name="z15163" w:id="14952"/>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14952"/>
    <w:bookmarkStart w:name="z15164" w:id="14953"/>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14953"/>
    <w:bookmarkStart w:name="z15165" w:id="14954"/>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14954"/>
    <w:bookmarkStart w:name="z15166" w:id="14955"/>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4955"/>
    <w:bookmarkStart w:name="z15167" w:id="14956"/>
    <w:p>
      <w:pPr>
        <w:spacing w:after="0"/>
        <w:ind w:left="0"/>
        <w:jc w:val="both"/>
      </w:pPr>
      <w:r>
        <w:rPr>
          <w:rFonts w:ascii="Times New Roman"/>
          <w:b w:val="false"/>
          <w:i w:val="false"/>
          <w:color w:val="000000"/>
          <w:sz w:val="28"/>
        </w:rPr>
        <w:t>
      47) использование системы управления рисками;</w:t>
      </w:r>
    </w:p>
    <w:bookmarkEnd w:id="14956"/>
    <w:bookmarkStart w:name="z15168" w:id="14957"/>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14957"/>
    <w:bookmarkStart w:name="z15169" w:id="14958"/>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14958"/>
    <w:bookmarkStart w:name="z15170" w:id="14959"/>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14959"/>
    <w:bookmarkStart w:name="z15171" w:id="14960"/>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14960"/>
    <w:bookmarkStart w:name="z15172" w:id="14961"/>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14961"/>
    <w:bookmarkStart w:name="z15173" w:id="14962"/>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14962"/>
    <w:bookmarkStart w:name="z15174" w:id="14963"/>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14963"/>
    <w:bookmarkStart w:name="z15175" w:id="14964"/>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14964"/>
    <w:bookmarkStart w:name="z15176" w:id="14965"/>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14965"/>
    <w:bookmarkStart w:name="z15177" w:id="14966"/>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14966"/>
    <w:bookmarkStart w:name="z15178" w:id="14967"/>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4967"/>
    <w:bookmarkStart w:name="z15179" w:id="14968"/>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14968"/>
    <w:bookmarkStart w:name="z15180" w:id="14969"/>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14969"/>
    <w:bookmarkStart w:name="z15181" w:id="14970"/>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14970"/>
    <w:bookmarkStart w:name="z15182" w:id="14971"/>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14971"/>
    <w:bookmarkStart w:name="z15183" w:id="14972"/>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14972"/>
    <w:bookmarkStart w:name="z15184" w:id="14973"/>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14973"/>
    <w:bookmarkStart w:name="z15185" w:id="14974"/>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14974"/>
    <w:bookmarkStart w:name="z15186" w:id="14975"/>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14975"/>
    <w:bookmarkStart w:name="z15187" w:id="14976"/>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4976"/>
    <w:bookmarkStart w:name="z15188" w:id="14977"/>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4977"/>
    <w:bookmarkStart w:name="z15189" w:id="14978"/>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14978"/>
    <w:bookmarkStart w:name="z15190" w:id="14979"/>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14979"/>
    <w:bookmarkStart w:name="z15191" w:id="14980"/>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14980"/>
    <w:bookmarkStart w:name="z15192" w:id="14981"/>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14981"/>
    <w:bookmarkStart w:name="z15193" w:id="14982"/>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14982"/>
    <w:bookmarkStart w:name="z15194" w:id="14983"/>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14983"/>
    <w:bookmarkStart w:name="z15195" w:id="14984"/>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14984"/>
    <w:bookmarkStart w:name="z15196" w:id="14985"/>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14985"/>
    <w:bookmarkStart w:name="z15197" w:id="14986"/>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14986"/>
    <w:bookmarkStart w:name="z15198" w:id="14987"/>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14987"/>
    <w:bookmarkStart w:name="z15199" w:id="14988"/>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14988"/>
    <w:bookmarkStart w:name="z15200" w:id="14989"/>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14989"/>
    <w:bookmarkStart w:name="z15201" w:id="14990"/>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4990"/>
    <w:bookmarkStart w:name="z15202" w:id="14991"/>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14991"/>
    <w:bookmarkStart w:name="z15203" w:id="14992"/>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14992"/>
    <w:bookmarkStart w:name="z15204" w:id="14993"/>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993"/>
    <w:bookmarkStart w:name="z15205" w:id="14994"/>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4994"/>
    <w:bookmarkStart w:name="z15206" w:id="14995"/>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4995"/>
    <w:bookmarkStart w:name="z15207" w:id="14996"/>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14996"/>
    <w:bookmarkStart w:name="z15208" w:id="14997"/>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14997"/>
    <w:bookmarkStart w:name="z15209" w:id="14998"/>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14998"/>
    <w:bookmarkStart w:name="z15210" w:id="14999"/>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14999"/>
    <w:bookmarkStart w:name="z15211" w:id="15000"/>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15000"/>
    <w:bookmarkStart w:name="z15212" w:id="15001"/>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15001"/>
    <w:bookmarkStart w:name="z15213" w:id="15002"/>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15002"/>
    <w:bookmarkStart w:name="z15214" w:id="15003"/>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5003"/>
    <w:bookmarkStart w:name="z15215" w:id="15004"/>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15004"/>
    <w:bookmarkStart w:name="z15216" w:id="15005"/>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15005"/>
    <w:bookmarkStart w:name="z15217" w:id="15006"/>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15006"/>
    <w:bookmarkStart w:name="z15218" w:id="15007"/>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007"/>
    <w:bookmarkStart w:name="z15219" w:id="15008"/>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15008"/>
    <w:bookmarkStart w:name="z15220" w:id="15009"/>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15009"/>
    <w:bookmarkStart w:name="z15221" w:id="15010"/>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5010"/>
    <w:bookmarkStart w:name="z15222" w:id="15011"/>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5011"/>
    <w:bookmarkStart w:name="z15223" w:id="15012"/>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15012"/>
    <w:bookmarkStart w:name="z15224" w:id="15013"/>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15013"/>
    <w:bookmarkStart w:name="z15225" w:id="15014"/>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15014"/>
    <w:bookmarkStart w:name="z15226" w:id="15015"/>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15015"/>
    <w:bookmarkStart w:name="z15227" w:id="15016"/>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15016"/>
    <w:bookmarkStart w:name="z15228" w:id="15017"/>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15017"/>
    <w:bookmarkStart w:name="z15229" w:id="15018"/>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5018"/>
    <w:bookmarkStart w:name="z15230" w:id="15019"/>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5019"/>
    <w:bookmarkStart w:name="z15231" w:id="1502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5020"/>
    <w:bookmarkStart w:name="z15232" w:id="1502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021"/>
    <w:bookmarkStart w:name="z15233" w:id="15022"/>
    <w:p>
      <w:pPr>
        <w:spacing w:after="0"/>
        <w:ind w:left="0"/>
        <w:jc w:val="both"/>
      </w:pPr>
      <w:r>
        <w:rPr>
          <w:rFonts w:ascii="Times New Roman"/>
          <w:b w:val="false"/>
          <w:i w:val="false"/>
          <w:color w:val="000000"/>
          <w:sz w:val="28"/>
        </w:rPr>
        <w:t>
      19. Полномочия Руководителя Департамента:</w:t>
      </w:r>
    </w:p>
    <w:bookmarkEnd w:id="15022"/>
    <w:bookmarkStart w:name="z15234" w:id="1502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15023"/>
    <w:bookmarkStart w:name="z15235" w:id="15024"/>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15024"/>
    <w:bookmarkStart w:name="z15236" w:id="1502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5025"/>
    <w:bookmarkStart w:name="z15237" w:id="15026"/>
    <w:p>
      <w:pPr>
        <w:spacing w:after="0"/>
        <w:ind w:left="0"/>
        <w:jc w:val="both"/>
      </w:pPr>
      <w:r>
        <w:rPr>
          <w:rFonts w:ascii="Times New Roman"/>
          <w:b w:val="false"/>
          <w:i w:val="false"/>
          <w:color w:val="000000"/>
          <w:sz w:val="28"/>
        </w:rPr>
        <w:t>
      работников Департамента;</w:t>
      </w:r>
    </w:p>
    <w:bookmarkEnd w:id="15026"/>
    <w:bookmarkStart w:name="z15238" w:id="15027"/>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15027"/>
    <w:bookmarkStart w:name="z15239" w:id="15028"/>
    <w:p>
      <w:pPr>
        <w:spacing w:after="0"/>
        <w:ind w:left="0"/>
        <w:jc w:val="both"/>
      </w:pPr>
      <w:r>
        <w:rPr>
          <w:rFonts w:ascii="Times New Roman"/>
          <w:b w:val="false"/>
          <w:i w:val="false"/>
          <w:color w:val="000000"/>
          <w:sz w:val="28"/>
        </w:rPr>
        <w:t>
      руководителей таможенных постов и их заместителей;</w:t>
      </w:r>
    </w:p>
    <w:bookmarkEnd w:id="15028"/>
    <w:bookmarkStart w:name="z15240" w:id="15029"/>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15029"/>
    <w:bookmarkStart w:name="z15241" w:id="15030"/>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15030"/>
    <w:bookmarkStart w:name="z15242" w:id="1503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031"/>
    <w:bookmarkStart w:name="z15243" w:id="1503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5032"/>
    <w:bookmarkStart w:name="z15244" w:id="1503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15033"/>
    <w:bookmarkStart w:name="z15245" w:id="1503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034"/>
    <w:bookmarkStart w:name="z15246" w:id="1503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5035"/>
    <w:bookmarkStart w:name="z15247" w:id="1503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5036"/>
    <w:bookmarkStart w:name="z15248" w:id="15037"/>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15037"/>
    <w:bookmarkStart w:name="z15249" w:id="1503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038"/>
    <w:bookmarkStart w:name="z15250" w:id="1503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15039"/>
    <w:bookmarkStart w:name="z15251" w:id="15040"/>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15040"/>
    <w:bookmarkStart w:name="z15252" w:id="15041"/>
    <w:p>
      <w:pPr>
        <w:spacing w:after="0"/>
        <w:ind w:left="0"/>
        <w:jc w:val="left"/>
      </w:pPr>
      <w:r>
        <w:rPr>
          <w:rFonts w:ascii="Times New Roman"/>
          <w:b/>
          <w:i w:val="false"/>
          <w:color w:val="000000"/>
        </w:rPr>
        <w:t xml:space="preserve"> Глава 4. Имущество Департамента</w:t>
      </w:r>
    </w:p>
    <w:bookmarkEnd w:id="15041"/>
    <w:bookmarkStart w:name="z15253" w:id="1504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5042"/>
    <w:bookmarkStart w:name="z15254" w:id="1504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043"/>
    <w:bookmarkStart w:name="z15255" w:id="1504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5044"/>
    <w:bookmarkStart w:name="z15256" w:id="1504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045"/>
    <w:bookmarkStart w:name="z15257" w:id="15046"/>
    <w:p>
      <w:pPr>
        <w:spacing w:after="0"/>
        <w:ind w:left="0"/>
        <w:jc w:val="left"/>
      </w:pPr>
      <w:r>
        <w:rPr>
          <w:rFonts w:ascii="Times New Roman"/>
          <w:b/>
          <w:i w:val="false"/>
          <w:color w:val="000000"/>
        </w:rPr>
        <w:t xml:space="preserve"> Глава 5. Реорганизация и упразднение Департамента</w:t>
      </w:r>
    </w:p>
    <w:bookmarkEnd w:id="15046"/>
    <w:bookmarkStart w:name="z15258" w:id="15047"/>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15047"/>
    <w:bookmarkStart w:name="z15259" w:id="15048"/>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5048"/>
    <w:bookmarkStart w:name="z15260" w:id="15049"/>
    <w:p>
      <w:pPr>
        <w:spacing w:after="0"/>
        <w:ind w:left="0"/>
        <w:jc w:val="both"/>
      </w:pPr>
      <w:r>
        <w:rPr>
          <w:rFonts w:ascii="Times New Roman"/>
          <w:b w:val="false"/>
          <w:i w:val="false"/>
          <w:color w:val="000000"/>
          <w:sz w:val="28"/>
        </w:rPr>
        <w:t>
      1.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49"/>
    <w:bookmarkStart w:name="z15261" w:id="15050"/>
    <w:p>
      <w:pPr>
        <w:spacing w:after="0"/>
        <w:ind w:left="0"/>
        <w:jc w:val="both"/>
      </w:pPr>
      <w:r>
        <w:rPr>
          <w:rFonts w:ascii="Times New Roman"/>
          <w:b w:val="false"/>
          <w:i w:val="false"/>
          <w:color w:val="000000"/>
          <w:sz w:val="28"/>
        </w:rPr>
        <w:t>
      2.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0"/>
    <w:bookmarkStart w:name="z15262" w:id="15051"/>
    <w:p>
      <w:pPr>
        <w:spacing w:after="0"/>
        <w:ind w:left="0"/>
        <w:jc w:val="both"/>
      </w:pPr>
      <w:r>
        <w:rPr>
          <w:rFonts w:ascii="Times New Roman"/>
          <w:b w:val="false"/>
          <w:i w:val="false"/>
          <w:color w:val="000000"/>
          <w:sz w:val="28"/>
        </w:rPr>
        <w:t>
      3.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1"/>
    <w:bookmarkStart w:name="z15263" w:id="15052"/>
    <w:p>
      <w:pPr>
        <w:spacing w:after="0"/>
        <w:ind w:left="0"/>
        <w:jc w:val="both"/>
      </w:pPr>
      <w:r>
        <w:rPr>
          <w:rFonts w:ascii="Times New Roman"/>
          <w:b w:val="false"/>
          <w:i w:val="false"/>
          <w:color w:val="000000"/>
          <w:sz w:val="28"/>
        </w:rPr>
        <w:t>
      4.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2"/>
    <w:bookmarkStart w:name="z15264" w:id="15053"/>
    <w:p>
      <w:pPr>
        <w:spacing w:after="0"/>
        <w:ind w:left="0"/>
        <w:jc w:val="both"/>
      </w:pPr>
      <w:r>
        <w:rPr>
          <w:rFonts w:ascii="Times New Roman"/>
          <w:b w:val="false"/>
          <w:i w:val="false"/>
          <w:color w:val="000000"/>
          <w:sz w:val="28"/>
        </w:rPr>
        <w:t>
      5.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3"/>
    <w:bookmarkStart w:name="z15265" w:id="15054"/>
    <w:p>
      <w:pPr>
        <w:spacing w:after="0"/>
        <w:ind w:left="0"/>
        <w:jc w:val="both"/>
      </w:pPr>
      <w:r>
        <w:rPr>
          <w:rFonts w:ascii="Times New Roman"/>
          <w:b w:val="false"/>
          <w:i w:val="false"/>
          <w:color w:val="000000"/>
          <w:sz w:val="28"/>
        </w:rPr>
        <w:t>
      6.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4"/>
    <w:bookmarkStart w:name="z15266" w:id="15055"/>
    <w:p>
      <w:pPr>
        <w:spacing w:after="0"/>
        <w:ind w:left="0"/>
        <w:jc w:val="both"/>
      </w:pPr>
      <w:r>
        <w:rPr>
          <w:rFonts w:ascii="Times New Roman"/>
          <w:b w:val="false"/>
          <w:i w:val="false"/>
          <w:color w:val="000000"/>
          <w:sz w:val="28"/>
        </w:rPr>
        <w:t>
      7.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5"/>
    <w:bookmarkStart w:name="z15267" w:id="15056"/>
    <w:p>
      <w:pPr>
        <w:spacing w:after="0"/>
        <w:ind w:left="0"/>
        <w:jc w:val="both"/>
      </w:pPr>
      <w:r>
        <w:rPr>
          <w:rFonts w:ascii="Times New Roman"/>
          <w:b w:val="false"/>
          <w:i w:val="false"/>
          <w:color w:val="000000"/>
          <w:sz w:val="28"/>
        </w:rPr>
        <w:t>
      8.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6"/>
    <w:bookmarkStart w:name="z15268" w:id="15057"/>
    <w:p>
      <w:pPr>
        <w:spacing w:after="0"/>
        <w:ind w:left="0"/>
        <w:jc w:val="both"/>
      </w:pPr>
      <w:r>
        <w:rPr>
          <w:rFonts w:ascii="Times New Roman"/>
          <w:b w:val="false"/>
          <w:i w:val="false"/>
          <w:color w:val="000000"/>
          <w:sz w:val="28"/>
        </w:rPr>
        <w:t>
      9.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7"/>
    <w:bookmarkStart w:name="z15269" w:id="15058"/>
    <w:p>
      <w:pPr>
        <w:spacing w:after="0"/>
        <w:ind w:left="0"/>
        <w:jc w:val="both"/>
      </w:pPr>
      <w:r>
        <w:rPr>
          <w:rFonts w:ascii="Times New Roman"/>
          <w:b w:val="false"/>
          <w:i w:val="false"/>
          <w:color w:val="000000"/>
          <w:sz w:val="28"/>
        </w:rPr>
        <w:t>
      10.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8"/>
    <w:bookmarkStart w:name="z15270" w:id="15059"/>
    <w:p>
      <w:pPr>
        <w:spacing w:after="0"/>
        <w:ind w:left="0"/>
        <w:jc w:val="both"/>
      </w:pPr>
      <w:r>
        <w:rPr>
          <w:rFonts w:ascii="Times New Roman"/>
          <w:b w:val="false"/>
          <w:i w:val="false"/>
          <w:color w:val="000000"/>
          <w:sz w:val="28"/>
        </w:rPr>
        <w:t>
      11.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59"/>
    <w:bookmarkStart w:name="z15271" w:id="15060"/>
    <w:p>
      <w:pPr>
        <w:spacing w:after="0"/>
        <w:ind w:left="0"/>
        <w:jc w:val="both"/>
      </w:pPr>
      <w:r>
        <w:rPr>
          <w:rFonts w:ascii="Times New Roman"/>
          <w:b w:val="false"/>
          <w:i w:val="false"/>
          <w:color w:val="000000"/>
          <w:sz w:val="28"/>
        </w:rPr>
        <w:t>
      12.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60"/>
    <w:bookmarkStart w:name="z15272" w:id="15061"/>
    <w:p>
      <w:pPr>
        <w:spacing w:after="0"/>
        <w:ind w:left="0"/>
        <w:jc w:val="both"/>
      </w:pPr>
      <w:r>
        <w:rPr>
          <w:rFonts w:ascii="Times New Roman"/>
          <w:b w:val="false"/>
          <w:i w:val="false"/>
          <w:color w:val="000000"/>
          <w:sz w:val="28"/>
        </w:rPr>
        <w:t>
      13.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61"/>
    <w:bookmarkStart w:name="z15273" w:id="15062"/>
    <w:p>
      <w:pPr>
        <w:spacing w:after="0"/>
        <w:ind w:left="0"/>
        <w:jc w:val="both"/>
      </w:pPr>
      <w:r>
        <w:rPr>
          <w:rFonts w:ascii="Times New Roman"/>
          <w:b w:val="false"/>
          <w:i w:val="false"/>
          <w:color w:val="000000"/>
          <w:sz w:val="28"/>
        </w:rPr>
        <w:t>
      14.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5276" w:id="15063"/>
    <w:p>
      <w:pPr>
        <w:spacing w:after="0"/>
        <w:ind w:left="0"/>
        <w:jc w:val="left"/>
      </w:pPr>
      <w:r>
        <w:rPr>
          <w:rFonts w:ascii="Times New Roman"/>
          <w:b/>
          <w:i w:val="false"/>
          <w:color w:val="000000"/>
        </w:rPr>
        <w:t xml:space="preserve"> Положение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63"/>
    <w:bookmarkStart w:name="z15277" w:id="15064"/>
    <w:p>
      <w:pPr>
        <w:spacing w:after="0"/>
        <w:ind w:left="0"/>
        <w:jc w:val="left"/>
      </w:pPr>
      <w:r>
        <w:rPr>
          <w:rFonts w:ascii="Times New Roman"/>
          <w:b/>
          <w:i w:val="false"/>
          <w:color w:val="000000"/>
        </w:rPr>
        <w:t xml:space="preserve"> Глава 1. Общие положения</w:t>
      </w:r>
    </w:p>
    <w:bookmarkEnd w:id="15064"/>
    <w:bookmarkStart w:name="z15278" w:id="15065"/>
    <w:p>
      <w:pPr>
        <w:spacing w:after="0"/>
        <w:ind w:left="0"/>
        <w:jc w:val="both"/>
      </w:pPr>
      <w:r>
        <w:rPr>
          <w:rFonts w:ascii="Times New Roman"/>
          <w:b w:val="false"/>
          <w:i w:val="false"/>
          <w:color w:val="000000"/>
          <w:sz w:val="28"/>
        </w:rPr>
        <w:t>
      1.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065"/>
    <w:bookmarkStart w:name="z15279" w:id="15066"/>
    <w:p>
      <w:pPr>
        <w:spacing w:after="0"/>
        <w:ind w:left="0"/>
        <w:jc w:val="both"/>
      </w:pPr>
      <w:r>
        <w:rPr>
          <w:rFonts w:ascii="Times New Roman"/>
          <w:b w:val="false"/>
          <w:i w:val="false"/>
          <w:color w:val="000000"/>
          <w:sz w:val="28"/>
        </w:rPr>
        <w:t xml:space="preserve">
      1) налогового администрирования; </w:t>
      </w:r>
    </w:p>
    <w:bookmarkEnd w:id="15066"/>
    <w:bookmarkStart w:name="z15280" w:id="1506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067"/>
    <w:bookmarkStart w:name="z15281" w:id="15068"/>
    <w:p>
      <w:pPr>
        <w:spacing w:after="0"/>
        <w:ind w:left="0"/>
        <w:jc w:val="both"/>
      </w:pPr>
      <w:r>
        <w:rPr>
          <w:rFonts w:ascii="Times New Roman"/>
          <w:b w:val="false"/>
          <w:i w:val="false"/>
          <w:color w:val="000000"/>
          <w:sz w:val="28"/>
        </w:rPr>
        <w:t xml:space="preserve">
      3) оборота нефтепродуктов и биотоплива; </w:t>
      </w:r>
    </w:p>
    <w:bookmarkEnd w:id="15068"/>
    <w:bookmarkStart w:name="z15282" w:id="1506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069"/>
    <w:bookmarkStart w:name="z15283" w:id="1507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070"/>
    <w:bookmarkStart w:name="z15284" w:id="1507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071"/>
    <w:bookmarkStart w:name="z15285" w:id="1507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072"/>
    <w:bookmarkStart w:name="z15286" w:id="1507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073"/>
    <w:bookmarkStart w:name="z15287" w:id="1507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074"/>
    <w:bookmarkStart w:name="z15288" w:id="1507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075"/>
    <w:bookmarkStart w:name="z15289" w:id="1507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076"/>
    <w:bookmarkStart w:name="z15290" w:id="15077"/>
    <w:p>
      <w:pPr>
        <w:spacing w:after="0"/>
        <w:ind w:left="0"/>
        <w:jc w:val="both"/>
      </w:pPr>
      <w:r>
        <w:rPr>
          <w:rFonts w:ascii="Times New Roman"/>
          <w:b w:val="false"/>
          <w:i w:val="false"/>
          <w:color w:val="000000"/>
          <w:sz w:val="28"/>
        </w:rPr>
        <w:t xml:space="preserve">
      8. Местонахождение Управления: почтовый индекс 101202, Республика Казахстан, Карагандинская область, город Сарань, улица Победы, 33. </w:t>
      </w:r>
    </w:p>
    <w:bookmarkEnd w:id="15077"/>
    <w:bookmarkStart w:name="z15291" w:id="1507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078"/>
    <w:bookmarkStart w:name="z15292" w:id="1507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079"/>
    <w:bookmarkStart w:name="z15293" w:id="1508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080"/>
    <w:bookmarkStart w:name="z15294" w:id="1508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081"/>
    <w:bookmarkStart w:name="z15295" w:id="1508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082"/>
    <w:bookmarkStart w:name="z15296" w:id="15083"/>
    <w:p>
      <w:pPr>
        <w:spacing w:after="0"/>
        <w:ind w:left="0"/>
        <w:jc w:val="left"/>
      </w:pPr>
      <w:r>
        <w:rPr>
          <w:rFonts w:ascii="Times New Roman"/>
          <w:b/>
          <w:i w:val="false"/>
          <w:color w:val="000000"/>
        </w:rPr>
        <w:t xml:space="preserve"> Глава 2. Задачи, права и обязанности Управления</w:t>
      </w:r>
    </w:p>
    <w:bookmarkEnd w:id="15083"/>
    <w:bookmarkStart w:name="z15297" w:id="15084"/>
    <w:p>
      <w:pPr>
        <w:spacing w:after="0"/>
        <w:ind w:left="0"/>
        <w:jc w:val="both"/>
      </w:pPr>
      <w:r>
        <w:rPr>
          <w:rFonts w:ascii="Times New Roman"/>
          <w:b w:val="false"/>
          <w:i w:val="false"/>
          <w:color w:val="000000"/>
          <w:sz w:val="28"/>
        </w:rPr>
        <w:t>
      13. Задачи:</w:t>
      </w:r>
    </w:p>
    <w:bookmarkEnd w:id="15084"/>
    <w:bookmarkStart w:name="z15298" w:id="1508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085"/>
    <w:bookmarkStart w:name="z15299" w:id="1508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086"/>
    <w:bookmarkStart w:name="z15300" w:id="1508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087"/>
    <w:bookmarkStart w:name="z15301" w:id="1508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088"/>
    <w:bookmarkStart w:name="z15302" w:id="1508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089"/>
    <w:bookmarkStart w:name="z15303" w:id="1509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090"/>
    <w:bookmarkStart w:name="z15304" w:id="1509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091"/>
    <w:bookmarkStart w:name="z15305" w:id="15092"/>
    <w:p>
      <w:pPr>
        <w:spacing w:after="0"/>
        <w:ind w:left="0"/>
        <w:jc w:val="both"/>
      </w:pPr>
      <w:r>
        <w:rPr>
          <w:rFonts w:ascii="Times New Roman"/>
          <w:b w:val="false"/>
          <w:i w:val="false"/>
          <w:color w:val="000000"/>
          <w:sz w:val="28"/>
        </w:rPr>
        <w:t>
      14. Права и обязанности Управления:</w:t>
      </w:r>
    </w:p>
    <w:bookmarkEnd w:id="15092"/>
    <w:bookmarkStart w:name="z15306" w:id="15093"/>
    <w:p>
      <w:pPr>
        <w:spacing w:after="0"/>
        <w:ind w:left="0"/>
        <w:jc w:val="both"/>
      </w:pPr>
      <w:r>
        <w:rPr>
          <w:rFonts w:ascii="Times New Roman"/>
          <w:b w:val="false"/>
          <w:i w:val="false"/>
          <w:color w:val="000000"/>
          <w:sz w:val="28"/>
        </w:rPr>
        <w:t>
      1) права:</w:t>
      </w:r>
    </w:p>
    <w:bookmarkEnd w:id="15093"/>
    <w:bookmarkStart w:name="z15307" w:id="1509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094"/>
    <w:bookmarkStart w:name="z15308" w:id="15095"/>
    <w:p>
      <w:pPr>
        <w:spacing w:after="0"/>
        <w:ind w:left="0"/>
        <w:jc w:val="both"/>
      </w:pPr>
      <w:r>
        <w:rPr>
          <w:rFonts w:ascii="Times New Roman"/>
          <w:b w:val="false"/>
          <w:i w:val="false"/>
          <w:color w:val="000000"/>
          <w:sz w:val="28"/>
        </w:rPr>
        <w:t>
      требовать от налогоплательщика (налогового агента):</w:t>
      </w:r>
    </w:p>
    <w:bookmarkEnd w:id="15095"/>
    <w:bookmarkStart w:name="z15309" w:id="1509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096"/>
    <w:bookmarkStart w:name="z15310" w:id="1509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097"/>
    <w:bookmarkStart w:name="z15311" w:id="1509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098"/>
    <w:bookmarkStart w:name="z15312" w:id="1509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099"/>
    <w:bookmarkStart w:name="z15313" w:id="1510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100"/>
    <w:bookmarkStart w:name="z15314" w:id="1510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101"/>
    <w:bookmarkStart w:name="z15315" w:id="1510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102"/>
    <w:bookmarkStart w:name="z15316" w:id="1510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103"/>
    <w:bookmarkStart w:name="z15317" w:id="1510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104"/>
    <w:bookmarkStart w:name="z15318" w:id="1510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105"/>
    <w:bookmarkStart w:name="z15319" w:id="1510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106"/>
    <w:bookmarkStart w:name="z15320" w:id="1510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107"/>
    <w:bookmarkStart w:name="z15321" w:id="1510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108"/>
    <w:bookmarkStart w:name="z15322" w:id="1510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109"/>
    <w:bookmarkStart w:name="z15323" w:id="1511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110"/>
    <w:bookmarkStart w:name="z15324" w:id="1511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111"/>
    <w:bookmarkStart w:name="z15325" w:id="1511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112"/>
    <w:bookmarkStart w:name="z15326" w:id="1511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113"/>
    <w:bookmarkStart w:name="z15327" w:id="1511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5114"/>
    <w:bookmarkStart w:name="z15328" w:id="1511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5115"/>
    <w:bookmarkStart w:name="z15329" w:id="1511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5116"/>
    <w:bookmarkStart w:name="z15330" w:id="1511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5117"/>
    <w:bookmarkStart w:name="z15331" w:id="1511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5118"/>
    <w:bookmarkStart w:name="z15332" w:id="15119"/>
    <w:p>
      <w:pPr>
        <w:spacing w:after="0"/>
        <w:ind w:left="0"/>
        <w:jc w:val="both"/>
      </w:pPr>
      <w:r>
        <w:rPr>
          <w:rFonts w:ascii="Times New Roman"/>
          <w:b w:val="false"/>
          <w:i w:val="false"/>
          <w:color w:val="000000"/>
          <w:sz w:val="28"/>
        </w:rPr>
        <w:t>
      2) обязанности:</w:t>
      </w:r>
    </w:p>
    <w:bookmarkEnd w:id="15119"/>
    <w:bookmarkStart w:name="z15333" w:id="1512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5120"/>
    <w:bookmarkStart w:name="z15334" w:id="1512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121"/>
    <w:bookmarkStart w:name="z15335" w:id="1512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122"/>
    <w:bookmarkStart w:name="z15336" w:id="1512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123"/>
    <w:bookmarkStart w:name="z15337" w:id="1512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124"/>
    <w:bookmarkStart w:name="z15338" w:id="15125"/>
    <w:p>
      <w:pPr>
        <w:spacing w:after="0"/>
        <w:ind w:left="0"/>
        <w:jc w:val="both"/>
      </w:pPr>
      <w:r>
        <w:rPr>
          <w:rFonts w:ascii="Times New Roman"/>
          <w:b w:val="false"/>
          <w:i w:val="false"/>
          <w:color w:val="000000"/>
          <w:sz w:val="28"/>
        </w:rPr>
        <w:t>
      имеющих налоговую задолженность;</w:t>
      </w:r>
    </w:p>
    <w:bookmarkEnd w:id="15125"/>
    <w:bookmarkStart w:name="z15339" w:id="1512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126"/>
    <w:bookmarkStart w:name="z15340" w:id="1512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127"/>
    <w:bookmarkStart w:name="z15341" w:id="1512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128"/>
    <w:bookmarkStart w:name="z15342" w:id="1512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129"/>
    <w:bookmarkStart w:name="z15343" w:id="1513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130"/>
    <w:bookmarkStart w:name="z15344" w:id="1513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131"/>
    <w:bookmarkStart w:name="z15345" w:id="1513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132"/>
    <w:bookmarkStart w:name="z15346" w:id="1513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133"/>
    <w:bookmarkStart w:name="z15347" w:id="1513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134"/>
    <w:bookmarkStart w:name="z15348" w:id="1513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135"/>
    <w:bookmarkStart w:name="z15349" w:id="1513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136"/>
    <w:bookmarkStart w:name="z15350" w:id="1513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137"/>
    <w:bookmarkStart w:name="z15351" w:id="1513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138"/>
    <w:bookmarkStart w:name="z15352" w:id="1513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139"/>
    <w:bookmarkStart w:name="z15353" w:id="1514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140"/>
    <w:bookmarkStart w:name="z15354" w:id="15141"/>
    <w:p>
      <w:pPr>
        <w:spacing w:after="0"/>
        <w:ind w:left="0"/>
        <w:jc w:val="both"/>
      </w:pPr>
      <w:r>
        <w:rPr>
          <w:rFonts w:ascii="Times New Roman"/>
          <w:b w:val="false"/>
          <w:i w:val="false"/>
          <w:color w:val="000000"/>
          <w:sz w:val="28"/>
        </w:rPr>
        <w:t>
      защищать интересы государства;</w:t>
      </w:r>
    </w:p>
    <w:bookmarkEnd w:id="15141"/>
    <w:bookmarkStart w:name="z15355" w:id="1514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142"/>
    <w:bookmarkStart w:name="z15356" w:id="1514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143"/>
    <w:bookmarkStart w:name="z15357" w:id="1514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144"/>
    <w:bookmarkStart w:name="z15358" w:id="1514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145"/>
    <w:bookmarkStart w:name="z15359" w:id="15146"/>
    <w:p>
      <w:pPr>
        <w:spacing w:after="0"/>
        <w:ind w:left="0"/>
        <w:jc w:val="both"/>
      </w:pPr>
      <w:r>
        <w:rPr>
          <w:rFonts w:ascii="Times New Roman"/>
          <w:b w:val="false"/>
          <w:i w:val="false"/>
          <w:color w:val="000000"/>
          <w:sz w:val="28"/>
        </w:rPr>
        <w:t>
      15. Функции:</w:t>
      </w:r>
    </w:p>
    <w:bookmarkEnd w:id="15146"/>
    <w:bookmarkStart w:name="z15360" w:id="15147"/>
    <w:p>
      <w:pPr>
        <w:spacing w:after="0"/>
        <w:ind w:left="0"/>
        <w:jc w:val="both"/>
      </w:pPr>
      <w:r>
        <w:rPr>
          <w:rFonts w:ascii="Times New Roman"/>
          <w:b w:val="false"/>
          <w:i w:val="false"/>
          <w:color w:val="000000"/>
          <w:sz w:val="28"/>
        </w:rPr>
        <w:t>
      1) осуществление налогового контроля;</w:t>
      </w:r>
    </w:p>
    <w:bookmarkEnd w:id="15147"/>
    <w:bookmarkStart w:name="z15361" w:id="1514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148"/>
    <w:bookmarkStart w:name="z15362" w:id="1514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149"/>
    <w:bookmarkStart w:name="z15363" w:id="1515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150"/>
    <w:bookmarkStart w:name="z15364" w:id="1515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151"/>
    <w:bookmarkStart w:name="z15365" w:id="1515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152"/>
    <w:bookmarkStart w:name="z15366" w:id="1515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153"/>
    <w:bookmarkStart w:name="z15367" w:id="1515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154"/>
    <w:bookmarkStart w:name="z15368" w:id="1515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155"/>
    <w:bookmarkStart w:name="z15369" w:id="1515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156"/>
    <w:bookmarkStart w:name="z15370" w:id="15157"/>
    <w:p>
      <w:pPr>
        <w:spacing w:after="0"/>
        <w:ind w:left="0"/>
        <w:jc w:val="both"/>
      </w:pPr>
      <w:r>
        <w:rPr>
          <w:rFonts w:ascii="Times New Roman"/>
          <w:b w:val="false"/>
          <w:i w:val="false"/>
          <w:color w:val="000000"/>
          <w:sz w:val="28"/>
        </w:rPr>
        <w:t>
      11) осуществление налогового администрирования;</w:t>
      </w:r>
    </w:p>
    <w:bookmarkEnd w:id="15157"/>
    <w:bookmarkStart w:name="z15371" w:id="1515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158"/>
    <w:bookmarkStart w:name="z15372" w:id="1515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159"/>
    <w:bookmarkStart w:name="z15373" w:id="15160"/>
    <w:p>
      <w:pPr>
        <w:spacing w:after="0"/>
        <w:ind w:left="0"/>
        <w:jc w:val="both"/>
      </w:pPr>
      <w:r>
        <w:rPr>
          <w:rFonts w:ascii="Times New Roman"/>
          <w:b w:val="false"/>
          <w:i w:val="false"/>
          <w:color w:val="000000"/>
          <w:sz w:val="28"/>
        </w:rPr>
        <w:t>
      14) использование системы управления рисками;</w:t>
      </w:r>
    </w:p>
    <w:bookmarkEnd w:id="15160"/>
    <w:bookmarkStart w:name="z15374" w:id="1516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161"/>
    <w:bookmarkStart w:name="z15375" w:id="1516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162"/>
    <w:bookmarkStart w:name="z15376" w:id="1516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163"/>
    <w:bookmarkStart w:name="z15377" w:id="1516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164"/>
    <w:bookmarkStart w:name="z15378" w:id="1516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165"/>
    <w:bookmarkStart w:name="z15379" w:id="1516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166"/>
    <w:bookmarkStart w:name="z15380" w:id="1516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167"/>
    <w:bookmarkStart w:name="z15381" w:id="1516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168"/>
    <w:bookmarkStart w:name="z15382" w:id="1516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169"/>
    <w:bookmarkStart w:name="z15383" w:id="1517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170"/>
    <w:bookmarkStart w:name="z15384" w:id="1517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171"/>
    <w:bookmarkStart w:name="z15385" w:id="1517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172"/>
    <w:bookmarkStart w:name="z15386" w:id="1517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173"/>
    <w:bookmarkStart w:name="z15387" w:id="1517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174"/>
    <w:bookmarkStart w:name="z15388" w:id="1517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175"/>
    <w:bookmarkStart w:name="z15389" w:id="1517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176"/>
    <w:bookmarkStart w:name="z15390" w:id="1517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177"/>
    <w:bookmarkStart w:name="z15391" w:id="1517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178"/>
    <w:bookmarkStart w:name="z15392" w:id="1517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179"/>
    <w:bookmarkStart w:name="z15393" w:id="1518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180"/>
    <w:bookmarkStart w:name="z15394" w:id="1518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181"/>
    <w:bookmarkStart w:name="z15395" w:id="1518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182"/>
    <w:bookmarkStart w:name="z15396" w:id="1518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183"/>
    <w:bookmarkStart w:name="z15397" w:id="1518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184"/>
    <w:bookmarkStart w:name="z15398" w:id="1518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185"/>
    <w:bookmarkStart w:name="z15399" w:id="1518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186"/>
    <w:bookmarkStart w:name="z15400" w:id="1518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187"/>
    <w:bookmarkStart w:name="z15401" w:id="1518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188"/>
    <w:bookmarkStart w:name="z15402" w:id="1518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189"/>
    <w:bookmarkStart w:name="z15403" w:id="15190"/>
    <w:p>
      <w:pPr>
        <w:spacing w:after="0"/>
        <w:ind w:left="0"/>
        <w:jc w:val="both"/>
      </w:pPr>
      <w:r>
        <w:rPr>
          <w:rFonts w:ascii="Times New Roman"/>
          <w:b w:val="false"/>
          <w:i w:val="false"/>
          <w:color w:val="000000"/>
          <w:sz w:val="28"/>
        </w:rPr>
        <w:t>
      19. Полномочия Руководителя Управления:</w:t>
      </w:r>
    </w:p>
    <w:bookmarkEnd w:id="15190"/>
    <w:bookmarkStart w:name="z15404" w:id="1519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5191"/>
    <w:bookmarkStart w:name="z15405" w:id="1519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192"/>
    <w:bookmarkStart w:name="z15406" w:id="1519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193"/>
    <w:bookmarkStart w:name="z15407" w:id="1519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194"/>
    <w:bookmarkStart w:name="z15408" w:id="1519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195"/>
    <w:bookmarkStart w:name="z15409" w:id="1519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5196"/>
    <w:bookmarkStart w:name="z15410" w:id="1519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197"/>
    <w:bookmarkStart w:name="z15411" w:id="1519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198"/>
    <w:bookmarkStart w:name="z15412" w:id="1519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199"/>
    <w:bookmarkStart w:name="z15413" w:id="1520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200"/>
    <w:bookmarkStart w:name="z15414" w:id="1520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201"/>
    <w:bookmarkStart w:name="z15415" w:id="1520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202"/>
    <w:bookmarkStart w:name="z15416" w:id="1520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5203"/>
    <w:bookmarkStart w:name="z15417" w:id="15204"/>
    <w:p>
      <w:pPr>
        <w:spacing w:after="0"/>
        <w:ind w:left="0"/>
        <w:jc w:val="left"/>
      </w:pPr>
      <w:r>
        <w:rPr>
          <w:rFonts w:ascii="Times New Roman"/>
          <w:b/>
          <w:i w:val="false"/>
          <w:color w:val="000000"/>
        </w:rPr>
        <w:t xml:space="preserve"> Глава 4. Имущество Управления</w:t>
      </w:r>
    </w:p>
    <w:bookmarkEnd w:id="15204"/>
    <w:bookmarkStart w:name="z15418" w:id="1520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5205"/>
    <w:bookmarkStart w:name="z15419" w:id="1520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206"/>
    <w:bookmarkStart w:name="z15420" w:id="1520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5207"/>
    <w:bookmarkStart w:name="z15421" w:id="1520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208"/>
    <w:bookmarkStart w:name="z15422" w:id="15209"/>
    <w:p>
      <w:pPr>
        <w:spacing w:after="0"/>
        <w:ind w:left="0"/>
        <w:jc w:val="left"/>
      </w:pPr>
      <w:r>
        <w:rPr>
          <w:rFonts w:ascii="Times New Roman"/>
          <w:b/>
          <w:i w:val="false"/>
          <w:color w:val="000000"/>
        </w:rPr>
        <w:t xml:space="preserve"> Глава 5. Реорганизация и упразднение Управления</w:t>
      </w:r>
    </w:p>
    <w:bookmarkEnd w:id="15209"/>
    <w:bookmarkStart w:name="z15423" w:id="1521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5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5426" w:id="15211"/>
    <w:p>
      <w:pPr>
        <w:spacing w:after="0"/>
        <w:ind w:left="0"/>
        <w:jc w:val="left"/>
      </w:pPr>
      <w:r>
        <w:rPr>
          <w:rFonts w:ascii="Times New Roman"/>
          <w:b/>
          <w:i w:val="false"/>
          <w:color w:val="000000"/>
        </w:rPr>
        <w:t xml:space="preserve"> Положение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211"/>
    <w:bookmarkStart w:name="z15427" w:id="15212"/>
    <w:p>
      <w:pPr>
        <w:spacing w:after="0"/>
        <w:ind w:left="0"/>
        <w:jc w:val="left"/>
      </w:pPr>
      <w:r>
        <w:rPr>
          <w:rFonts w:ascii="Times New Roman"/>
          <w:b/>
          <w:i w:val="false"/>
          <w:color w:val="000000"/>
        </w:rPr>
        <w:t xml:space="preserve"> Глава 1. Общие положения</w:t>
      </w:r>
    </w:p>
    <w:bookmarkEnd w:id="15212"/>
    <w:bookmarkStart w:name="z15428" w:id="15213"/>
    <w:p>
      <w:pPr>
        <w:spacing w:after="0"/>
        <w:ind w:left="0"/>
        <w:jc w:val="both"/>
      </w:pPr>
      <w:r>
        <w:rPr>
          <w:rFonts w:ascii="Times New Roman"/>
          <w:b w:val="false"/>
          <w:i w:val="false"/>
          <w:color w:val="000000"/>
          <w:sz w:val="28"/>
        </w:rPr>
        <w:t>
      1.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213"/>
    <w:bookmarkStart w:name="z15429" w:id="15214"/>
    <w:p>
      <w:pPr>
        <w:spacing w:after="0"/>
        <w:ind w:left="0"/>
        <w:jc w:val="both"/>
      </w:pPr>
      <w:r>
        <w:rPr>
          <w:rFonts w:ascii="Times New Roman"/>
          <w:b w:val="false"/>
          <w:i w:val="false"/>
          <w:color w:val="000000"/>
          <w:sz w:val="28"/>
        </w:rPr>
        <w:t xml:space="preserve">
      1) налогового администрирования; </w:t>
      </w:r>
    </w:p>
    <w:bookmarkEnd w:id="15214"/>
    <w:bookmarkStart w:name="z15430" w:id="1521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215"/>
    <w:bookmarkStart w:name="z15431" w:id="15216"/>
    <w:p>
      <w:pPr>
        <w:spacing w:after="0"/>
        <w:ind w:left="0"/>
        <w:jc w:val="both"/>
      </w:pPr>
      <w:r>
        <w:rPr>
          <w:rFonts w:ascii="Times New Roman"/>
          <w:b w:val="false"/>
          <w:i w:val="false"/>
          <w:color w:val="000000"/>
          <w:sz w:val="28"/>
        </w:rPr>
        <w:t xml:space="preserve">
      3) оборота нефтепродуктов и биотоплива; </w:t>
      </w:r>
    </w:p>
    <w:bookmarkEnd w:id="15216"/>
    <w:bookmarkStart w:name="z15432" w:id="1521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217"/>
    <w:bookmarkStart w:name="z15433" w:id="1521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218"/>
    <w:bookmarkStart w:name="z15434" w:id="1521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219"/>
    <w:bookmarkStart w:name="z15435" w:id="1522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220"/>
    <w:bookmarkStart w:name="z15436" w:id="1522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221"/>
    <w:bookmarkStart w:name="z15437" w:id="1522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222"/>
    <w:bookmarkStart w:name="z15438" w:id="1522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223"/>
    <w:bookmarkStart w:name="z15439" w:id="1522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224"/>
    <w:bookmarkStart w:name="z15440" w:id="15225"/>
    <w:p>
      <w:pPr>
        <w:spacing w:after="0"/>
        <w:ind w:left="0"/>
        <w:jc w:val="both"/>
      </w:pPr>
      <w:r>
        <w:rPr>
          <w:rFonts w:ascii="Times New Roman"/>
          <w:b w:val="false"/>
          <w:i w:val="false"/>
          <w:color w:val="000000"/>
          <w:sz w:val="28"/>
        </w:rPr>
        <w:t xml:space="preserve">
      8. Местонахождение Управления: почтовый индекс 101400, Республика Казахстан, Карагандинская область, город Темиртау, Бульвар Независимости, 9. </w:t>
      </w:r>
    </w:p>
    <w:bookmarkEnd w:id="15225"/>
    <w:bookmarkStart w:name="z15441" w:id="1522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226"/>
    <w:bookmarkStart w:name="z15442" w:id="1522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227"/>
    <w:bookmarkStart w:name="z15443" w:id="1522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228"/>
    <w:bookmarkStart w:name="z15444" w:id="1522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229"/>
    <w:bookmarkStart w:name="z15445" w:id="1523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230"/>
    <w:bookmarkStart w:name="z15446" w:id="15231"/>
    <w:p>
      <w:pPr>
        <w:spacing w:after="0"/>
        <w:ind w:left="0"/>
        <w:jc w:val="left"/>
      </w:pPr>
      <w:r>
        <w:rPr>
          <w:rFonts w:ascii="Times New Roman"/>
          <w:b/>
          <w:i w:val="false"/>
          <w:color w:val="000000"/>
        </w:rPr>
        <w:t xml:space="preserve"> Глава 2. Задачи, права и обязанности Управления</w:t>
      </w:r>
    </w:p>
    <w:bookmarkEnd w:id="15231"/>
    <w:bookmarkStart w:name="z15447" w:id="15232"/>
    <w:p>
      <w:pPr>
        <w:spacing w:after="0"/>
        <w:ind w:left="0"/>
        <w:jc w:val="both"/>
      </w:pPr>
      <w:r>
        <w:rPr>
          <w:rFonts w:ascii="Times New Roman"/>
          <w:b w:val="false"/>
          <w:i w:val="false"/>
          <w:color w:val="000000"/>
          <w:sz w:val="28"/>
        </w:rPr>
        <w:t>
      13. Задачи:</w:t>
      </w:r>
    </w:p>
    <w:bookmarkEnd w:id="15232"/>
    <w:bookmarkStart w:name="z15448" w:id="1523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233"/>
    <w:bookmarkStart w:name="z15449" w:id="1523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234"/>
    <w:bookmarkStart w:name="z15450" w:id="1523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235"/>
    <w:bookmarkStart w:name="z15451" w:id="1523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236"/>
    <w:bookmarkStart w:name="z15452" w:id="1523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237"/>
    <w:bookmarkStart w:name="z15453" w:id="1523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238"/>
    <w:bookmarkStart w:name="z15454" w:id="1523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239"/>
    <w:bookmarkStart w:name="z15455" w:id="15240"/>
    <w:p>
      <w:pPr>
        <w:spacing w:after="0"/>
        <w:ind w:left="0"/>
        <w:jc w:val="both"/>
      </w:pPr>
      <w:r>
        <w:rPr>
          <w:rFonts w:ascii="Times New Roman"/>
          <w:b w:val="false"/>
          <w:i w:val="false"/>
          <w:color w:val="000000"/>
          <w:sz w:val="28"/>
        </w:rPr>
        <w:t>
      14. Права и обязанности Управления:</w:t>
      </w:r>
    </w:p>
    <w:bookmarkEnd w:id="15240"/>
    <w:bookmarkStart w:name="z15456" w:id="15241"/>
    <w:p>
      <w:pPr>
        <w:spacing w:after="0"/>
        <w:ind w:left="0"/>
        <w:jc w:val="both"/>
      </w:pPr>
      <w:r>
        <w:rPr>
          <w:rFonts w:ascii="Times New Roman"/>
          <w:b w:val="false"/>
          <w:i w:val="false"/>
          <w:color w:val="000000"/>
          <w:sz w:val="28"/>
        </w:rPr>
        <w:t>
      1) права:</w:t>
      </w:r>
    </w:p>
    <w:bookmarkEnd w:id="15241"/>
    <w:bookmarkStart w:name="z15457" w:id="1524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242"/>
    <w:bookmarkStart w:name="z15458" w:id="15243"/>
    <w:p>
      <w:pPr>
        <w:spacing w:after="0"/>
        <w:ind w:left="0"/>
        <w:jc w:val="both"/>
      </w:pPr>
      <w:r>
        <w:rPr>
          <w:rFonts w:ascii="Times New Roman"/>
          <w:b w:val="false"/>
          <w:i w:val="false"/>
          <w:color w:val="000000"/>
          <w:sz w:val="28"/>
        </w:rPr>
        <w:t>
      требовать от налогоплательщика (налогового агента):</w:t>
      </w:r>
    </w:p>
    <w:bookmarkEnd w:id="15243"/>
    <w:bookmarkStart w:name="z15459" w:id="1524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244"/>
    <w:bookmarkStart w:name="z15460" w:id="1524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245"/>
    <w:bookmarkStart w:name="z15461" w:id="1524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246"/>
    <w:bookmarkStart w:name="z15462" w:id="152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247"/>
    <w:bookmarkStart w:name="z15463" w:id="1524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248"/>
    <w:bookmarkStart w:name="z15464" w:id="1524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249"/>
    <w:bookmarkStart w:name="z15465" w:id="1525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250"/>
    <w:bookmarkStart w:name="z15466" w:id="1525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251"/>
    <w:bookmarkStart w:name="z15467" w:id="1525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252"/>
    <w:bookmarkStart w:name="z15468" w:id="1525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253"/>
    <w:bookmarkStart w:name="z15469" w:id="1525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254"/>
    <w:bookmarkStart w:name="z15470" w:id="1525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255"/>
    <w:bookmarkStart w:name="z15471" w:id="1525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256"/>
    <w:bookmarkStart w:name="z15472" w:id="1525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257"/>
    <w:bookmarkStart w:name="z15473" w:id="1525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258"/>
    <w:bookmarkStart w:name="z15474" w:id="1525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259"/>
    <w:bookmarkStart w:name="z15475" w:id="1526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260"/>
    <w:bookmarkStart w:name="z15476" w:id="1526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261"/>
    <w:bookmarkStart w:name="z15477" w:id="1526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5262"/>
    <w:bookmarkStart w:name="z15478" w:id="1526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5263"/>
    <w:bookmarkStart w:name="z15479" w:id="1526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5264"/>
    <w:bookmarkStart w:name="z15480" w:id="1526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5265"/>
    <w:bookmarkStart w:name="z15481" w:id="1526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5266"/>
    <w:bookmarkStart w:name="z15482" w:id="15267"/>
    <w:p>
      <w:pPr>
        <w:spacing w:after="0"/>
        <w:ind w:left="0"/>
        <w:jc w:val="both"/>
      </w:pPr>
      <w:r>
        <w:rPr>
          <w:rFonts w:ascii="Times New Roman"/>
          <w:b w:val="false"/>
          <w:i w:val="false"/>
          <w:color w:val="000000"/>
          <w:sz w:val="28"/>
        </w:rPr>
        <w:t>
      2) обязанности:</w:t>
      </w:r>
    </w:p>
    <w:bookmarkEnd w:id="15267"/>
    <w:bookmarkStart w:name="z15483" w:id="1526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5268"/>
    <w:bookmarkStart w:name="z15484" w:id="1526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269"/>
    <w:bookmarkStart w:name="z15485" w:id="1527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270"/>
    <w:bookmarkStart w:name="z15486" w:id="1527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271"/>
    <w:bookmarkStart w:name="z15487" w:id="1527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272"/>
    <w:bookmarkStart w:name="z15488" w:id="15273"/>
    <w:p>
      <w:pPr>
        <w:spacing w:after="0"/>
        <w:ind w:left="0"/>
        <w:jc w:val="both"/>
      </w:pPr>
      <w:r>
        <w:rPr>
          <w:rFonts w:ascii="Times New Roman"/>
          <w:b w:val="false"/>
          <w:i w:val="false"/>
          <w:color w:val="000000"/>
          <w:sz w:val="28"/>
        </w:rPr>
        <w:t>
      имеющих налоговую задолженность;</w:t>
      </w:r>
    </w:p>
    <w:bookmarkEnd w:id="15273"/>
    <w:bookmarkStart w:name="z15489" w:id="1527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274"/>
    <w:bookmarkStart w:name="z15490" w:id="1527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275"/>
    <w:bookmarkStart w:name="z15491" w:id="1527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276"/>
    <w:bookmarkStart w:name="z15492" w:id="1527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277"/>
    <w:bookmarkStart w:name="z15493" w:id="1527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278"/>
    <w:bookmarkStart w:name="z15494" w:id="1527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279"/>
    <w:bookmarkStart w:name="z15495" w:id="1528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280"/>
    <w:bookmarkStart w:name="z15496" w:id="1528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281"/>
    <w:bookmarkStart w:name="z15497" w:id="1528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282"/>
    <w:bookmarkStart w:name="z15498" w:id="1528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283"/>
    <w:bookmarkStart w:name="z15499" w:id="1528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284"/>
    <w:bookmarkStart w:name="z15500" w:id="1528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285"/>
    <w:bookmarkStart w:name="z15501" w:id="1528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286"/>
    <w:bookmarkStart w:name="z15502" w:id="1528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287"/>
    <w:bookmarkStart w:name="z15503" w:id="1528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288"/>
    <w:bookmarkStart w:name="z15504" w:id="15289"/>
    <w:p>
      <w:pPr>
        <w:spacing w:after="0"/>
        <w:ind w:left="0"/>
        <w:jc w:val="both"/>
      </w:pPr>
      <w:r>
        <w:rPr>
          <w:rFonts w:ascii="Times New Roman"/>
          <w:b w:val="false"/>
          <w:i w:val="false"/>
          <w:color w:val="000000"/>
          <w:sz w:val="28"/>
        </w:rPr>
        <w:t>
      защищать интересы государства;</w:t>
      </w:r>
    </w:p>
    <w:bookmarkEnd w:id="15289"/>
    <w:bookmarkStart w:name="z15505" w:id="1529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290"/>
    <w:bookmarkStart w:name="z15506" w:id="1529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291"/>
    <w:bookmarkStart w:name="z15507" w:id="1529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292"/>
    <w:bookmarkStart w:name="z15508" w:id="1529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293"/>
    <w:bookmarkStart w:name="z15509" w:id="15294"/>
    <w:p>
      <w:pPr>
        <w:spacing w:after="0"/>
        <w:ind w:left="0"/>
        <w:jc w:val="both"/>
      </w:pPr>
      <w:r>
        <w:rPr>
          <w:rFonts w:ascii="Times New Roman"/>
          <w:b w:val="false"/>
          <w:i w:val="false"/>
          <w:color w:val="000000"/>
          <w:sz w:val="28"/>
        </w:rPr>
        <w:t>
      15. Функции:</w:t>
      </w:r>
    </w:p>
    <w:bookmarkEnd w:id="15294"/>
    <w:bookmarkStart w:name="z15510" w:id="15295"/>
    <w:p>
      <w:pPr>
        <w:spacing w:after="0"/>
        <w:ind w:left="0"/>
        <w:jc w:val="both"/>
      </w:pPr>
      <w:r>
        <w:rPr>
          <w:rFonts w:ascii="Times New Roman"/>
          <w:b w:val="false"/>
          <w:i w:val="false"/>
          <w:color w:val="000000"/>
          <w:sz w:val="28"/>
        </w:rPr>
        <w:t>
      1) осуществление налогового контроля;</w:t>
      </w:r>
    </w:p>
    <w:bookmarkEnd w:id="15295"/>
    <w:bookmarkStart w:name="z15511" w:id="1529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296"/>
    <w:bookmarkStart w:name="z15512" w:id="1529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297"/>
    <w:bookmarkStart w:name="z15513" w:id="1529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298"/>
    <w:bookmarkStart w:name="z15514" w:id="1529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299"/>
    <w:bookmarkStart w:name="z15515" w:id="1530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300"/>
    <w:bookmarkStart w:name="z15516" w:id="1530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301"/>
    <w:bookmarkStart w:name="z15517" w:id="1530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302"/>
    <w:bookmarkStart w:name="z15518" w:id="1530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303"/>
    <w:bookmarkStart w:name="z15519" w:id="1530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304"/>
    <w:bookmarkStart w:name="z15520" w:id="15305"/>
    <w:p>
      <w:pPr>
        <w:spacing w:after="0"/>
        <w:ind w:left="0"/>
        <w:jc w:val="both"/>
      </w:pPr>
      <w:r>
        <w:rPr>
          <w:rFonts w:ascii="Times New Roman"/>
          <w:b w:val="false"/>
          <w:i w:val="false"/>
          <w:color w:val="000000"/>
          <w:sz w:val="28"/>
        </w:rPr>
        <w:t>
      11) осуществление налогового администрирования;</w:t>
      </w:r>
    </w:p>
    <w:bookmarkEnd w:id="15305"/>
    <w:bookmarkStart w:name="z15521" w:id="1530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306"/>
    <w:bookmarkStart w:name="z15522" w:id="1530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307"/>
    <w:bookmarkStart w:name="z15523" w:id="15308"/>
    <w:p>
      <w:pPr>
        <w:spacing w:after="0"/>
        <w:ind w:left="0"/>
        <w:jc w:val="both"/>
      </w:pPr>
      <w:r>
        <w:rPr>
          <w:rFonts w:ascii="Times New Roman"/>
          <w:b w:val="false"/>
          <w:i w:val="false"/>
          <w:color w:val="000000"/>
          <w:sz w:val="28"/>
        </w:rPr>
        <w:t>
      14) использование системы управления рисками;</w:t>
      </w:r>
    </w:p>
    <w:bookmarkEnd w:id="15308"/>
    <w:bookmarkStart w:name="z15524" w:id="1530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309"/>
    <w:bookmarkStart w:name="z15525" w:id="1531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310"/>
    <w:bookmarkStart w:name="z15526" w:id="1531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311"/>
    <w:bookmarkStart w:name="z15527" w:id="1531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312"/>
    <w:bookmarkStart w:name="z15528" w:id="1531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313"/>
    <w:bookmarkStart w:name="z15529" w:id="1531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314"/>
    <w:bookmarkStart w:name="z15530" w:id="1531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315"/>
    <w:bookmarkStart w:name="z15531" w:id="1531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316"/>
    <w:bookmarkStart w:name="z15532" w:id="1531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317"/>
    <w:bookmarkStart w:name="z15533" w:id="1531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318"/>
    <w:bookmarkStart w:name="z15534" w:id="1531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319"/>
    <w:bookmarkStart w:name="z15535" w:id="1532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320"/>
    <w:bookmarkStart w:name="z15536" w:id="1532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321"/>
    <w:bookmarkStart w:name="z15537" w:id="1532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322"/>
    <w:bookmarkStart w:name="z15538" w:id="1532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323"/>
    <w:bookmarkStart w:name="z15539" w:id="1532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324"/>
    <w:bookmarkStart w:name="z15540" w:id="1532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325"/>
    <w:bookmarkStart w:name="z15541" w:id="1532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326"/>
    <w:bookmarkStart w:name="z15542" w:id="1532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327"/>
    <w:bookmarkStart w:name="z15543" w:id="1532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328"/>
    <w:bookmarkStart w:name="z15544" w:id="1532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329"/>
    <w:bookmarkStart w:name="z15545" w:id="1533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330"/>
    <w:bookmarkStart w:name="z15546" w:id="1533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331"/>
    <w:bookmarkStart w:name="z15547" w:id="1533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332"/>
    <w:bookmarkStart w:name="z15548" w:id="1533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333"/>
    <w:bookmarkStart w:name="z15549" w:id="1533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334"/>
    <w:bookmarkStart w:name="z15550" w:id="1533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335"/>
    <w:bookmarkStart w:name="z15551" w:id="1533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336"/>
    <w:bookmarkStart w:name="z15552" w:id="1533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337"/>
    <w:bookmarkStart w:name="z15553" w:id="15338"/>
    <w:p>
      <w:pPr>
        <w:spacing w:after="0"/>
        <w:ind w:left="0"/>
        <w:jc w:val="both"/>
      </w:pPr>
      <w:r>
        <w:rPr>
          <w:rFonts w:ascii="Times New Roman"/>
          <w:b w:val="false"/>
          <w:i w:val="false"/>
          <w:color w:val="000000"/>
          <w:sz w:val="28"/>
        </w:rPr>
        <w:t>
      19. Полномочия Руководителя Управления:</w:t>
      </w:r>
    </w:p>
    <w:bookmarkEnd w:id="15338"/>
    <w:bookmarkStart w:name="z15554" w:id="1533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5339"/>
    <w:bookmarkStart w:name="z15555" w:id="1534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340"/>
    <w:bookmarkStart w:name="z15556" w:id="1534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341"/>
    <w:bookmarkStart w:name="z15557" w:id="1534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342"/>
    <w:bookmarkStart w:name="z15558" w:id="1534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343"/>
    <w:bookmarkStart w:name="z15559" w:id="1534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5344"/>
    <w:bookmarkStart w:name="z15560" w:id="1534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345"/>
    <w:bookmarkStart w:name="z15561" w:id="1534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346"/>
    <w:bookmarkStart w:name="z15562" w:id="1534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347"/>
    <w:bookmarkStart w:name="z15563" w:id="1534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348"/>
    <w:bookmarkStart w:name="z15564" w:id="1534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349"/>
    <w:bookmarkStart w:name="z15565" w:id="1535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350"/>
    <w:bookmarkStart w:name="z15566" w:id="1535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5351"/>
    <w:bookmarkStart w:name="z15567" w:id="15352"/>
    <w:p>
      <w:pPr>
        <w:spacing w:after="0"/>
        <w:ind w:left="0"/>
        <w:jc w:val="left"/>
      </w:pPr>
      <w:r>
        <w:rPr>
          <w:rFonts w:ascii="Times New Roman"/>
          <w:b/>
          <w:i w:val="false"/>
          <w:color w:val="000000"/>
        </w:rPr>
        <w:t xml:space="preserve"> Глава 4. Имущество Управления</w:t>
      </w:r>
    </w:p>
    <w:bookmarkEnd w:id="15352"/>
    <w:bookmarkStart w:name="z15568" w:id="1535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5353"/>
    <w:bookmarkStart w:name="z15569" w:id="1535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354"/>
    <w:bookmarkStart w:name="z15570" w:id="1535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5355"/>
    <w:bookmarkStart w:name="z15571" w:id="1535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356"/>
    <w:bookmarkStart w:name="z15572" w:id="15357"/>
    <w:p>
      <w:pPr>
        <w:spacing w:after="0"/>
        <w:ind w:left="0"/>
        <w:jc w:val="left"/>
      </w:pPr>
      <w:r>
        <w:rPr>
          <w:rFonts w:ascii="Times New Roman"/>
          <w:b/>
          <w:i w:val="false"/>
          <w:color w:val="000000"/>
        </w:rPr>
        <w:t xml:space="preserve"> Глава 5. Реорганизация и упразднение Управления</w:t>
      </w:r>
    </w:p>
    <w:bookmarkEnd w:id="15357"/>
    <w:bookmarkStart w:name="z15573" w:id="1535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5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5576" w:id="15359"/>
    <w:p>
      <w:pPr>
        <w:spacing w:after="0"/>
        <w:ind w:left="0"/>
        <w:jc w:val="left"/>
      </w:pPr>
      <w:r>
        <w:rPr>
          <w:rFonts w:ascii="Times New Roman"/>
          <w:b/>
          <w:i w:val="false"/>
          <w:color w:val="000000"/>
        </w:rPr>
        <w:t xml:space="preserve"> Положение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359"/>
    <w:bookmarkStart w:name="z15577" w:id="15360"/>
    <w:p>
      <w:pPr>
        <w:spacing w:after="0"/>
        <w:ind w:left="0"/>
        <w:jc w:val="left"/>
      </w:pPr>
      <w:r>
        <w:rPr>
          <w:rFonts w:ascii="Times New Roman"/>
          <w:b/>
          <w:i w:val="false"/>
          <w:color w:val="000000"/>
        </w:rPr>
        <w:t xml:space="preserve"> Глава 1. Общие положения</w:t>
      </w:r>
    </w:p>
    <w:bookmarkEnd w:id="15360"/>
    <w:bookmarkStart w:name="z15578" w:id="15361"/>
    <w:p>
      <w:pPr>
        <w:spacing w:after="0"/>
        <w:ind w:left="0"/>
        <w:jc w:val="both"/>
      </w:pPr>
      <w:r>
        <w:rPr>
          <w:rFonts w:ascii="Times New Roman"/>
          <w:b w:val="false"/>
          <w:i w:val="false"/>
          <w:color w:val="000000"/>
          <w:sz w:val="28"/>
        </w:rPr>
        <w:t>
      1.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361"/>
    <w:bookmarkStart w:name="z15579" w:id="15362"/>
    <w:p>
      <w:pPr>
        <w:spacing w:after="0"/>
        <w:ind w:left="0"/>
        <w:jc w:val="both"/>
      </w:pPr>
      <w:r>
        <w:rPr>
          <w:rFonts w:ascii="Times New Roman"/>
          <w:b w:val="false"/>
          <w:i w:val="false"/>
          <w:color w:val="000000"/>
          <w:sz w:val="28"/>
        </w:rPr>
        <w:t xml:space="preserve">
      1) налогового администрирования; </w:t>
      </w:r>
    </w:p>
    <w:bookmarkEnd w:id="15362"/>
    <w:bookmarkStart w:name="z15580" w:id="1536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363"/>
    <w:bookmarkStart w:name="z15581" w:id="15364"/>
    <w:p>
      <w:pPr>
        <w:spacing w:after="0"/>
        <w:ind w:left="0"/>
        <w:jc w:val="both"/>
      </w:pPr>
      <w:r>
        <w:rPr>
          <w:rFonts w:ascii="Times New Roman"/>
          <w:b w:val="false"/>
          <w:i w:val="false"/>
          <w:color w:val="000000"/>
          <w:sz w:val="28"/>
        </w:rPr>
        <w:t xml:space="preserve">
      3) оборота нефтепродуктов и биотоплива; </w:t>
      </w:r>
    </w:p>
    <w:bookmarkEnd w:id="15364"/>
    <w:bookmarkStart w:name="z15582" w:id="1536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365"/>
    <w:bookmarkStart w:name="z15583" w:id="1536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366"/>
    <w:bookmarkStart w:name="z15584" w:id="1536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367"/>
    <w:bookmarkStart w:name="z15585" w:id="1536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368"/>
    <w:bookmarkStart w:name="z15586" w:id="1536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369"/>
    <w:bookmarkStart w:name="z15587" w:id="1537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370"/>
    <w:bookmarkStart w:name="z15588" w:id="1537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371"/>
    <w:bookmarkStart w:name="z15589" w:id="1537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372"/>
    <w:bookmarkStart w:name="z15590" w:id="15373"/>
    <w:p>
      <w:pPr>
        <w:spacing w:after="0"/>
        <w:ind w:left="0"/>
        <w:jc w:val="both"/>
      </w:pPr>
      <w:r>
        <w:rPr>
          <w:rFonts w:ascii="Times New Roman"/>
          <w:b w:val="false"/>
          <w:i w:val="false"/>
          <w:color w:val="000000"/>
          <w:sz w:val="28"/>
        </w:rPr>
        <w:t xml:space="preserve">
      8. Местонахождение Управления: почтовый индекс 101600, Республика Казахстан, Карагандинская область, город Шахтинск, улица Парковая, 11. </w:t>
      </w:r>
    </w:p>
    <w:bookmarkEnd w:id="15373"/>
    <w:bookmarkStart w:name="z15591" w:id="1537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374"/>
    <w:bookmarkStart w:name="z15592" w:id="1537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375"/>
    <w:bookmarkStart w:name="z15593" w:id="1537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376"/>
    <w:bookmarkStart w:name="z15594" w:id="1537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377"/>
    <w:bookmarkStart w:name="z15595" w:id="1537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378"/>
    <w:bookmarkStart w:name="z15596" w:id="15379"/>
    <w:p>
      <w:pPr>
        <w:spacing w:after="0"/>
        <w:ind w:left="0"/>
        <w:jc w:val="left"/>
      </w:pPr>
      <w:r>
        <w:rPr>
          <w:rFonts w:ascii="Times New Roman"/>
          <w:b/>
          <w:i w:val="false"/>
          <w:color w:val="000000"/>
        </w:rPr>
        <w:t xml:space="preserve"> Глава 2. Задачи, права и обязанности Управления</w:t>
      </w:r>
    </w:p>
    <w:bookmarkEnd w:id="15379"/>
    <w:bookmarkStart w:name="z15597" w:id="15380"/>
    <w:p>
      <w:pPr>
        <w:spacing w:after="0"/>
        <w:ind w:left="0"/>
        <w:jc w:val="both"/>
      </w:pPr>
      <w:r>
        <w:rPr>
          <w:rFonts w:ascii="Times New Roman"/>
          <w:b w:val="false"/>
          <w:i w:val="false"/>
          <w:color w:val="000000"/>
          <w:sz w:val="28"/>
        </w:rPr>
        <w:t>
      13. Задачи:</w:t>
      </w:r>
    </w:p>
    <w:bookmarkEnd w:id="15380"/>
    <w:bookmarkStart w:name="z15598" w:id="1538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381"/>
    <w:bookmarkStart w:name="z15599" w:id="1538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382"/>
    <w:bookmarkStart w:name="z15600" w:id="1538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383"/>
    <w:bookmarkStart w:name="z15601" w:id="1538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384"/>
    <w:bookmarkStart w:name="z15602" w:id="1538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385"/>
    <w:bookmarkStart w:name="z15603" w:id="1538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386"/>
    <w:bookmarkStart w:name="z15604" w:id="1538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387"/>
    <w:bookmarkStart w:name="z15605" w:id="15388"/>
    <w:p>
      <w:pPr>
        <w:spacing w:after="0"/>
        <w:ind w:left="0"/>
        <w:jc w:val="both"/>
      </w:pPr>
      <w:r>
        <w:rPr>
          <w:rFonts w:ascii="Times New Roman"/>
          <w:b w:val="false"/>
          <w:i w:val="false"/>
          <w:color w:val="000000"/>
          <w:sz w:val="28"/>
        </w:rPr>
        <w:t>
      14. Права и обязанности Управления:</w:t>
      </w:r>
    </w:p>
    <w:bookmarkEnd w:id="15388"/>
    <w:bookmarkStart w:name="z15606" w:id="15389"/>
    <w:p>
      <w:pPr>
        <w:spacing w:after="0"/>
        <w:ind w:left="0"/>
        <w:jc w:val="both"/>
      </w:pPr>
      <w:r>
        <w:rPr>
          <w:rFonts w:ascii="Times New Roman"/>
          <w:b w:val="false"/>
          <w:i w:val="false"/>
          <w:color w:val="000000"/>
          <w:sz w:val="28"/>
        </w:rPr>
        <w:t>
      1) права:</w:t>
      </w:r>
    </w:p>
    <w:bookmarkEnd w:id="15389"/>
    <w:bookmarkStart w:name="z15607" w:id="1539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390"/>
    <w:bookmarkStart w:name="z15608" w:id="15391"/>
    <w:p>
      <w:pPr>
        <w:spacing w:after="0"/>
        <w:ind w:left="0"/>
        <w:jc w:val="both"/>
      </w:pPr>
      <w:r>
        <w:rPr>
          <w:rFonts w:ascii="Times New Roman"/>
          <w:b w:val="false"/>
          <w:i w:val="false"/>
          <w:color w:val="000000"/>
          <w:sz w:val="28"/>
        </w:rPr>
        <w:t>
      требовать от налогоплательщика (налогового агента):</w:t>
      </w:r>
    </w:p>
    <w:bookmarkEnd w:id="15391"/>
    <w:bookmarkStart w:name="z15609" w:id="1539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392"/>
    <w:bookmarkStart w:name="z15610" w:id="1539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393"/>
    <w:bookmarkStart w:name="z15611" w:id="1539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394"/>
    <w:bookmarkStart w:name="z15612" w:id="153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395"/>
    <w:bookmarkStart w:name="z15613" w:id="1539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396"/>
    <w:bookmarkStart w:name="z15614" w:id="1539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397"/>
    <w:bookmarkStart w:name="z15615" w:id="1539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398"/>
    <w:bookmarkStart w:name="z15616" w:id="1539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399"/>
    <w:bookmarkStart w:name="z15617" w:id="1540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400"/>
    <w:bookmarkStart w:name="z15618" w:id="1540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401"/>
    <w:bookmarkStart w:name="z15619" w:id="1540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402"/>
    <w:bookmarkStart w:name="z15620" w:id="1540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403"/>
    <w:bookmarkStart w:name="z15621" w:id="1540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404"/>
    <w:bookmarkStart w:name="z15622" w:id="1540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405"/>
    <w:bookmarkStart w:name="z15623" w:id="1540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406"/>
    <w:bookmarkStart w:name="z15624" w:id="1540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407"/>
    <w:bookmarkStart w:name="z15625" w:id="1540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408"/>
    <w:bookmarkStart w:name="z15626" w:id="1540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409"/>
    <w:bookmarkStart w:name="z15627" w:id="1541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5410"/>
    <w:bookmarkStart w:name="z15628" w:id="1541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5411"/>
    <w:bookmarkStart w:name="z15629" w:id="1541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5412"/>
    <w:bookmarkStart w:name="z15630" w:id="1541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5413"/>
    <w:bookmarkStart w:name="z15631" w:id="1541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5414"/>
    <w:bookmarkStart w:name="z15632" w:id="15415"/>
    <w:p>
      <w:pPr>
        <w:spacing w:after="0"/>
        <w:ind w:left="0"/>
        <w:jc w:val="both"/>
      </w:pPr>
      <w:r>
        <w:rPr>
          <w:rFonts w:ascii="Times New Roman"/>
          <w:b w:val="false"/>
          <w:i w:val="false"/>
          <w:color w:val="000000"/>
          <w:sz w:val="28"/>
        </w:rPr>
        <w:t>
      2) обязанности:</w:t>
      </w:r>
    </w:p>
    <w:bookmarkEnd w:id="15415"/>
    <w:bookmarkStart w:name="z15633" w:id="1541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5416"/>
    <w:bookmarkStart w:name="z15634" w:id="1541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417"/>
    <w:bookmarkStart w:name="z15635" w:id="1541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418"/>
    <w:bookmarkStart w:name="z15636" w:id="1541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419"/>
    <w:bookmarkStart w:name="z15637" w:id="1542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420"/>
    <w:bookmarkStart w:name="z15638" w:id="15421"/>
    <w:p>
      <w:pPr>
        <w:spacing w:after="0"/>
        <w:ind w:left="0"/>
        <w:jc w:val="both"/>
      </w:pPr>
      <w:r>
        <w:rPr>
          <w:rFonts w:ascii="Times New Roman"/>
          <w:b w:val="false"/>
          <w:i w:val="false"/>
          <w:color w:val="000000"/>
          <w:sz w:val="28"/>
        </w:rPr>
        <w:t>
      имеющих налоговую задолженность;</w:t>
      </w:r>
    </w:p>
    <w:bookmarkEnd w:id="15421"/>
    <w:bookmarkStart w:name="z15639" w:id="1542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422"/>
    <w:bookmarkStart w:name="z15640" w:id="1542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423"/>
    <w:bookmarkStart w:name="z15641" w:id="1542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424"/>
    <w:bookmarkStart w:name="z15642" w:id="1542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425"/>
    <w:bookmarkStart w:name="z15643" w:id="1542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426"/>
    <w:bookmarkStart w:name="z15644" w:id="1542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427"/>
    <w:bookmarkStart w:name="z15645" w:id="1542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428"/>
    <w:bookmarkStart w:name="z15646" w:id="1542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429"/>
    <w:bookmarkStart w:name="z15647" w:id="1543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430"/>
    <w:bookmarkStart w:name="z15648" w:id="1543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431"/>
    <w:bookmarkStart w:name="z15649" w:id="1543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432"/>
    <w:bookmarkStart w:name="z15650" w:id="1543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433"/>
    <w:bookmarkStart w:name="z15651" w:id="1543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434"/>
    <w:bookmarkStart w:name="z15652" w:id="1543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435"/>
    <w:bookmarkStart w:name="z15653" w:id="1543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436"/>
    <w:bookmarkStart w:name="z15654" w:id="15437"/>
    <w:p>
      <w:pPr>
        <w:spacing w:after="0"/>
        <w:ind w:left="0"/>
        <w:jc w:val="both"/>
      </w:pPr>
      <w:r>
        <w:rPr>
          <w:rFonts w:ascii="Times New Roman"/>
          <w:b w:val="false"/>
          <w:i w:val="false"/>
          <w:color w:val="000000"/>
          <w:sz w:val="28"/>
        </w:rPr>
        <w:t>
      защищать интересы государства;</w:t>
      </w:r>
    </w:p>
    <w:bookmarkEnd w:id="15437"/>
    <w:bookmarkStart w:name="z15655" w:id="1543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438"/>
    <w:bookmarkStart w:name="z15656" w:id="1543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439"/>
    <w:bookmarkStart w:name="z15657" w:id="1544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440"/>
    <w:bookmarkStart w:name="z15658" w:id="1544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441"/>
    <w:bookmarkStart w:name="z15659" w:id="15442"/>
    <w:p>
      <w:pPr>
        <w:spacing w:after="0"/>
        <w:ind w:left="0"/>
        <w:jc w:val="both"/>
      </w:pPr>
      <w:r>
        <w:rPr>
          <w:rFonts w:ascii="Times New Roman"/>
          <w:b w:val="false"/>
          <w:i w:val="false"/>
          <w:color w:val="000000"/>
          <w:sz w:val="28"/>
        </w:rPr>
        <w:t>
      15. Функции:</w:t>
      </w:r>
    </w:p>
    <w:bookmarkEnd w:id="15442"/>
    <w:bookmarkStart w:name="z15660" w:id="15443"/>
    <w:p>
      <w:pPr>
        <w:spacing w:after="0"/>
        <w:ind w:left="0"/>
        <w:jc w:val="both"/>
      </w:pPr>
      <w:r>
        <w:rPr>
          <w:rFonts w:ascii="Times New Roman"/>
          <w:b w:val="false"/>
          <w:i w:val="false"/>
          <w:color w:val="000000"/>
          <w:sz w:val="28"/>
        </w:rPr>
        <w:t>
      1) осуществление налогового контроля;</w:t>
      </w:r>
    </w:p>
    <w:bookmarkEnd w:id="15443"/>
    <w:bookmarkStart w:name="z15661" w:id="1544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444"/>
    <w:bookmarkStart w:name="z15662" w:id="1544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445"/>
    <w:bookmarkStart w:name="z15663" w:id="1544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446"/>
    <w:bookmarkStart w:name="z15664" w:id="1544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447"/>
    <w:bookmarkStart w:name="z15665" w:id="1544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448"/>
    <w:bookmarkStart w:name="z15666" w:id="1544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449"/>
    <w:bookmarkStart w:name="z15667" w:id="1545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450"/>
    <w:bookmarkStart w:name="z15668" w:id="1545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451"/>
    <w:bookmarkStart w:name="z15669" w:id="1545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452"/>
    <w:bookmarkStart w:name="z15670" w:id="15453"/>
    <w:p>
      <w:pPr>
        <w:spacing w:after="0"/>
        <w:ind w:left="0"/>
        <w:jc w:val="both"/>
      </w:pPr>
      <w:r>
        <w:rPr>
          <w:rFonts w:ascii="Times New Roman"/>
          <w:b w:val="false"/>
          <w:i w:val="false"/>
          <w:color w:val="000000"/>
          <w:sz w:val="28"/>
        </w:rPr>
        <w:t>
      11) осуществление налогового администрирования;</w:t>
      </w:r>
    </w:p>
    <w:bookmarkEnd w:id="15453"/>
    <w:bookmarkStart w:name="z15671" w:id="1545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454"/>
    <w:bookmarkStart w:name="z15672" w:id="1545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455"/>
    <w:bookmarkStart w:name="z15673" w:id="15456"/>
    <w:p>
      <w:pPr>
        <w:spacing w:after="0"/>
        <w:ind w:left="0"/>
        <w:jc w:val="both"/>
      </w:pPr>
      <w:r>
        <w:rPr>
          <w:rFonts w:ascii="Times New Roman"/>
          <w:b w:val="false"/>
          <w:i w:val="false"/>
          <w:color w:val="000000"/>
          <w:sz w:val="28"/>
        </w:rPr>
        <w:t>
      14) использование системы управления рисками;</w:t>
      </w:r>
    </w:p>
    <w:bookmarkEnd w:id="15456"/>
    <w:bookmarkStart w:name="z15674" w:id="1545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457"/>
    <w:bookmarkStart w:name="z15675" w:id="1545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458"/>
    <w:bookmarkStart w:name="z15676" w:id="1545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459"/>
    <w:bookmarkStart w:name="z15677" w:id="1546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460"/>
    <w:bookmarkStart w:name="z15678" w:id="1546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461"/>
    <w:bookmarkStart w:name="z15679" w:id="1546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462"/>
    <w:bookmarkStart w:name="z15680" w:id="1546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463"/>
    <w:bookmarkStart w:name="z15681" w:id="1546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464"/>
    <w:bookmarkStart w:name="z15682" w:id="1546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465"/>
    <w:bookmarkStart w:name="z15683" w:id="1546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466"/>
    <w:bookmarkStart w:name="z15684" w:id="1546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467"/>
    <w:bookmarkStart w:name="z15685" w:id="1546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468"/>
    <w:bookmarkStart w:name="z15686" w:id="1546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469"/>
    <w:bookmarkStart w:name="z15687" w:id="1547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470"/>
    <w:bookmarkStart w:name="z15688" w:id="1547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471"/>
    <w:bookmarkStart w:name="z15689" w:id="1547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472"/>
    <w:bookmarkStart w:name="z15690" w:id="1547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473"/>
    <w:bookmarkStart w:name="z15691" w:id="1547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474"/>
    <w:bookmarkStart w:name="z15692" w:id="1547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475"/>
    <w:bookmarkStart w:name="z15693" w:id="1547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476"/>
    <w:bookmarkStart w:name="z15694" w:id="1547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477"/>
    <w:bookmarkStart w:name="z15695" w:id="1547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478"/>
    <w:bookmarkStart w:name="z15696" w:id="1547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479"/>
    <w:bookmarkStart w:name="z15697" w:id="1548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480"/>
    <w:bookmarkStart w:name="z15698" w:id="1548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481"/>
    <w:bookmarkStart w:name="z15699" w:id="1548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482"/>
    <w:bookmarkStart w:name="z15700" w:id="1548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483"/>
    <w:bookmarkStart w:name="z15701" w:id="1548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484"/>
    <w:bookmarkStart w:name="z15702" w:id="1548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485"/>
    <w:bookmarkStart w:name="z15703" w:id="15486"/>
    <w:p>
      <w:pPr>
        <w:spacing w:after="0"/>
        <w:ind w:left="0"/>
        <w:jc w:val="both"/>
      </w:pPr>
      <w:r>
        <w:rPr>
          <w:rFonts w:ascii="Times New Roman"/>
          <w:b w:val="false"/>
          <w:i w:val="false"/>
          <w:color w:val="000000"/>
          <w:sz w:val="28"/>
        </w:rPr>
        <w:t>
      19. Полномочия Руководителя Управления:</w:t>
      </w:r>
    </w:p>
    <w:bookmarkEnd w:id="15486"/>
    <w:bookmarkStart w:name="z15704" w:id="1548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5487"/>
    <w:bookmarkStart w:name="z15705" w:id="1548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488"/>
    <w:bookmarkStart w:name="z15706" w:id="1548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489"/>
    <w:bookmarkStart w:name="z15707" w:id="1549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490"/>
    <w:bookmarkStart w:name="z15708" w:id="1549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491"/>
    <w:bookmarkStart w:name="z15709" w:id="1549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5492"/>
    <w:bookmarkStart w:name="z15710" w:id="1549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493"/>
    <w:bookmarkStart w:name="z15711" w:id="1549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494"/>
    <w:bookmarkStart w:name="z15712" w:id="1549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495"/>
    <w:bookmarkStart w:name="z15713" w:id="1549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496"/>
    <w:bookmarkStart w:name="z15714" w:id="1549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497"/>
    <w:bookmarkStart w:name="z15715" w:id="1549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498"/>
    <w:bookmarkStart w:name="z15716" w:id="1549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5499"/>
    <w:bookmarkStart w:name="z15717" w:id="15500"/>
    <w:p>
      <w:pPr>
        <w:spacing w:after="0"/>
        <w:ind w:left="0"/>
        <w:jc w:val="left"/>
      </w:pPr>
      <w:r>
        <w:rPr>
          <w:rFonts w:ascii="Times New Roman"/>
          <w:b/>
          <w:i w:val="false"/>
          <w:color w:val="000000"/>
        </w:rPr>
        <w:t xml:space="preserve"> Глава 4. Имущество Управления</w:t>
      </w:r>
    </w:p>
    <w:bookmarkEnd w:id="15500"/>
    <w:bookmarkStart w:name="z15718" w:id="1550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5501"/>
    <w:bookmarkStart w:name="z15719" w:id="1550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502"/>
    <w:bookmarkStart w:name="z15720" w:id="1550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5503"/>
    <w:bookmarkStart w:name="z15721" w:id="1550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504"/>
    <w:bookmarkStart w:name="z15722" w:id="15505"/>
    <w:p>
      <w:pPr>
        <w:spacing w:after="0"/>
        <w:ind w:left="0"/>
        <w:jc w:val="left"/>
      </w:pPr>
      <w:r>
        <w:rPr>
          <w:rFonts w:ascii="Times New Roman"/>
          <w:b/>
          <w:i w:val="false"/>
          <w:color w:val="000000"/>
        </w:rPr>
        <w:t xml:space="preserve"> Глава 5. Реорганизация и упразднение Управления</w:t>
      </w:r>
    </w:p>
    <w:bookmarkEnd w:id="15505"/>
    <w:bookmarkStart w:name="z15723" w:id="1550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5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5726" w:id="15507"/>
    <w:p>
      <w:pPr>
        <w:spacing w:after="0"/>
        <w:ind w:left="0"/>
        <w:jc w:val="left"/>
      </w:pPr>
      <w:r>
        <w:rPr>
          <w:rFonts w:ascii="Times New Roman"/>
          <w:b/>
          <w:i w:val="false"/>
          <w:color w:val="000000"/>
        </w:rPr>
        <w:t xml:space="preserve"> Положение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507"/>
    <w:bookmarkStart w:name="z15727" w:id="15508"/>
    <w:p>
      <w:pPr>
        <w:spacing w:after="0"/>
        <w:ind w:left="0"/>
        <w:jc w:val="left"/>
      </w:pPr>
      <w:r>
        <w:rPr>
          <w:rFonts w:ascii="Times New Roman"/>
          <w:b/>
          <w:i w:val="false"/>
          <w:color w:val="000000"/>
        </w:rPr>
        <w:t xml:space="preserve"> Глава 1. Общие положения</w:t>
      </w:r>
    </w:p>
    <w:bookmarkEnd w:id="15508"/>
    <w:bookmarkStart w:name="z15728" w:id="15509"/>
    <w:p>
      <w:pPr>
        <w:spacing w:after="0"/>
        <w:ind w:left="0"/>
        <w:jc w:val="both"/>
      </w:pPr>
      <w:r>
        <w:rPr>
          <w:rFonts w:ascii="Times New Roman"/>
          <w:b w:val="false"/>
          <w:i w:val="false"/>
          <w:color w:val="000000"/>
          <w:sz w:val="28"/>
        </w:rPr>
        <w:t>
      1.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509"/>
    <w:bookmarkStart w:name="z15729" w:id="15510"/>
    <w:p>
      <w:pPr>
        <w:spacing w:after="0"/>
        <w:ind w:left="0"/>
        <w:jc w:val="both"/>
      </w:pPr>
      <w:r>
        <w:rPr>
          <w:rFonts w:ascii="Times New Roman"/>
          <w:b w:val="false"/>
          <w:i w:val="false"/>
          <w:color w:val="000000"/>
          <w:sz w:val="28"/>
        </w:rPr>
        <w:t xml:space="preserve">
      1) налогового администрирования; </w:t>
      </w:r>
    </w:p>
    <w:bookmarkEnd w:id="15510"/>
    <w:bookmarkStart w:name="z15730" w:id="1551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511"/>
    <w:bookmarkStart w:name="z15731" w:id="15512"/>
    <w:p>
      <w:pPr>
        <w:spacing w:after="0"/>
        <w:ind w:left="0"/>
        <w:jc w:val="both"/>
      </w:pPr>
      <w:r>
        <w:rPr>
          <w:rFonts w:ascii="Times New Roman"/>
          <w:b w:val="false"/>
          <w:i w:val="false"/>
          <w:color w:val="000000"/>
          <w:sz w:val="28"/>
        </w:rPr>
        <w:t xml:space="preserve">
      3) оборота нефтепродуктов и биотоплива; </w:t>
      </w:r>
    </w:p>
    <w:bookmarkEnd w:id="15512"/>
    <w:bookmarkStart w:name="z15732" w:id="1551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513"/>
    <w:bookmarkStart w:name="z15733" w:id="1551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514"/>
    <w:bookmarkStart w:name="z15734" w:id="1551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515"/>
    <w:bookmarkStart w:name="z15735" w:id="1551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516"/>
    <w:bookmarkStart w:name="z15736" w:id="1551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517"/>
    <w:bookmarkStart w:name="z15737" w:id="1551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518"/>
    <w:bookmarkStart w:name="z15738" w:id="1551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519"/>
    <w:bookmarkStart w:name="z15739" w:id="1552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520"/>
    <w:bookmarkStart w:name="z15740" w:id="15521"/>
    <w:p>
      <w:pPr>
        <w:spacing w:after="0"/>
        <w:ind w:left="0"/>
        <w:jc w:val="both"/>
      </w:pPr>
      <w:r>
        <w:rPr>
          <w:rFonts w:ascii="Times New Roman"/>
          <w:b w:val="false"/>
          <w:i w:val="false"/>
          <w:color w:val="000000"/>
          <w:sz w:val="28"/>
        </w:rPr>
        <w:t xml:space="preserve">
      8. Местонахождение Управления: почтовый индекс 100300, Республика Казахстан, Карагандинская область, город Балхаш, улица Абая, 45а. </w:t>
      </w:r>
    </w:p>
    <w:bookmarkEnd w:id="15521"/>
    <w:bookmarkStart w:name="z15741" w:id="1552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522"/>
    <w:bookmarkStart w:name="z15742" w:id="1552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523"/>
    <w:bookmarkStart w:name="z15743" w:id="1552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524"/>
    <w:bookmarkStart w:name="z15744" w:id="1552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525"/>
    <w:bookmarkStart w:name="z15745" w:id="1552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526"/>
    <w:bookmarkStart w:name="z15746" w:id="15527"/>
    <w:p>
      <w:pPr>
        <w:spacing w:after="0"/>
        <w:ind w:left="0"/>
        <w:jc w:val="left"/>
      </w:pPr>
      <w:r>
        <w:rPr>
          <w:rFonts w:ascii="Times New Roman"/>
          <w:b/>
          <w:i w:val="false"/>
          <w:color w:val="000000"/>
        </w:rPr>
        <w:t xml:space="preserve"> Глава 2. Задачи, права и обязанности Управления</w:t>
      </w:r>
    </w:p>
    <w:bookmarkEnd w:id="15527"/>
    <w:bookmarkStart w:name="z15747" w:id="15528"/>
    <w:p>
      <w:pPr>
        <w:spacing w:after="0"/>
        <w:ind w:left="0"/>
        <w:jc w:val="both"/>
      </w:pPr>
      <w:r>
        <w:rPr>
          <w:rFonts w:ascii="Times New Roman"/>
          <w:b w:val="false"/>
          <w:i w:val="false"/>
          <w:color w:val="000000"/>
          <w:sz w:val="28"/>
        </w:rPr>
        <w:t>
      13. Задачи:</w:t>
      </w:r>
    </w:p>
    <w:bookmarkEnd w:id="15528"/>
    <w:bookmarkStart w:name="z15748" w:id="1552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529"/>
    <w:bookmarkStart w:name="z15749" w:id="1553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530"/>
    <w:bookmarkStart w:name="z15750" w:id="1553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531"/>
    <w:bookmarkStart w:name="z15751" w:id="1553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532"/>
    <w:bookmarkStart w:name="z15752" w:id="1553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533"/>
    <w:bookmarkStart w:name="z15753" w:id="1553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534"/>
    <w:bookmarkStart w:name="z15754" w:id="1553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535"/>
    <w:bookmarkStart w:name="z15755" w:id="15536"/>
    <w:p>
      <w:pPr>
        <w:spacing w:after="0"/>
        <w:ind w:left="0"/>
        <w:jc w:val="both"/>
      </w:pPr>
      <w:r>
        <w:rPr>
          <w:rFonts w:ascii="Times New Roman"/>
          <w:b w:val="false"/>
          <w:i w:val="false"/>
          <w:color w:val="000000"/>
          <w:sz w:val="28"/>
        </w:rPr>
        <w:t>
      14. Права и обязанности Управления:</w:t>
      </w:r>
    </w:p>
    <w:bookmarkEnd w:id="15536"/>
    <w:bookmarkStart w:name="z15756" w:id="15537"/>
    <w:p>
      <w:pPr>
        <w:spacing w:after="0"/>
        <w:ind w:left="0"/>
        <w:jc w:val="both"/>
      </w:pPr>
      <w:r>
        <w:rPr>
          <w:rFonts w:ascii="Times New Roman"/>
          <w:b w:val="false"/>
          <w:i w:val="false"/>
          <w:color w:val="000000"/>
          <w:sz w:val="28"/>
        </w:rPr>
        <w:t>
      1) права:</w:t>
      </w:r>
    </w:p>
    <w:bookmarkEnd w:id="15537"/>
    <w:bookmarkStart w:name="z15757" w:id="1553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538"/>
    <w:bookmarkStart w:name="z15758" w:id="15539"/>
    <w:p>
      <w:pPr>
        <w:spacing w:after="0"/>
        <w:ind w:left="0"/>
        <w:jc w:val="both"/>
      </w:pPr>
      <w:r>
        <w:rPr>
          <w:rFonts w:ascii="Times New Roman"/>
          <w:b w:val="false"/>
          <w:i w:val="false"/>
          <w:color w:val="000000"/>
          <w:sz w:val="28"/>
        </w:rPr>
        <w:t>
      требовать от налогоплательщика (налогового агента):</w:t>
      </w:r>
    </w:p>
    <w:bookmarkEnd w:id="15539"/>
    <w:bookmarkStart w:name="z15759" w:id="1554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540"/>
    <w:bookmarkStart w:name="z15760" w:id="1554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541"/>
    <w:bookmarkStart w:name="z15761" w:id="1554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542"/>
    <w:bookmarkStart w:name="z15762" w:id="1554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543"/>
    <w:bookmarkStart w:name="z15763" w:id="1554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544"/>
    <w:bookmarkStart w:name="z15764" w:id="1554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545"/>
    <w:bookmarkStart w:name="z15765" w:id="1554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546"/>
    <w:bookmarkStart w:name="z15766" w:id="1554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547"/>
    <w:bookmarkStart w:name="z15767" w:id="1554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548"/>
    <w:bookmarkStart w:name="z15768" w:id="1554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549"/>
    <w:bookmarkStart w:name="z15769" w:id="1555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550"/>
    <w:bookmarkStart w:name="z15770" w:id="1555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551"/>
    <w:bookmarkStart w:name="z15771" w:id="1555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552"/>
    <w:bookmarkStart w:name="z15772" w:id="1555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553"/>
    <w:bookmarkStart w:name="z15773" w:id="1555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554"/>
    <w:bookmarkStart w:name="z15774" w:id="1555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555"/>
    <w:bookmarkStart w:name="z15775" w:id="1555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556"/>
    <w:bookmarkStart w:name="z15776" w:id="1555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557"/>
    <w:bookmarkStart w:name="z15777" w:id="1555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5558"/>
    <w:bookmarkStart w:name="z15778" w:id="1555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5559"/>
    <w:bookmarkStart w:name="z15779" w:id="1556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5560"/>
    <w:bookmarkStart w:name="z15780" w:id="1556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5561"/>
    <w:bookmarkStart w:name="z15781" w:id="1556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5562"/>
    <w:bookmarkStart w:name="z15782" w:id="15563"/>
    <w:p>
      <w:pPr>
        <w:spacing w:after="0"/>
        <w:ind w:left="0"/>
        <w:jc w:val="both"/>
      </w:pPr>
      <w:r>
        <w:rPr>
          <w:rFonts w:ascii="Times New Roman"/>
          <w:b w:val="false"/>
          <w:i w:val="false"/>
          <w:color w:val="000000"/>
          <w:sz w:val="28"/>
        </w:rPr>
        <w:t>
      2) обязанности:</w:t>
      </w:r>
    </w:p>
    <w:bookmarkEnd w:id="15563"/>
    <w:bookmarkStart w:name="z15783" w:id="1556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5564"/>
    <w:bookmarkStart w:name="z15784" w:id="1556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565"/>
    <w:bookmarkStart w:name="z15785" w:id="1556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566"/>
    <w:bookmarkStart w:name="z15786" w:id="1556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567"/>
    <w:bookmarkStart w:name="z15787" w:id="1556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568"/>
    <w:bookmarkStart w:name="z15788" w:id="15569"/>
    <w:p>
      <w:pPr>
        <w:spacing w:after="0"/>
        <w:ind w:left="0"/>
        <w:jc w:val="both"/>
      </w:pPr>
      <w:r>
        <w:rPr>
          <w:rFonts w:ascii="Times New Roman"/>
          <w:b w:val="false"/>
          <w:i w:val="false"/>
          <w:color w:val="000000"/>
          <w:sz w:val="28"/>
        </w:rPr>
        <w:t>
      имеющих налоговую задолженность;</w:t>
      </w:r>
    </w:p>
    <w:bookmarkEnd w:id="15569"/>
    <w:bookmarkStart w:name="z15789" w:id="1557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570"/>
    <w:bookmarkStart w:name="z15790" w:id="1557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571"/>
    <w:bookmarkStart w:name="z15791" w:id="1557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572"/>
    <w:bookmarkStart w:name="z15792" w:id="1557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573"/>
    <w:bookmarkStart w:name="z15793" w:id="1557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574"/>
    <w:bookmarkStart w:name="z15794" w:id="1557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575"/>
    <w:bookmarkStart w:name="z15795" w:id="1557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576"/>
    <w:bookmarkStart w:name="z15796" w:id="1557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577"/>
    <w:bookmarkStart w:name="z15797" w:id="1557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578"/>
    <w:bookmarkStart w:name="z15798" w:id="1557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579"/>
    <w:bookmarkStart w:name="z15799" w:id="1558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580"/>
    <w:bookmarkStart w:name="z15800" w:id="1558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581"/>
    <w:bookmarkStart w:name="z15801" w:id="1558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582"/>
    <w:bookmarkStart w:name="z15802" w:id="1558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583"/>
    <w:bookmarkStart w:name="z15803" w:id="1558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584"/>
    <w:bookmarkStart w:name="z15804" w:id="15585"/>
    <w:p>
      <w:pPr>
        <w:spacing w:after="0"/>
        <w:ind w:left="0"/>
        <w:jc w:val="both"/>
      </w:pPr>
      <w:r>
        <w:rPr>
          <w:rFonts w:ascii="Times New Roman"/>
          <w:b w:val="false"/>
          <w:i w:val="false"/>
          <w:color w:val="000000"/>
          <w:sz w:val="28"/>
        </w:rPr>
        <w:t>
      защищать интересы государства;</w:t>
      </w:r>
    </w:p>
    <w:bookmarkEnd w:id="15585"/>
    <w:bookmarkStart w:name="z15805" w:id="1558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586"/>
    <w:bookmarkStart w:name="z15806" w:id="1558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587"/>
    <w:bookmarkStart w:name="z15807" w:id="1558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588"/>
    <w:bookmarkStart w:name="z15808" w:id="1558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589"/>
    <w:bookmarkStart w:name="z15809" w:id="15590"/>
    <w:p>
      <w:pPr>
        <w:spacing w:after="0"/>
        <w:ind w:left="0"/>
        <w:jc w:val="both"/>
      </w:pPr>
      <w:r>
        <w:rPr>
          <w:rFonts w:ascii="Times New Roman"/>
          <w:b w:val="false"/>
          <w:i w:val="false"/>
          <w:color w:val="000000"/>
          <w:sz w:val="28"/>
        </w:rPr>
        <w:t>
      15. Функции:</w:t>
      </w:r>
    </w:p>
    <w:bookmarkEnd w:id="15590"/>
    <w:bookmarkStart w:name="z15810" w:id="15591"/>
    <w:p>
      <w:pPr>
        <w:spacing w:after="0"/>
        <w:ind w:left="0"/>
        <w:jc w:val="both"/>
      </w:pPr>
      <w:r>
        <w:rPr>
          <w:rFonts w:ascii="Times New Roman"/>
          <w:b w:val="false"/>
          <w:i w:val="false"/>
          <w:color w:val="000000"/>
          <w:sz w:val="28"/>
        </w:rPr>
        <w:t>
      1) осуществление налогового контроля;</w:t>
      </w:r>
    </w:p>
    <w:bookmarkEnd w:id="15591"/>
    <w:bookmarkStart w:name="z15811" w:id="1559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592"/>
    <w:bookmarkStart w:name="z15812" w:id="1559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593"/>
    <w:bookmarkStart w:name="z15813" w:id="1559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594"/>
    <w:bookmarkStart w:name="z15814" w:id="1559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595"/>
    <w:bookmarkStart w:name="z15815" w:id="1559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596"/>
    <w:bookmarkStart w:name="z15816" w:id="1559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597"/>
    <w:bookmarkStart w:name="z15817" w:id="1559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598"/>
    <w:bookmarkStart w:name="z15818" w:id="1559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599"/>
    <w:bookmarkStart w:name="z15819" w:id="1560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600"/>
    <w:bookmarkStart w:name="z15820" w:id="15601"/>
    <w:p>
      <w:pPr>
        <w:spacing w:after="0"/>
        <w:ind w:left="0"/>
        <w:jc w:val="both"/>
      </w:pPr>
      <w:r>
        <w:rPr>
          <w:rFonts w:ascii="Times New Roman"/>
          <w:b w:val="false"/>
          <w:i w:val="false"/>
          <w:color w:val="000000"/>
          <w:sz w:val="28"/>
        </w:rPr>
        <w:t>
      11) осуществление налогового администрирования;</w:t>
      </w:r>
    </w:p>
    <w:bookmarkEnd w:id="15601"/>
    <w:bookmarkStart w:name="z15821" w:id="1560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602"/>
    <w:bookmarkStart w:name="z15822" w:id="1560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603"/>
    <w:bookmarkStart w:name="z15823" w:id="15604"/>
    <w:p>
      <w:pPr>
        <w:spacing w:after="0"/>
        <w:ind w:left="0"/>
        <w:jc w:val="both"/>
      </w:pPr>
      <w:r>
        <w:rPr>
          <w:rFonts w:ascii="Times New Roman"/>
          <w:b w:val="false"/>
          <w:i w:val="false"/>
          <w:color w:val="000000"/>
          <w:sz w:val="28"/>
        </w:rPr>
        <w:t>
      14) использование системы управления рисками;</w:t>
      </w:r>
    </w:p>
    <w:bookmarkEnd w:id="15604"/>
    <w:bookmarkStart w:name="z15824" w:id="1560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605"/>
    <w:bookmarkStart w:name="z15825" w:id="1560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606"/>
    <w:bookmarkStart w:name="z15826" w:id="1560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607"/>
    <w:bookmarkStart w:name="z15827" w:id="1560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608"/>
    <w:bookmarkStart w:name="z15828" w:id="1560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609"/>
    <w:bookmarkStart w:name="z15829" w:id="1561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610"/>
    <w:bookmarkStart w:name="z15830" w:id="1561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611"/>
    <w:bookmarkStart w:name="z15831" w:id="1561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612"/>
    <w:bookmarkStart w:name="z15832" w:id="1561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613"/>
    <w:bookmarkStart w:name="z15833" w:id="1561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614"/>
    <w:bookmarkStart w:name="z15834" w:id="1561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615"/>
    <w:bookmarkStart w:name="z15835" w:id="1561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616"/>
    <w:bookmarkStart w:name="z15836" w:id="1561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617"/>
    <w:bookmarkStart w:name="z15837" w:id="1561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618"/>
    <w:bookmarkStart w:name="z15838" w:id="1561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619"/>
    <w:bookmarkStart w:name="z15839" w:id="1562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620"/>
    <w:bookmarkStart w:name="z15840" w:id="1562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621"/>
    <w:bookmarkStart w:name="z15841" w:id="1562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622"/>
    <w:bookmarkStart w:name="z15842" w:id="1562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623"/>
    <w:bookmarkStart w:name="z15843" w:id="1562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624"/>
    <w:bookmarkStart w:name="z15844" w:id="1562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625"/>
    <w:bookmarkStart w:name="z15845" w:id="1562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626"/>
    <w:bookmarkStart w:name="z15846" w:id="1562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627"/>
    <w:bookmarkStart w:name="z15847" w:id="1562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628"/>
    <w:bookmarkStart w:name="z15848" w:id="1562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629"/>
    <w:bookmarkStart w:name="z15849" w:id="1563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630"/>
    <w:bookmarkStart w:name="z15850" w:id="1563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631"/>
    <w:bookmarkStart w:name="z15851" w:id="1563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632"/>
    <w:bookmarkStart w:name="z15852" w:id="1563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633"/>
    <w:bookmarkStart w:name="z15853" w:id="15634"/>
    <w:p>
      <w:pPr>
        <w:spacing w:after="0"/>
        <w:ind w:left="0"/>
        <w:jc w:val="both"/>
      </w:pPr>
      <w:r>
        <w:rPr>
          <w:rFonts w:ascii="Times New Roman"/>
          <w:b w:val="false"/>
          <w:i w:val="false"/>
          <w:color w:val="000000"/>
          <w:sz w:val="28"/>
        </w:rPr>
        <w:t>
      19. Полномочия Руководителя Управления:</w:t>
      </w:r>
    </w:p>
    <w:bookmarkEnd w:id="15634"/>
    <w:bookmarkStart w:name="z15854" w:id="1563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5635"/>
    <w:bookmarkStart w:name="z15855" w:id="1563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636"/>
    <w:bookmarkStart w:name="z15856" w:id="1563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637"/>
    <w:bookmarkStart w:name="z15857" w:id="1563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638"/>
    <w:bookmarkStart w:name="z15858" w:id="1563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639"/>
    <w:bookmarkStart w:name="z15859" w:id="1564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5640"/>
    <w:bookmarkStart w:name="z15860" w:id="1564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641"/>
    <w:bookmarkStart w:name="z15861" w:id="1564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642"/>
    <w:bookmarkStart w:name="z15862" w:id="1564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643"/>
    <w:bookmarkStart w:name="z15863" w:id="1564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644"/>
    <w:bookmarkStart w:name="z15864" w:id="1564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645"/>
    <w:bookmarkStart w:name="z15865" w:id="1564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646"/>
    <w:bookmarkStart w:name="z15866" w:id="1564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5647"/>
    <w:bookmarkStart w:name="z15867" w:id="15648"/>
    <w:p>
      <w:pPr>
        <w:spacing w:after="0"/>
        <w:ind w:left="0"/>
        <w:jc w:val="left"/>
      </w:pPr>
      <w:r>
        <w:rPr>
          <w:rFonts w:ascii="Times New Roman"/>
          <w:b/>
          <w:i w:val="false"/>
          <w:color w:val="000000"/>
        </w:rPr>
        <w:t xml:space="preserve"> Глава 4. Имущество Управления</w:t>
      </w:r>
    </w:p>
    <w:bookmarkEnd w:id="15648"/>
    <w:bookmarkStart w:name="z15868" w:id="1564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5649"/>
    <w:bookmarkStart w:name="z15869" w:id="1565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650"/>
    <w:bookmarkStart w:name="z15870" w:id="1565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5651"/>
    <w:bookmarkStart w:name="z15871" w:id="1565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652"/>
    <w:bookmarkStart w:name="z15872" w:id="15653"/>
    <w:p>
      <w:pPr>
        <w:spacing w:after="0"/>
        <w:ind w:left="0"/>
        <w:jc w:val="left"/>
      </w:pPr>
      <w:r>
        <w:rPr>
          <w:rFonts w:ascii="Times New Roman"/>
          <w:b/>
          <w:i w:val="false"/>
          <w:color w:val="000000"/>
        </w:rPr>
        <w:t xml:space="preserve"> Глава 5. Реорганизация и упразднение Управления</w:t>
      </w:r>
    </w:p>
    <w:bookmarkEnd w:id="15653"/>
    <w:bookmarkStart w:name="z15873" w:id="1565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5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5876" w:id="15655"/>
    <w:p>
      <w:pPr>
        <w:spacing w:after="0"/>
        <w:ind w:left="0"/>
        <w:jc w:val="left"/>
      </w:pPr>
      <w:r>
        <w:rPr>
          <w:rFonts w:ascii="Times New Roman"/>
          <w:b/>
          <w:i w:val="false"/>
          <w:color w:val="000000"/>
        </w:rPr>
        <w:t xml:space="preserve"> Положение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655"/>
    <w:bookmarkStart w:name="z15877" w:id="15656"/>
    <w:p>
      <w:pPr>
        <w:spacing w:after="0"/>
        <w:ind w:left="0"/>
        <w:jc w:val="left"/>
      </w:pPr>
      <w:r>
        <w:rPr>
          <w:rFonts w:ascii="Times New Roman"/>
          <w:b/>
          <w:i w:val="false"/>
          <w:color w:val="000000"/>
        </w:rPr>
        <w:t xml:space="preserve"> Глава 1. Общие положения</w:t>
      </w:r>
    </w:p>
    <w:bookmarkEnd w:id="15656"/>
    <w:bookmarkStart w:name="z15878" w:id="15657"/>
    <w:p>
      <w:pPr>
        <w:spacing w:after="0"/>
        <w:ind w:left="0"/>
        <w:jc w:val="both"/>
      </w:pPr>
      <w:r>
        <w:rPr>
          <w:rFonts w:ascii="Times New Roman"/>
          <w:b w:val="false"/>
          <w:i w:val="false"/>
          <w:color w:val="000000"/>
          <w:sz w:val="28"/>
        </w:rPr>
        <w:t>
      1.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657"/>
    <w:bookmarkStart w:name="z15879" w:id="15658"/>
    <w:p>
      <w:pPr>
        <w:spacing w:after="0"/>
        <w:ind w:left="0"/>
        <w:jc w:val="both"/>
      </w:pPr>
      <w:r>
        <w:rPr>
          <w:rFonts w:ascii="Times New Roman"/>
          <w:b w:val="false"/>
          <w:i w:val="false"/>
          <w:color w:val="000000"/>
          <w:sz w:val="28"/>
        </w:rPr>
        <w:t xml:space="preserve">
      1) налогового администрирования; </w:t>
      </w:r>
    </w:p>
    <w:bookmarkEnd w:id="15658"/>
    <w:bookmarkStart w:name="z15880" w:id="1565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659"/>
    <w:bookmarkStart w:name="z15881" w:id="15660"/>
    <w:p>
      <w:pPr>
        <w:spacing w:after="0"/>
        <w:ind w:left="0"/>
        <w:jc w:val="both"/>
      </w:pPr>
      <w:r>
        <w:rPr>
          <w:rFonts w:ascii="Times New Roman"/>
          <w:b w:val="false"/>
          <w:i w:val="false"/>
          <w:color w:val="000000"/>
          <w:sz w:val="28"/>
        </w:rPr>
        <w:t xml:space="preserve">
      3) оборота нефтепродуктов и биотоплива; </w:t>
      </w:r>
    </w:p>
    <w:bookmarkEnd w:id="15660"/>
    <w:bookmarkStart w:name="z15882" w:id="1566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661"/>
    <w:bookmarkStart w:name="z15883" w:id="1566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662"/>
    <w:bookmarkStart w:name="z15884" w:id="1566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663"/>
    <w:bookmarkStart w:name="z15885" w:id="1566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664"/>
    <w:bookmarkStart w:name="z15886" w:id="1566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665"/>
    <w:bookmarkStart w:name="z15887" w:id="1566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666"/>
    <w:bookmarkStart w:name="z15888" w:id="1566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667"/>
    <w:bookmarkStart w:name="z15889" w:id="1566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668"/>
    <w:bookmarkStart w:name="z15890" w:id="15669"/>
    <w:p>
      <w:pPr>
        <w:spacing w:after="0"/>
        <w:ind w:left="0"/>
        <w:jc w:val="both"/>
      </w:pPr>
      <w:r>
        <w:rPr>
          <w:rFonts w:ascii="Times New Roman"/>
          <w:b w:val="false"/>
          <w:i w:val="false"/>
          <w:color w:val="000000"/>
          <w:sz w:val="28"/>
        </w:rPr>
        <w:t xml:space="preserve">
      8. Местонахождение Управления: почтовый индекс 101100, Республика Казахстан, Карагандинская область, город Приозерск, улица Ағыбай батыра, 18. </w:t>
      </w:r>
    </w:p>
    <w:bookmarkEnd w:id="15669"/>
    <w:bookmarkStart w:name="z15891" w:id="1567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670"/>
    <w:bookmarkStart w:name="z15892" w:id="1567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671"/>
    <w:bookmarkStart w:name="z15893" w:id="1567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672"/>
    <w:bookmarkStart w:name="z15894" w:id="1567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673"/>
    <w:bookmarkStart w:name="z15895" w:id="1567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674"/>
    <w:bookmarkStart w:name="z15896" w:id="15675"/>
    <w:p>
      <w:pPr>
        <w:spacing w:after="0"/>
        <w:ind w:left="0"/>
        <w:jc w:val="left"/>
      </w:pPr>
      <w:r>
        <w:rPr>
          <w:rFonts w:ascii="Times New Roman"/>
          <w:b/>
          <w:i w:val="false"/>
          <w:color w:val="000000"/>
        </w:rPr>
        <w:t xml:space="preserve"> Глава 2. Задачи, права и обязанности Управления</w:t>
      </w:r>
    </w:p>
    <w:bookmarkEnd w:id="15675"/>
    <w:bookmarkStart w:name="z15897" w:id="15676"/>
    <w:p>
      <w:pPr>
        <w:spacing w:after="0"/>
        <w:ind w:left="0"/>
        <w:jc w:val="both"/>
      </w:pPr>
      <w:r>
        <w:rPr>
          <w:rFonts w:ascii="Times New Roman"/>
          <w:b w:val="false"/>
          <w:i w:val="false"/>
          <w:color w:val="000000"/>
          <w:sz w:val="28"/>
        </w:rPr>
        <w:t>
      13. Задачи:</w:t>
      </w:r>
    </w:p>
    <w:bookmarkEnd w:id="15676"/>
    <w:bookmarkStart w:name="z15898" w:id="1567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677"/>
    <w:bookmarkStart w:name="z15899" w:id="1567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678"/>
    <w:bookmarkStart w:name="z15900" w:id="1567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679"/>
    <w:bookmarkStart w:name="z15901" w:id="1568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680"/>
    <w:bookmarkStart w:name="z15902" w:id="1568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681"/>
    <w:bookmarkStart w:name="z15903" w:id="1568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682"/>
    <w:bookmarkStart w:name="z15904" w:id="1568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683"/>
    <w:bookmarkStart w:name="z15905" w:id="15684"/>
    <w:p>
      <w:pPr>
        <w:spacing w:after="0"/>
        <w:ind w:left="0"/>
        <w:jc w:val="both"/>
      </w:pPr>
      <w:r>
        <w:rPr>
          <w:rFonts w:ascii="Times New Roman"/>
          <w:b w:val="false"/>
          <w:i w:val="false"/>
          <w:color w:val="000000"/>
          <w:sz w:val="28"/>
        </w:rPr>
        <w:t>
      14. Права и обязанности Управления:</w:t>
      </w:r>
    </w:p>
    <w:bookmarkEnd w:id="15684"/>
    <w:bookmarkStart w:name="z15906" w:id="15685"/>
    <w:p>
      <w:pPr>
        <w:spacing w:after="0"/>
        <w:ind w:left="0"/>
        <w:jc w:val="both"/>
      </w:pPr>
      <w:r>
        <w:rPr>
          <w:rFonts w:ascii="Times New Roman"/>
          <w:b w:val="false"/>
          <w:i w:val="false"/>
          <w:color w:val="000000"/>
          <w:sz w:val="28"/>
        </w:rPr>
        <w:t>
      1) права:</w:t>
      </w:r>
    </w:p>
    <w:bookmarkEnd w:id="15685"/>
    <w:bookmarkStart w:name="z15907" w:id="1568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686"/>
    <w:bookmarkStart w:name="z15908" w:id="15687"/>
    <w:p>
      <w:pPr>
        <w:spacing w:after="0"/>
        <w:ind w:left="0"/>
        <w:jc w:val="both"/>
      </w:pPr>
      <w:r>
        <w:rPr>
          <w:rFonts w:ascii="Times New Roman"/>
          <w:b w:val="false"/>
          <w:i w:val="false"/>
          <w:color w:val="000000"/>
          <w:sz w:val="28"/>
        </w:rPr>
        <w:t>
      требовать от налогоплательщика (налогового агента):</w:t>
      </w:r>
    </w:p>
    <w:bookmarkEnd w:id="15687"/>
    <w:bookmarkStart w:name="z15909" w:id="1568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688"/>
    <w:bookmarkStart w:name="z15910" w:id="1568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689"/>
    <w:bookmarkStart w:name="z15911" w:id="1569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690"/>
    <w:bookmarkStart w:name="z15912" w:id="1569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691"/>
    <w:bookmarkStart w:name="z15913" w:id="1569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692"/>
    <w:bookmarkStart w:name="z15914" w:id="1569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693"/>
    <w:bookmarkStart w:name="z15915" w:id="1569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694"/>
    <w:bookmarkStart w:name="z15916" w:id="1569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695"/>
    <w:bookmarkStart w:name="z15917" w:id="1569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696"/>
    <w:bookmarkStart w:name="z15918" w:id="1569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697"/>
    <w:bookmarkStart w:name="z15919" w:id="1569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698"/>
    <w:bookmarkStart w:name="z15920" w:id="1569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699"/>
    <w:bookmarkStart w:name="z15921" w:id="1570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700"/>
    <w:bookmarkStart w:name="z15922" w:id="1570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701"/>
    <w:bookmarkStart w:name="z15923" w:id="1570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702"/>
    <w:bookmarkStart w:name="z15924" w:id="1570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703"/>
    <w:bookmarkStart w:name="z15925" w:id="1570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704"/>
    <w:bookmarkStart w:name="z15926" w:id="1570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705"/>
    <w:bookmarkStart w:name="z15927" w:id="1570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5706"/>
    <w:bookmarkStart w:name="z15928" w:id="1570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5707"/>
    <w:bookmarkStart w:name="z15929" w:id="1570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5708"/>
    <w:bookmarkStart w:name="z15930" w:id="1570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5709"/>
    <w:bookmarkStart w:name="z15931" w:id="1571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5710"/>
    <w:bookmarkStart w:name="z15932" w:id="15711"/>
    <w:p>
      <w:pPr>
        <w:spacing w:after="0"/>
        <w:ind w:left="0"/>
        <w:jc w:val="both"/>
      </w:pPr>
      <w:r>
        <w:rPr>
          <w:rFonts w:ascii="Times New Roman"/>
          <w:b w:val="false"/>
          <w:i w:val="false"/>
          <w:color w:val="000000"/>
          <w:sz w:val="28"/>
        </w:rPr>
        <w:t>
      2) обязанности:</w:t>
      </w:r>
    </w:p>
    <w:bookmarkEnd w:id="15711"/>
    <w:bookmarkStart w:name="z15933" w:id="1571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5712"/>
    <w:bookmarkStart w:name="z15934" w:id="1571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713"/>
    <w:bookmarkStart w:name="z15935" w:id="1571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714"/>
    <w:bookmarkStart w:name="z15936" w:id="1571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715"/>
    <w:bookmarkStart w:name="z15937" w:id="1571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716"/>
    <w:bookmarkStart w:name="z15938" w:id="15717"/>
    <w:p>
      <w:pPr>
        <w:spacing w:after="0"/>
        <w:ind w:left="0"/>
        <w:jc w:val="both"/>
      </w:pPr>
      <w:r>
        <w:rPr>
          <w:rFonts w:ascii="Times New Roman"/>
          <w:b w:val="false"/>
          <w:i w:val="false"/>
          <w:color w:val="000000"/>
          <w:sz w:val="28"/>
        </w:rPr>
        <w:t>
      имеющих налоговую задолженность;</w:t>
      </w:r>
    </w:p>
    <w:bookmarkEnd w:id="15717"/>
    <w:bookmarkStart w:name="z15939" w:id="1571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718"/>
    <w:bookmarkStart w:name="z15940" w:id="1571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719"/>
    <w:bookmarkStart w:name="z15941" w:id="1572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720"/>
    <w:bookmarkStart w:name="z15942" w:id="1572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721"/>
    <w:bookmarkStart w:name="z15943" w:id="1572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722"/>
    <w:bookmarkStart w:name="z15944" w:id="1572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723"/>
    <w:bookmarkStart w:name="z15945" w:id="1572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724"/>
    <w:bookmarkStart w:name="z15946" w:id="1572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725"/>
    <w:bookmarkStart w:name="z15947" w:id="1572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726"/>
    <w:bookmarkStart w:name="z15948" w:id="1572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727"/>
    <w:bookmarkStart w:name="z15949" w:id="1572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728"/>
    <w:bookmarkStart w:name="z15950" w:id="1572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729"/>
    <w:bookmarkStart w:name="z15951" w:id="1573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730"/>
    <w:bookmarkStart w:name="z15952" w:id="1573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731"/>
    <w:bookmarkStart w:name="z15953" w:id="1573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732"/>
    <w:bookmarkStart w:name="z15954" w:id="15733"/>
    <w:p>
      <w:pPr>
        <w:spacing w:after="0"/>
        <w:ind w:left="0"/>
        <w:jc w:val="both"/>
      </w:pPr>
      <w:r>
        <w:rPr>
          <w:rFonts w:ascii="Times New Roman"/>
          <w:b w:val="false"/>
          <w:i w:val="false"/>
          <w:color w:val="000000"/>
          <w:sz w:val="28"/>
        </w:rPr>
        <w:t>
      защищать интересы государства;</w:t>
      </w:r>
    </w:p>
    <w:bookmarkEnd w:id="15733"/>
    <w:bookmarkStart w:name="z15955" w:id="1573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734"/>
    <w:bookmarkStart w:name="z15956" w:id="1573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735"/>
    <w:bookmarkStart w:name="z15957" w:id="1573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736"/>
    <w:bookmarkStart w:name="z15958" w:id="1573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737"/>
    <w:bookmarkStart w:name="z15959" w:id="15738"/>
    <w:p>
      <w:pPr>
        <w:spacing w:after="0"/>
        <w:ind w:left="0"/>
        <w:jc w:val="both"/>
      </w:pPr>
      <w:r>
        <w:rPr>
          <w:rFonts w:ascii="Times New Roman"/>
          <w:b w:val="false"/>
          <w:i w:val="false"/>
          <w:color w:val="000000"/>
          <w:sz w:val="28"/>
        </w:rPr>
        <w:t>
      15. Функции:</w:t>
      </w:r>
    </w:p>
    <w:bookmarkEnd w:id="15738"/>
    <w:bookmarkStart w:name="z15960" w:id="15739"/>
    <w:p>
      <w:pPr>
        <w:spacing w:after="0"/>
        <w:ind w:left="0"/>
        <w:jc w:val="both"/>
      </w:pPr>
      <w:r>
        <w:rPr>
          <w:rFonts w:ascii="Times New Roman"/>
          <w:b w:val="false"/>
          <w:i w:val="false"/>
          <w:color w:val="000000"/>
          <w:sz w:val="28"/>
        </w:rPr>
        <w:t>
      1) осуществление налогового контроля;</w:t>
      </w:r>
    </w:p>
    <w:bookmarkEnd w:id="15739"/>
    <w:bookmarkStart w:name="z15961" w:id="1574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740"/>
    <w:bookmarkStart w:name="z15962" w:id="1574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741"/>
    <w:bookmarkStart w:name="z15963" w:id="1574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742"/>
    <w:bookmarkStart w:name="z15964" w:id="1574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743"/>
    <w:bookmarkStart w:name="z15965" w:id="1574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744"/>
    <w:bookmarkStart w:name="z15966" w:id="1574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745"/>
    <w:bookmarkStart w:name="z15967" w:id="1574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746"/>
    <w:bookmarkStart w:name="z15968" w:id="1574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747"/>
    <w:bookmarkStart w:name="z15969" w:id="1574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748"/>
    <w:bookmarkStart w:name="z15970" w:id="15749"/>
    <w:p>
      <w:pPr>
        <w:spacing w:after="0"/>
        <w:ind w:left="0"/>
        <w:jc w:val="both"/>
      </w:pPr>
      <w:r>
        <w:rPr>
          <w:rFonts w:ascii="Times New Roman"/>
          <w:b w:val="false"/>
          <w:i w:val="false"/>
          <w:color w:val="000000"/>
          <w:sz w:val="28"/>
        </w:rPr>
        <w:t>
      11) осуществление налогового администрирования;</w:t>
      </w:r>
    </w:p>
    <w:bookmarkEnd w:id="15749"/>
    <w:bookmarkStart w:name="z15971" w:id="1575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750"/>
    <w:bookmarkStart w:name="z15972" w:id="1575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751"/>
    <w:bookmarkStart w:name="z15973" w:id="15752"/>
    <w:p>
      <w:pPr>
        <w:spacing w:after="0"/>
        <w:ind w:left="0"/>
        <w:jc w:val="both"/>
      </w:pPr>
      <w:r>
        <w:rPr>
          <w:rFonts w:ascii="Times New Roman"/>
          <w:b w:val="false"/>
          <w:i w:val="false"/>
          <w:color w:val="000000"/>
          <w:sz w:val="28"/>
        </w:rPr>
        <w:t>
      14) использование системы управления рисками;</w:t>
      </w:r>
    </w:p>
    <w:bookmarkEnd w:id="15752"/>
    <w:bookmarkStart w:name="z15974" w:id="1575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753"/>
    <w:bookmarkStart w:name="z15975" w:id="1575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754"/>
    <w:bookmarkStart w:name="z15976" w:id="1575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755"/>
    <w:bookmarkStart w:name="z15977" w:id="1575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756"/>
    <w:bookmarkStart w:name="z15978" w:id="1575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757"/>
    <w:bookmarkStart w:name="z15979" w:id="1575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758"/>
    <w:bookmarkStart w:name="z15980" w:id="1575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759"/>
    <w:bookmarkStart w:name="z15981" w:id="1576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760"/>
    <w:bookmarkStart w:name="z15982" w:id="1576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761"/>
    <w:bookmarkStart w:name="z15983" w:id="1576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762"/>
    <w:bookmarkStart w:name="z15984" w:id="1576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763"/>
    <w:bookmarkStart w:name="z15985" w:id="1576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764"/>
    <w:bookmarkStart w:name="z15986" w:id="1576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765"/>
    <w:bookmarkStart w:name="z15987" w:id="1576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766"/>
    <w:bookmarkStart w:name="z15988" w:id="1576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767"/>
    <w:bookmarkStart w:name="z15989" w:id="1576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768"/>
    <w:bookmarkStart w:name="z15990" w:id="1576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769"/>
    <w:bookmarkStart w:name="z15991" w:id="1577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770"/>
    <w:bookmarkStart w:name="z15992" w:id="1577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771"/>
    <w:bookmarkStart w:name="z15993" w:id="1577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772"/>
    <w:bookmarkStart w:name="z15994" w:id="1577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773"/>
    <w:bookmarkStart w:name="z15995" w:id="1577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774"/>
    <w:bookmarkStart w:name="z15996" w:id="1577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775"/>
    <w:bookmarkStart w:name="z15997" w:id="1577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776"/>
    <w:bookmarkStart w:name="z15998" w:id="1577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777"/>
    <w:bookmarkStart w:name="z15999" w:id="1577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778"/>
    <w:bookmarkStart w:name="z16000" w:id="1577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779"/>
    <w:bookmarkStart w:name="z16001" w:id="1578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780"/>
    <w:bookmarkStart w:name="z16002" w:id="15781"/>
    <w:p>
      <w:pPr>
        <w:spacing w:after="0"/>
        <w:ind w:left="0"/>
        <w:jc w:val="both"/>
      </w:pPr>
      <w:r>
        <w:rPr>
          <w:rFonts w:ascii="Times New Roman"/>
          <w:b w:val="false"/>
          <w:i w:val="false"/>
          <w:color w:val="000000"/>
          <w:sz w:val="28"/>
        </w:rPr>
        <w:t>
      18. Полномочия Руководителя Управления:</w:t>
      </w:r>
    </w:p>
    <w:bookmarkEnd w:id="15781"/>
    <w:bookmarkStart w:name="z16003" w:id="1578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5782"/>
    <w:bookmarkStart w:name="z16004" w:id="1578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783"/>
    <w:bookmarkStart w:name="z16005" w:id="1578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784"/>
    <w:bookmarkStart w:name="z16006" w:id="1578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785"/>
    <w:bookmarkStart w:name="z16007" w:id="1578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786"/>
    <w:bookmarkStart w:name="z16008" w:id="1578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5787"/>
    <w:bookmarkStart w:name="z16009" w:id="1578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788"/>
    <w:bookmarkStart w:name="z16010" w:id="1578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789"/>
    <w:bookmarkStart w:name="z16011" w:id="1579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790"/>
    <w:bookmarkStart w:name="z16012" w:id="1579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791"/>
    <w:bookmarkStart w:name="z16013" w:id="1579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792"/>
    <w:bookmarkStart w:name="z16014" w:id="1579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793"/>
    <w:bookmarkStart w:name="z16015" w:id="15794"/>
    <w:p>
      <w:pPr>
        <w:spacing w:after="0"/>
        <w:ind w:left="0"/>
        <w:jc w:val="left"/>
      </w:pPr>
      <w:r>
        <w:rPr>
          <w:rFonts w:ascii="Times New Roman"/>
          <w:b/>
          <w:i w:val="false"/>
          <w:color w:val="000000"/>
        </w:rPr>
        <w:t xml:space="preserve"> Глава 4. Имущество Управления</w:t>
      </w:r>
    </w:p>
    <w:bookmarkEnd w:id="15794"/>
    <w:bookmarkStart w:name="z16016" w:id="1579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5795"/>
    <w:bookmarkStart w:name="z16017" w:id="1579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796"/>
    <w:bookmarkStart w:name="z16018" w:id="1579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5797"/>
    <w:bookmarkStart w:name="z16019" w:id="1579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798"/>
    <w:bookmarkStart w:name="z16020" w:id="15799"/>
    <w:p>
      <w:pPr>
        <w:spacing w:after="0"/>
        <w:ind w:left="0"/>
        <w:jc w:val="left"/>
      </w:pPr>
      <w:r>
        <w:rPr>
          <w:rFonts w:ascii="Times New Roman"/>
          <w:b/>
          <w:i w:val="false"/>
          <w:color w:val="000000"/>
        </w:rPr>
        <w:t xml:space="preserve"> Глава 5. Реорганизация и упразднение Управления</w:t>
      </w:r>
    </w:p>
    <w:bookmarkEnd w:id="15799"/>
    <w:bookmarkStart w:name="z16021" w:id="1580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5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024" w:id="15801"/>
    <w:p>
      <w:pPr>
        <w:spacing w:after="0"/>
        <w:ind w:left="0"/>
        <w:jc w:val="left"/>
      </w:pPr>
      <w:r>
        <w:rPr>
          <w:rFonts w:ascii="Times New Roman"/>
          <w:b/>
          <w:i w:val="false"/>
          <w:color w:val="000000"/>
        </w:rPr>
        <w:t xml:space="preserve"> Положение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01"/>
    <w:bookmarkStart w:name="z16025" w:id="15802"/>
    <w:p>
      <w:pPr>
        <w:spacing w:after="0"/>
        <w:ind w:left="0"/>
        <w:jc w:val="left"/>
      </w:pPr>
      <w:r>
        <w:rPr>
          <w:rFonts w:ascii="Times New Roman"/>
          <w:b/>
          <w:i w:val="false"/>
          <w:color w:val="000000"/>
        </w:rPr>
        <w:t xml:space="preserve"> Глава 1. Общие положения</w:t>
      </w:r>
    </w:p>
    <w:bookmarkEnd w:id="15802"/>
    <w:bookmarkStart w:name="z16026" w:id="15803"/>
    <w:p>
      <w:pPr>
        <w:spacing w:after="0"/>
        <w:ind w:left="0"/>
        <w:jc w:val="both"/>
      </w:pPr>
      <w:r>
        <w:rPr>
          <w:rFonts w:ascii="Times New Roman"/>
          <w:b w:val="false"/>
          <w:i w:val="false"/>
          <w:color w:val="000000"/>
          <w:sz w:val="28"/>
        </w:rPr>
        <w:t>
      1.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803"/>
    <w:bookmarkStart w:name="z16027" w:id="15804"/>
    <w:p>
      <w:pPr>
        <w:spacing w:after="0"/>
        <w:ind w:left="0"/>
        <w:jc w:val="both"/>
      </w:pPr>
      <w:r>
        <w:rPr>
          <w:rFonts w:ascii="Times New Roman"/>
          <w:b w:val="false"/>
          <w:i w:val="false"/>
          <w:color w:val="000000"/>
          <w:sz w:val="28"/>
        </w:rPr>
        <w:t xml:space="preserve">
      1) налогового администрирования; </w:t>
      </w:r>
    </w:p>
    <w:bookmarkEnd w:id="15804"/>
    <w:bookmarkStart w:name="z16028" w:id="1580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805"/>
    <w:bookmarkStart w:name="z16029" w:id="15806"/>
    <w:p>
      <w:pPr>
        <w:spacing w:after="0"/>
        <w:ind w:left="0"/>
        <w:jc w:val="both"/>
      </w:pPr>
      <w:r>
        <w:rPr>
          <w:rFonts w:ascii="Times New Roman"/>
          <w:b w:val="false"/>
          <w:i w:val="false"/>
          <w:color w:val="000000"/>
          <w:sz w:val="28"/>
        </w:rPr>
        <w:t xml:space="preserve">
      3) оборота нефтепродуктов и биотоплива; </w:t>
      </w:r>
    </w:p>
    <w:bookmarkEnd w:id="15806"/>
    <w:bookmarkStart w:name="z16030" w:id="1580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807"/>
    <w:bookmarkStart w:name="z16031" w:id="1580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808"/>
    <w:bookmarkStart w:name="z16032" w:id="1580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809"/>
    <w:bookmarkStart w:name="z16033" w:id="1581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810"/>
    <w:bookmarkStart w:name="z16034" w:id="1581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811"/>
    <w:bookmarkStart w:name="z16035" w:id="1581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812"/>
    <w:bookmarkStart w:name="z16036" w:id="1581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813"/>
    <w:bookmarkStart w:name="z16037" w:id="1581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814"/>
    <w:bookmarkStart w:name="z16038" w:id="15815"/>
    <w:p>
      <w:pPr>
        <w:spacing w:after="0"/>
        <w:ind w:left="0"/>
        <w:jc w:val="both"/>
      </w:pPr>
      <w:r>
        <w:rPr>
          <w:rFonts w:ascii="Times New Roman"/>
          <w:b w:val="false"/>
          <w:i w:val="false"/>
          <w:color w:val="000000"/>
          <w:sz w:val="28"/>
        </w:rPr>
        <w:t xml:space="preserve">
      8. Местонахождение Управления: почтовый индекс 100009, Республика Казахстан, город Караганда, район имени Казыбек би, улица Ермекова, 73. </w:t>
      </w:r>
    </w:p>
    <w:bookmarkEnd w:id="15815"/>
    <w:bookmarkStart w:name="z16039" w:id="1581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816"/>
    <w:bookmarkStart w:name="z16040" w:id="1581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817"/>
    <w:bookmarkStart w:name="z16041" w:id="1581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818"/>
    <w:bookmarkStart w:name="z16042" w:id="1581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819"/>
    <w:bookmarkStart w:name="z16043" w:id="1582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820"/>
    <w:bookmarkStart w:name="z16044" w:id="15821"/>
    <w:p>
      <w:pPr>
        <w:spacing w:after="0"/>
        <w:ind w:left="0"/>
        <w:jc w:val="left"/>
      </w:pPr>
      <w:r>
        <w:rPr>
          <w:rFonts w:ascii="Times New Roman"/>
          <w:b/>
          <w:i w:val="false"/>
          <w:color w:val="000000"/>
        </w:rPr>
        <w:t xml:space="preserve"> Глава 2. Задачи, права и обязанности Управления</w:t>
      </w:r>
    </w:p>
    <w:bookmarkEnd w:id="15821"/>
    <w:bookmarkStart w:name="z16045" w:id="15822"/>
    <w:p>
      <w:pPr>
        <w:spacing w:after="0"/>
        <w:ind w:left="0"/>
        <w:jc w:val="both"/>
      </w:pPr>
      <w:r>
        <w:rPr>
          <w:rFonts w:ascii="Times New Roman"/>
          <w:b w:val="false"/>
          <w:i w:val="false"/>
          <w:color w:val="000000"/>
          <w:sz w:val="28"/>
        </w:rPr>
        <w:t>
      13. Задачи:</w:t>
      </w:r>
    </w:p>
    <w:bookmarkEnd w:id="15822"/>
    <w:bookmarkStart w:name="z16046" w:id="1582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823"/>
    <w:bookmarkStart w:name="z16047" w:id="1582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824"/>
    <w:bookmarkStart w:name="z16048" w:id="1582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825"/>
    <w:bookmarkStart w:name="z16049" w:id="1582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826"/>
    <w:bookmarkStart w:name="z16050" w:id="1582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827"/>
    <w:bookmarkStart w:name="z16051" w:id="1582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828"/>
    <w:bookmarkStart w:name="z16052" w:id="1582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829"/>
    <w:bookmarkStart w:name="z16053" w:id="15830"/>
    <w:p>
      <w:pPr>
        <w:spacing w:after="0"/>
        <w:ind w:left="0"/>
        <w:jc w:val="both"/>
      </w:pPr>
      <w:r>
        <w:rPr>
          <w:rFonts w:ascii="Times New Roman"/>
          <w:b w:val="false"/>
          <w:i w:val="false"/>
          <w:color w:val="000000"/>
          <w:sz w:val="28"/>
        </w:rPr>
        <w:t>
      14. Права и обязанности Управления:</w:t>
      </w:r>
    </w:p>
    <w:bookmarkEnd w:id="15830"/>
    <w:bookmarkStart w:name="z16054" w:id="15831"/>
    <w:p>
      <w:pPr>
        <w:spacing w:after="0"/>
        <w:ind w:left="0"/>
        <w:jc w:val="both"/>
      </w:pPr>
      <w:r>
        <w:rPr>
          <w:rFonts w:ascii="Times New Roman"/>
          <w:b w:val="false"/>
          <w:i w:val="false"/>
          <w:color w:val="000000"/>
          <w:sz w:val="28"/>
        </w:rPr>
        <w:t>
      1) права:</w:t>
      </w:r>
    </w:p>
    <w:bookmarkEnd w:id="15831"/>
    <w:bookmarkStart w:name="z16055" w:id="1583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832"/>
    <w:bookmarkStart w:name="z16056" w:id="15833"/>
    <w:p>
      <w:pPr>
        <w:spacing w:after="0"/>
        <w:ind w:left="0"/>
        <w:jc w:val="both"/>
      </w:pPr>
      <w:r>
        <w:rPr>
          <w:rFonts w:ascii="Times New Roman"/>
          <w:b w:val="false"/>
          <w:i w:val="false"/>
          <w:color w:val="000000"/>
          <w:sz w:val="28"/>
        </w:rPr>
        <w:t>
      требовать от налогоплательщика (налогового агента):</w:t>
      </w:r>
    </w:p>
    <w:bookmarkEnd w:id="15833"/>
    <w:bookmarkStart w:name="z16057" w:id="1583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834"/>
    <w:bookmarkStart w:name="z16058" w:id="1583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835"/>
    <w:bookmarkStart w:name="z16059" w:id="1583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836"/>
    <w:bookmarkStart w:name="z16060" w:id="1583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837"/>
    <w:bookmarkStart w:name="z16061" w:id="158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838"/>
    <w:bookmarkStart w:name="z16062" w:id="1583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839"/>
    <w:bookmarkStart w:name="z16063" w:id="1584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840"/>
    <w:bookmarkStart w:name="z16064" w:id="1584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841"/>
    <w:bookmarkStart w:name="z16065" w:id="1584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842"/>
    <w:bookmarkStart w:name="z16066" w:id="1584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843"/>
    <w:bookmarkStart w:name="z16067" w:id="1584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844"/>
    <w:bookmarkStart w:name="z16068" w:id="1584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845"/>
    <w:bookmarkStart w:name="z16069" w:id="1584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846"/>
    <w:bookmarkStart w:name="z16070" w:id="1584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847"/>
    <w:bookmarkStart w:name="z16071" w:id="1584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848"/>
    <w:bookmarkStart w:name="z16072" w:id="1584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849"/>
    <w:bookmarkStart w:name="z16073" w:id="1585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850"/>
    <w:bookmarkStart w:name="z16074" w:id="1585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851"/>
    <w:bookmarkStart w:name="z16075" w:id="1585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5852"/>
    <w:bookmarkStart w:name="z16076" w:id="1585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5853"/>
    <w:bookmarkStart w:name="z16077" w:id="1585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5854"/>
    <w:bookmarkStart w:name="z16078" w:id="1585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5855"/>
    <w:bookmarkStart w:name="z16079" w:id="1585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5856"/>
    <w:bookmarkStart w:name="z16080" w:id="15857"/>
    <w:p>
      <w:pPr>
        <w:spacing w:after="0"/>
        <w:ind w:left="0"/>
        <w:jc w:val="both"/>
      </w:pPr>
      <w:r>
        <w:rPr>
          <w:rFonts w:ascii="Times New Roman"/>
          <w:b w:val="false"/>
          <w:i w:val="false"/>
          <w:color w:val="000000"/>
          <w:sz w:val="28"/>
        </w:rPr>
        <w:t>
      2) обязанности:</w:t>
      </w:r>
    </w:p>
    <w:bookmarkEnd w:id="15857"/>
    <w:bookmarkStart w:name="z16081" w:id="1585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5858"/>
    <w:bookmarkStart w:name="z16082" w:id="1585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5859"/>
    <w:bookmarkStart w:name="z16083" w:id="1586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5860"/>
    <w:bookmarkStart w:name="z16084" w:id="1586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5861"/>
    <w:bookmarkStart w:name="z16085" w:id="1586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5862"/>
    <w:bookmarkStart w:name="z16086" w:id="15863"/>
    <w:p>
      <w:pPr>
        <w:spacing w:after="0"/>
        <w:ind w:left="0"/>
        <w:jc w:val="both"/>
      </w:pPr>
      <w:r>
        <w:rPr>
          <w:rFonts w:ascii="Times New Roman"/>
          <w:b w:val="false"/>
          <w:i w:val="false"/>
          <w:color w:val="000000"/>
          <w:sz w:val="28"/>
        </w:rPr>
        <w:t>
      имеющих налоговую задолженность;</w:t>
      </w:r>
    </w:p>
    <w:bookmarkEnd w:id="15863"/>
    <w:bookmarkStart w:name="z16087" w:id="1586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5864"/>
    <w:bookmarkStart w:name="z16088" w:id="1586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5865"/>
    <w:bookmarkStart w:name="z16089" w:id="1586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5866"/>
    <w:bookmarkStart w:name="z16090" w:id="1586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5867"/>
    <w:bookmarkStart w:name="z16091" w:id="1586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5868"/>
    <w:bookmarkStart w:name="z16092" w:id="1586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5869"/>
    <w:bookmarkStart w:name="z16093" w:id="1587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5870"/>
    <w:bookmarkStart w:name="z16094" w:id="1587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5871"/>
    <w:bookmarkStart w:name="z16095" w:id="1587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5872"/>
    <w:bookmarkStart w:name="z16096" w:id="1587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5873"/>
    <w:bookmarkStart w:name="z16097" w:id="1587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5874"/>
    <w:bookmarkStart w:name="z16098" w:id="1587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5875"/>
    <w:bookmarkStart w:name="z16099" w:id="1587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5876"/>
    <w:bookmarkStart w:name="z16100" w:id="1587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5877"/>
    <w:bookmarkStart w:name="z16101" w:id="1587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5878"/>
    <w:bookmarkStart w:name="z16102" w:id="15879"/>
    <w:p>
      <w:pPr>
        <w:spacing w:after="0"/>
        <w:ind w:left="0"/>
        <w:jc w:val="both"/>
      </w:pPr>
      <w:r>
        <w:rPr>
          <w:rFonts w:ascii="Times New Roman"/>
          <w:b w:val="false"/>
          <w:i w:val="false"/>
          <w:color w:val="000000"/>
          <w:sz w:val="28"/>
        </w:rPr>
        <w:t>
      защищать интересы государства;</w:t>
      </w:r>
    </w:p>
    <w:bookmarkEnd w:id="15879"/>
    <w:bookmarkStart w:name="z16103" w:id="1588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5880"/>
    <w:bookmarkStart w:name="z16104" w:id="1588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5881"/>
    <w:bookmarkStart w:name="z16105" w:id="1588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5882"/>
    <w:bookmarkStart w:name="z16106" w:id="1588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5883"/>
    <w:bookmarkStart w:name="z16107" w:id="15884"/>
    <w:p>
      <w:pPr>
        <w:spacing w:after="0"/>
        <w:ind w:left="0"/>
        <w:jc w:val="both"/>
      </w:pPr>
      <w:r>
        <w:rPr>
          <w:rFonts w:ascii="Times New Roman"/>
          <w:b w:val="false"/>
          <w:i w:val="false"/>
          <w:color w:val="000000"/>
          <w:sz w:val="28"/>
        </w:rPr>
        <w:t>
      15. Функции:</w:t>
      </w:r>
    </w:p>
    <w:bookmarkEnd w:id="15884"/>
    <w:bookmarkStart w:name="z16108" w:id="15885"/>
    <w:p>
      <w:pPr>
        <w:spacing w:after="0"/>
        <w:ind w:left="0"/>
        <w:jc w:val="both"/>
      </w:pPr>
      <w:r>
        <w:rPr>
          <w:rFonts w:ascii="Times New Roman"/>
          <w:b w:val="false"/>
          <w:i w:val="false"/>
          <w:color w:val="000000"/>
          <w:sz w:val="28"/>
        </w:rPr>
        <w:t>
      1) осуществление налогового контроля;</w:t>
      </w:r>
    </w:p>
    <w:bookmarkEnd w:id="15885"/>
    <w:bookmarkStart w:name="z16109" w:id="1588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5886"/>
    <w:bookmarkStart w:name="z16110" w:id="1588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5887"/>
    <w:bookmarkStart w:name="z16111" w:id="1588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5888"/>
    <w:bookmarkStart w:name="z16112" w:id="1588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5889"/>
    <w:bookmarkStart w:name="z16113" w:id="1589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5890"/>
    <w:bookmarkStart w:name="z16114" w:id="1589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5891"/>
    <w:bookmarkStart w:name="z16115" w:id="1589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5892"/>
    <w:bookmarkStart w:name="z16116" w:id="1589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5893"/>
    <w:bookmarkStart w:name="z16117" w:id="1589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5894"/>
    <w:bookmarkStart w:name="z16118" w:id="15895"/>
    <w:p>
      <w:pPr>
        <w:spacing w:after="0"/>
        <w:ind w:left="0"/>
        <w:jc w:val="both"/>
      </w:pPr>
      <w:r>
        <w:rPr>
          <w:rFonts w:ascii="Times New Roman"/>
          <w:b w:val="false"/>
          <w:i w:val="false"/>
          <w:color w:val="000000"/>
          <w:sz w:val="28"/>
        </w:rPr>
        <w:t>
      11) осуществление налогового администрирования;</w:t>
      </w:r>
    </w:p>
    <w:bookmarkEnd w:id="15895"/>
    <w:bookmarkStart w:name="z16119" w:id="1589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5896"/>
    <w:bookmarkStart w:name="z16120" w:id="1589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5897"/>
    <w:bookmarkStart w:name="z16121" w:id="15898"/>
    <w:p>
      <w:pPr>
        <w:spacing w:after="0"/>
        <w:ind w:left="0"/>
        <w:jc w:val="both"/>
      </w:pPr>
      <w:r>
        <w:rPr>
          <w:rFonts w:ascii="Times New Roman"/>
          <w:b w:val="false"/>
          <w:i w:val="false"/>
          <w:color w:val="000000"/>
          <w:sz w:val="28"/>
        </w:rPr>
        <w:t>
      14) использование системы управления рисками;</w:t>
      </w:r>
    </w:p>
    <w:bookmarkEnd w:id="15898"/>
    <w:bookmarkStart w:name="z16122" w:id="1589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5899"/>
    <w:bookmarkStart w:name="z16123" w:id="1590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5900"/>
    <w:bookmarkStart w:name="z16124" w:id="1590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5901"/>
    <w:bookmarkStart w:name="z16125" w:id="1590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5902"/>
    <w:bookmarkStart w:name="z16126" w:id="1590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5903"/>
    <w:bookmarkStart w:name="z16127" w:id="1590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5904"/>
    <w:bookmarkStart w:name="z16128" w:id="1590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5905"/>
    <w:bookmarkStart w:name="z16129" w:id="1590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5906"/>
    <w:bookmarkStart w:name="z16130" w:id="1590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5907"/>
    <w:bookmarkStart w:name="z16131" w:id="1590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5908"/>
    <w:bookmarkStart w:name="z16132" w:id="1590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5909"/>
    <w:bookmarkStart w:name="z16133" w:id="1591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5910"/>
    <w:bookmarkStart w:name="z16134" w:id="1591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5911"/>
    <w:bookmarkStart w:name="z16135" w:id="1591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5912"/>
    <w:bookmarkStart w:name="z16136" w:id="1591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5913"/>
    <w:bookmarkStart w:name="z16137" w:id="1591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5914"/>
    <w:bookmarkStart w:name="z16138" w:id="1591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5915"/>
    <w:bookmarkStart w:name="z16139" w:id="1591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5916"/>
    <w:bookmarkStart w:name="z16140" w:id="1591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5917"/>
    <w:bookmarkStart w:name="z16141" w:id="1591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5918"/>
    <w:bookmarkStart w:name="z16142" w:id="1591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5919"/>
    <w:bookmarkStart w:name="z16143" w:id="1592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5920"/>
    <w:bookmarkStart w:name="z16144" w:id="1592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5921"/>
    <w:bookmarkStart w:name="z16145" w:id="1592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5922"/>
    <w:bookmarkStart w:name="z16146" w:id="1592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5923"/>
    <w:bookmarkStart w:name="z16147" w:id="1592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5924"/>
    <w:bookmarkStart w:name="z16148" w:id="1592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5925"/>
    <w:bookmarkStart w:name="z16149" w:id="1592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5926"/>
    <w:bookmarkStart w:name="z16150" w:id="1592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927"/>
    <w:bookmarkStart w:name="z16151" w:id="15928"/>
    <w:p>
      <w:pPr>
        <w:spacing w:after="0"/>
        <w:ind w:left="0"/>
        <w:jc w:val="both"/>
      </w:pPr>
      <w:r>
        <w:rPr>
          <w:rFonts w:ascii="Times New Roman"/>
          <w:b w:val="false"/>
          <w:i w:val="false"/>
          <w:color w:val="000000"/>
          <w:sz w:val="28"/>
        </w:rPr>
        <w:t>
      19. Полномочия Руководителя Управления:</w:t>
      </w:r>
    </w:p>
    <w:bookmarkEnd w:id="15928"/>
    <w:bookmarkStart w:name="z16152" w:id="1592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5929"/>
    <w:bookmarkStart w:name="z16153" w:id="1593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5930"/>
    <w:bookmarkStart w:name="z16154" w:id="1593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5931"/>
    <w:bookmarkStart w:name="z16155" w:id="1593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5932"/>
    <w:bookmarkStart w:name="z16156" w:id="1593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5933"/>
    <w:bookmarkStart w:name="z16157" w:id="1593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5934"/>
    <w:bookmarkStart w:name="z16158" w:id="1593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5935"/>
    <w:bookmarkStart w:name="z16159" w:id="1593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5936"/>
    <w:bookmarkStart w:name="z16160" w:id="1593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5937"/>
    <w:bookmarkStart w:name="z16161" w:id="1593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5938"/>
    <w:bookmarkStart w:name="z16162" w:id="1593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5939"/>
    <w:bookmarkStart w:name="z16163" w:id="1594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5940"/>
    <w:bookmarkStart w:name="z16164" w:id="1594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5941"/>
    <w:bookmarkStart w:name="z16165" w:id="15942"/>
    <w:p>
      <w:pPr>
        <w:spacing w:after="0"/>
        <w:ind w:left="0"/>
        <w:jc w:val="left"/>
      </w:pPr>
      <w:r>
        <w:rPr>
          <w:rFonts w:ascii="Times New Roman"/>
          <w:b/>
          <w:i w:val="false"/>
          <w:color w:val="000000"/>
        </w:rPr>
        <w:t xml:space="preserve"> Глава 4. Имущество Управления</w:t>
      </w:r>
    </w:p>
    <w:bookmarkEnd w:id="15942"/>
    <w:bookmarkStart w:name="z16166" w:id="1594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5943"/>
    <w:bookmarkStart w:name="z16167" w:id="1594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944"/>
    <w:bookmarkStart w:name="z16168" w:id="1594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5945"/>
    <w:bookmarkStart w:name="z16169" w:id="1594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946"/>
    <w:bookmarkStart w:name="z16170" w:id="15947"/>
    <w:p>
      <w:pPr>
        <w:spacing w:after="0"/>
        <w:ind w:left="0"/>
        <w:jc w:val="left"/>
      </w:pPr>
      <w:r>
        <w:rPr>
          <w:rFonts w:ascii="Times New Roman"/>
          <w:b/>
          <w:i w:val="false"/>
          <w:color w:val="000000"/>
        </w:rPr>
        <w:t xml:space="preserve"> Глава 5. Реорганизация и упразднение Управления</w:t>
      </w:r>
    </w:p>
    <w:bookmarkEnd w:id="15947"/>
    <w:bookmarkStart w:name="z16171" w:id="1594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5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174" w:id="15949"/>
    <w:p>
      <w:pPr>
        <w:spacing w:after="0"/>
        <w:ind w:left="0"/>
        <w:jc w:val="left"/>
      </w:pPr>
      <w:r>
        <w:rPr>
          <w:rFonts w:ascii="Times New Roman"/>
          <w:b/>
          <w:i w:val="false"/>
          <w:color w:val="000000"/>
        </w:rPr>
        <w:t xml:space="preserve"> Положение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949"/>
    <w:bookmarkStart w:name="z16175" w:id="15950"/>
    <w:p>
      <w:pPr>
        <w:spacing w:after="0"/>
        <w:ind w:left="0"/>
        <w:jc w:val="left"/>
      </w:pPr>
      <w:r>
        <w:rPr>
          <w:rFonts w:ascii="Times New Roman"/>
          <w:b/>
          <w:i w:val="false"/>
          <w:color w:val="000000"/>
        </w:rPr>
        <w:t xml:space="preserve"> Глава 1. Общие положения</w:t>
      </w:r>
    </w:p>
    <w:bookmarkEnd w:id="15950"/>
    <w:bookmarkStart w:name="z16176" w:id="15951"/>
    <w:p>
      <w:pPr>
        <w:spacing w:after="0"/>
        <w:ind w:left="0"/>
        <w:jc w:val="both"/>
      </w:pPr>
      <w:r>
        <w:rPr>
          <w:rFonts w:ascii="Times New Roman"/>
          <w:b w:val="false"/>
          <w:i w:val="false"/>
          <w:color w:val="000000"/>
          <w:sz w:val="28"/>
        </w:rPr>
        <w:t>
      1.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5951"/>
    <w:bookmarkStart w:name="z16177" w:id="15952"/>
    <w:p>
      <w:pPr>
        <w:spacing w:after="0"/>
        <w:ind w:left="0"/>
        <w:jc w:val="both"/>
      </w:pPr>
      <w:r>
        <w:rPr>
          <w:rFonts w:ascii="Times New Roman"/>
          <w:b w:val="false"/>
          <w:i w:val="false"/>
          <w:color w:val="000000"/>
          <w:sz w:val="28"/>
        </w:rPr>
        <w:t xml:space="preserve">
      1) налогового администрирования; </w:t>
      </w:r>
    </w:p>
    <w:bookmarkEnd w:id="15952"/>
    <w:bookmarkStart w:name="z16178" w:id="1595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5953"/>
    <w:bookmarkStart w:name="z16179" w:id="15954"/>
    <w:p>
      <w:pPr>
        <w:spacing w:after="0"/>
        <w:ind w:left="0"/>
        <w:jc w:val="both"/>
      </w:pPr>
      <w:r>
        <w:rPr>
          <w:rFonts w:ascii="Times New Roman"/>
          <w:b w:val="false"/>
          <w:i w:val="false"/>
          <w:color w:val="000000"/>
          <w:sz w:val="28"/>
        </w:rPr>
        <w:t xml:space="preserve">
      3) оборота нефтепродуктов и биотоплива; </w:t>
      </w:r>
    </w:p>
    <w:bookmarkEnd w:id="15954"/>
    <w:bookmarkStart w:name="z16180" w:id="1595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5955"/>
    <w:bookmarkStart w:name="z16181" w:id="1595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5956"/>
    <w:bookmarkStart w:name="z16182" w:id="1595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5957"/>
    <w:bookmarkStart w:name="z16183" w:id="1595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5958"/>
    <w:bookmarkStart w:name="z16184" w:id="1595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5959"/>
    <w:bookmarkStart w:name="z16185" w:id="1596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5960"/>
    <w:bookmarkStart w:name="z16186" w:id="1596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5961"/>
    <w:bookmarkStart w:name="z16187" w:id="1596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5962"/>
    <w:bookmarkStart w:name="z16188" w:id="15963"/>
    <w:p>
      <w:pPr>
        <w:spacing w:after="0"/>
        <w:ind w:left="0"/>
        <w:jc w:val="both"/>
      </w:pPr>
      <w:r>
        <w:rPr>
          <w:rFonts w:ascii="Times New Roman"/>
          <w:b w:val="false"/>
          <w:i w:val="false"/>
          <w:color w:val="000000"/>
          <w:sz w:val="28"/>
        </w:rPr>
        <w:t xml:space="preserve">
      8. Местонахождение Управления: почтовый индекс 100020, Республика Казахстан, город Караганда, район Әлихан Бөкейхан, 21 микрорайон, 4/1. </w:t>
      </w:r>
    </w:p>
    <w:bookmarkEnd w:id="15963"/>
    <w:bookmarkStart w:name="z16189" w:id="1596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5964"/>
    <w:bookmarkStart w:name="z16190" w:id="1596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5965"/>
    <w:bookmarkStart w:name="z16191" w:id="1596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5966"/>
    <w:bookmarkStart w:name="z16192" w:id="1596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5967"/>
    <w:bookmarkStart w:name="z16193" w:id="1596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5968"/>
    <w:bookmarkStart w:name="z16194" w:id="15969"/>
    <w:p>
      <w:pPr>
        <w:spacing w:after="0"/>
        <w:ind w:left="0"/>
        <w:jc w:val="left"/>
      </w:pPr>
      <w:r>
        <w:rPr>
          <w:rFonts w:ascii="Times New Roman"/>
          <w:b/>
          <w:i w:val="false"/>
          <w:color w:val="000000"/>
        </w:rPr>
        <w:t xml:space="preserve"> Глава 2. Задачи, права и обязанности Управления</w:t>
      </w:r>
    </w:p>
    <w:bookmarkEnd w:id="15969"/>
    <w:bookmarkStart w:name="z16195" w:id="15970"/>
    <w:p>
      <w:pPr>
        <w:spacing w:after="0"/>
        <w:ind w:left="0"/>
        <w:jc w:val="both"/>
      </w:pPr>
      <w:r>
        <w:rPr>
          <w:rFonts w:ascii="Times New Roman"/>
          <w:b w:val="false"/>
          <w:i w:val="false"/>
          <w:color w:val="000000"/>
          <w:sz w:val="28"/>
        </w:rPr>
        <w:t>
      13. Задачи:</w:t>
      </w:r>
    </w:p>
    <w:bookmarkEnd w:id="15970"/>
    <w:bookmarkStart w:name="z16196" w:id="1597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5971"/>
    <w:bookmarkStart w:name="z16197" w:id="1597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5972"/>
    <w:bookmarkStart w:name="z16198" w:id="1597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973"/>
    <w:bookmarkStart w:name="z16199" w:id="1597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5974"/>
    <w:bookmarkStart w:name="z16200" w:id="1597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5975"/>
    <w:bookmarkStart w:name="z16201" w:id="1597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5976"/>
    <w:bookmarkStart w:name="z16202" w:id="1597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5977"/>
    <w:bookmarkStart w:name="z16203" w:id="15978"/>
    <w:p>
      <w:pPr>
        <w:spacing w:after="0"/>
        <w:ind w:left="0"/>
        <w:jc w:val="both"/>
      </w:pPr>
      <w:r>
        <w:rPr>
          <w:rFonts w:ascii="Times New Roman"/>
          <w:b w:val="false"/>
          <w:i w:val="false"/>
          <w:color w:val="000000"/>
          <w:sz w:val="28"/>
        </w:rPr>
        <w:t>
      14. Права и обязанности Управления:</w:t>
      </w:r>
    </w:p>
    <w:bookmarkEnd w:id="15978"/>
    <w:bookmarkStart w:name="z16204" w:id="15979"/>
    <w:p>
      <w:pPr>
        <w:spacing w:after="0"/>
        <w:ind w:left="0"/>
        <w:jc w:val="both"/>
      </w:pPr>
      <w:r>
        <w:rPr>
          <w:rFonts w:ascii="Times New Roman"/>
          <w:b w:val="false"/>
          <w:i w:val="false"/>
          <w:color w:val="000000"/>
          <w:sz w:val="28"/>
        </w:rPr>
        <w:t>
      1) права:</w:t>
      </w:r>
    </w:p>
    <w:bookmarkEnd w:id="15979"/>
    <w:bookmarkStart w:name="z16205" w:id="1598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5980"/>
    <w:bookmarkStart w:name="z16206" w:id="15981"/>
    <w:p>
      <w:pPr>
        <w:spacing w:after="0"/>
        <w:ind w:left="0"/>
        <w:jc w:val="both"/>
      </w:pPr>
      <w:r>
        <w:rPr>
          <w:rFonts w:ascii="Times New Roman"/>
          <w:b w:val="false"/>
          <w:i w:val="false"/>
          <w:color w:val="000000"/>
          <w:sz w:val="28"/>
        </w:rPr>
        <w:t>
      требовать от налогоплательщика (налогового агента):</w:t>
      </w:r>
    </w:p>
    <w:bookmarkEnd w:id="15981"/>
    <w:bookmarkStart w:name="z16207" w:id="1598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5982"/>
    <w:bookmarkStart w:name="z16208" w:id="1598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5983"/>
    <w:bookmarkStart w:name="z16209" w:id="1598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5984"/>
    <w:bookmarkStart w:name="z16210" w:id="1598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5985"/>
    <w:bookmarkStart w:name="z16211" w:id="159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5986"/>
    <w:bookmarkStart w:name="z16212" w:id="1598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5987"/>
    <w:bookmarkStart w:name="z16213" w:id="1598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5988"/>
    <w:bookmarkStart w:name="z16214" w:id="1598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5989"/>
    <w:bookmarkStart w:name="z16215" w:id="1599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5990"/>
    <w:bookmarkStart w:name="z16216" w:id="1599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5991"/>
    <w:bookmarkStart w:name="z16217" w:id="1599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5992"/>
    <w:bookmarkStart w:name="z16218" w:id="1599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5993"/>
    <w:bookmarkStart w:name="z16219" w:id="1599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5994"/>
    <w:bookmarkStart w:name="z16220" w:id="1599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5995"/>
    <w:bookmarkStart w:name="z16221" w:id="1599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5996"/>
    <w:bookmarkStart w:name="z16222" w:id="1599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5997"/>
    <w:bookmarkStart w:name="z16223" w:id="1599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5998"/>
    <w:bookmarkStart w:name="z16224" w:id="1599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5999"/>
    <w:bookmarkStart w:name="z16225" w:id="1600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000"/>
    <w:bookmarkStart w:name="z16226" w:id="1600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001"/>
    <w:bookmarkStart w:name="z16227" w:id="1600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002"/>
    <w:bookmarkStart w:name="z16228" w:id="1600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003"/>
    <w:bookmarkStart w:name="z16229" w:id="1600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004"/>
    <w:bookmarkStart w:name="z16230" w:id="16005"/>
    <w:p>
      <w:pPr>
        <w:spacing w:after="0"/>
        <w:ind w:left="0"/>
        <w:jc w:val="both"/>
      </w:pPr>
      <w:r>
        <w:rPr>
          <w:rFonts w:ascii="Times New Roman"/>
          <w:b w:val="false"/>
          <w:i w:val="false"/>
          <w:color w:val="000000"/>
          <w:sz w:val="28"/>
        </w:rPr>
        <w:t>
      2) обязанности:</w:t>
      </w:r>
    </w:p>
    <w:bookmarkEnd w:id="16005"/>
    <w:bookmarkStart w:name="z16231" w:id="1600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006"/>
    <w:bookmarkStart w:name="z16232" w:id="1600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007"/>
    <w:bookmarkStart w:name="z16233" w:id="1600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008"/>
    <w:bookmarkStart w:name="z16234" w:id="1600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009"/>
    <w:bookmarkStart w:name="z16235" w:id="1601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010"/>
    <w:bookmarkStart w:name="z16236" w:id="16011"/>
    <w:p>
      <w:pPr>
        <w:spacing w:after="0"/>
        <w:ind w:left="0"/>
        <w:jc w:val="both"/>
      </w:pPr>
      <w:r>
        <w:rPr>
          <w:rFonts w:ascii="Times New Roman"/>
          <w:b w:val="false"/>
          <w:i w:val="false"/>
          <w:color w:val="000000"/>
          <w:sz w:val="28"/>
        </w:rPr>
        <w:t>
      имеющих налоговую задолженность;</w:t>
      </w:r>
    </w:p>
    <w:bookmarkEnd w:id="16011"/>
    <w:bookmarkStart w:name="z16237" w:id="1601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012"/>
    <w:bookmarkStart w:name="z16238" w:id="1601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013"/>
    <w:bookmarkStart w:name="z16239" w:id="1601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014"/>
    <w:bookmarkStart w:name="z16240" w:id="1601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015"/>
    <w:bookmarkStart w:name="z16241" w:id="1601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016"/>
    <w:bookmarkStart w:name="z16242" w:id="1601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017"/>
    <w:bookmarkStart w:name="z16243" w:id="1601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018"/>
    <w:bookmarkStart w:name="z16244" w:id="1601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019"/>
    <w:bookmarkStart w:name="z16245" w:id="1602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020"/>
    <w:bookmarkStart w:name="z16246" w:id="1602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021"/>
    <w:bookmarkStart w:name="z16247" w:id="1602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022"/>
    <w:bookmarkStart w:name="z16248" w:id="1602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023"/>
    <w:bookmarkStart w:name="z16249" w:id="1602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024"/>
    <w:bookmarkStart w:name="z16250" w:id="1602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025"/>
    <w:bookmarkStart w:name="z16251" w:id="1602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026"/>
    <w:bookmarkStart w:name="z16252" w:id="16027"/>
    <w:p>
      <w:pPr>
        <w:spacing w:after="0"/>
        <w:ind w:left="0"/>
        <w:jc w:val="both"/>
      </w:pPr>
      <w:r>
        <w:rPr>
          <w:rFonts w:ascii="Times New Roman"/>
          <w:b w:val="false"/>
          <w:i w:val="false"/>
          <w:color w:val="000000"/>
          <w:sz w:val="28"/>
        </w:rPr>
        <w:t>
      защищать интересы государства;</w:t>
      </w:r>
    </w:p>
    <w:bookmarkEnd w:id="16027"/>
    <w:bookmarkStart w:name="z16253" w:id="1602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028"/>
    <w:bookmarkStart w:name="z16254" w:id="1602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029"/>
    <w:bookmarkStart w:name="z16255" w:id="1603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030"/>
    <w:bookmarkStart w:name="z16256" w:id="1603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031"/>
    <w:bookmarkStart w:name="z16257" w:id="16032"/>
    <w:p>
      <w:pPr>
        <w:spacing w:after="0"/>
        <w:ind w:left="0"/>
        <w:jc w:val="both"/>
      </w:pPr>
      <w:r>
        <w:rPr>
          <w:rFonts w:ascii="Times New Roman"/>
          <w:b w:val="false"/>
          <w:i w:val="false"/>
          <w:color w:val="000000"/>
          <w:sz w:val="28"/>
        </w:rPr>
        <w:t>
      15. Функции:</w:t>
      </w:r>
    </w:p>
    <w:bookmarkEnd w:id="16032"/>
    <w:bookmarkStart w:name="z16258" w:id="16033"/>
    <w:p>
      <w:pPr>
        <w:spacing w:after="0"/>
        <w:ind w:left="0"/>
        <w:jc w:val="both"/>
      </w:pPr>
      <w:r>
        <w:rPr>
          <w:rFonts w:ascii="Times New Roman"/>
          <w:b w:val="false"/>
          <w:i w:val="false"/>
          <w:color w:val="000000"/>
          <w:sz w:val="28"/>
        </w:rPr>
        <w:t>
      1) осуществление налогового контроля;</w:t>
      </w:r>
    </w:p>
    <w:bookmarkEnd w:id="16033"/>
    <w:bookmarkStart w:name="z16259" w:id="1603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034"/>
    <w:bookmarkStart w:name="z16260" w:id="1603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035"/>
    <w:bookmarkStart w:name="z16261" w:id="1603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036"/>
    <w:bookmarkStart w:name="z16262" w:id="1603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037"/>
    <w:bookmarkStart w:name="z16263" w:id="1603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038"/>
    <w:bookmarkStart w:name="z16264" w:id="1603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039"/>
    <w:bookmarkStart w:name="z16265" w:id="1604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040"/>
    <w:bookmarkStart w:name="z16266" w:id="1604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041"/>
    <w:bookmarkStart w:name="z16267" w:id="1604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042"/>
    <w:bookmarkStart w:name="z16268" w:id="16043"/>
    <w:p>
      <w:pPr>
        <w:spacing w:after="0"/>
        <w:ind w:left="0"/>
        <w:jc w:val="both"/>
      </w:pPr>
      <w:r>
        <w:rPr>
          <w:rFonts w:ascii="Times New Roman"/>
          <w:b w:val="false"/>
          <w:i w:val="false"/>
          <w:color w:val="000000"/>
          <w:sz w:val="28"/>
        </w:rPr>
        <w:t>
      11) осуществление налогового администрирования;</w:t>
      </w:r>
    </w:p>
    <w:bookmarkEnd w:id="16043"/>
    <w:bookmarkStart w:name="z16269" w:id="1604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044"/>
    <w:bookmarkStart w:name="z16270" w:id="1604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045"/>
    <w:bookmarkStart w:name="z16271" w:id="16046"/>
    <w:p>
      <w:pPr>
        <w:spacing w:after="0"/>
        <w:ind w:left="0"/>
        <w:jc w:val="both"/>
      </w:pPr>
      <w:r>
        <w:rPr>
          <w:rFonts w:ascii="Times New Roman"/>
          <w:b w:val="false"/>
          <w:i w:val="false"/>
          <w:color w:val="000000"/>
          <w:sz w:val="28"/>
        </w:rPr>
        <w:t>
      14) использование системы управления рисками;</w:t>
      </w:r>
    </w:p>
    <w:bookmarkEnd w:id="16046"/>
    <w:bookmarkStart w:name="z16272" w:id="1604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047"/>
    <w:bookmarkStart w:name="z16273" w:id="1604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048"/>
    <w:bookmarkStart w:name="z16274" w:id="1604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049"/>
    <w:bookmarkStart w:name="z16275" w:id="1605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050"/>
    <w:bookmarkStart w:name="z16276" w:id="1605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051"/>
    <w:bookmarkStart w:name="z16277" w:id="1605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052"/>
    <w:bookmarkStart w:name="z16278" w:id="1605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053"/>
    <w:bookmarkStart w:name="z16279" w:id="1605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054"/>
    <w:bookmarkStart w:name="z16280" w:id="1605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055"/>
    <w:bookmarkStart w:name="z16281" w:id="1605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056"/>
    <w:bookmarkStart w:name="z16282" w:id="1605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057"/>
    <w:bookmarkStart w:name="z16283" w:id="1605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058"/>
    <w:bookmarkStart w:name="z16284" w:id="1605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059"/>
    <w:bookmarkStart w:name="z16285" w:id="1606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060"/>
    <w:bookmarkStart w:name="z16286" w:id="1606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061"/>
    <w:bookmarkStart w:name="z16287" w:id="1606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062"/>
    <w:bookmarkStart w:name="z16288" w:id="1606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063"/>
    <w:bookmarkStart w:name="z16289" w:id="1606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064"/>
    <w:bookmarkStart w:name="z16290" w:id="1606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065"/>
    <w:bookmarkStart w:name="z16291" w:id="1606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066"/>
    <w:bookmarkStart w:name="z16292" w:id="1606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067"/>
    <w:bookmarkStart w:name="z16293" w:id="1606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068"/>
    <w:bookmarkStart w:name="z16294" w:id="1606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069"/>
    <w:bookmarkStart w:name="z16295" w:id="1607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070"/>
    <w:bookmarkStart w:name="z16296" w:id="1607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071"/>
    <w:bookmarkStart w:name="z16297" w:id="1607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072"/>
    <w:bookmarkStart w:name="z16298" w:id="1607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073"/>
    <w:bookmarkStart w:name="z16299" w:id="1607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074"/>
    <w:bookmarkStart w:name="z16300" w:id="1607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075"/>
    <w:bookmarkStart w:name="z16301" w:id="16076"/>
    <w:p>
      <w:pPr>
        <w:spacing w:after="0"/>
        <w:ind w:left="0"/>
        <w:jc w:val="both"/>
      </w:pPr>
      <w:r>
        <w:rPr>
          <w:rFonts w:ascii="Times New Roman"/>
          <w:b w:val="false"/>
          <w:i w:val="false"/>
          <w:color w:val="000000"/>
          <w:sz w:val="28"/>
        </w:rPr>
        <w:t>
      19. Полномочия Руководителя Управления:</w:t>
      </w:r>
    </w:p>
    <w:bookmarkEnd w:id="16076"/>
    <w:bookmarkStart w:name="z16302" w:id="1607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6077"/>
    <w:bookmarkStart w:name="z16303" w:id="1607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078"/>
    <w:bookmarkStart w:name="z16304" w:id="1607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079"/>
    <w:bookmarkStart w:name="z16305" w:id="1608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080"/>
    <w:bookmarkStart w:name="z16306" w:id="1608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081"/>
    <w:bookmarkStart w:name="z16307" w:id="1608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6082"/>
    <w:bookmarkStart w:name="z16308" w:id="1608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083"/>
    <w:bookmarkStart w:name="z16309" w:id="1608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084"/>
    <w:bookmarkStart w:name="z16310" w:id="1608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085"/>
    <w:bookmarkStart w:name="z16311" w:id="1608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086"/>
    <w:bookmarkStart w:name="z16312" w:id="1608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087"/>
    <w:bookmarkStart w:name="z16313" w:id="1608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088"/>
    <w:bookmarkStart w:name="z16314" w:id="1608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6089"/>
    <w:bookmarkStart w:name="z16315" w:id="16090"/>
    <w:p>
      <w:pPr>
        <w:spacing w:after="0"/>
        <w:ind w:left="0"/>
        <w:jc w:val="left"/>
      </w:pPr>
      <w:r>
        <w:rPr>
          <w:rFonts w:ascii="Times New Roman"/>
          <w:b/>
          <w:i w:val="false"/>
          <w:color w:val="000000"/>
        </w:rPr>
        <w:t xml:space="preserve"> Глава 4. Имущество Управления</w:t>
      </w:r>
    </w:p>
    <w:bookmarkEnd w:id="16090"/>
    <w:bookmarkStart w:name="z16316" w:id="1609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6091"/>
    <w:bookmarkStart w:name="z16317" w:id="1609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092"/>
    <w:bookmarkStart w:name="z16318" w:id="1609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6093"/>
    <w:bookmarkStart w:name="z16319" w:id="1609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094"/>
    <w:bookmarkStart w:name="z16320" w:id="16095"/>
    <w:p>
      <w:pPr>
        <w:spacing w:after="0"/>
        <w:ind w:left="0"/>
        <w:jc w:val="left"/>
      </w:pPr>
      <w:r>
        <w:rPr>
          <w:rFonts w:ascii="Times New Roman"/>
          <w:b/>
          <w:i w:val="false"/>
          <w:color w:val="000000"/>
        </w:rPr>
        <w:t xml:space="preserve"> Глава 5. Реорганизация и упразднение Управления</w:t>
      </w:r>
    </w:p>
    <w:bookmarkEnd w:id="16095"/>
    <w:bookmarkStart w:name="z16321" w:id="1609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6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324" w:id="16097"/>
    <w:p>
      <w:pPr>
        <w:spacing w:after="0"/>
        <w:ind w:left="0"/>
        <w:jc w:val="left"/>
      </w:pPr>
      <w:r>
        <w:rPr>
          <w:rFonts w:ascii="Times New Roman"/>
          <w:b/>
          <w:i w:val="false"/>
          <w:color w:val="000000"/>
        </w:rPr>
        <w:t xml:space="preserve"> Положение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097"/>
    <w:bookmarkStart w:name="z16325" w:id="16098"/>
    <w:p>
      <w:pPr>
        <w:spacing w:after="0"/>
        <w:ind w:left="0"/>
        <w:jc w:val="left"/>
      </w:pPr>
      <w:r>
        <w:rPr>
          <w:rFonts w:ascii="Times New Roman"/>
          <w:b/>
          <w:i w:val="false"/>
          <w:color w:val="000000"/>
        </w:rPr>
        <w:t xml:space="preserve"> Глава 1. Общие положения</w:t>
      </w:r>
    </w:p>
    <w:bookmarkEnd w:id="16098"/>
    <w:bookmarkStart w:name="z16326" w:id="16099"/>
    <w:p>
      <w:pPr>
        <w:spacing w:after="0"/>
        <w:ind w:left="0"/>
        <w:jc w:val="both"/>
      </w:pPr>
      <w:r>
        <w:rPr>
          <w:rFonts w:ascii="Times New Roman"/>
          <w:b w:val="false"/>
          <w:i w:val="false"/>
          <w:color w:val="000000"/>
          <w:sz w:val="28"/>
        </w:rPr>
        <w:t>
      1.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099"/>
    <w:bookmarkStart w:name="z16327" w:id="16100"/>
    <w:p>
      <w:pPr>
        <w:spacing w:after="0"/>
        <w:ind w:left="0"/>
        <w:jc w:val="both"/>
      </w:pPr>
      <w:r>
        <w:rPr>
          <w:rFonts w:ascii="Times New Roman"/>
          <w:b w:val="false"/>
          <w:i w:val="false"/>
          <w:color w:val="000000"/>
          <w:sz w:val="28"/>
        </w:rPr>
        <w:t xml:space="preserve">
      1) налогового администрирования; </w:t>
      </w:r>
    </w:p>
    <w:bookmarkEnd w:id="16100"/>
    <w:bookmarkStart w:name="z16328" w:id="1610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101"/>
    <w:bookmarkStart w:name="z16329" w:id="16102"/>
    <w:p>
      <w:pPr>
        <w:spacing w:after="0"/>
        <w:ind w:left="0"/>
        <w:jc w:val="both"/>
      </w:pPr>
      <w:r>
        <w:rPr>
          <w:rFonts w:ascii="Times New Roman"/>
          <w:b w:val="false"/>
          <w:i w:val="false"/>
          <w:color w:val="000000"/>
          <w:sz w:val="28"/>
        </w:rPr>
        <w:t xml:space="preserve">
      3) оборота нефтепродуктов и биотоплива; </w:t>
      </w:r>
    </w:p>
    <w:bookmarkEnd w:id="16102"/>
    <w:bookmarkStart w:name="z16330" w:id="1610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103"/>
    <w:bookmarkStart w:name="z16331" w:id="1610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104"/>
    <w:bookmarkStart w:name="z16332" w:id="1610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105"/>
    <w:bookmarkStart w:name="z16333" w:id="1610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106"/>
    <w:bookmarkStart w:name="z16334" w:id="1610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107"/>
    <w:bookmarkStart w:name="z16335" w:id="1610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108"/>
    <w:bookmarkStart w:name="z16336" w:id="1610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109"/>
    <w:bookmarkStart w:name="z16337" w:id="1611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110"/>
    <w:bookmarkStart w:name="z16338" w:id="16111"/>
    <w:p>
      <w:pPr>
        <w:spacing w:after="0"/>
        <w:ind w:left="0"/>
        <w:jc w:val="both"/>
      </w:pPr>
      <w:r>
        <w:rPr>
          <w:rFonts w:ascii="Times New Roman"/>
          <w:b w:val="false"/>
          <w:i w:val="false"/>
          <w:color w:val="000000"/>
          <w:sz w:val="28"/>
        </w:rPr>
        <w:t xml:space="preserve">
      8. Местонахождение Управления: почтовый индекс 100800, Республика Казахстан, Карагандинская область, Каркаралинский район, город Каркаралинск, улица Ермекова, 30. </w:t>
      </w:r>
    </w:p>
    <w:bookmarkEnd w:id="16111"/>
    <w:bookmarkStart w:name="z16339" w:id="1611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112"/>
    <w:bookmarkStart w:name="z16340" w:id="1611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113"/>
    <w:bookmarkStart w:name="z16341" w:id="1611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114"/>
    <w:bookmarkStart w:name="z16342" w:id="1611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115"/>
    <w:bookmarkStart w:name="z16343" w:id="1611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116"/>
    <w:bookmarkStart w:name="z16344" w:id="16117"/>
    <w:p>
      <w:pPr>
        <w:spacing w:after="0"/>
        <w:ind w:left="0"/>
        <w:jc w:val="left"/>
      </w:pPr>
      <w:r>
        <w:rPr>
          <w:rFonts w:ascii="Times New Roman"/>
          <w:b/>
          <w:i w:val="false"/>
          <w:color w:val="000000"/>
        </w:rPr>
        <w:t xml:space="preserve"> Глава 2. Задачи, права и обязанности Управления</w:t>
      </w:r>
    </w:p>
    <w:bookmarkEnd w:id="16117"/>
    <w:bookmarkStart w:name="z16345" w:id="16118"/>
    <w:p>
      <w:pPr>
        <w:spacing w:after="0"/>
        <w:ind w:left="0"/>
        <w:jc w:val="both"/>
      </w:pPr>
      <w:r>
        <w:rPr>
          <w:rFonts w:ascii="Times New Roman"/>
          <w:b w:val="false"/>
          <w:i w:val="false"/>
          <w:color w:val="000000"/>
          <w:sz w:val="28"/>
        </w:rPr>
        <w:t>
      13. Задачи:</w:t>
      </w:r>
    </w:p>
    <w:bookmarkEnd w:id="16118"/>
    <w:bookmarkStart w:name="z16346" w:id="1611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119"/>
    <w:bookmarkStart w:name="z16347" w:id="1612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120"/>
    <w:bookmarkStart w:name="z16348" w:id="1612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121"/>
    <w:bookmarkStart w:name="z16349" w:id="1612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122"/>
    <w:bookmarkStart w:name="z16350" w:id="1612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123"/>
    <w:bookmarkStart w:name="z16351" w:id="1612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124"/>
    <w:bookmarkStart w:name="z16352" w:id="1612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125"/>
    <w:bookmarkStart w:name="z16353" w:id="16126"/>
    <w:p>
      <w:pPr>
        <w:spacing w:after="0"/>
        <w:ind w:left="0"/>
        <w:jc w:val="both"/>
      </w:pPr>
      <w:r>
        <w:rPr>
          <w:rFonts w:ascii="Times New Roman"/>
          <w:b w:val="false"/>
          <w:i w:val="false"/>
          <w:color w:val="000000"/>
          <w:sz w:val="28"/>
        </w:rPr>
        <w:t>
      14. Права и обязанности Управления:</w:t>
      </w:r>
    </w:p>
    <w:bookmarkEnd w:id="16126"/>
    <w:bookmarkStart w:name="z16354" w:id="16127"/>
    <w:p>
      <w:pPr>
        <w:spacing w:after="0"/>
        <w:ind w:left="0"/>
        <w:jc w:val="both"/>
      </w:pPr>
      <w:r>
        <w:rPr>
          <w:rFonts w:ascii="Times New Roman"/>
          <w:b w:val="false"/>
          <w:i w:val="false"/>
          <w:color w:val="000000"/>
          <w:sz w:val="28"/>
        </w:rPr>
        <w:t>
      1) права:</w:t>
      </w:r>
    </w:p>
    <w:bookmarkEnd w:id="16127"/>
    <w:bookmarkStart w:name="z16355" w:id="1612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128"/>
    <w:bookmarkStart w:name="z16356" w:id="16129"/>
    <w:p>
      <w:pPr>
        <w:spacing w:after="0"/>
        <w:ind w:left="0"/>
        <w:jc w:val="both"/>
      </w:pPr>
      <w:r>
        <w:rPr>
          <w:rFonts w:ascii="Times New Roman"/>
          <w:b w:val="false"/>
          <w:i w:val="false"/>
          <w:color w:val="000000"/>
          <w:sz w:val="28"/>
        </w:rPr>
        <w:t>
      требовать от налогоплательщика (налогового агента):</w:t>
      </w:r>
    </w:p>
    <w:bookmarkEnd w:id="16129"/>
    <w:bookmarkStart w:name="z16357" w:id="1613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130"/>
    <w:bookmarkStart w:name="z16358" w:id="1613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131"/>
    <w:bookmarkStart w:name="z16359" w:id="1613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132"/>
    <w:bookmarkStart w:name="z16360" w:id="1613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133"/>
    <w:bookmarkStart w:name="z16361" w:id="161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134"/>
    <w:bookmarkStart w:name="z16362" w:id="1613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135"/>
    <w:bookmarkStart w:name="z16363" w:id="1613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136"/>
    <w:bookmarkStart w:name="z16364" w:id="1613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137"/>
    <w:bookmarkStart w:name="z16365" w:id="1613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138"/>
    <w:bookmarkStart w:name="z16366" w:id="1613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139"/>
    <w:bookmarkStart w:name="z16367" w:id="1614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140"/>
    <w:bookmarkStart w:name="z16368" w:id="1614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141"/>
    <w:bookmarkStart w:name="z16369" w:id="1614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142"/>
    <w:bookmarkStart w:name="z16370" w:id="1614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143"/>
    <w:bookmarkStart w:name="z16371" w:id="1614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144"/>
    <w:bookmarkStart w:name="z16372" w:id="1614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145"/>
    <w:bookmarkStart w:name="z16373" w:id="1614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146"/>
    <w:bookmarkStart w:name="z16374" w:id="1614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147"/>
    <w:bookmarkStart w:name="z16375" w:id="1614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148"/>
    <w:bookmarkStart w:name="z16376" w:id="1614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149"/>
    <w:bookmarkStart w:name="z16377" w:id="1615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150"/>
    <w:bookmarkStart w:name="z16378" w:id="1615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151"/>
    <w:bookmarkStart w:name="z16379" w:id="1615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152"/>
    <w:bookmarkStart w:name="z16380" w:id="16153"/>
    <w:p>
      <w:pPr>
        <w:spacing w:after="0"/>
        <w:ind w:left="0"/>
        <w:jc w:val="both"/>
      </w:pPr>
      <w:r>
        <w:rPr>
          <w:rFonts w:ascii="Times New Roman"/>
          <w:b w:val="false"/>
          <w:i w:val="false"/>
          <w:color w:val="000000"/>
          <w:sz w:val="28"/>
        </w:rPr>
        <w:t>
      2) обязанности:</w:t>
      </w:r>
    </w:p>
    <w:bookmarkEnd w:id="16153"/>
    <w:bookmarkStart w:name="z16381" w:id="1615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154"/>
    <w:bookmarkStart w:name="z16382" w:id="1615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155"/>
    <w:bookmarkStart w:name="z16383" w:id="1615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156"/>
    <w:bookmarkStart w:name="z16384" w:id="1615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157"/>
    <w:bookmarkStart w:name="z16385" w:id="1615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158"/>
    <w:bookmarkStart w:name="z16386" w:id="16159"/>
    <w:p>
      <w:pPr>
        <w:spacing w:after="0"/>
        <w:ind w:left="0"/>
        <w:jc w:val="both"/>
      </w:pPr>
      <w:r>
        <w:rPr>
          <w:rFonts w:ascii="Times New Roman"/>
          <w:b w:val="false"/>
          <w:i w:val="false"/>
          <w:color w:val="000000"/>
          <w:sz w:val="28"/>
        </w:rPr>
        <w:t>
      имеющих налоговую задолженность;</w:t>
      </w:r>
    </w:p>
    <w:bookmarkEnd w:id="16159"/>
    <w:bookmarkStart w:name="z16387" w:id="1616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160"/>
    <w:bookmarkStart w:name="z16388" w:id="1616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161"/>
    <w:bookmarkStart w:name="z16389" w:id="1616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162"/>
    <w:bookmarkStart w:name="z16390" w:id="1616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163"/>
    <w:bookmarkStart w:name="z16391" w:id="1616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164"/>
    <w:bookmarkStart w:name="z16392" w:id="1616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165"/>
    <w:bookmarkStart w:name="z16393" w:id="1616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166"/>
    <w:bookmarkStart w:name="z16394" w:id="1616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167"/>
    <w:bookmarkStart w:name="z16395" w:id="1616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168"/>
    <w:bookmarkStart w:name="z16396" w:id="1616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169"/>
    <w:bookmarkStart w:name="z16397" w:id="1617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170"/>
    <w:bookmarkStart w:name="z16398" w:id="1617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171"/>
    <w:bookmarkStart w:name="z16399" w:id="1617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172"/>
    <w:bookmarkStart w:name="z16400" w:id="1617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173"/>
    <w:bookmarkStart w:name="z16401" w:id="1617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174"/>
    <w:bookmarkStart w:name="z16402" w:id="16175"/>
    <w:p>
      <w:pPr>
        <w:spacing w:after="0"/>
        <w:ind w:left="0"/>
        <w:jc w:val="both"/>
      </w:pPr>
      <w:r>
        <w:rPr>
          <w:rFonts w:ascii="Times New Roman"/>
          <w:b w:val="false"/>
          <w:i w:val="false"/>
          <w:color w:val="000000"/>
          <w:sz w:val="28"/>
        </w:rPr>
        <w:t>
      защищать интересы государства;</w:t>
      </w:r>
    </w:p>
    <w:bookmarkEnd w:id="16175"/>
    <w:bookmarkStart w:name="z16403" w:id="1617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176"/>
    <w:bookmarkStart w:name="z16404" w:id="1617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177"/>
    <w:bookmarkStart w:name="z16405" w:id="1617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178"/>
    <w:bookmarkStart w:name="z16406" w:id="1617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179"/>
    <w:bookmarkStart w:name="z16407" w:id="16180"/>
    <w:p>
      <w:pPr>
        <w:spacing w:after="0"/>
        <w:ind w:left="0"/>
        <w:jc w:val="both"/>
      </w:pPr>
      <w:r>
        <w:rPr>
          <w:rFonts w:ascii="Times New Roman"/>
          <w:b w:val="false"/>
          <w:i w:val="false"/>
          <w:color w:val="000000"/>
          <w:sz w:val="28"/>
        </w:rPr>
        <w:t>
      15. Функции:</w:t>
      </w:r>
    </w:p>
    <w:bookmarkEnd w:id="16180"/>
    <w:bookmarkStart w:name="z16408" w:id="16181"/>
    <w:p>
      <w:pPr>
        <w:spacing w:after="0"/>
        <w:ind w:left="0"/>
        <w:jc w:val="both"/>
      </w:pPr>
      <w:r>
        <w:rPr>
          <w:rFonts w:ascii="Times New Roman"/>
          <w:b w:val="false"/>
          <w:i w:val="false"/>
          <w:color w:val="000000"/>
          <w:sz w:val="28"/>
        </w:rPr>
        <w:t>
      1) осуществление налогового контроля;</w:t>
      </w:r>
    </w:p>
    <w:bookmarkEnd w:id="16181"/>
    <w:bookmarkStart w:name="z16409" w:id="1618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182"/>
    <w:bookmarkStart w:name="z16410" w:id="1618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183"/>
    <w:bookmarkStart w:name="z16411" w:id="1618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184"/>
    <w:bookmarkStart w:name="z16412" w:id="1618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185"/>
    <w:bookmarkStart w:name="z16413" w:id="1618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186"/>
    <w:bookmarkStart w:name="z16414" w:id="1618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187"/>
    <w:bookmarkStart w:name="z16415" w:id="1618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188"/>
    <w:bookmarkStart w:name="z16416" w:id="1618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189"/>
    <w:bookmarkStart w:name="z16417" w:id="1619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190"/>
    <w:bookmarkStart w:name="z16418" w:id="16191"/>
    <w:p>
      <w:pPr>
        <w:spacing w:after="0"/>
        <w:ind w:left="0"/>
        <w:jc w:val="both"/>
      </w:pPr>
      <w:r>
        <w:rPr>
          <w:rFonts w:ascii="Times New Roman"/>
          <w:b w:val="false"/>
          <w:i w:val="false"/>
          <w:color w:val="000000"/>
          <w:sz w:val="28"/>
        </w:rPr>
        <w:t>
      11) осуществление налогового администрирования;</w:t>
      </w:r>
    </w:p>
    <w:bookmarkEnd w:id="16191"/>
    <w:bookmarkStart w:name="z16419" w:id="1619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192"/>
    <w:bookmarkStart w:name="z16420" w:id="1619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193"/>
    <w:bookmarkStart w:name="z16421" w:id="16194"/>
    <w:p>
      <w:pPr>
        <w:spacing w:after="0"/>
        <w:ind w:left="0"/>
        <w:jc w:val="both"/>
      </w:pPr>
      <w:r>
        <w:rPr>
          <w:rFonts w:ascii="Times New Roman"/>
          <w:b w:val="false"/>
          <w:i w:val="false"/>
          <w:color w:val="000000"/>
          <w:sz w:val="28"/>
        </w:rPr>
        <w:t>
      14) использование системы управления рисками;</w:t>
      </w:r>
    </w:p>
    <w:bookmarkEnd w:id="16194"/>
    <w:bookmarkStart w:name="z16422" w:id="1619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195"/>
    <w:bookmarkStart w:name="z16423" w:id="1619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196"/>
    <w:bookmarkStart w:name="z16424" w:id="1619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197"/>
    <w:bookmarkStart w:name="z16425" w:id="1619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198"/>
    <w:bookmarkStart w:name="z16426" w:id="1619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199"/>
    <w:bookmarkStart w:name="z16427" w:id="1620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200"/>
    <w:bookmarkStart w:name="z16428" w:id="1620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201"/>
    <w:bookmarkStart w:name="z16429" w:id="1620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202"/>
    <w:bookmarkStart w:name="z16430" w:id="1620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203"/>
    <w:bookmarkStart w:name="z16431" w:id="1620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204"/>
    <w:bookmarkStart w:name="z16432" w:id="1620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205"/>
    <w:bookmarkStart w:name="z16433" w:id="1620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206"/>
    <w:bookmarkStart w:name="z16434" w:id="1620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207"/>
    <w:bookmarkStart w:name="z16435" w:id="1620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208"/>
    <w:bookmarkStart w:name="z16436" w:id="1620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209"/>
    <w:bookmarkStart w:name="z16437" w:id="1621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210"/>
    <w:bookmarkStart w:name="z16438" w:id="1621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211"/>
    <w:bookmarkStart w:name="z16439" w:id="1621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212"/>
    <w:bookmarkStart w:name="z16440" w:id="1621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213"/>
    <w:bookmarkStart w:name="z16441" w:id="1621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214"/>
    <w:bookmarkStart w:name="z16442" w:id="1621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215"/>
    <w:bookmarkStart w:name="z16443" w:id="1621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216"/>
    <w:bookmarkStart w:name="z16444" w:id="1621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217"/>
    <w:bookmarkStart w:name="z16445" w:id="1621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218"/>
    <w:bookmarkStart w:name="z16446" w:id="1621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219"/>
    <w:bookmarkStart w:name="z16447" w:id="1622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220"/>
    <w:bookmarkStart w:name="z16448" w:id="1622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221"/>
    <w:bookmarkStart w:name="z16449" w:id="1622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222"/>
    <w:bookmarkStart w:name="z16450" w:id="16223"/>
    <w:p>
      <w:pPr>
        <w:spacing w:after="0"/>
        <w:ind w:left="0"/>
        <w:jc w:val="both"/>
      </w:pPr>
      <w:r>
        <w:rPr>
          <w:rFonts w:ascii="Times New Roman"/>
          <w:b w:val="false"/>
          <w:i w:val="false"/>
          <w:color w:val="000000"/>
          <w:sz w:val="28"/>
        </w:rPr>
        <w:t>
      18. Полномочия Руководителя Управления:</w:t>
      </w:r>
    </w:p>
    <w:bookmarkEnd w:id="16223"/>
    <w:bookmarkStart w:name="z16451" w:id="1622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6224"/>
    <w:bookmarkStart w:name="z16452" w:id="1622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225"/>
    <w:bookmarkStart w:name="z16453" w:id="1622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226"/>
    <w:bookmarkStart w:name="z16454" w:id="1622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227"/>
    <w:bookmarkStart w:name="z16455" w:id="1622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228"/>
    <w:bookmarkStart w:name="z16456" w:id="1622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6229"/>
    <w:bookmarkStart w:name="z16457" w:id="1623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230"/>
    <w:bookmarkStart w:name="z16458" w:id="1623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231"/>
    <w:bookmarkStart w:name="z16459" w:id="1623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232"/>
    <w:bookmarkStart w:name="z16460" w:id="1623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233"/>
    <w:bookmarkStart w:name="z16461" w:id="1623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234"/>
    <w:bookmarkStart w:name="z16462" w:id="1623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235"/>
    <w:bookmarkStart w:name="z16463" w:id="16236"/>
    <w:p>
      <w:pPr>
        <w:spacing w:after="0"/>
        <w:ind w:left="0"/>
        <w:jc w:val="left"/>
      </w:pPr>
      <w:r>
        <w:rPr>
          <w:rFonts w:ascii="Times New Roman"/>
          <w:b/>
          <w:i w:val="false"/>
          <w:color w:val="000000"/>
        </w:rPr>
        <w:t xml:space="preserve"> Глава 4. Имущество Управления</w:t>
      </w:r>
    </w:p>
    <w:bookmarkEnd w:id="16236"/>
    <w:bookmarkStart w:name="z16464" w:id="1623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6237"/>
    <w:bookmarkStart w:name="z16465" w:id="1623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238"/>
    <w:bookmarkStart w:name="z16466" w:id="1623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6239"/>
    <w:bookmarkStart w:name="z16467" w:id="1624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240"/>
    <w:bookmarkStart w:name="z16468" w:id="16241"/>
    <w:p>
      <w:pPr>
        <w:spacing w:after="0"/>
        <w:ind w:left="0"/>
        <w:jc w:val="left"/>
      </w:pPr>
      <w:r>
        <w:rPr>
          <w:rFonts w:ascii="Times New Roman"/>
          <w:b/>
          <w:i w:val="false"/>
          <w:color w:val="000000"/>
        </w:rPr>
        <w:t xml:space="preserve"> Глава 5. Реорганизация и упразднение Управления</w:t>
      </w:r>
    </w:p>
    <w:bookmarkEnd w:id="16241"/>
    <w:bookmarkStart w:name="z16469" w:id="1624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6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472" w:id="16243"/>
    <w:p>
      <w:pPr>
        <w:spacing w:after="0"/>
        <w:ind w:left="0"/>
        <w:jc w:val="left"/>
      </w:pPr>
      <w:r>
        <w:rPr>
          <w:rFonts w:ascii="Times New Roman"/>
          <w:b/>
          <w:i w:val="false"/>
          <w:color w:val="000000"/>
        </w:rPr>
        <w:t xml:space="preserve"> Положение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243"/>
    <w:bookmarkStart w:name="z16473" w:id="16244"/>
    <w:p>
      <w:pPr>
        <w:spacing w:after="0"/>
        <w:ind w:left="0"/>
        <w:jc w:val="left"/>
      </w:pPr>
      <w:r>
        <w:rPr>
          <w:rFonts w:ascii="Times New Roman"/>
          <w:b/>
          <w:i w:val="false"/>
          <w:color w:val="000000"/>
        </w:rPr>
        <w:t xml:space="preserve"> Глава 1. Общие положения</w:t>
      </w:r>
    </w:p>
    <w:bookmarkEnd w:id="16244"/>
    <w:bookmarkStart w:name="z16474" w:id="16245"/>
    <w:p>
      <w:pPr>
        <w:spacing w:after="0"/>
        <w:ind w:left="0"/>
        <w:jc w:val="both"/>
      </w:pPr>
      <w:r>
        <w:rPr>
          <w:rFonts w:ascii="Times New Roman"/>
          <w:b w:val="false"/>
          <w:i w:val="false"/>
          <w:color w:val="000000"/>
          <w:sz w:val="28"/>
        </w:rPr>
        <w:t>
      1.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245"/>
    <w:bookmarkStart w:name="z16475" w:id="16246"/>
    <w:p>
      <w:pPr>
        <w:spacing w:after="0"/>
        <w:ind w:left="0"/>
        <w:jc w:val="both"/>
      </w:pPr>
      <w:r>
        <w:rPr>
          <w:rFonts w:ascii="Times New Roman"/>
          <w:b w:val="false"/>
          <w:i w:val="false"/>
          <w:color w:val="000000"/>
          <w:sz w:val="28"/>
        </w:rPr>
        <w:t xml:space="preserve">
      1) налогового администрирования; </w:t>
      </w:r>
    </w:p>
    <w:bookmarkEnd w:id="16246"/>
    <w:bookmarkStart w:name="z16476" w:id="1624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247"/>
    <w:bookmarkStart w:name="z16477" w:id="16248"/>
    <w:p>
      <w:pPr>
        <w:spacing w:after="0"/>
        <w:ind w:left="0"/>
        <w:jc w:val="both"/>
      </w:pPr>
      <w:r>
        <w:rPr>
          <w:rFonts w:ascii="Times New Roman"/>
          <w:b w:val="false"/>
          <w:i w:val="false"/>
          <w:color w:val="000000"/>
          <w:sz w:val="28"/>
        </w:rPr>
        <w:t xml:space="preserve">
      3) оборота нефтепродуктов и биотоплива; </w:t>
      </w:r>
    </w:p>
    <w:bookmarkEnd w:id="16248"/>
    <w:bookmarkStart w:name="z16478" w:id="1624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249"/>
    <w:bookmarkStart w:name="z16479" w:id="1625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250"/>
    <w:bookmarkStart w:name="z16480" w:id="1625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251"/>
    <w:bookmarkStart w:name="z16481" w:id="1625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252"/>
    <w:bookmarkStart w:name="z16482" w:id="1625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253"/>
    <w:bookmarkStart w:name="z16483" w:id="1625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254"/>
    <w:bookmarkStart w:name="z16484" w:id="1625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255"/>
    <w:bookmarkStart w:name="z16485" w:id="1625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256"/>
    <w:bookmarkStart w:name="z16486" w:id="16257"/>
    <w:p>
      <w:pPr>
        <w:spacing w:after="0"/>
        <w:ind w:left="0"/>
        <w:jc w:val="both"/>
      </w:pPr>
      <w:r>
        <w:rPr>
          <w:rFonts w:ascii="Times New Roman"/>
          <w:b w:val="false"/>
          <w:i w:val="false"/>
          <w:color w:val="000000"/>
          <w:sz w:val="28"/>
        </w:rPr>
        <w:t xml:space="preserve">
      8. Местонахождение Управления: почтовый индекс 100900, Республика Казахстан, Карагандинская область, Нуринский район, поселок Нура, улица Абая, д.54. </w:t>
      </w:r>
    </w:p>
    <w:bookmarkEnd w:id="16257"/>
    <w:bookmarkStart w:name="z16487" w:id="1625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258"/>
    <w:bookmarkStart w:name="z16488" w:id="1625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259"/>
    <w:bookmarkStart w:name="z16489" w:id="1626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260"/>
    <w:bookmarkStart w:name="z16490" w:id="1626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261"/>
    <w:bookmarkStart w:name="z16491" w:id="1626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262"/>
    <w:bookmarkStart w:name="z16492" w:id="16263"/>
    <w:p>
      <w:pPr>
        <w:spacing w:after="0"/>
        <w:ind w:left="0"/>
        <w:jc w:val="left"/>
      </w:pPr>
      <w:r>
        <w:rPr>
          <w:rFonts w:ascii="Times New Roman"/>
          <w:b/>
          <w:i w:val="false"/>
          <w:color w:val="000000"/>
        </w:rPr>
        <w:t xml:space="preserve"> Глава 2. Задачи, права и обязанности Управления</w:t>
      </w:r>
    </w:p>
    <w:bookmarkEnd w:id="16263"/>
    <w:bookmarkStart w:name="z16493" w:id="16264"/>
    <w:p>
      <w:pPr>
        <w:spacing w:after="0"/>
        <w:ind w:left="0"/>
        <w:jc w:val="both"/>
      </w:pPr>
      <w:r>
        <w:rPr>
          <w:rFonts w:ascii="Times New Roman"/>
          <w:b w:val="false"/>
          <w:i w:val="false"/>
          <w:color w:val="000000"/>
          <w:sz w:val="28"/>
        </w:rPr>
        <w:t>
      13. Задачи:</w:t>
      </w:r>
    </w:p>
    <w:bookmarkEnd w:id="16264"/>
    <w:bookmarkStart w:name="z16494" w:id="1626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265"/>
    <w:bookmarkStart w:name="z16495" w:id="1626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266"/>
    <w:bookmarkStart w:name="z16496" w:id="1626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267"/>
    <w:bookmarkStart w:name="z16497" w:id="1626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268"/>
    <w:bookmarkStart w:name="z16498" w:id="1626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269"/>
    <w:bookmarkStart w:name="z16499" w:id="1627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270"/>
    <w:bookmarkStart w:name="z16500" w:id="1627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271"/>
    <w:bookmarkStart w:name="z16501" w:id="16272"/>
    <w:p>
      <w:pPr>
        <w:spacing w:after="0"/>
        <w:ind w:left="0"/>
        <w:jc w:val="both"/>
      </w:pPr>
      <w:r>
        <w:rPr>
          <w:rFonts w:ascii="Times New Roman"/>
          <w:b w:val="false"/>
          <w:i w:val="false"/>
          <w:color w:val="000000"/>
          <w:sz w:val="28"/>
        </w:rPr>
        <w:t>
      14. Права и обязанности Управления:</w:t>
      </w:r>
    </w:p>
    <w:bookmarkEnd w:id="16272"/>
    <w:bookmarkStart w:name="z16502" w:id="16273"/>
    <w:p>
      <w:pPr>
        <w:spacing w:after="0"/>
        <w:ind w:left="0"/>
        <w:jc w:val="both"/>
      </w:pPr>
      <w:r>
        <w:rPr>
          <w:rFonts w:ascii="Times New Roman"/>
          <w:b w:val="false"/>
          <w:i w:val="false"/>
          <w:color w:val="000000"/>
          <w:sz w:val="28"/>
        </w:rPr>
        <w:t>
      1) права:</w:t>
      </w:r>
    </w:p>
    <w:bookmarkEnd w:id="16273"/>
    <w:bookmarkStart w:name="z16503" w:id="1627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274"/>
    <w:bookmarkStart w:name="z16504" w:id="16275"/>
    <w:p>
      <w:pPr>
        <w:spacing w:after="0"/>
        <w:ind w:left="0"/>
        <w:jc w:val="both"/>
      </w:pPr>
      <w:r>
        <w:rPr>
          <w:rFonts w:ascii="Times New Roman"/>
          <w:b w:val="false"/>
          <w:i w:val="false"/>
          <w:color w:val="000000"/>
          <w:sz w:val="28"/>
        </w:rPr>
        <w:t>
      требовать от налогоплательщика (налогового агента):</w:t>
      </w:r>
    </w:p>
    <w:bookmarkEnd w:id="16275"/>
    <w:bookmarkStart w:name="z16505" w:id="1627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276"/>
    <w:bookmarkStart w:name="z16506" w:id="1627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277"/>
    <w:bookmarkStart w:name="z16507" w:id="1627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278"/>
    <w:bookmarkStart w:name="z16508" w:id="162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279"/>
    <w:bookmarkStart w:name="z16509" w:id="1628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280"/>
    <w:bookmarkStart w:name="z16510" w:id="1628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281"/>
    <w:bookmarkStart w:name="z16511" w:id="1628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282"/>
    <w:bookmarkStart w:name="z16512" w:id="1628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283"/>
    <w:bookmarkStart w:name="z16513" w:id="1628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284"/>
    <w:bookmarkStart w:name="z16514" w:id="1628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285"/>
    <w:bookmarkStart w:name="z16515" w:id="1628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286"/>
    <w:bookmarkStart w:name="z16516" w:id="1628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287"/>
    <w:bookmarkStart w:name="z16517" w:id="1628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288"/>
    <w:bookmarkStart w:name="z16518" w:id="1628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289"/>
    <w:bookmarkStart w:name="z16519" w:id="1629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290"/>
    <w:bookmarkStart w:name="z16520" w:id="1629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291"/>
    <w:bookmarkStart w:name="z16521" w:id="1629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292"/>
    <w:bookmarkStart w:name="z16522" w:id="1629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293"/>
    <w:bookmarkStart w:name="z16523" w:id="1629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294"/>
    <w:bookmarkStart w:name="z16524" w:id="1629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295"/>
    <w:bookmarkStart w:name="z16525" w:id="1629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296"/>
    <w:bookmarkStart w:name="z16526" w:id="1629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297"/>
    <w:bookmarkStart w:name="z16527" w:id="1629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298"/>
    <w:bookmarkStart w:name="z16528" w:id="16299"/>
    <w:p>
      <w:pPr>
        <w:spacing w:after="0"/>
        <w:ind w:left="0"/>
        <w:jc w:val="both"/>
      </w:pPr>
      <w:r>
        <w:rPr>
          <w:rFonts w:ascii="Times New Roman"/>
          <w:b w:val="false"/>
          <w:i w:val="false"/>
          <w:color w:val="000000"/>
          <w:sz w:val="28"/>
        </w:rPr>
        <w:t>
      2) обязанности:</w:t>
      </w:r>
    </w:p>
    <w:bookmarkEnd w:id="16299"/>
    <w:bookmarkStart w:name="z16529" w:id="1630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300"/>
    <w:bookmarkStart w:name="z16530" w:id="1630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301"/>
    <w:bookmarkStart w:name="z16531" w:id="1630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302"/>
    <w:bookmarkStart w:name="z16532" w:id="1630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303"/>
    <w:bookmarkStart w:name="z16533" w:id="1630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304"/>
    <w:bookmarkStart w:name="z16534" w:id="16305"/>
    <w:p>
      <w:pPr>
        <w:spacing w:after="0"/>
        <w:ind w:left="0"/>
        <w:jc w:val="both"/>
      </w:pPr>
      <w:r>
        <w:rPr>
          <w:rFonts w:ascii="Times New Roman"/>
          <w:b w:val="false"/>
          <w:i w:val="false"/>
          <w:color w:val="000000"/>
          <w:sz w:val="28"/>
        </w:rPr>
        <w:t>
      имеющих налоговую задолженность;</w:t>
      </w:r>
    </w:p>
    <w:bookmarkEnd w:id="16305"/>
    <w:bookmarkStart w:name="z16535" w:id="1630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306"/>
    <w:bookmarkStart w:name="z16536" w:id="1630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307"/>
    <w:bookmarkStart w:name="z16537" w:id="1630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308"/>
    <w:bookmarkStart w:name="z16538" w:id="1630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309"/>
    <w:bookmarkStart w:name="z16539" w:id="1631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310"/>
    <w:bookmarkStart w:name="z16540" w:id="1631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311"/>
    <w:bookmarkStart w:name="z16541" w:id="1631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312"/>
    <w:bookmarkStart w:name="z16542" w:id="1631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313"/>
    <w:bookmarkStart w:name="z16543" w:id="1631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314"/>
    <w:bookmarkStart w:name="z16544" w:id="1631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315"/>
    <w:bookmarkStart w:name="z16545" w:id="1631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316"/>
    <w:bookmarkStart w:name="z16546" w:id="1631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317"/>
    <w:bookmarkStart w:name="z16547" w:id="1631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318"/>
    <w:bookmarkStart w:name="z16548" w:id="1631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319"/>
    <w:bookmarkStart w:name="z16549" w:id="1632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320"/>
    <w:bookmarkStart w:name="z16550" w:id="16321"/>
    <w:p>
      <w:pPr>
        <w:spacing w:after="0"/>
        <w:ind w:left="0"/>
        <w:jc w:val="both"/>
      </w:pPr>
      <w:r>
        <w:rPr>
          <w:rFonts w:ascii="Times New Roman"/>
          <w:b w:val="false"/>
          <w:i w:val="false"/>
          <w:color w:val="000000"/>
          <w:sz w:val="28"/>
        </w:rPr>
        <w:t>
      защищать интересы государства;</w:t>
      </w:r>
    </w:p>
    <w:bookmarkEnd w:id="16321"/>
    <w:bookmarkStart w:name="z16551" w:id="1632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322"/>
    <w:bookmarkStart w:name="z16552" w:id="1632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323"/>
    <w:bookmarkStart w:name="z16553" w:id="1632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324"/>
    <w:bookmarkStart w:name="z16554" w:id="1632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325"/>
    <w:bookmarkStart w:name="z16555" w:id="16326"/>
    <w:p>
      <w:pPr>
        <w:spacing w:after="0"/>
        <w:ind w:left="0"/>
        <w:jc w:val="both"/>
      </w:pPr>
      <w:r>
        <w:rPr>
          <w:rFonts w:ascii="Times New Roman"/>
          <w:b w:val="false"/>
          <w:i w:val="false"/>
          <w:color w:val="000000"/>
          <w:sz w:val="28"/>
        </w:rPr>
        <w:t>
      15. Функции:</w:t>
      </w:r>
    </w:p>
    <w:bookmarkEnd w:id="16326"/>
    <w:bookmarkStart w:name="z16556" w:id="16327"/>
    <w:p>
      <w:pPr>
        <w:spacing w:after="0"/>
        <w:ind w:left="0"/>
        <w:jc w:val="both"/>
      </w:pPr>
      <w:r>
        <w:rPr>
          <w:rFonts w:ascii="Times New Roman"/>
          <w:b w:val="false"/>
          <w:i w:val="false"/>
          <w:color w:val="000000"/>
          <w:sz w:val="28"/>
        </w:rPr>
        <w:t>
      1) осуществление налогового контроля;</w:t>
      </w:r>
    </w:p>
    <w:bookmarkEnd w:id="16327"/>
    <w:bookmarkStart w:name="z16557" w:id="1632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328"/>
    <w:bookmarkStart w:name="z16558" w:id="1632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329"/>
    <w:bookmarkStart w:name="z16559" w:id="1633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330"/>
    <w:bookmarkStart w:name="z16560" w:id="1633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331"/>
    <w:bookmarkStart w:name="z16561" w:id="1633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332"/>
    <w:bookmarkStart w:name="z16562" w:id="1633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333"/>
    <w:bookmarkStart w:name="z16563" w:id="1633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334"/>
    <w:bookmarkStart w:name="z16564" w:id="1633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335"/>
    <w:bookmarkStart w:name="z16565" w:id="1633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336"/>
    <w:bookmarkStart w:name="z16566" w:id="16337"/>
    <w:p>
      <w:pPr>
        <w:spacing w:after="0"/>
        <w:ind w:left="0"/>
        <w:jc w:val="both"/>
      </w:pPr>
      <w:r>
        <w:rPr>
          <w:rFonts w:ascii="Times New Roman"/>
          <w:b w:val="false"/>
          <w:i w:val="false"/>
          <w:color w:val="000000"/>
          <w:sz w:val="28"/>
        </w:rPr>
        <w:t>
      11) осуществление налогового администрирования;</w:t>
      </w:r>
    </w:p>
    <w:bookmarkEnd w:id="16337"/>
    <w:bookmarkStart w:name="z16567" w:id="1633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338"/>
    <w:bookmarkStart w:name="z16568" w:id="1633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339"/>
    <w:bookmarkStart w:name="z16569" w:id="16340"/>
    <w:p>
      <w:pPr>
        <w:spacing w:after="0"/>
        <w:ind w:left="0"/>
        <w:jc w:val="both"/>
      </w:pPr>
      <w:r>
        <w:rPr>
          <w:rFonts w:ascii="Times New Roman"/>
          <w:b w:val="false"/>
          <w:i w:val="false"/>
          <w:color w:val="000000"/>
          <w:sz w:val="28"/>
        </w:rPr>
        <w:t>
      14) использование системы управления рисками;</w:t>
      </w:r>
    </w:p>
    <w:bookmarkEnd w:id="16340"/>
    <w:bookmarkStart w:name="z16570" w:id="1634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341"/>
    <w:bookmarkStart w:name="z16571" w:id="1634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342"/>
    <w:bookmarkStart w:name="z16572" w:id="1634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343"/>
    <w:bookmarkStart w:name="z16573" w:id="1634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344"/>
    <w:bookmarkStart w:name="z16574" w:id="1634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345"/>
    <w:bookmarkStart w:name="z16575" w:id="1634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346"/>
    <w:bookmarkStart w:name="z16576" w:id="1634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347"/>
    <w:bookmarkStart w:name="z16577" w:id="1634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348"/>
    <w:bookmarkStart w:name="z16578" w:id="1634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349"/>
    <w:bookmarkStart w:name="z16579" w:id="1635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350"/>
    <w:bookmarkStart w:name="z16580" w:id="1635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351"/>
    <w:bookmarkStart w:name="z16581" w:id="1635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352"/>
    <w:bookmarkStart w:name="z16582" w:id="1635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353"/>
    <w:bookmarkStart w:name="z16583" w:id="1635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354"/>
    <w:bookmarkStart w:name="z16584" w:id="1635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355"/>
    <w:bookmarkStart w:name="z16585" w:id="1635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356"/>
    <w:bookmarkStart w:name="z16586" w:id="1635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357"/>
    <w:bookmarkStart w:name="z16587" w:id="1635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358"/>
    <w:bookmarkStart w:name="z16588" w:id="1635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359"/>
    <w:bookmarkStart w:name="z16589" w:id="1636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360"/>
    <w:bookmarkStart w:name="z16590" w:id="1636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361"/>
    <w:bookmarkStart w:name="z16591" w:id="1636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362"/>
    <w:bookmarkStart w:name="z16592" w:id="1636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363"/>
    <w:bookmarkStart w:name="z16593" w:id="1636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364"/>
    <w:bookmarkStart w:name="z16594" w:id="1636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365"/>
    <w:bookmarkStart w:name="z16595" w:id="1636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366"/>
    <w:bookmarkStart w:name="z16596" w:id="1636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367"/>
    <w:bookmarkStart w:name="z16597" w:id="1636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368"/>
    <w:bookmarkStart w:name="z16598" w:id="1636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369"/>
    <w:bookmarkStart w:name="z16599" w:id="16370"/>
    <w:p>
      <w:pPr>
        <w:spacing w:after="0"/>
        <w:ind w:left="0"/>
        <w:jc w:val="both"/>
      </w:pPr>
      <w:r>
        <w:rPr>
          <w:rFonts w:ascii="Times New Roman"/>
          <w:b w:val="false"/>
          <w:i w:val="false"/>
          <w:color w:val="000000"/>
          <w:sz w:val="28"/>
        </w:rPr>
        <w:t>
      19. Полномочия Руководителя Управления:</w:t>
      </w:r>
    </w:p>
    <w:bookmarkEnd w:id="16370"/>
    <w:bookmarkStart w:name="z16600" w:id="1637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6371"/>
    <w:bookmarkStart w:name="z16601" w:id="1637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372"/>
    <w:bookmarkStart w:name="z16602" w:id="1637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373"/>
    <w:bookmarkStart w:name="z16603" w:id="1637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374"/>
    <w:bookmarkStart w:name="z16604" w:id="1637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375"/>
    <w:bookmarkStart w:name="z16605" w:id="1637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6376"/>
    <w:bookmarkStart w:name="z16606" w:id="1637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377"/>
    <w:bookmarkStart w:name="z16607" w:id="1637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378"/>
    <w:bookmarkStart w:name="z16608" w:id="1637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379"/>
    <w:bookmarkStart w:name="z16609" w:id="1638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380"/>
    <w:bookmarkStart w:name="z16610" w:id="1638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381"/>
    <w:bookmarkStart w:name="z16611" w:id="1638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382"/>
    <w:bookmarkStart w:name="z16612" w:id="1638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6383"/>
    <w:bookmarkStart w:name="z16613" w:id="16384"/>
    <w:p>
      <w:pPr>
        <w:spacing w:after="0"/>
        <w:ind w:left="0"/>
        <w:jc w:val="left"/>
      </w:pPr>
      <w:r>
        <w:rPr>
          <w:rFonts w:ascii="Times New Roman"/>
          <w:b/>
          <w:i w:val="false"/>
          <w:color w:val="000000"/>
        </w:rPr>
        <w:t xml:space="preserve"> Глава 4. Имущество Управления</w:t>
      </w:r>
    </w:p>
    <w:bookmarkEnd w:id="16384"/>
    <w:bookmarkStart w:name="z16614" w:id="1638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6385"/>
    <w:bookmarkStart w:name="z16615" w:id="1638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386"/>
    <w:bookmarkStart w:name="z16616" w:id="1638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6387"/>
    <w:bookmarkStart w:name="z16617" w:id="1638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388"/>
    <w:bookmarkStart w:name="z16618" w:id="16389"/>
    <w:p>
      <w:pPr>
        <w:spacing w:after="0"/>
        <w:ind w:left="0"/>
        <w:jc w:val="left"/>
      </w:pPr>
      <w:r>
        <w:rPr>
          <w:rFonts w:ascii="Times New Roman"/>
          <w:b/>
          <w:i w:val="false"/>
          <w:color w:val="000000"/>
        </w:rPr>
        <w:t xml:space="preserve"> Глава 5. Реорганизация и упразднение Управления</w:t>
      </w:r>
    </w:p>
    <w:bookmarkEnd w:id="16389"/>
    <w:bookmarkStart w:name="z16619" w:id="1639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6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622" w:id="16391"/>
    <w:p>
      <w:pPr>
        <w:spacing w:after="0"/>
        <w:ind w:left="0"/>
        <w:jc w:val="left"/>
      </w:pPr>
      <w:r>
        <w:rPr>
          <w:rFonts w:ascii="Times New Roman"/>
          <w:b/>
          <w:i w:val="false"/>
          <w:color w:val="000000"/>
        </w:rPr>
        <w:t xml:space="preserve"> Положение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391"/>
    <w:bookmarkStart w:name="z16623" w:id="16392"/>
    <w:p>
      <w:pPr>
        <w:spacing w:after="0"/>
        <w:ind w:left="0"/>
        <w:jc w:val="left"/>
      </w:pPr>
      <w:r>
        <w:rPr>
          <w:rFonts w:ascii="Times New Roman"/>
          <w:b/>
          <w:i w:val="false"/>
          <w:color w:val="000000"/>
        </w:rPr>
        <w:t xml:space="preserve"> Глава 1. Общие положения</w:t>
      </w:r>
    </w:p>
    <w:bookmarkEnd w:id="16392"/>
    <w:bookmarkStart w:name="z16624" w:id="16393"/>
    <w:p>
      <w:pPr>
        <w:spacing w:after="0"/>
        <w:ind w:left="0"/>
        <w:jc w:val="both"/>
      </w:pPr>
      <w:r>
        <w:rPr>
          <w:rFonts w:ascii="Times New Roman"/>
          <w:b w:val="false"/>
          <w:i w:val="false"/>
          <w:color w:val="000000"/>
          <w:sz w:val="28"/>
        </w:rPr>
        <w:t>
      1.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393"/>
    <w:bookmarkStart w:name="z16625" w:id="16394"/>
    <w:p>
      <w:pPr>
        <w:spacing w:after="0"/>
        <w:ind w:left="0"/>
        <w:jc w:val="both"/>
      </w:pPr>
      <w:r>
        <w:rPr>
          <w:rFonts w:ascii="Times New Roman"/>
          <w:b w:val="false"/>
          <w:i w:val="false"/>
          <w:color w:val="000000"/>
          <w:sz w:val="28"/>
        </w:rPr>
        <w:t xml:space="preserve">
      1) налогового администрирования; </w:t>
      </w:r>
    </w:p>
    <w:bookmarkEnd w:id="16394"/>
    <w:bookmarkStart w:name="z16626" w:id="1639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395"/>
    <w:bookmarkStart w:name="z16627" w:id="16396"/>
    <w:p>
      <w:pPr>
        <w:spacing w:after="0"/>
        <w:ind w:left="0"/>
        <w:jc w:val="both"/>
      </w:pPr>
      <w:r>
        <w:rPr>
          <w:rFonts w:ascii="Times New Roman"/>
          <w:b w:val="false"/>
          <w:i w:val="false"/>
          <w:color w:val="000000"/>
          <w:sz w:val="28"/>
        </w:rPr>
        <w:t xml:space="preserve">
      3) оборота нефтепродуктов и биотоплива; </w:t>
      </w:r>
    </w:p>
    <w:bookmarkEnd w:id="16396"/>
    <w:bookmarkStart w:name="z16628" w:id="1639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397"/>
    <w:bookmarkStart w:name="z16629" w:id="1639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398"/>
    <w:bookmarkStart w:name="z16630" w:id="1639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399"/>
    <w:bookmarkStart w:name="z16631" w:id="1640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400"/>
    <w:bookmarkStart w:name="z16632" w:id="1640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401"/>
    <w:bookmarkStart w:name="z16633" w:id="1640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402"/>
    <w:bookmarkStart w:name="z16634" w:id="1640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403"/>
    <w:bookmarkStart w:name="z16635" w:id="1640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404"/>
    <w:bookmarkStart w:name="z16636" w:id="16405"/>
    <w:p>
      <w:pPr>
        <w:spacing w:after="0"/>
        <w:ind w:left="0"/>
        <w:jc w:val="both"/>
      </w:pPr>
      <w:r>
        <w:rPr>
          <w:rFonts w:ascii="Times New Roman"/>
          <w:b w:val="false"/>
          <w:i w:val="false"/>
          <w:color w:val="000000"/>
          <w:sz w:val="28"/>
        </w:rPr>
        <w:t xml:space="preserve">
      8. Местонахождение Управления: почтовый индекс 101000, Республика Казахстан, Карагандинская область, Осакаровский район, поселок Осакаровка, улица Әлихана Бөкейханова, 118. </w:t>
      </w:r>
    </w:p>
    <w:bookmarkEnd w:id="16405"/>
    <w:bookmarkStart w:name="z16637" w:id="1640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406"/>
    <w:bookmarkStart w:name="z16638" w:id="1640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407"/>
    <w:bookmarkStart w:name="z16639" w:id="1640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408"/>
    <w:bookmarkStart w:name="z16640" w:id="1640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409"/>
    <w:bookmarkStart w:name="z16641" w:id="1641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410"/>
    <w:bookmarkStart w:name="z16642" w:id="16411"/>
    <w:p>
      <w:pPr>
        <w:spacing w:after="0"/>
        <w:ind w:left="0"/>
        <w:jc w:val="left"/>
      </w:pPr>
      <w:r>
        <w:rPr>
          <w:rFonts w:ascii="Times New Roman"/>
          <w:b/>
          <w:i w:val="false"/>
          <w:color w:val="000000"/>
        </w:rPr>
        <w:t xml:space="preserve"> Глава 2. Задачи, права и обязанности Управления</w:t>
      </w:r>
    </w:p>
    <w:bookmarkEnd w:id="16411"/>
    <w:bookmarkStart w:name="z16643" w:id="16412"/>
    <w:p>
      <w:pPr>
        <w:spacing w:after="0"/>
        <w:ind w:left="0"/>
        <w:jc w:val="both"/>
      </w:pPr>
      <w:r>
        <w:rPr>
          <w:rFonts w:ascii="Times New Roman"/>
          <w:b w:val="false"/>
          <w:i w:val="false"/>
          <w:color w:val="000000"/>
          <w:sz w:val="28"/>
        </w:rPr>
        <w:t>
      13. Задачи:</w:t>
      </w:r>
    </w:p>
    <w:bookmarkEnd w:id="16412"/>
    <w:bookmarkStart w:name="z16644" w:id="1641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413"/>
    <w:bookmarkStart w:name="z16645" w:id="1641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414"/>
    <w:bookmarkStart w:name="z16646" w:id="1641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415"/>
    <w:bookmarkStart w:name="z16647" w:id="1641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416"/>
    <w:bookmarkStart w:name="z16648" w:id="1641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417"/>
    <w:bookmarkStart w:name="z16649" w:id="1641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418"/>
    <w:bookmarkStart w:name="z16650" w:id="1641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419"/>
    <w:bookmarkStart w:name="z16651" w:id="16420"/>
    <w:p>
      <w:pPr>
        <w:spacing w:after="0"/>
        <w:ind w:left="0"/>
        <w:jc w:val="both"/>
      </w:pPr>
      <w:r>
        <w:rPr>
          <w:rFonts w:ascii="Times New Roman"/>
          <w:b w:val="false"/>
          <w:i w:val="false"/>
          <w:color w:val="000000"/>
          <w:sz w:val="28"/>
        </w:rPr>
        <w:t>
      14. Права и обязанности Управления:</w:t>
      </w:r>
    </w:p>
    <w:bookmarkEnd w:id="16420"/>
    <w:bookmarkStart w:name="z16652" w:id="16421"/>
    <w:p>
      <w:pPr>
        <w:spacing w:after="0"/>
        <w:ind w:left="0"/>
        <w:jc w:val="both"/>
      </w:pPr>
      <w:r>
        <w:rPr>
          <w:rFonts w:ascii="Times New Roman"/>
          <w:b w:val="false"/>
          <w:i w:val="false"/>
          <w:color w:val="000000"/>
          <w:sz w:val="28"/>
        </w:rPr>
        <w:t>
      1) права:</w:t>
      </w:r>
    </w:p>
    <w:bookmarkEnd w:id="16421"/>
    <w:bookmarkStart w:name="z16653" w:id="1642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422"/>
    <w:bookmarkStart w:name="z16654" w:id="16423"/>
    <w:p>
      <w:pPr>
        <w:spacing w:after="0"/>
        <w:ind w:left="0"/>
        <w:jc w:val="both"/>
      </w:pPr>
      <w:r>
        <w:rPr>
          <w:rFonts w:ascii="Times New Roman"/>
          <w:b w:val="false"/>
          <w:i w:val="false"/>
          <w:color w:val="000000"/>
          <w:sz w:val="28"/>
        </w:rPr>
        <w:t>
      требовать от налогоплательщика (налогового агента):</w:t>
      </w:r>
    </w:p>
    <w:bookmarkEnd w:id="16423"/>
    <w:bookmarkStart w:name="z16655" w:id="1642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424"/>
    <w:bookmarkStart w:name="z16656" w:id="1642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425"/>
    <w:bookmarkStart w:name="z16657" w:id="1642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426"/>
    <w:bookmarkStart w:name="z16658" w:id="164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427"/>
    <w:bookmarkStart w:name="z16659" w:id="1642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428"/>
    <w:bookmarkStart w:name="z16660" w:id="1642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429"/>
    <w:bookmarkStart w:name="z16661" w:id="1643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430"/>
    <w:bookmarkStart w:name="z16662" w:id="1643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431"/>
    <w:bookmarkStart w:name="z16663" w:id="1643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432"/>
    <w:bookmarkStart w:name="z16664" w:id="1643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433"/>
    <w:bookmarkStart w:name="z16665" w:id="1643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434"/>
    <w:bookmarkStart w:name="z16666" w:id="1643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435"/>
    <w:bookmarkStart w:name="z16667" w:id="1643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436"/>
    <w:bookmarkStart w:name="z16668" w:id="1643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437"/>
    <w:bookmarkStart w:name="z16669" w:id="1643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438"/>
    <w:bookmarkStart w:name="z16670" w:id="1643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439"/>
    <w:bookmarkStart w:name="z16671" w:id="1644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440"/>
    <w:bookmarkStart w:name="z16672" w:id="1644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441"/>
    <w:bookmarkStart w:name="z16673" w:id="1644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442"/>
    <w:bookmarkStart w:name="z16674" w:id="1644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443"/>
    <w:bookmarkStart w:name="z16675" w:id="1644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444"/>
    <w:bookmarkStart w:name="z16676" w:id="1644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445"/>
    <w:bookmarkStart w:name="z16677" w:id="1644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446"/>
    <w:bookmarkStart w:name="z16678" w:id="16447"/>
    <w:p>
      <w:pPr>
        <w:spacing w:after="0"/>
        <w:ind w:left="0"/>
        <w:jc w:val="both"/>
      </w:pPr>
      <w:r>
        <w:rPr>
          <w:rFonts w:ascii="Times New Roman"/>
          <w:b w:val="false"/>
          <w:i w:val="false"/>
          <w:color w:val="000000"/>
          <w:sz w:val="28"/>
        </w:rPr>
        <w:t>
      2) обязанности:</w:t>
      </w:r>
    </w:p>
    <w:bookmarkEnd w:id="16447"/>
    <w:bookmarkStart w:name="z16679" w:id="1644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448"/>
    <w:bookmarkStart w:name="z16680" w:id="1644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449"/>
    <w:bookmarkStart w:name="z16681" w:id="1645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450"/>
    <w:bookmarkStart w:name="z16682" w:id="1645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451"/>
    <w:bookmarkStart w:name="z16683" w:id="1645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452"/>
    <w:bookmarkStart w:name="z16684" w:id="16453"/>
    <w:p>
      <w:pPr>
        <w:spacing w:after="0"/>
        <w:ind w:left="0"/>
        <w:jc w:val="both"/>
      </w:pPr>
      <w:r>
        <w:rPr>
          <w:rFonts w:ascii="Times New Roman"/>
          <w:b w:val="false"/>
          <w:i w:val="false"/>
          <w:color w:val="000000"/>
          <w:sz w:val="28"/>
        </w:rPr>
        <w:t>
      имеющих налоговую задолженность;</w:t>
      </w:r>
    </w:p>
    <w:bookmarkEnd w:id="16453"/>
    <w:bookmarkStart w:name="z16685" w:id="1645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454"/>
    <w:bookmarkStart w:name="z16686" w:id="1645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455"/>
    <w:bookmarkStart w:name="z16687" w:id="1645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456"/>
    <w:bookmarkStart w:name="z16688" w:id="1645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457"/>
    <w:bookmarkStart w:name="z16689" w:id="1645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458"/>
    <w:bookmarkStart w:name="z16690" w:id="1645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459"/>
    <w:bookmarkStart w:name="z16691" w:id="1646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460"/>
    <w:bookmarkStart w:name="z16692" w:id="1646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461"/>
    <w:bookmarkStart w:name="z16693" w:id="1646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462"/>
    <w:bookmarkStart w:name="z16694" w:id="1646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463"/>
    <w:bookmarkStart w:name="z16695" w:id="1646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464"/>
    <w:bookmarkStart w:name="z16696" w:id="1646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465"/>
    <w:bookmarkStart w:name="z16697" w:id="1646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466"/>
    <w:bookmarkStart w:name="z16698" w:id="1646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467"/>
    <w:bookmarkStart w:name="z16699" w:id="1646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468"/>
    <w:bookmarkStart w:name="z16700" w:id="16469"/>
    <w:p>
      <w:pPr>
        <w:spacing w:after="0"/>
        <w:ind w:left="0"/>
        <w:jc w:val="both"/>
      </w:pPr>
      <w:r>
        <w:rPr>
          <w:rFonts w:ascii="Times New Roman"/>
          <w:b w:val="false"/>
          <w:i w:val="false"/>
          <w:color w:val="000000"/>
          <w:sz w:val="28"/>
        </w:rPr>
        <w:t>
      защищать интересы государства;</w:t>
      </w:r>
    </w:p>
    <w:bookmarkEnd w:id="16469"/>
    <w:bookmarkStart w:name="z16701" w:id="1647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470"/>
    <w:bookmarkStart w:name="z16702" w:id="1647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471"/>
    <w:bookmarkStart w:name="z16703" w:id="1647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472"/>
    <w:bookmarkStart w:name="z16704" w:id="1647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473"/>
    <w:bookmarkStart w:name="z16705" w:id="16474"/>
    <w:p>
      <w:pPr>
        <w:spacing w:after="0"/>
        <w:ind w:left="0"/>
        <w:jc w:val="both"/>
      </w:pPr>
      <w:r>
        <w:rPr>
          <w:rFonts w:ascii="Times New Roman"/>
          <w:b w:val="false"/>
          <w:i w:val="false"/>
          <w:color w:val="000000"/>
          <w:sz w:val="28"/>
        </w:rPr>
        <w:t>
      15. Функции:</w:t>
      </w:r>
    </w:p>
    <w:bookmarkEnd w:id="16474"/>
    <w:bookmarkStart w:name="z16706" w:id="16475"/>
    <w:p>
      <w:pPr>
        <w:spacing w:after="0"/>
        <w:ind w:left="0"/>
        <w:jc w:val="both"/>
      </w:pPr>
      <w:r>
        <w:rPr>
          <w:rFonts w:ascii="Times New Roman"/>
          <w:b w:val="false"/>
          <w:i w:val="false"/>
          <w:color w:val="000000"/>
          <w:sz w:val="28"/>
        </w:rPr>
        <w:t>
      1) осуществление налогового контроля;</w:t>
      </w:r>
    </w:p>
    <w:bookmarkEnd w:id="16475"/>
    <w:bookmarkStart w:name="z16707" w:id="1647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476"/>
    <w:bookmarkStart w:name="z16708" w:id="1647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477"/>
    <w:bookmarkStart w:name="z16709" w:id="1647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478"/>
    <w:bookmarkStart w:name="z16710" w:id="1647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479"/>
    <w:bookmarkStart w:name="z16711" w:id="1648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480"/>
    <w:bookmarkStart w:name="z16712" w:id="1648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481"/>
    <w:bookmarkStart w:name="z16713" w:id="1648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482"/>
    <w:bookmarkStart w:name="z16714" w:id="1648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483"/>
    <w:bookmarkStart w:name="z16715" w:id="1648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484"/>
    <w:bookmarkStart w:name="z16716" w:id="16485"/>
    <w:p>
      <w:pPr>
        <w:spacing w:after="0"/>
        <w:ind w:left="0"/>
        <w:jc w:val="both"/>
      </w:pPr>
      <w:r>
        <w:rPr>
          <w:rFonts w:ascii="Times New Roman"/>
          <w:b w:val="false"/>
          <w:i w:val="false"/>
          <w:color w:val="000000"/>
          <w:sz w:val="28"/>
        </w:rPr>
        <w:t>
      11) осуществление налогового администрирования;</w:t>
      </w:r>
    </w:p>
    <w:bookmarkEnd w:id="16485"/>
    <w:bookmarkStart w:name="z16717" w:id="1648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486"/>
    <w:bookmarkStart w:name="z16718" w:id="1648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487"/>
    <w:bookmarkStart w:name="z16719" w:id="16488"/>
    <w:p>
      <w:pPr>
        <w:spacing w:after="0"/>
        <w:ind w:left="0"/>
        <w:jc w:val="both"/>
      </w:pPr>
      <w:r>
        <w:rPr>
          <w:rFonts w:ascii="Times New Roman"/>
          <w:b w:val="false"/>
          <w:i w:val="false"/>
          <w:color w:val="000000"/>
          <w:sz w:val="28"/>
        </w:rPr>
        <w:t>
      14) использование системы управления рисками;</w:t>
      </w:r>
    </w:p>
    <w:bookmarkEnd w:id="16488"/>
    <w:bookmarkStart w:name="z16720" w:id="1648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489"/>
    <w:bookmarkStart w:name="z16721" w:id="1649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490"/>
    <w:bookmarkStart w:name="z16722" w:id="1649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491"/>
    <w:bookmarkStart w:name="z16723" w:id="1649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492"/>
    <w:bookmarkStart w:name="z16724" w:id="1649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493"/>
    <w:bookmarkStart w:name="z16725" w:id="1649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494"/>
    <w:bookmarkStart w:name="z16726" w:id="1649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495"/>
    <w:bookmarkStart w:name="z16727" w:id="1649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496"/>
    <w:bookmarkStart w:name="z16728" w:id="1649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497"/>
    <w:bookmarkStart w:name="z16729" w:id="1649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498"/>
    <w:bookmarkStart w:name="z16730" w:id="1649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499"/>
    <w:bookmarkStart w:name="z16731" w:id="1650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500"/>
    <w:bookmarkStart w:name="z16732" w:id="1650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501"/>
    <w:bookmarkStart w:name="z16733" w:id="1650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502"/>
    <w:bookmarkStart w:name="z16734" w:id="1650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503"/>
    <w:bookmarkStart w:name="z16735" w:id="1650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504"/>
    <w:bookmarkStart w:name="z16736" w:id="1650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505"/>
    <w:bookmarkStart w:name="z16737" w:id="1650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506"/>
    <w:bookmarkStart w:name="z16738" w:id="1650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507"/>
    <w:bookmarkStart w:name="z16739" w:id="1650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508"/>
    <w:bookmarkStart w:name="z16740" w:id="1650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509"/>
    <w:bookmarkStart w:name="z16741" w:id="1651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510"/>
    <w:bookmarkStart w:name="z16742" w:id="1651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511"/>
    <w:bookmarkStart w:name="z16743" w:id="1651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512"/>
    <w:bookmarkStart w:name="z16744" w:id="1651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513"/>
    <w:bookmarkStart w:name="z16745" w:id="1651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514"/>
    <w:bookmarkStart w:name="z16746" w:id="1651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515"/>
    <w:bookmarkStart w:name="z16747" w:id="1651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516"/>
    <w:bookmarkStart w:name="z16748" w:id="1651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517"/>
    <w:bookmarkStart w:name="z16749" w:id="16518"/>
    <w:p>
      <w:pPr>
        <w:spacing w:after="0"/>
        <w:ind w:left="0"/>
        <w:jc w:val="both"/>
      </w:pPr>
      <w:r>
        <w:rPr>
          <w:rFonts w:ascii="Times New Roman"/>
          <w:b w:val="false"/>
          <w:i w:val="false"/>
          <w:color w:val="000000"/>
          <w:sz w:val="28"/>
        </w:rPr>
        <w:t>
      19. Полномочия Руководителя Управления:</w:t>
      </w:r>
    </w:p>
    <w:bookmarkEnd w:id="16518"/>
    <w:bookmarkStart w:name="z16750" w:id="1651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6519"/>
    <w:bookmarkStart w:name="z16751" w:id="1652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520"/>
    <w:bookmarkStart w:name="z16752" w:id="1652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521"/>
    <w:bookmarkStart w:name="z16753" w:id="1652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522"/>
    <w:bookmarkStart w:name="z16754" w:id="1652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523"/>
    <w:bookmarkStart w:name="z16755" w:id="1652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6524"/>
    <w:bookmarkStart w:name="z16756" w:id="1652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525"/>
    <w:bookmarkStart w:name="z16757" w:id="1652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526"/>
    <w:bookmarkStart w:name="z16758" w:id="1652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527"/>
    <w:bookmarkStart w:name="z16759" w:id="1652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528"/>
    <w:bookmarkStart w:name="z16760" w:id="1652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529"/>
    <w:bookmarkStart w:name="z16761" w:id="1653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530"/>
    <w:bookmarkStart w:name="z16762" w:id="1653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6531"/>
    <w:bookmarkStart w:name="z16763" w:id="16532"/>
    <w:p>
      <w:pPr>
        <w:spacing w:after="0"/>
        <w:ind w:left="0"/>
        <w:jc w:val="left"/>
      </w:pPr>
      <w:r>
        <w:rPr>
          <w:rFonts w:ascii="Times New Roman"/>
          <w:b/>
          <w:i w:val="false"/>
          <w:color w:val="000000"/>
        </w:rPr>
        <w:t xml:space="preserve"> Глава 4. Имущество Управления</w:t>
      </w:r>
    </w:p>
    <w:bookmarkEnd w:id="16532"/>
    <w:bookmarkStart w:name="z16764" w:id="1653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6533"/>
    <w:bookmarkStart w:name="z16765" w:id="1653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534"/>
    <w:bookmarkStart w:name="z16766" w:id="1653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6535"/>
    <w:bookmarkStart w:name="z16767" w:id="1653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536"/>
    <w:bookmarkStart w:name="z16768" w:id="16537"/>
    <w:p>
      <w:pPr>
        <w:spacing w:after="0"/>
        <w:ind w:left="0"/>
        <w:jc w:val="left"/>
      </w:pPr>
      <w:r>
        <w:rPr>
          <w:rFonts w:ascii="Times New Roman"/>
          <w:b/>
          <w:i w:val="false"/>
          <w:color w:val="000000"/>
        </w:rPr>
        <w:t xml:space="preserve"> Глава 5. Реорганизация и упразднение Управления</w:t>
      </w:r>
    </w:p>
    <w:bookmarkEnd w:id="16537"/>
    <w:bookmarkStart w:name="z16769" w:id="1653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6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772" w:id="16539"/>
    <w:p>
      <w:pPr>
        <w:spacing w:after="0"/>
        <w:ind w:left="0"/>
        <w:jc w:val="left"/>
      </w:pPr>
      <w:r>
        <w:rPr>
          <w:rFonts w:ascii="Times New Roman"/>
          <w:b/>
          <w:i w:val="false"/>
          <w:color w:val="000000"/>
        </w:rPr>
        <w:t xml:space="preserve"> Положение об Управлении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539"/>
    <w:bookmarkStart w:name="z16773" w:id="16540"/>
    <w:p>
      <w:pPr>
        <w:spacing w:after="0"/>
        <w:ind w:left="0"/>
        <w:jc w:val="left"/>
      </w:pPr>
      <w:r>
        <w:rPr>
          <w:rFonts w:ascii="Times New Roman"/>
          <w:b/>
          <w:i w:val="false"/>
          <w:color w:val="000000"/>
        </w:rPr>
        <w:t xml:space="preserve"> Глава 1. Общие положения</w:t>
      </w:r>
    </w:p>
    <w:bookmarkEnd w:id="16540"/>
    <w:bookmarkStart w:name="z16774" w:id="16541"/>
    <w:p>
      <w:pPr>
        <w:spacing w:after="0"/>
        <w:ind w:left="0"/>
        <w:jc w:val="both"/>
      </w:pPr>
      <w:r>
        <w:rPr>
          <w:rFonts w:ascii="Times New Roman"/>
          <w:b w:val="false"/>
          <w:i w:val="false"/>
          <w:color w:val="000000"/>
          <w:sz w:val="28"/>
        </w:rPr>
        <w:t>
      1.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541"/>
    <w:bookmarkStart w:name="z16775" w:id="16542"/>
    <w:p>
      <w:pPr>
        <w:spacing w:after="0"/>
        <w:ind w:left="0"/>
        <w:jc w:val="both"/>
      </w:pPr>
      <w:r>
        <w:rPr>
          <w:rFonts w:ascii="Times New Roman"/>
          <w:b w:val="false"/>
          <w:i w:val="false"/>
          <w:color w:val="000000"/>
          <w:sz w:val="28"/>
        </w:rPr>
        <w:t xml:space="preserve">
      1) налогового администрирования; </w:t>
      </w:r>
    </w:p>
    <w:bookmarkEnd w:id="16542"/>
    <w:bookmarkStart w:name="z16776" w:id="1654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543"/>
    <w:bookmarkStart w:name="z16777" w:id="16544"/>
    <w:p>
      <w:pPr>
        <w:spacing w:after="0"/>
        <w:ind w:left="0"/>
        <w:jc w:val="both"/>
      </w:pPr>
      <w:r>
        <w:rPr>
          <w:rFonts w:ascii="Times New Roman"/>
          <w:b w:val="false"/>
          <w:i w:val="false"/>
          <w:color w:val="000000"/>
          <w:sz w:val="28"/>
        </w:rPr>
        <w:t xml:space="preserve">
      3) оборота нефтепродуктов и биотоплива; </w:t>
      </w:r>
    </w:p>
    <w:bookmarkEnd w:id="16544"/>
    <w:bookmarkStart w:name="z16778" w:id="1654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545"/>
    <w:bookmarkStart w:name="z16779" w:id="1654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546"/>
    <w:bookmarkStart w:name="z16780" w:id="1654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547"/>
    <w:bookmarkStart w:name="z16781" w:id="1654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548"/>
    <w:bookmarkStart w:name="z16782" w:id="1654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549"/>
    <w:bookmarkStart w:name="z16783" w:id="1655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550"/>
    <w:bookmarkStart w:name="z16784" w:id="1655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551"/>
    <w:bookmarkStart w:name="z16785" w:id="1655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552"/>
    <w:bookmarkStart w:name="z16786" w:id="16553"/>
    <w:p>
      <w:pPr>
        <w:spacing w:after="0"/>
        <w:ind w:left="0"/>
        <w:jc w:val="both"/>
      </w:pPr>
      <w:r>
        <w:rPr>
          <w:rFonts w:ascii="Times New Roman"/>
          <w:b w:val="false"/>
          <w:i w:val="false"/>
          <w:color w:val="000000"/>
          <w:sz w:val="28"/>
        </w:rPr>
        <w:t xml:space="preserve">
      8. Местонахождение Управления: почтовый индекс 100400, Республика Казахстан, Карагандинская область, Бухар-Жырауский район, поселок Ботакара, улица Абылай хана, 39А. </w:t>
      </w:r>
    </w:p>
    <w:bookmarkEnd w:id="16553"/>
    <w:bookmarkStart w:name="z16787" w:id="1655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554"/>
    <w:bookmarkStart w:name="z16788" w:id="1655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555"/>
    <w:bookmarkStart w:name="z16789" w:id="1655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556"/>
    <w:bookmarkStart w:name="z16790" w:id="1655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557"/>
    <w:bookmarkStart w:name="z16791" w:id="1655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558"/>
    <w:bookmarkStart w:name="z16792" w:id="16559"/>
    <w:p>
      <w:pPr>
        <w:spacing w:after="0"/>
        <w:ind w:left="0"/>
        <w:jc w:val="left"/>
      </w:pPr>
      <w:r>
        <w:rPr>
          <w:rFonts w:ascii="Times New Roman"/>
          <w:b/>
          <w:i w:val="false"/>
          <w:color w:val="000000"/>
        </w:rPr>
        <w:t xml:space="preserve"> Глава 2. Задачи, права и обязанности Управления</w:t>
      </w:r>
    </w:p>
    <w:bookmarkEnd w:id="16559"/>
    <w:bookmarkStart w:name="z16793" w:id="16560"/>
    <w:p>
      <w:pPr>
        <w:spacing w:after="0"/>
        <w:ind w:left="0"/>
        <w:jc w:val="both"/>
      </w:pPr>
      <w:r>
        <w:rPr>
          <w:rFonts w:ascii="Times New Roman"/>
          <w:b w:val="false"/>
          <w:i w:val="false"/>
          <w:color w:val="000000"/>
          <w:sz w:val="28"/>
        </w:rPr>
        <w:t>
      13. Задачи:</w:t>
      </w:r>
    </w:p>
    <w:bookmarkEnd w:id="16560"/>
    <w:bookmarkStart w:name="z16794" w:id="1656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561"/>
    <w:bookmarkStart w:name="z16795" w:id="1656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562"/>
    <w:bookmarkStart w:name="z16796" w:id="1656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563"/>
    <w:bookmarkStart w:name="z16797" w:id="1656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564"/>
    <w:bookmarkStart w:name="z16798" w:id="1656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565"/>
    <w:bookmarkStart w:name="z16799" w:id="1656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566"/>
    <w:bookmarkStart w:name="z16800" w:id="1656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567"/>
    <w:bookmarkStart w:name="z16801" w:id="16568"/>
    <w:p>
      <w:pPr>
        <w:spacing w:after="0"/>
        <w:ind w:left="0"/>
        <w:jc w:val="both"/>
      </w:pPr>
      <w:r>
        <w:rPr>
          <w:rFonts w:ascii="Times New Roman"/>
          <w:b w:val="false"/>
          <w:i w:val="false"/>
          <w:color w:val="000000"/>
          <w:sz w:val="28"/>
        </w:rPr>
        <w:t>
      14. Права и обязанности Управления:</w:t>
      </w:r>
    </w:p>
    <w:bookmarkEnd w:id="16568"/>
    <w:bookmarkStart w:name="z16802" w:id="16569"/>
    <w:p>
      <w:pPr>
        <w:spacing w:after="0"/>
        <w:ind w:left="0"/>
        <w:jc w:val="both"/>
      </w:pPr>
      <w:r>
        <w:rPr>
          <w:rFonts w:ascii="Times New Roman"/>
          <w:b w:val="false"/>
          <w:i w:val="false"/>
          <w:color w:val="000000"/>
          <w:sz w:val="28"/>
        </w:rPr>
        <w:t>
      1) права:</w:t>
      </w:r>
    </w:p>
    <w:bookmarkEnd w:id="16569"/>
    <w:bookmarkStart w:name="z16803" w:id="1657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570"/>
    <w:bookmarkStart w:name="z16804" w:id="16571"/>
    <w:p>
      <w:pPr>
        <w:spacing w:after="0"/>
        <w:ind w:left="0"/>
        <w:jc w:val="both"/>
      </w:pPr>
      <w:r>
        <w:rPr>
          <w:rFonts w:ascii="Times New Roman"/>
          <w:b w:val="false"/>
          <w:i w:val="false"/>
          <w:color w:val="000000"/>
          <w:sz w:val="28"/>
        </w:rPr>
        <w:t>
      требовать от налогоплательщика (налогового агента):</w:t>
      </w:r>
    </w:p>
    <w:bookmarkEnd w:id="16571"/>
    <w:bookmarkStart w:name="z16805" w:id="1657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572"/>
    <w:bookmarkStart w:name="z16806" w:id="1657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573"/>
    <w:bookmarkStart w:name="z16807" w:id="1657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574"/>
    <w:bookmarkStart w:name="z16808" w:id="1657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575"/>
    <w:bookmarkStart w:name="z16809" w:id="1657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576"/>
    <w:bookmarkStart w:name="z16810" w:id="1657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577"/>
    <w:bookmarkStart w:name="z16811" w:id="1657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578"/>
    <w:bookmarkStart w:name="z16812" w:id="1657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579"/>
    <w:bookmarkStart w:name="z16813" w:id="1658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580"/>
    <w:bookmarkStart w:name="z16814" w:id="1658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581"/>
    <w:bookmarkStart w:name="z16815" w:id="1658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582"/>
    <w:bookmarkStart w:name="z16816" w:id="1658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583"/>
    <w:bookmarkStart w:name="z16817" w:id="1658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584"/>
    <w:bookmarkStart w:name="z16818" w:id="1658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585"/>
    <w:bookmarkStart w:name="z16819" w:id="1658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586"/>
    <w:bookmarkStart w:name="z16820" w:id="1658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587"/>
    <w:bookmarkStart w:name="z16821" w:id="1658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588"/>
    <w:bookmarkStart w:name="z16822" w:id="1658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589"/>
    <w:bookmarkStart w:name="z16823" w:id="1659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590"/>
    <w:bookmarkStart w:name="z16824" w:id="1659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591"/>
    <w:bookmarkStart w:name="z16825" w:id="1659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592"/>
    <w:bookmarkStart w:name="z16826" w:id="1659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593"/>
    <w:bookmarkStart w:name="z16827" w:id="1659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594"/>
    <w:bookmarkStart w:name="z16828" w:id="16595"/>
    <w:p>
      <w:pPr>
        <w:spacing w:after="0"/>
        <w:ind w:left="0"/>
        <w:jc w:val="both"/>
      </w:pPr>
      <w:r>
        <w:rPr>
          <w:rFonts w:ascii="Times New Roman"/>
          <w:b w:val="false"/>
          <w:i w:val="false"/>
          <w:color w:val="000000"/>
          <w:sz w:val="28"/>
        </w:rPr>
        <w:t>
      2) обязанности:</w:t>
      </w:r>
    </w:p>
    <w:bookmarkEnd w:id="16595"/>
    <w:bookmarkStart w:name="z16829" w:id="1659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596"/>
    <w:bookmarkStart w:name="z16830" w:id="1659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597"/>
    <w:bookmarkStart w:name="z16831" w:id="1659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598"/>
    <w:bookmarkStart w:name="z16832" w:id="1659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599"/>
    <w:bookmarkStart w:name="z16833" w:id="1660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600"/>
    <w:bookmarkStart w:name="z16834" w:id="16601"/>
    <w:p>
      <w:pPr>
        <w:spacing w:after="0"/>
        <w:ind w:left="0"/>
        <w:jc w:val="both"/>
      </w:pPr>
      <w:r>
        <w:rPr>
          <w:rFonts w:ascii="Times New Roman"/>
          <w:b w:val="false"/>
          <w:i w:val="false"/>
          <w:color w:val="000000"/>
          <w:sz w:val="28"/>
        </w:rPr>
        <w:t>
      имеющих налоговую задолженность;</w:t>
      </w:r>
    </w:p>
    <w:bookmarkEnd w:id="16601"/>
    <w:bookmarkStart w:name="z16835" w:id="1660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602"/>
    <w:bookmarkStart w:name="z16836" w:id="1660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603"/>
    <w:bookmarkStart w:name="z16837" w:id="1660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604"/>
    <w:bookmarkStart w:name="z16838" w:id="1660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605"/>
    <w:bookmarkStart w:name="z16839" w:id="1660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606"/>
    <w:bookmarkStart w:name="z16840" w:id="1660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607"/>
    <w:bookmarkStart w:name="z16841" w:id="1660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608"/>
    <w:bookmarkStart w:name="z16842" w:id="1660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609"/>
    <w:bookmarkStart w:name="z16843" w:id="1661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610"/>
    <w:bookmarkStart w:name="z16844" w:id="1661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611"/>
    <w:bookmarkStart w:name="z16845" w:id="1661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612"/>
    <w:bookmarkStart w:name="z16846" w:id="1661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613"/>
    <w:bookmarkStart w:name="z16847" w:id="1661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614"/>
    <w:bookmarkStart w:name="z16848" w:id="1661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615"/>
    <w:bookmarkStart w:name="z16849" w:id="1661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616"/>
    <w:bookmarkStart w:name="z16850" w:id="16617"/>
    <w:p>
      <w:pPr>
        <w:spacing w:after="0"/>
        <w:ind w:left="0"/>
        <w:jc w:val="both"/>
      </w:pPr>
      <w:r>
        <w:rPr>
          <w:rFonts w:ascii="Times New Roman"/>
          <w:b w:val="false"/>
          <w:i w:val="false"/>
          <w:color w:val="000000"/>
          <w:sz w:val="28"/>
        </w:rPr>
        <w:t>
      защищать интересы государства;</w:t>
      </w:r>
    </w:p>
    <w:bookmarkEnd w:id="16617"/>
    <w:bookmarkStart w:name="z16851" w:id="1661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618"/>
    <w:bookmarkStart w:name="z16852" w:id="1661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619"/>
    <w:bookmarkStart w:name="z16853" w:id="1662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620"/>
    <w:bookmarkStart w:name="z16854" w:id="1662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621"/>
    <w:bookmarkStart w:name="z16855" w:id="16622"/>
    <w:p>
      <w:pPr>
        <w:spacing w:after="0"/>
        <w:ind w:left="0"/>
        <w:jc w:val="both"/>
      </w:pPr>
      <w:r>
        <w:rPr>
          <w:rFonts w:ascii="Times New Roman"/>
          <w:b w:val="false"/>
          <w:i w:val="false"/>
          <w:color w:val="000000"/>
          <w:sz w:val="28"/>
        </w:rPr>
        <w:t>
      15. Функции:</w:t>
      </w:r>
    </w:p>
    <w:bookmarkEnd w:id="16622"/>
    <w:bookmarkStart w:name="z16856" w:id="16623"/>
    <w:p>
      <w:pPr>
        <w:spacing w:after="0"/>
        <w:ind w:left="0"/>
        <w:jc w:val="both"/>
      </w:pPr>
      <w:r>
        <w:rPr>
          <w:rFonts w:ascii="Times New Roman"/>
          <w:b w:val="false"/>
          <w:i w:val="false"/>
          <w:color w:val="000000"/>
          <w:sz w:val="28"/>
        </w:rPr>
        <w:t>
      1) осуществление налогового контроля;</w:t>
      </w:r>
    </w:p>
    <w:bookmarkEnd w:id="16623"/>
    <w:bookmarkStart w:name="z16857" w:id="1662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624"/>
    <w:bookmarkStart w:name="z16858" w:id="1662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625"/>
    <w:bookmarkStart w:name="z16859" w:id="1662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626"/>
    <w:bookmarkStart w:name="z16860" w:id="1662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627"/>
    <w:bookmarkStart w:name="z16861" w:id="1662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628"/>
    <w:bookmarkStart w:name="z16862" w:id="1662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629"/>
    <w:bookmarkStart w:name="z16863" w:id="1663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630"/>
    <w:bookmarkStart w:name="z16864" w:id="1663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631"/>
    <w:bookmarkStart w:name="z16865" w:id="1663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632"/>
    <w:bookmarkStart w:name="z16866" w:id="16633"/>
    <w:p>
      <w:pPr>
        <w:spacing w:after="0"/>
        <w:ind w:left="0"/>
        <w:jc w:val="both"/>
      </w:pPr>
      <w:r>
        <w:rPr>
          <w:rFonts w:ascii="Times New Roman"/>
          <w:b w:val="false"/>
          <w:i w:val="false"/>
          <w:color w:val="000000"/>
          <w:sz w:val="28"/>
        </w:rPr>
        <w:t>
      11) осуществление налогового администрирования;</w:t>
      </w:r>
    </w:p>
    <w:bookmarkEnd w:id="16633"/>
    <w:bookmarkStart w:name="z16867" w:id="1663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634"/>
    <w:bookmarkStart w:name="z16868" w:id="1663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635"/>
    <w:bookmarkStart w:name="z16869" w:id="16636"/>
    <w:p>
      <w:pPr>
        <w:spacing w:after="0"/>
        <w:ind w:left="0"/>
        <w:jc w:val="both"/>
      </w:pPr>
      <w:r>
        <w:rPr>
          <w:rFonts w:ascii="Times New Roman"/>
          <w:b w:val="false"/>
          <w:i w:val="false"/>
          <w:color w:val="000000"/>
          <w:sz w:val="28"/>
        </w:rPr>
        <w:t>
      14) использование системы управления рисками;</w:t>
      </w:r>
    </w:p>
    <w:bookmarkEnd w:id="16636"/>
    <w:bookmarkStart w:name="z16870" w:id="1663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637"/>
    <w:bookmarkStart w:name="z16871" w:id="1663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638"/>
    <w:bookmarkStart w:name="z16872" w:id="1663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639"/>
    <w:bookmarkStart w:name="z16873" w:id="1664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640"/>
    <w:bookmarkStart w:name="z16874" w:id="1664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641"/>
    <w:bookmarkStart w:name="z16875" w:id="1664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642"/>
    <w:bookmarkStart w:name="z16876" w:id="1664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643"/>
    <w:bookmarkStart w:name="z16877" w:id="1664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644"/>
    <w:bookmarkStart w:name="z16878" w:id="1664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645"/>
    <w:bookmarkStart w:name="z16879" w:id="1664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646"/>
    <w:bookmarkStart w:name="z16880" w:id="1664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647"/>
    <w:bookmarkStart w:name="z16881" w:id="1664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648"/>
    <w:bookmarkStart w:name="z16882" w:id="1664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649"/>
    <w:bookmarkStart w:name="z16883" w:id="1665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650"/>
    <w:bookmarkStart w:name="z16884" w:id="1665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651"/>
    <w:bookmarkStart w:name="z16885" w:id="1665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652"/>
    <w:bookmarkStart w:name="z16886" w:id="1665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653"/>
    <w:bookmarkStart w:name="z16887" w:id="1665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654"/>
    <w:bookmarkStart w:name="z16888" w:id="1665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655"/>
    <w:bookmarkStart w:name="z16889" w:id="1665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656"/>
    <w:bookmarkStart w:name="z16890" w:id="1665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657"/>
    <w:bookmarkStart w:name="z16891" w:id="1665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658"/>
    <w:bookmarkStart w:name="z16892" w:id="1665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659"/>
    <w:bookmarkStart w:name="z16893" w:id="1666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660"/>
    <w:bookmarkStart w:name="z16894" w:id="1666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661"/>
    <w:bookmarkStart w:name="z16895" w:id="1666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662"/>
    <w:bookmarkStart w:name="z16896" w:id="1666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663"/>
    <w:bookmarkStart w:name="z16897" w:id="1666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664"/>
    <w:bookmarkStart w:name="z16898" w:id="1666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665"/>
    <w:bookmarkStart w:name="z16899" w:id="16666"/>
    <w:p>
      <w:pPr>
        <w:spacing w:after="0"/>
        <w:ind w:left="0"/>
        <w:jc w:val="both"/>
      </w:pPr>
      <w:r>
        <w:rPr>
          <w:rFonts w:ascii="Times New Roman"/>
          <w:b w:val="false"/>
          <w:i w:val="false"/>
          <w:color w:val="000000"/>
          <w:sz w:val="28"/>
        </w:rPr>
        <w:t>
      19. Полномочия Руководителя Управления:</w:t>
      </w:r>
    </w:p>
    <w:bookmarkEnd w:id="16666"/>
    <w:bookmarkStart w:name="z16900" w:id="1666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6667"/>
    <w:bookmarkStart w:name="z16901" w:id="1666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668"/>
    <w:bookmarkStart w:name="z16902" w:id="1666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669"/>
    <w:bookmarkStart w:name="z16903" w:id="1667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670"/>
    <w:bookmarkStart w:name="z16904" w:id="1667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671"/>
    <w:bookmarkStart w:name="z16905" w:id="1667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6672"/>
    <w:bookmarkStart w:name="z16906" w:id="1667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673"/>
    <w:bookmarkStart w:name="z16907" w:id="1667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674"/>
    <w:bookmarkStart w:name="z16908" w:id="1667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675"/>
    <w:bookmarkStart w:name="z16909" w:id="1667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676"/>
    <w:bookmarkStart w:name="z16910" w:id="1667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677"/>
    <w:bookmarkStart w:name="z16911" w:id="1667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678"/>
    <w:bookmarkStart w:name="z16912" w:id="1667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6679"/>
    <w:bookmarkStart w:name="z16913" w:id="16680"/>
    <w:p>
      <w:pPr>
        <w:spacing w:after="0"/>
        <w:ind w:left="0"/>
        <w:jc w:val="left"/>
      </w:pPr>
      <w:r>
        <w:rPr>
          <w:rFonts w:ascii="Times New Roman"/>
          <w:b/>
          <w:i w:val="false"/>
          <w:color w:val="000000"/>
        </w:rPr>
        <w:t xml:space="preserve"> Глава 4. Имущество Управления</w:t>
      </w:r>
    </w:p>
    <w:bookmarkEnd w:id="16680"/>
    <w:bookmarkStart w:name="z16914" w:id="1668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6681"/>
    <w:bookmarkStart w:name="z16915" w:id="1668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682"/>
    <w:bookmarkStart w:name="z16916" w:id="1668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6683"/>
    <w:bookmarkStart w:name="z16917" w:id="1668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684"/>
    <w:bookmarkStart w:name="z16918" w:id="16685"/>
    <w:p>
      <w:pPr>
        <w:spacing w:after="0"/>
        <w:ind w:left="0"/>
        <w:jc w:val="left"/>
      </w:pPr>
      <w:r>
        <w:rPr>
          <w:rFonts w:ascii="Times New Roman"/>
          <w:b/>
          <w:i w:val="false"/>
          <w:color w:val="000000"/>
        </w:rPr>
        <w:t xml:space="preserve"> Глава 5. Реорганизация и упразднение Управления</w:t>
      </w:r>
    </w:p>
    <w:bookmarkEnd w:id="16685"/>
    <w:bookmarkStart w:name="z16919" w:id="1668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6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6922" w:id="16687"/>
    <w:p>
      <w:pPr>
        <w:spacing w:after="0"/>
        <w:ind w:left="0"/>
        <w:jc w:val="left"/>
      </w:pPr>
      <w:r>
        <w:rPr>
          <w:rFonts w:ascii="Times New Roman"/>
          <w:b/>
          <w:i w:val="false"/>
          <w:color w:val="000000"/>
        </w:rPr>
        <w:t xml:space="preserve"> Положение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687"/>
    <w:bookmarkStart w:name="z16923" w:id="16688"/>
    <w:p>
      <w:pPr>
        <w:spacing w:after="0"/>
        <w:ind w:left="0"/>
        <w:jc w:val="left"/>
      </w:pPr>
      <w:r>
        <w:rPr>
          <w:rFonts w:ascii="Times New Roman"/>
          <w:b/>
          <w:i w:val="false"/>
          <w:color w:val="000000"/>
        </w:rPr>
        <w:t xml:space="preserve"> Глава 1. Общие положения</w:t>
      </w:r>
    </w:p>
    <w:bookmarkEnd w:id="16688"/>
    <w:bookmarkStart w:name="z16924" w:id="16689"/>
    <w:p>
      <w:pPr>
        <w:spacing w:after="0"/>
        <w:ind w:left="0"/>
        <w:jc w:val="both"/>
      </w:pPr>
      <w:r>
        <w:rPr>
          <w:rFonts w:ascii="Times New Roman"/>
          <w:b w:val="false"/>
          <w:i w:val="false"/>
          <w:color w:val="000000"/>
          <w:sz w:val="28"/>
        </w:rPr>
        <w:t>
      1.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689"/>
    <w:bookmarkStart w:name="z16925" w:id="16690"/>
    <w:p>
      <w:pPr>
        <w:spacing w:after="0"/>
        <w:ind w:left="0"/>
        <w:jc w:val="both"/>
      </w:pPr>
      <w:r>
        <w:rPr>
          <w:rFonts w:ascii="Times New Roman"/>
          <w:b w:val="false"/>
          <w:i w:val="false"/>
          <w:color w:val="000000"/>
          <w:sz w:val="28"/>
        </w:rPr>
        <w:t xml:space="preserve">
      1) налогового администрирования; </w:t>
      </w:r>
    </w:p>
    <w:bookmarkEnd w:id="16690"/>
    <w:bookmarkStart w:name="z16926" w:id="1669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691"/>
    <w:bookmarkStart w:name="z16927" w:id="16692"/>
    <w:p>
      <w:pPr>
        <w:spacing w:after="0"/>
        <w:ind w:left="0"/>
        <w:jc w:val="both"/>
      </w:pPr>
      <w:r>
        <w:rPr>
          <w:rFonts w:ascii="Times New Roman"/>
          <w:b w:val="false"/>
          <w:i w:val="false"/>
          <w:color w:val="000000"/>
          <w:sz w:val="28"/>
        </w:rPr>
        <w:t xml:space="preserve">
      3) оборота нефтепродуктов и биотоплива; </w:t>
      </w:r>
    </w:p>
    <w:bookmarkEnd w:id="16692"/>
    <w:bookmarkStart w:name="z16928" w:id="1669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693"/>
    <w:bookmarkStart w:name="z16929" w:id="1669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694"/>
    <w:bookmarkStart w:name="z16930" w:id="1669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695"/>
    <w:bookmarkStart w:name="z16931" w:id="1669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696"/>
    <w:bookmarkStart w:name="z16932" w:id="1669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697"/>
    <w:bookmarkStart w:name="z16933" w:id="1669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698"/>
    <w:bookmarkStart w:name="z16934" w:id="1669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699"/>
    <w:bookmarkStart w:name="z16935" w:id="1670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700"/>
    <w:bookmarkStart w:name="z16936" w:id="16701"/>
    <w:p>
      <w:pPr>
        <w:spacing w:after="0"/>
        <w:ind w:left="0"/>
        <w:jc w:val="both"/>
      </w:pPr>
      <w:r>
        <w:rPr>
          <w:rFonts w:ascii="Times New Roman"/>
          <w:b w:val="false"/>
          <w:i w:val="false"/>
          <w:color w:val="000000"/>
          <w:sz w:val="28"/>
        </w:rPr>
        <w:t xml:space="preserve">
      8. Местонахождение Управления: почтовый индекс 100200, Республика Казахстан, Карагандинская область, Актогайский район, село Актогай, улица Абая Кунанбаева, 5 "а". </w:t>
      </w:r>
    </w:p>
    <w:bookmarkEnd w:id="16701"/>
    <w:bookmarkStart w:name="z16937" w:id="1670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702"/>
    <w:bookmarkStart w:name="z16938" w:id="1670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703"/>
    <w:bookmarkStart w:name="z16939" w:id="1670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704"/>
    <w:bookmarkStart w:name="z16940" w:id="1670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705"/>
    <w:bookmarkStart w:name="z16941" w:id="1670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706"/>
    <w:bookmarkStart w:name="z16942" w:id="16707"/>
    <w:p>
      <w:pPr>
        <w:spacing w:after="0"/>
        <w:ind w:left="0"/>
        <w:jc w:val="left"/>
      </w:pPr>
      <w:r>
        <w:rPr>
          <w:rFonts w:ascii="Times New Roman"/>
          <w:b/>
          <w:i w:val="false"/>
          <w:color w:val="000000"/>
        </w:rPr>
        <w:t xml:space="preserve"> Глава 2. Задачи, права и обязанности Управления</w:t>
      </w:r>
    </w:p>
    <w:bookmarkEnd w:id="16707"/>
    <w:bookmarkStart w:name="z16943" w:id="16708"/>
    <w:p>
      <w:pPr>
        <w:spacing w:after="0"/>
        <w:ind w:left="0"/>
        <w:jc w:val="both"/>
      </w:pPr>
      <w:r>
        <w:rPr>
          <w:rFonts w:ascii="Times New Roman"/>
          <w:b w:val="false"/>
          <w:i w:val="false"/>
          <w:color w:val="000000"/>
          <w:sz w:val="28"/>
        </w:rPr>
        <w:t>
      13. Задачи:</w:t>
      </w:r>
    </w:p>
    <w:bookmarkEnd w:id="16708"/>
    <w:bookmarkStart w:name="z16944" w:id="1670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709"/>
    <w:bookmarkStart w:name="z16945" w:id="1671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710"/>
    <w:bookmarkStart w:name="z16946" w:id="1671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711"/>
    <w:bookmarkStart w:name="z16947" w:id="1671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712"/>
    <w:bookmarkStart w:name="z16948" w:id="1671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713"/>
    <w:bookmarkStart w:name="z16949" w:id="1671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714"/>
    <w:bookmarkStart w:name="z16950" w:id="1671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715"/>
    <w:bookmarkStart w:name="z16951" w:id="16716"/>
    <w:p>
      <w:pPr>
        <w:spacing w:after="0"/>
        <w:ind w:left="0"/>
        <w:jc w:val="both"/>
      </w:pPr>
      <w:r>
        <w:rPr>
          <w:rFonts w:ascii="Times New Roman"/>
          <w:b w:val="false"/>
          <w:i w:val="false"/>
          <w:color w:val="000000"/>
          <w:sz w:val="28"/>
        </w:rPr>
        <w:t>
      14. Права и обязанности Управления:</w:t>
      </w:r>
    </w:p>
    <w:bookmarkEnd w:id="16716"/>
    <w:bookmarkStart w:name="z16952" w:id="16717"/>
    <w:p>
      <w:pPr>
        <w:spacing w:after="0"/>
        <w:ind w:left="0"/>
        <w:jc w:val="both"/>
      </w:pPr>
      <w:r>
        <w:rPr>
          <w:rFonts w:ascii="Times New Roman"/>
          <w:b w:val="false"/>
          <w:i w:val="false"/>
          <w:color w:val="000000"/>
          <w:sz w:val="28"/>
        </w:rPr>
        <w:t>
      1) права:</w:t>
      </w:r>
    </w:p>
    <w:bookmarkEnd w:id="16717"/>
    <w:bookmarkStart w:name="z16953" w:id="1671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718"/>
    <w:bookmarkStart w:name="z16954" w:id="16719"/>
    <w:p>
      <w:pPr>
        <w:spacing w:after="0"/>
        <w:ind w:left="0"/>
        <w:jc w:val="both"/>
      </w:pPr>
      <w:r>
        <w:rPr>
          <w:rFonts w:ascii="Times New Roman"/>
          <w:b w:val="false"/>
          <w:i w:val="false"/>
          <w:color w:val="000000"/>
          <w:sz w:val="28"/>
        </w:rPr>
        <w:t>
      требовать от налогоплательщика (налогового агента):</w:t>
      </w:r>
    </w:p>
    <w:bookmarkEnd w:id="16719"/>
    <w:bookmarkStart w:name="z16955" w:id="1672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720"/>
    <w:bookmarkStart w:name="z16956" w:id="1672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721"/>
    <w:bookmarkStart w:name="z16957" w:id="1672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722"/>
    <w:bookmarkStart w:name="z16958" w:id="1672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723"/>
    <w:bookmarkStart w:name="z16959" w:id="1672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724"/>
    <w:bookmarkStart w:name="z16960" w:id="1672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725"/>
    <w:bookmarkStart w:name="z16961" w:id="1672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726"/>
    <w:bookmarkStart w:name="z16962" w:id="1672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727"/>
    <w:bookmarkStart w:name="z16963" w:id="1672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728"/>
    <w:bookmarkStart w:name="z16964" w:id="1672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729"/>
    <w:bookmarkStart w:name="z16965" w:id="1673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730"/>
    <w:bookmarkStart w:name="z16966" w:id="1673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731"/>
    <w:bookmarkStart w:name="z16967" w:id="1673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732"/>
    <w:bookmarkStart w:name="z16968" w:id="1673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733"/>
    <w:bookmarkStart w:name="z16969" w:id="1673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734"/>
    <w:bookmarkStart w:name="z16970" w:id="1673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735"/>
    <w:bookmarkStart w:name="z16971" w:id="1673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736"/>
    <w:bookmarkStart w:name="z16972" w:id="1673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737"/>
    <w:bookmarkStart w:name="z16973" w:id="1673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738"/>
    <w:bookmarkStart w:name="z16974" w:id="1673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739"/>
    <w:bookmarkStart w:name="z16975" w:id="1674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740"/>
    <w:bookmarkStart w:name="z16976" w:id="1674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741"/>
    <w:bookmarkStart w:name="z16977" w:id="1674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742"/>
    <w:bookmarkStart w:name="z16978" w:id="16743"/>
    <w:p>
      <w:pPr>
        <w:spacing w:after="0"/>
        <w:ind w:left="0"/>
        <w:jc w:val="both"/>
      </w:pPr>
      <w:r>
        <w:rPr>
          <w:rFonts w:ascii="Times New Roman"/>
          <w:b w:val="false"/>
          <w:i w:val="false"/>
          <w:color w:val="000000"/>
          <w:sz w:val="28"/>
        </w:rPr>
        <w:t>
      2) обязанности:</w:t>
      </w:r>
    </w:p>
    <w:bookmarkEnd w:id="16743"/>
    <w:bookmarkStart w:name="z16979" w:id="1674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744"/>
    <w:bookmarkStart w:name="z16980" w:id="1674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745"/>
    <w:bookmarkStart w:name="z16981" w:id="1674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746"/>
    <w:bookmarkStart w:name="z16982" w:id="1674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747"/>
    <w:bookmarkStart w:name="z16983" w:id="1674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748"/>
    <w:bookmarkStart w:name="z16984" w:id="16749"/>
    <w:p>
      <w:pPr>
        <w:spacing w:after="0"/>
        <w:ind w:left="0"/>
        <w:jc w:val="both"/>
      </w:pPr>
      <w:r>
        <w:rPr>
          <w:rFonts w:ascii="Times New Roman"/>
          <w:b w:val="false"/>
          <w:i w:val="false"/>
          <w:color w:val="000000"/>
          <w:sz w:val="28"/>
        </w:rPr>
        <w:t>
      имеющих налоговую задолженность;</w:t>
      </w:r>
    </w:p>
    <w:bookmarkEnd w:id="16749"/>
    <w:bookmarkStart w:name="z16985" w:id="1675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750"/>
    <w:bookmarkStart w:name="z16986" w:id="1675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751"/>
    <w:bookmarkStart w:name="z16987" w:id="1675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752"/>
    <w:bookmarkStart w:name="z16988" w:id="1675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753"/>
    <w:bookmarkStart w:name="z16989" w:id="1675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754"/>
    <w:bookmarkStart w:name="z16990" w:id="1675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755"/>
    <w:bookmarkStart w:name="z16991" w:id="1675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756"/>
    <w:bookmarkStart w:name="z16992" w:id="1675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757"/>
    <w:bookmarkStart w:name="z16993" w:id="1675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758"/>
    <w:bookmarkStart w:name="z16994" w:id="1675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759"/>
    <w:bookmarkStart w:name="z16995" w:id="1676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760"/>
    <w:bookmarkStart w:name="z16996" w:id="1676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761"/>
    <w:bookmarkStart w:name="z16997" w:id="1676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762"/>
    <w:bookmarkStart w:name="z16998" w:id="1676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763"/>
    <w:bookmarkStart w:name="z16999" w:id="1676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764"/>
    <w:bookmarkStart w:name="z17000" w:id="16765"/>
    <w:p>
      <w:pPr>
        <w:spacing w:after="0"/>
        <w:ind w:left="0"/>
        <w:jc w:val="both"/>
      </w:pPr>
      <w:r>
        <w:rPr>
          <w:rFonts w:ascii="Times New Roman"/>
          <w:b w:val="false"/>
          <w:i w:val="false"/>
          <w:color w:val="000000"/>
          <w:sz w:val="28"/>
        </w:rPr>
        <w:t>
      защищать интересы государства;</w:t>
      </w:r>
    </w:p>
    <w:bookmarkEnd w:id="16765"/>
    <w:bookmarkStart w:name="z17001" w:id="1676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766"/>
    <w:bookmarkStart w:name="z17002" w:id="1676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767"/>
    <w:bookmarkStart w:name="z17003" w:id="1676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768"/>
    <w:bookmarkStart w:name="z17004" w:id="1676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769"/>
    <w:bookmarkStart w:name="z17005" w:id="16770"/>
    <w:p>
      <w:pPr>
        <w:spacing w:after="0"/>
        <w:ind w:left="0"/>
        <w:jc w:val="both"/>
      </w:pPr>
      <w:r>
        <w:rPr>
          <w:rFonts w:ascii="Times New Roman"/>
          <w:b w:val="false"/>
          <w:i w:val="false"/>
          <w:color w:val="000000"/>
          <w:sz w:val="28"/>
        </w:rPr>
        <w:t>
      15. Функции:</w:t>
      </w:r>
    </w:p>
    <w:bookmarkEnd w:id="16770"/>
    <w:bookmarkStart w:name="z17006" w:id="16771"/>
    <w:p>
      <w:pPr>
        <w:spacing w:after="0"/>
        <w:ind w:left="0"/>
        <w:jc w:val="both"/>
      </w:pPr>
      <w:r>
        <w:rPr>
          <w:rFonts w:ascii="Times New Roman"/>
          <w:b w:val="false"/>
          <w:i w:val="false"/>
          <w:color w:val="000000"/>
          <w:sz w:val="28"/>
        </w:rPr>
        <w:t>
      1) осуществление налогового контроля;</w:t>
      </w:r>
    </w:p>
    <w:bookmarkEnd w:id="16771"/>
    <w:bookmarkStart w:name="z17007" w:id="1677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772"/>
    <w:bookmarkStart w:name="z17008" w:id="1677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773"/>
    <w:bookmarkStart w:name="z17009" w:id="1677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774"/>
    <w:bookmarkStart w:name="z17010" w:id="1677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775"/>
    <w:bookmarkStart w:name="z17011" w:id="1677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776"/>
    <w:bookmarkStart w:name="z17012" w:id="1677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777"/>
    <w:bookmarkStart w:name="z17013" w:id="1677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778"/>
    <w:bookmarkStart w:name="z17014" w:id="1677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779"/>
    <w:bookmarkStart w:name="z17015" w:id="1678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780"/>
    <w:bookmarkStart w:name="z17016" w:id="16781"/>
    <w:p>
      <w:pPr>
        <w:spacing w:after="0"/>
        <w:ind w:left="0"/>
        <w:jc w:val="both"/>
      </w:pPr>
      <w:r>
        <w:rPr>
          <w:rFonts w:ascii="Times New Roman"/>
          <w:b w:val="false"/>
          <w:i w:val="false"/>
          <w:color w:val="000000"/>
          <w:sz w:val="28"/>
        </w:rPr>
        <w:t>
      11) осуществление налогового администрирования;</w:t>
      </w:r>
    </w:p>
    <w:bookmarkEnd w:id="16781"/>
    <w:bookmarkStart w:name="z17017" w:id="1678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782"/>
    <w:bookmarkStart w:name="z17018" w:id="1678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783"/>
    <w:bookmarkStart w:name="z17019" w:id="16784"/>
    <w:p>
      <w:pPr>
        <w:spacing w:after="0"/>
        <w:ind w:left="0"/>
        <w:jc w:val="both"/>
      </w:pPr>
      <w:r>
        <w:rPr>
          <w:rFonts w:ascii="Times New Roman"/>
          <w:b w:val="false"/>
          <w:i w:val="false"/>
          <w:color w:val="000000"/>
          <w:sz w:val="28"/>
        </w:rPr>
        <w:t>
      14) использование системы управления рисками;</w:t>
      </w:r>
    </w:p>
    <w:bookmarkEnd w:id="16784"/>
    <w:bookmarkStart w:name="z17020" w:id="1678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785"/>
    <w:bookmarkStart w:name="z17021" w:id="1678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786"/>
    <w:bookmarkStart w:name="z17022" w:id="1678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787"/>
    <w:bookmarkStart w:name="z17023" w:id="1678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788"/>
    <w:bookmarkStart w:name="z17024" w:id="1678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789"/>
    <w:bookmarkStart w:name="z17025" w:id="1679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790"/>
    <w:bookmarkStart w:name="z17026" w:id="1679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791"/>
    <w:bookmarkStart w:name="z17027" w:id="1679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792"/>
    <w:bookmarkStart w:name="z17028" w:id="1679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793"/>
    <w:bookmarkStart w:name="z17029" w:id="1679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794"/>
    <w:bookmarkStart w:name="z17030" w:id="1679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795"/>
    <w:bookmarkStart w:name="z17031" w:id="1679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796"/>
    <w:bookmarkStart w:name="z17032" w:id="1679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797"/>
    <w:bookmarkStart w:name="z17033" w:id="1679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798"/>
    <w:bookmarkStart w:name="z17034" w:id="1679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799"/>
    <w:bookmarkStart w:name="z17035" w:id="1680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800"/>
    <w:bookmarkStart w:name="z17036" w:id="1680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801"/>
    <w:bookmarkStart w:name="z17037" w:id="1680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802"/>
    <w:bookmarkStart w:name="z17038" w:id="1680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803"/>
    <w:bookmarkStart w:name="z17039" w:id="1680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804"/>
    <w:bookmarkStart w:name="z17040" w:id="1680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805"/>
    <w:bookmarkStart w:name="z17041" w:id="1680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806"/>
    <w:bookmarkStart w:name="z17042" w:id="1680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807"/>
    <w:bookmarkStart w:name="z17043" w:id="1680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808"/>
    <w:bookmarkStart w:name="z17044" w:id="1680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809"/>
    <w:bookmarkStart w:name="z17045" w:id="1681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810"/>
    <w:bookmarkStart w:name="z17046" w:id="1681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811"/>
    <w:bookmarkStart w:name="z17047" w:id="1681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812"/>
    <w:bookmarkStart w:name="z17048" w:id="16813"/>
    <w:p>
      <w:pPr>
        <w:spacing w:after="0"/>
        <w:ind w:left="0"/>
        <w:jc w:val="both"/>
      </w:pPr>
      <w:r>
        <w:rPr>
          <w:rFonts w:ascii="Times New Roman"/>
          <w:b w:val="false"/>
          <w:i w:val="false"/>
          <w:color w:val="000000"/>
          <w:sz w:val="28"/>
        </w:rPr>
        <w:t>
      18. Полномочия Руководителя Управления:</w:t>
      </w:r>
    </w:p>
    <w:bookmarkEnd w:id="16813"/>
    <w:bookmarkStart w:name="z17049" w:id="1681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6814"/>
    <w:bookmarkStart w:name="z17050" w:id="1681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815"/>
    <w:bookmarkStart w:name="z17051" w:id="1681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816"/>
    <w:bookmarkStart w:name="z17052" w:id="1681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817"/>
    <w:bookmarkStart w:name="z17053" w:id="1681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818"/>
    <w:bookmarkStart w:name="z17054" w:id="1681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6819"/>
    <w:bookmarkStart w:name="z17055" w:id="1682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820"/>
    <w:bookmarkStart w:name="z17056" w:id="1682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821"/>
    <w:bookmarkStart w:name="z17057" w:id="1682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822"/>
    <w:bookmarkStart w:name="z17058" w:id="1682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823"/>
    <w:bookmarkStart w:name="z17059" w:id="1682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824"/>
    <w:bookmarkStart w:name="z17060" w:id="1682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825"/>
    <w:bookmarkStart w:name="z17061" w:id="16826"/>
    <w:p>
      <w:pPr>
        <w:spacing w:after="0"/>
        <w:ind w:left="0"/>
        <w:jc w:val="left"/>
      </w:pPr>
      <w:r>
        <w:rPr>
          <w:rFonts w:ascii="Times New Roman"/>
          <w:b/>
          <w:i w:val="false"/>
          <w:color w:val="000000"/>
        </w:rPr>
        <w:t xml:space="preserve"> Глава 4. Имущество Управления</w:t>
      </w:r>
    </w:p>
    <w:bookmarkEnd w:id="16826"/>
    <w:bookmarkStart w:name="z17062" w:id="1682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6827"/>
    <w:bookmarkStart w:name="z17063" w:id="1682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828"/>
    <w:bookmarkStart w:name="z17064" w:id="1682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6829"/>
    <w:bookmarkStart w:name="z17065" w:id="1683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830"/>
    <w:bookmarkStart w:name="z17066" w:id="16831"/>
    <w:p>
      <w:pPr>
        <w:spacing w:after="0"/>
        <w:ind w:left="0"/>
        <w:jc w:val="left"/>
      </w:pPr>
      <w:r>
        <w:rPr>
          <w:rFonts w:ascii="Times New Roman"/>
          <w:b/>
          <w:i w:val="false"/>
          <w:color w:val="000000"/>
        </w:rPr>
        <w:t xml:space="preserve"> Глава 5. Реорганизация и упразднение Управления</w:t>
      </w:r>
    </w:p>
    <w:bookmarkEnd w:id="16831"/>
    <w:bookmarkStart w:name="z17067" w:id="1683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6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070" w:id="16833"/>
    <w:p>
      <w:pPr>
        <w:spacing w:after="0"/>
        <w:ind w:left="0"/>
        <w:jc w:val="left"/>
      </w:pPr>
      <w:r>
        <w:rPr>
          <w:rFonts w:ascii="Times New Roman"/>
          <w:b/>
          <w:i w:val="false"/>
          <w:color w:val="000000"/>
        </w:rPr>
        <w:t xml:space="preserve"> Положение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833"/>
    <w:bookmarkStart w:name="z17071" w:id="16834"/>
    <w:p>
      <w:pPr>
        <w:spacing w:after="0"/>
        <w:ind w:left="0"/>
        <w:jc w:val="left"/>
      </w:pPr>
      <w:r>
        <w:rPr>
          <w:rFonts w:ascii="Times New Roman"/>
          <w:b/>
          <w:i w:val="false"/>
          <w:color w:val="000000"/>
        </w:rPr>
        <w:t xml:space="preserve"> Глава 1. Общие положения</w:t>
      </w:r>
    </w:p>
    <w:bookmarkEnd w:id="16834"/>
    <w:bookmarkStart w:name="z17072" w:id="16835"/>
    <w:p>
      <w:pPr>
        <w:spacing w:after="0"/>
        <w:ind w:left="0"/>
        <w:jc w:val="both"/>
      </w:pPr>
      <w:r>
        <w:rPr>
          <w:rFonts w:ascii="Times New Roman"/>
          <w:b w:val="false"/>
          <w:i w:val="false"/>
          <w:color w:val="000000"/>
          <w:sz w:val="28"/>
        </w:rPr>
        <w:t>
      1.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835"/>
    <w:bookmarkStart w:name="z17073" w:id="16836"/>
    <w:p>
      <w:pPr>
        <w:spacing w:after="0"/>
        <w:ind w:left="0"/>
        <w:jc w:val="both"/>
      </w:pPr>
      <w:r>
        <w:rPr>
          <w:rFonts w:ascii="Times New Roman"/>
          <w:b w:val="false"/>
          <w:i w:val="false"/>
          <w:color w:val="000000"/>
          <w:sz w:val="28"/>
        </w:rPr>
        <w:t xml:space="preserve">
      1) налогового администрирования; </w:t>
      </w:r>
    </w:p>
    <w:bookmarkEnd w:id="16836"/>
    <w:bookmarkStart w:name="z17074" w:id="1683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837"/>
    <w:bookmarkStart w:name="z17075" w:id="16838"/>
    <w:p>
      <w:pPr>
        <w:spacing w:after="0"/>
        <w:ind w:left="0"/>
        <w:jc w:val="both"/>
      </w:pPr>
      <w:r>
        <w:rPr>
          <w:rFonts w:ascii="Times New Roman"/>
          <w:b w:val="false"/>
          <w:i w:val="false"/>
          <w:color w:val="000000"/>
          <w:sz w:val="28"/>
        </w:rPr>
        <w:t xml:space="preserve">
      3) оборота нефтепродуктов и биотоплива; </w:t>
      </w:r>
    </w:p>
    <w:bookmarkEnd w:id="16838"/>
    <w:bookmarkStart w:name="z17076" w:id="1683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839"/>
    <w:bookmarkStart w:name="z17077" w:id="1684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840"/>
    <w:bookmarkStart w:name="z17078" w:id="1684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841"/>
    <w:bookmarkStart w:name="z17079" w:id="1684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842"/>
    <w:bookmarkStart w:name="z17080" w:id="1684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843"/>
    <w:bookmarkStart w:name="z17081" w:id="1684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844"/>
    <w:bookmarkStart w:name="z17082" w:id="1684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845"/>
    <w:bookmarkStart w:name="z17083" w:id="1684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846"/>
    <w:bookmarkStart w:name="z17084" w:id="16847"/>
    <w:p>
      <w:pPr>
        <w:spacing w:after="0"/>
        <w:ind w:left="0"/>
        <w:jc w:val="both"/>
      </w:pPr>
      <w:r>
        <w:rPr>
          <w:rFonts w:ascii="Times New Roman"/>
          <w:b w:val="false"/>
          <w:i w:val="false"/>
          <w:color w:val="000000"/>
          <w:sz w:val="28"/>
        </w:rPr>
        <w:t xml:space="preserve">
      8. Местонахождение Управления: почтовый индекс 101700, Республика Казахстан, Карагандинская область, Шетский район, село Аксу-Аюлы, улица Шортанбай Жырау, 101. </w:t>
      </w:r>
    </w:p>
    <w:bookmarkEnd w:id="16847"/>
    <w:bookmarkStart w:name="z17085" w:id="1684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848"/>
    <w:bookmarkStart w:name="z17086" w:id="1684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849"/>
    <w:bookmarkStart w:name="z17087" w:id="1685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850"/>
    <w:bookmarkStart w:name="z17088" w:id="1685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851"/>
    <w:bookmarkStart w:name="z17089" w:id="1685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6852"/>
    <w:bookmarkStart w:name="z17090" w:id="16853"/>
    <w:p>
      <w:pPr>
        <w:spacing w:after="0"/>
        <w:ind w:left="0"/>
        <w:jc w:val="left"/>
      </w:pPr>
      <w:r>
        <w:rPr>
          <w:rFonts w:ascii="Times New Roman"/>
          <w:b/>
          <w:i w:val="false"/>
          <w:color w:val="000000"/>
        </w:rPr>
        <w:t xml:space="preserve"> Глава 2. Задачи, права и обязанности Управления</w:t>
      </w:r>
    </w:p>
    <w:bookmarkEnd w:id="16853"/>
    <w:bookmarkStart w:name="z17091" w:id="16854"/>
    <w:p>
      <w:pPr>
        <w:spacing w:after="0"/>
        <w:ind w:left="0"/>
        <w:jc w:val="both"/>
      </w:pPr>
      <w:r>
        <w:rPr>
          <w:rFonts w:ascii="Times New Roman"/>
          <w:b w:val="false"/>
          <w:i w:val="false"/>
          <w:color w:val="000000"/>
          <w:sz w:val="28"/>
        </w:rPr>
        <w:t>
      13. Задачи:</w:t>
      </w:r>
    </w:p>
    <w:bookmarkEnd w:id="16854"/>
    <w:bookmarkStart w:name="z17092" w:id="1685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6855"/>
    <w:bookmarkStart w:name="z17093" w:id="1685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6856"/>
    <w:bookmarkStart w:name="z17094" w:id="1685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857"/>
    <w:bookmarkStart w:name="z17095" w:id="1685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6858"/>
    <w:bookmarkStart w:name="z17096" w:id="1685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6859"/>
    <w:bookmarkStart w:name="z17097" w:id="1686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6860"/>
    <w:bookmarkStart w:name="z17098" w:id="1686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6861"/>
    <w:bookmarkStart w:name="z17099" w:id="16862"/>
    <w:p>
      <w:pPr>
        <w:spacing w:after="0"/>
        <w:ind w:left="0"/>
        <w:jc w:val="both"/>
      </w:pPr>
      <w:r>
        <w:rPr>
          <w:rFonts w:ascii="Times New Roman"/>
          <w:b w:val="false"/>
          <w:i w:val="false"/>
          <w:color w:val="000000"/>
          <w:sz w:val="28"/>
        </w:rPr>
        <w:t>
      14. Права и обязанности Управления:</w:t>
      </w:r>
    </w:p>
    <w:bookmarkEnd w:id="16862"/>
    <w:bookmarkStart w:name="z17100" w:id="16863"/>
    <w:p>
      <w:pPr>
        <w:spacing w:after="0"/>
        <w:ind w:left="0"/>
        <w:jc w:val="both"/>
      </w:pPr>
      <w:r>
        <w:rPr>
          <w:rFonts w:ascii="Times New Roman"/>
          <w:b w:val="false"/>
          <w:i w:val="false"/>
          <w:color w:val="000000"/>
          <w:sz w:val="28"/>
        </w:rPr>
        <w:t>
      1) права:</w:t>
      </w:r>
    </w:p>
    <w:bookmarkEnd w:id="16863"/>
    <w:bookmarkStart w:name="z17101" w:id="1686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6864"/>
    <w:bookmarkStart w:name="z17102" w:id="16865"/>
    <w:p>
      <w:pPr>
        <w:spacing w:after="0"/>
        <w:ind w:left="0"/>
        <w:jc w:val="both"/>
      </w:pPr>
      <w:r>
        <w:rPr>
          <w:rFonts w:ascii="Times New Roman"/>
          <w:b w:val="false"/>
          <w:i w:val="false"/>
          <w:color w:val="000000"/>
          <w:sz w:val="28"/>
        </w:rPr>
        <w:t>
      требовать от налогоплательщика (налогового агента):</w:t>
      </w:r>
    </w:p>
    <w:bookmarkEnd w:id="16865"/>
    <w:bookmarkStart w:name="z17103" w:id="1686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6866"/>
    <w:bookmarkStart w:name="z17104" w:id="1686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6867"/>
    <w:bookmarkStart w:name="z17105" w:id="1686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6868"/>
    <w:bookmarkStart w:name="z17106" w:id="1686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6869"/>
    <w:bookmarkStart w:name="z17107" w:id="1687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6870"/>
    <w:bookmarkStart w:name="z17108" w:id="1687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6871"/>
    <w:bookmarkStart w:name="z17109" w:id="1687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6872"/>
    <w:bookmarkStart w:name="z17110" w:id="1687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6873"/>
    <w:bookmarkStart w:name="z17111" w:id="1687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6874"/>
    <w:bookmarkStart w:name="z17112" w:id="1687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6875"/>
    <w:bookmarkStart w:name="z17113" w:id="1687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6876"/>
    <w:bookmarkStart w:name="z17114" w:id="1687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6877"/>
    <w:bookmarkStart w:name="z17115" w:id="1687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6878"/>
    <w:bookmarkStart w:name="z17116" w:id="1687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6879"/>
    <w:bookmarkStart w:name="z17117" w:id="1688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6880"/>
    <w:bookmarkStart w:name="z17118" w:id="1688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6881"/>
    <w:bookmarkStart w:name="z17119" w:id="1688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6882"/>
    <w:bookmarkStart w:name="z17120" w:id="1688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6883"/>
    <w:bookmarkStart w:name="z17121" w:id="1688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6884"/>
    <w:bookmarkStart w:name="z17122" w:id="1688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6885"/>
    <w:bookmarkStart w:name="z17123" w:id="1688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6886"/>
    <w:bookmarkStart w:name="z17124" w:id="1688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6887"/>
    <w:bookmarkStart w:name="z17125" w:id="1688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6888"/>
    <w:bookmarkStart w:name="z17126" w:id="16889"/>
    <w:p>
      <w:pPr>
        <w:spacing w:after="0"/>
        <w:ind w:left="0"/>
        <w:jc w:val="both"/>
      </w:pPr>
      <w:r>
        <w:rPr>
          <w:rFonts w:ascii="Times New Roman"/>
          <w:b w:val="false"/>
          <w:i w:val="false"/>
          <w:color w:val="000000"/>
          <w:sz w:val="28"/>
        </w:rPr>
        <w:t>
      2) обязанности:</w:t>
      </w:r>
    </w:p>
    <w:bookmarkEnd w:id="16889"/>
    <w:bookmarkStart w:name="z17127" w:id="1689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6890"/>
    <w:bookmarkStart w:name="z17128" w:id="1689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6891"/>
    <w:bookmarkStart w:name="z17129" w:id="1689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6892"/>
    <w:bookmarkStart w:name="z17130" w:id="1689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6893"/>
    <w:bookmarkStart w:name="z17131" w:id="1689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6894"/>
    <w:bookmarkStart w:name="z17132" w:id="16895"/>
    <w:p>
      <w:pPr>
        <w:spacing w:after="0"/>
        <w:ind w:left="0"/>
        <w:jc w:val="both"/>
      </w:pPr>
      <w:r>
        <w:rPr>
          <w:rFonts w:ascii="Times New Roman"/>
          <w:b w:val="false"/>
          <w:i w:val="false"/>
          <w:color w:val="000000"/>
          <w:sz w:val="28"/>
        </w:rPr>
        <w:t>
      имеющих налоговую задолженность;</w:t>
      </w:r>
    </w:p>
    <w:bookmarkEnd w:id="16895"/>
    <w:bookmarkStart w:name="z17133" w:id="1689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6896"/>
    <w:bookmarkStart w:name="z17134" w:id="1689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6897"/>
    <w:bookmarkStart w:name="z17135" w:id="1689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6898"/>
    <w:bookmarkStart w:name="z17136" w:id="1689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6899"/>
    <w:bookmarkStart w:name="z17137" w:id="1690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6900"/>
    <w:bookmarkStart w:name="z17138" w:id="1690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6901"/>
    <w:bookmarkStart w:name="z17139" w:id="1690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6902"/>
    <w:bookmarkStart w:name="z17140" w:id="1690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6903"/>
    <w:bookmarkStart w:name="z17141" w:id="1690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6904"/>
    <w:bookmarkStart w:name="z17142" w:id="1690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6905"/>
    <w:bookmarkStart w:name="z17143" w:id="1690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6906"/>
    <w:bookmarkStart w:name="z17144" w:id="1690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6907"/>
    <w:bookmarkStart w:name="z17145" w:id="1690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6908"/>
    <w:bookmarkStart w:name="z17146" w:id="1690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6909"/>
    <w:bookmarkStart w:name="z17147" w:id="1691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6910"/>
    <w:bookmarkStart w:name="z17148" w:id="16911"/>
    <w:p>
      <w:pPr>
        <w:spacing w:after="0"/>
        <w:ind w:left="0"/>
        <w:jc w:val="both"/>
      </w:pPr>
      <w:r>
        <w:rPr>
          <w:rFonts w:ascii="Times New Roman"/>
          <w:b w:val="false"/>
          <w:i w:val="false"/>
          <w:color w:val="000000"/>
          <w:sz w:val="28"/>
        </w:rPr>
        <w:t>
      защищать интересы государства;</w:t>
      </w:r>
    </w:p>
    <w:bookmarkEnd w:id="16911"/>
    <w:bookmarkStart w:name="z17149" w:id="1691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6912"/>
    <w:bookmarkStart w:name="z17150" w:id="1691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6913"/>
    <w:bookmarkStart w:name="z17151" w:id="1691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914"/>
    <w:bookmarkStart w:name="z17152" w:id="1691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6915"/>
    <w:bookmarkStart w:name="z17153" w:id="16916"/>
    <w:p>
      <w:pPr>
        <w:spacing w:after="0"/>
        <w:ind w:left="0"/>
        <w:jc w:val="both"/>
      </w:pPr>
      <w:r>
        <w:rPr>
          <w:rFonts w:ascii="Times New Roman"/>
          <w:b w:val="false"/>
          <w:i w:val="false"/>
          <w:color w:val="000000"/>
          <w:sz w:val="28"/>
        </w:rPr>
        <w:t>
      15. Функции:</w:t>
      </w:r>
    </w:p>
    <w:bookmarkEnd w:id="16916"/>
    <w:bookmarkStart w:name="z17154" w:id="16917"/>
    <w:p>
      <w:pPr>
        <w:spacing w:after="0"/>
        <w:ind w:left="0"/>
        <w:jc w:val="both"/>
      </w:pPr>
      <w:r>
        <w:rPr>
          <w:rFonts w:ascii="Times New Roman"/>
          <w:b w:val="false"/>
          <w:i w:val="false"/>
          <w:color w:val="000000"/>
          <w:sz w:val="28"/>
        </w:rPr>
        <w:t>
      1) осуществление налогового контроля;</w:t>
      </w:r>
    </w:p>
    <w:bookmarkEnd w:id="16917"/>
    <w:bookmarkStart w:name="z17155" w:id="1691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6918"/>
    <w:bookmarkStart w:name="z17156" w:id="1691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6919"/>
    <w:bookmarkStart w:name="z17157" w:id="1692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6920"/>
    <w:bookmarkStart w:name="z17158" w:id="1692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6921"/>
    <w:bookmarkStart w:name="z17159" w:id="1692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6922"/>
    <w:bookmarkStart w:name="z17160" w:id="1692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6923"/>
    <w:bookmarkStart w:name="z17161" w:id="1692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6924"/>
    <w:bookmarkStart w:name="z17162" w:id="1692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6925"/>
    <w:bookmarkStart w:name="z17163" w:id="1692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6926"/>
    <w:bookmarkStart w:name="z17164" w:id="16927"/>
    <w:p>
      <w:pPr>
        <w:spacing w:after="0"/>
        <w:ind w:left="0"/>
        <w:jc w:val="both"/>
      </w:pPr>
      <w:r>
        <w:rPr>
          <w:rFonts w:ascii="Times New Roman"/>
          <w:b w:val="false"/>
          <w:i w:val="false"/>
          <w:color w:val="000000"/>
          <w:sz w:val="28"/>
        </w:rPr>
        <w:t>
      11) осуществление налогового администрирования;</w:t>
      </w:r>
    </w:p>
    <w:bookmarkEnd w:id="16927"/>
    <w:bookmarkStart w:name="z17165" w:id="1692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6928"/>
    <w:bookmarkStart w:name="z17166" w:id="1692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6929"/>
    <w:bookmarkStart w:name="z17167" w:id="16930"/>
    <w:p>
      <w:pPr>
        <w:spacing w:after="0"/>
        <w:ind w:left="0"/>
        <w:jc w:val="both"/>
      </w:pPr>
      <w:r>
        <w:rPr>
          <w:rFonts w:ascii="Times New Roman"/>
          <w:b w:val="false"/>
          <w:i w:val="false"/>
          <w:color w:val="000000"/>
          <w:sz w:val="28"/>
        </w:rPr>
        <w:t>
      14) использование системы управления рисками;</w:t>
      </w:r>
    </w:p>
    <w:bookmarkEnd w:id="16930"/>
    <w:bookmarkStart w:name="z17168" w:id="1693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6931"/>
    <w:bookmarkStart w:name="z17169" w:id="1693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6932"/>
    <w:bookmarkStart w:name="z17170" w:id="1693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6933"/>
    <w:bookmarkStart w:name="z17171" w:id="1693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6934"/>
    <w:bookmarkStart w:name="z17172" w:id="1693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6935"/>
    <w:bookmarkStart w:name="z17173" w:id="1693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6936"/>
    <w:bookmarkStart w:name="z17174" w:id="1693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6937"/>
    <w:bookmarkStart w:name="z17175" w:id="1693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6938"/>
    <w:bookmarkStart w:name="z17176" w:id="1693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6939"/>
    <w:bookmarkStart w:name="z17177" w:id="1694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6940"/>
    <w:bookmarkStart w:name="z17178" w:id="1694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6941"/>
    <w:bookmarkStart w:name="z17179" w:id="1694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6942"/>
    <w:bookmarkStart w:name="z17180" w:id="1694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6943"/>
    <w:bookmarkStart w:name="z17181" w:id="1694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6944"/>
    <w:bookmarkStart w:name="z17182" w:id="1694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6945"/>
    <w:bookmarkStart w:name="z17183" w:id="1694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6946"/>
    <w:bookmarkStart w:name="z17184" w:id="1694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6947"/>
    <w:bookmarkStart w:name="z17185" w:id="1694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6948"/>
    <w:bookmarkStart w:name="z17186" w:id="1694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6949"/>
    <w:bookmarkStart w:name="z17187" w:id="1695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6950"/>
    <w:bookmarkStart w:name="z17188" w:id="1695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6951"/>
    <w:bookmarkStart w:name="z17189" w:id="1695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6952"/>
    <w:bookmarkStart w:name="z17190" w:id="1695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6953"/>
    <w:bookmarkStart w:name="z17191" w:id="1695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6954"/>
    <w:bookmarkStart w:name="z17192" w:id="1695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6955"/>
    <w:bookmarkStart w:name="z17193" w:id="1695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6956"/>
    <w:bookmarkStart w:name="z17194" w:id="1695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6957"/>
    <w:bookmarkStart w:name="z17195" w:id="1695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6958"/>
    <w:bookmarkStart w:name="z17196" w:id="1695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959"/>
    <w:bookmarkStart w:name="z17197" w:id="16960"/>
    <w:p>
      <w:pPr>
        <w:spacing w:after="0"/>
        <w:ind w:left="0"/>
        <w:jc w:val="both"/>
      </w:pPr>
      <w:r>
        <w:rPr>
          <w:rFonts w:ascii="Times New Roman"/>
          <w:b w:val="false"/>
          <w:i w:val="false"/>
          <w:color w:val="000000"/>
          <w:sz w:val="28"/>
        </w:rPr>
        <w:t>
      19. Полномочия Руководителя Управления:</w:t>
      </w:r>
    </w:p>
    <w:bookmarkEnd w:id="16960"/>
    <w:bookmarkStart w:name="z17198" w:id="1696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6961"/>
    <w:bookmarkStart w:name="z17199" w:id="1696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6962"/>
    <w:bookmarkStart w:name="z17200" w:id="1696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6963"/>
    <w:bookmarkStart w:name="z17201" w:id="1696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6964"/>
    <w:bookmarkStart w:name="z17202" w:id="1696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6965"/>
    <w:bookmarkStart w:name="z17203" w:id="1696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6966"/>
    <w:bookmarkStart w:name="z17204" w:id="1696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6967"/>
    <w:bookmarkStart w:name="z17205" w:id="1696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6968"/>
    <w:bookmarkStart w:name="z17206" w:id="1696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6969"/>
    <w:bookmarkStart w:name="z17207" w:id="1697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6970"/>
    <w:bookmarkStart w:name="z17208" w:id="1697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6971"/>
    <w:bookmarkStart w:name="z17209" w:id="1697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6972"/>
    <w:bookmarkStart w:name="z17210" w:id="1697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6973"/>
    <w:bookmarkStart w:name="z17211" w:id="16974"/>
    <w:p>
      <w:pPr>
        <w:spacing w:after="0"/>
        <w:ind w:left="0"/>
        <w:jc w:val="left"/>
      </w:pPr>
      <w:r>
        <w:rPr>
          <w:rFonts w:ascii="Times New Roman"/>
          <w:b/>
          <w:i w:val="false"/>
          <w:color w:val="000000"/>
        </w:rPr>
        <w:t xml:space="preserve"> Глава 4. Имущество Управления</w:t>
      </w:r>
    </w:p>
    <w:bookmarkEnd w:id="16974"/>
    <w:bookmarkStart w:name="z17212" w:id="1697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6975"/>
    <w:bookmarkStart w:name="z17213" w:id="1697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976"/>
    <w:bookmarkStart w:name="z17214" w:id="1697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6977"/>
    <w:bookmarkStart w:name="z17215" w:id="1697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978"/>
    <w:bookmarkStart w:name="z17216" w:id="16979"/>
    <w:p>
      <w:pPr>
        <w:spacing w:after="0"/>
        <w:ind w:left="0"/>
        <w:jc w:val="left"/>
      </w:pPr>
      <w:r>
        <w:rPr>
          <w:rFonts w:ascii="Times New Roman"/>
          <w:b/>
          <w:i w:val="false"/>
          <w:color w:val="000000"/>
        </w:rPr>
        <w:t xml:space="preserve"> Глава 5. Реорганизация и упразднение Управления</w:t>
      </w:r>
    </w:p>
    <w:bookmarkEnd w:id="16979"/>
    <w:bookmarkStart w:name="z17217" w:id="1698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6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220" w:id="16981"/>
    <w:p>
      <w:pPr>
        <w:spacing w:after="0"/>
        <w:ind w:left="0"/>
        <w:jc w:val="left"/>
      </w:pPr>
      <w:r>
        <w:rPr>
          <w:rFonts w:ascii="Times New Roman"/>
          <w:b/>
          <w:i w:val="false"/>
          <w:color w:val="000000"/>
        </w:rPr>
        <w:t xml:space="preserve"> Положение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981"/>
    <w:bookmarkStart w:name="z17221" w:id="16982"/>
    <w:p>
      <w:pPr>
        <w:spacing w:after="0"/>
        <w:ind w:left="0"/>
        <w:jc w:val="left"/>
      </w:pPr>
      <w:r>
        <w:rPr>
          <w:rFonts w:ascii="Times New Roman"/>
          <w:b/>
          <w:i w:val="false"/>
          <w:color w:val="000000"/>
        </w:rPr>
        <w:t xml:space="preserve"> Глава 1. Общие положения</w:t>
      </w:r>
    </w:p>
    <w:bookmarkEnd w:id="16982"/>
    <w:bookmarkStart w:name="z17222" w:id="16983"/>
    <w:p>
      <w:pPr>
        <w:spacing w:after="0"/>
        <w:ind w:left="0"/>
        <w:jc w:val="both"/>
      </w:pPr>
      <w:r>
        <w:rPr>
          <w:rFonts w:ascii="Times New Roman"/>
          <w:b w:val="false"/>
          <w:i w:val="false"/>
          <w:color w:val="000000"/>
          <w:sz w:val="28"/>
        </w:rPr>
        <w:t>
      1.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Карагандинской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6983"/>
    <w:bookmarkStart w:name="z17223" w:id="16984"/>
    <w:p>
      <w:pPr>
        <w:spacing w:after="0"/>
        <w:ind w:left="0"/>
        <w:jc w:val="both"/>
      </w:pPr>
      <w:r>
        <w:rPr>
          <w:rFonts w:ascii="Times New Roman"/>
          <w:b w:val="false"/>
          <w:i w:val="false"/>
          <w:color w:val="000000"/>
          <w:sz w:val="28"/>
        </w:rPr>
        <w:t xml:space="preserve">
      1) налогового администрирования; </w:t>
      </w:r>
    </w:p>
    <w:bookmarkEnd w:id="16984"/>
    <w:bookmarkStart w:name="z17224" w:id="1698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6985"/>
    <w:bookmarkStart w:name="z17225" w:id="16986"/>
    <w:p>
      <w:pPr>
        <w:spacing w:after="0"/>
        <w:ind w:left="0"/>
        <w:jc w:val="both"/>
      </w:pPr>
      <w:r>
        <w:rPr>
          <w:rFonts w:ascii="Times New Roman"/>
          <w:b w:val="false"/>
          <w:i w:val="false"/>
          <w:color w:val="000000"/>
          <w:sz w:val="28"/>
        </w:rPr>
        <w:t xml:space="preserve">
      3) оборота нефтепродуктов и биотоплива; </w:t>
      </w:r>
    </w:p>
    <w:bookmarkEnd w:id="16986"/>
    <w:bookmarkStart w:name="z17226" w:id="1698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6987"/>
    <w:bookmarkStart w:name="z17227" w:id="1698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6988"/>
    <w:bookmarkStart w:name="z17228" w:id="1698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6989"/>
    <w:bookmarkStart w:name="z17229" w:id="1699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6990"/>
    <w:bookmarkStart w:name="z17230" w:id="1699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6991"/>
    <w:bookmarkStart w:name="z17231" w:id="1699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6992"/>
    <w:bookmarkStart w:name="z17232" w:id="1699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6993"/>
    <w:bookmarkStart w:name="z17233" w:id="1699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6994"/>
    <w:bookmarkStart w:name="z17234" w:id="16995"/>
    <w:p>
      <w:pPr>
        <w:spacing w:after="0"/>
        <w:ind w:left="0"/>
        <w:jc w:val="both"/>
      </w:pPr>
      <w:r>
        <w:rPr>
          <w:rFonts w:ascii="Times New Roman"/>
          <w:b w:val="false"/>
          <w:i w:val="false"/>
          <w:color w:val="000000"/>
          <w:sz w:val="28"/>
        </w:rPr>
        <w:t xml:space="preserve">
      8. Местонахождение Управления: почтовый индекс 100100, Республика Казахстан, Карагандинская область, Абайский район, город Абай, улица Әлия Молдағұлова, 41. </w:t>
      </w:r>
    </w:p>
    <w:bookmarkEnd w:id="16995"/>
    <w:bookmarkStart w:name="z17235" w:id="1699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6996"/>
    <w:bookmarkStart w:name="z17236" w:id="169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997"/>
    <w:bookmarkStart w:name="z17237" w:id="1699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6998"/>
    <w:bookmarkStart w:name="z17238" w:id="169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6999"/>
    <w:bookmarkStart w:name="z17239" w:id="1700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000"/>
    <w:bookmarkStart w:name="z17240" w:id="17001"/>
    <w:p>
      <w:pPr>
        <w:spacing w:after="0"/>
        <w:ind w:left="0"/>
        <w:jc w:val="left"/>
      </w:pPr>
      <w:r>
        <w:rPr>
          <w:rFonts w:ascii="Times New Roman"/>
          <w:b/>
          <w:i w:val="false"/>
          <w:color w:val="000000"/>
        </w:rPr>
        <w:t xml:space="preserve"> Глава 2. Задачи, права и обязанности Управления</w:t>
      </w:r>
    </w:p>
    <w:bookmarkEnd w:id="17001"/>
    <w:bookmarkStart w:name="z17241" w:id="17002"/>
    <w:p>
      <w:pPr>
        <w:spacing w:after="0"/>
        <w:ind w:left="0"/>
        <w:jc w:val="both"/>
      </w:pPr>
      <w:r>
        <w:rPr>
          <w:rFonts w:ascii="Times New Roman"/>
          <w:b w:val="false"/>
          <w:i w:val="false"/>
          <w:color w:val="000000"/>
          <w:sz w:val="28"/>
        </w:rPr>
        <w:t>
      13. Задачи:</w:t>
      </w:r>
    </w:p>
    <w:bookmarkEnd w:id="17002"/>
    <w:bookmarkStart w:name="z17242" w:id="1700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003"/>
    <w:bookmarkStart w:name="z17243" w:id="1700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7004"/>
    <w:bookmarkStart w:name="z17244" w:id="1700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005"/>
    <w:bookmarkStart w:name="z17245" w:id="1700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006"/>
    <w:bookmarkStart w:name="z17246" w:id="1700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7007"/>
    <w:bookmarkStart w:name="z17247" w:id="1700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008"/>
    <w:bookmarkStart w:name="z17248" w:id="1700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7009"/>
    <w:bookmarkStart w:name="z17249" w:id="17010"/>
    <w:p>
      <w:pPr>
        <w:spacing w:after="0"/>
        <w:ind w:left="0"/>
        <w:jc w:val="both"/>
      </w:pPr>
      <w:r>
        <w:rPr>
          <w:rFonts w:ascii="Times New Roman"/>
          <w:b w:val="false"/>
          <w:i w:val="false"/>
          <w:color w:val="000000"/>
          <w:sz w:val="28"/>
        </w:rPr>
        <w:t>
      14. Права и обязанности Управления:</w:t>
      </w:r>
    </w:p>
    <w:bookmarkEnd w:id="17010"/>
    <w:bookmarkStart w:name="z17250" w:id="17011"/>
    <w:p>
      <w:pPr>
        <w:spacing w:after="0"/>
        <w:ind w:left="0"/>
        <w:jc w:val="both"/>
      </w:pPr>
      <w:r>
        <w:rPr>
          <w:rFonts w:ascii="Times New Roman"/>
          <w:b w:val="false"/>
          <w:i w:val="false"/>
          <w:color w:val="000000"/>
          <w:sz w:val="28"/>
        </w:rPr>
        <w:t>
      1) права:</w:t>
      </w:r>
    </w:p>
    <w:bookmarkEnd w:id="17011"/>
    <w:bookmarkStart w:name="z17251" w:id="1701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012"/>
    <w:bookmarkStart w:name="z17252" w:id="17013"/>
    <w:p>
      <w:pPr>
        <w:spacing w:after="0"/>
        <w:ind w:left="0"/>
        <w:jc w:val="both"/>
      </w:pPr>
      <w:r>
        <w:rPr>
          <w:rFonts w:ascii="Times New Roman"/>
          <w:b w:val="false"/>
          <w:i w:val="false"/>
          <w:color w:val="000000"/>
          <w:sz w:val="28"/>
        </w:rPr>
        <w:t>
      требовать от налогоплательщика (налогового агента):</w:t>
      </w:r>
    </w:p>
    <w:bookmarkEnd w:id="17013"/>
    <w:bookmarkStart w:name="z17253" w:id="1701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014"/>
    <w:bookmarkStart w:name="z17254" w:id="1701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015"/>
    <w:bookmarkStart w:name="z17255" w:id="1701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016"/>
    <w:bookmarkStart w:name="z17256" w:id="1701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017"/>
    <w:bookmarkStart w:name="z17257" w:id="170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018"/>
    <w:bookmarkStart w:name="z17258" w:id="1701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019"/>
    <w:bookmarkStart w:name="z17259" w:id="1702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020"/>
    <w:bookmarkStart w:name="z17260" w:id="1702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021"/>
    <w:bookmarkStart w:name="z17261" w:id="1702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022"/>
    <w:bookmarkStart w:name="z17262" w:id="1702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023"/>
    <w:bookmarkStart w:name="z17263" w:id="1702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7024"/>
    <w:bookmarkStart w:name="z17264" w:id="1702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7025"/>
    <w:bookmarkStart w:name="z17265" w:id="1702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7026"/>
    <w:bookmarkStart w:name="z17266" w:id="1702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027"/>
    <w:bookmarkStart w:name="z17267" w:id="1702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028"/>
    <w:bookmarkStart w:name="z17268" w:id="1702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029"/>
    <w:bookmarkStart w:name="z17269" w:id="1703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030"/>
    <w:bookmarkStart w:name="z17270" w:id="1703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031"/>
    <w:bookmarkStart w:name="z17271" w:id="1703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032"/>
    <w:bookmarkStart w:name="z17272" w:id="1703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033"/>
    <w:bookmarkStart w:name="z17273" w:id="1703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7034"/>
    <w:bookmarkStart w:name="z17274" w:id="1703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7035"/>
    <w:bookmarkStart w:name="z17275" w:id="1703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036"/>
    <w:bookmarkStart w:name="z17276" w:id="17037"/>
    <w:p>
      <w:pPr>
        <w:spacing w:after="0"/>
        <w:ind w:left="0"/>
        <w:jc w:val="both"/>
      </w:pPr>
      <w:r>
        <w:rPr>
          <w:rFonts w:ascii="Times New Roman"/>
          <w:b w:val="false"/>
          <w:i w:val="false"/>
          <w:color w:val="000000"/>
          <w:sz w:val="28"/>
        </w:rPr>
        <w:t>
      2) обязанности:</w:t>
      </w:r>
    </w:p>
    <w:bookmarkEnd w:id="17037"/>
    <w:bookmarkStart w:name="z17277" w:id="1703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038"/>
    <w:bookmarkStart w:name="z17278" w:id="1703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039"/>
    <w:bookmarkStart w:name="z17279" w:id="1704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040"/>
    <w:bookmarkStart w:name="z17280" w:id="1704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041"/>
    <w:bookmarkStart w:name="z17281" w:id="1704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042"/>
    <w:bookmarkStart w:name="z17282" w:id="17043"/>
    <w:p>
      <w:pPr>
        <w:spacing w:after="0"/>
        <w:ind w:left="0"/>
        <w:jc w:val="both"/>
      </w:pPr>
      <w:r>
        <w:rPr>
          <w:rFonts w:ascii="Times New Roman"/>
          <w:b w:val="false"/>
          <w:i w:val="false"/>
          <w:color w:val="000000"/>
          <w:sz w:val="28"/>
        </w:rPr>
        <w:t>
      имеющих налоговую задолженность;</w:t>
      </w:r>
    </w:p>
    <w:bookmarkEnd w:id="17043"/>
    <w:bookmarkStart w:name="z17283" w:id="1704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7044"/>
    <w:bookmarkStart w:name="z17284" w:id="1704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7045"/>
    <w:bookmarkStart w:name="z17285" w:id="1704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7046"/>
    <w:bookmarkStart w:name="z17286" w:id="1704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7047"/>
    <w:bookmarkStart w:name="z17287" w:id="1704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7048"/>
    <w:bookmarkStart w:name="z17288" w:id="1704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7049"/>
    <w:bookmarkStart w:name="z17289" w:id="1705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7050"/>
    <w:bookmarkStart w:name="z17290" w:id="1705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7051"/>
    <w:bookmarkStart w:name="z17291" w:id="1705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7052"/>
    <w:bookmarkStart w:name="z17292" w:id="1705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7053"/>
    <w:bookmarkStart w:name="z17293" w:id="1705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7054"/>
    <w:bookmarkStart w:name="z17294" w:id="1705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7055"/>
    <w:bookmarkStart w:name="z17295" w:id="1705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7056"/>
    <w:bookmarkStart w:name="z17296" w:id="1705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7057"/>
    <w:bookmarkStart w:name="z17297" w:id="1705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7058"/>
    <w:bookmarkStart w:name="z17298" w:id="17059"/>
    <w:p>
      <w:pPr>
        <w:spacing w:after="0"/>
        <w:ind w:left="0"/>
        <w:jc w:val="both"/>
      </w:pPr>
      <w:r>
        <w:rPr>
          <w:rFonts w:ascii="Times New Roman"/>
          <w:b w:val="false"/>
          <w:i w:val="false"/>
          <w:color w:val="000000"/>
          <w:sz w:val="28"/>
        </w:rPr>
        <w:t>
      защищать интересы государства;</w:t>
      </w:r>
    </w:p>
    <w:bookmarkEnd w:id="17059"/>
    <w:bookmarkStart w:name="z17299" w:id="1706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7060"/>
    <w:bookmarkStart w:name="z17300" w:id="1706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7061"/>
    <w:bookmarkStart w:name="z17301" w:id="1706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7062"/>
    <w:bookmarkStart w:name="z17302" w:id="1706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7063"/>
    <w:bookmarkStart w:name="z17303" w:id="17064"/>
    <w:p>
      <w:pPr>
        <w:spacing w:after="0"/>
        <w:ind w:left="0"/>
        <w:jc w:val="both"/>
      </w:pPr>
      <w:r>
        <w:rPr>
          <w:rFonts w:ascii="Times New Roman"/>
          <w:b w:val="false"/>
          <w:i w:val="false"/>
          <w:color w:val="000000"/>
          <w:sz w:val="28"/>
        </w:rPr>
        <w:t>
      15. Функции:</w:t>
      </w:r>
    </w:p>
    <w:bookmarkEnd w:id="17064"/>
    <w:bookmarkStart w:name="z17304" w:id="17065"/>
    <w:p>
      <w:pPr>
        <w:spacing w:after="0"/>
        <w:ind w:left="0"/>
        <w:jc w:val="both"/>
      </w:pPr>
      <w:r>
        <w:rPr>
          <w:rFonts w:ascii="Times New Roman"/>
          <w:b w:val="false"/>
          <w:i w:val="false"/>
          <w:color w:val="000000"/>
          <w:sz w:val="28"/>
        </w:rPr>
        <w:t>
      1) осуществление налогового контроля;</w:t>
      </w:r>
    </w:p>
    <w:bookmarkEnd w:id="17065"/>
    <w:bookmarkStart w:name="z17305" w:id="1706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7066"/>
    <w:bookmarkStart w:name="z17306" w:id="1706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7067"/>
    <w:bookmarkStart w:name="z17307" w:id="1706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7068"/>
    <w:bookmarkStart w:name="z17308" w:id="1706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069"/>
    <w:bookmarkStart w:name="z17309" w:id="1707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070"/>
    <w:bookmarkStart w:name="z17310" w:id="1707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071"/>
    <w:bookmarkStart w:name="z17311" w:id="1707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072"/>
    <w:bookmarkStart w:name="z17312" w:id="1707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073"/>
    <w:bookmarkStart w:name="z17313" w:id="1707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7074"/>
    <w:bookmarkStart w:name="z17314" w:id="17075"/>
    <w:p>
      <w:pPr>
        <w:spacing w:after="0"/>
        <w:ind w:left="0"/>
        <w:jc w:val="both"/>
      </w:pPr>
      <w:r>
        <w:rPr>
          <w:rFonts w:ascii="Times New Roman"/>
          <w:b w:val="false"/>
          <w:i w:val="false"/>
          <w:color w:val="000000"/>
          <w:sz w:val="28"/>
        </w:rPr>
        <w:t>
      11) осуществление налогового администрирования;</w:t>
      </w:r>
    </w:p>
    <w:bookmarkEnd w:id="17075"/>
    <w:bookmarkStart w:name="z17315" w:id="1707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7076"/>
    <w:bookmarkStart w:name="z17316" w:id="1707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7077"/>
    <w:bookmarkStart w:name="z17317" w:id="17078"/>
    <w:p>
      <w:pPr>
        <w:spacing w:after="0"/>
        <w:ind w:left="0"/>
        <w:jc w:val="both"/>
      </w:pPr>
      <w:r>
        <w:rPr>
          <w:rFonts w:ascii="Times New Roman"/>
          <w:b w:val="false"/>
          <w:i w:val="false"/>
          <w:color w:val="000000"/>
          <w:sz w:val="28"/>
        </w:rPr>
        <w:t>
      14) использование системы управления рисками;</w:t>
      </w:r>
    </w:p>
    <w:bookmarkEnd w:id="17078"/>
    <w:bookmarkStart w:name="z17318" w:id="1707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7079"/>
    <w:bookmarkStart w:name="z17319" w:id="1708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7080"/>
    <w:bookmarkStart w:name="z17320" w:id="1708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7081"/>
    <w:bookmarkStart w:name="z17321" w:id="1708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7082"/>
    <w:bookmarkStart w:name="z17322" w:id="1708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7083"/>
    <w:bookmarkStart w:name="z17323" w:id="1708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7084"/>
    <w:bookmarkStart w:name="z17324" w:id="1708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7085"/>
    <w:bookmarkStart w:name="z17325" w:id="1708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7086"/>
    <w:bookmarkStart w:name="z17326" w:id="1708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7087"/>
    <w:bookmarkStart w:name="z17327" w:id="1708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7088"/>
    <w:bookmarkStart w:name="z17328" w:id="1708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7089"/>
    <w:bookmarkStart w:name="z17329" w:id="1709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7090"/>
    <w:bookmarkStart w:name="z17330" w:id="1709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7091"/>
    <w:bookmarkStart w:name="z17331" w:id="1709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092"/>
    <w:bookmarkStart w:name="z17332" w:id="1709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093"/>
    <w:bookmarkStart w:name="z17333" w:id="1709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7094"/>
    <w:bookmarkStart w:name="z17334" w:id="1709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7095"/>
    <w:bookmarkStart w:name="z17335" w:id="1709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7096"/>
    <w:bookmarkStart w:name="z17336" w:id="1709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7097"/>
    <w:bookmarkStart w:name="z17337" w:id="1709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7098"/>
    <w:bookmarkStart w:name="z17338" w:id="1709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099"/>
    <w:bookmarkStart w:name="z17339" w:id="1710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100"/>
    <w:bookmarkStart w:name="z17340" w:id="1710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101"/>
    <w:bookmarkStart w:name="z17341" w:id="1710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102"/>
    <w:bookmarkStart w:name="z17342" w:id="1710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103"/>
    <w:bookmarkStart w:name="z17343" w:id="1710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7104"/>
    <w:bookmarkStart w:name="z17344" w:id="1710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7105"/>
    <w:bookmarkStart w:name="z17345" w:id="1710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106"/>
    <w:bookmarkStart w:name="z17346" w:id="1710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107"/>
    <w:bookmarkStart w:name="z17347" w:id="17108"/>
    <w:p>
      <w:pPr>
        <w:spacing w:after="0"/>
        <w:ind w:left="0"/>
        <w:jc w:val="both"/>
      </w:pPr>
      <w:r>
        <w:rPr>
          <w:rFonts w:ascii="Times New Roman"/>
          <w:b w:val="false"/>
          <w:i w:val="false"/>
          <w:color w:val="000000"/>
          <w:sz w:val="28"/>
        </w:rPr>
        <w:t>
      19. Полномочия Руководителя Управления:</w:t>
      </w:r>
    </w:p>
    <w:bookmarkEnd w:id="17108"/>
    <w:bookmarkStart w:name="z17348" w:id="1710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7109"/>
    <w:bookmarkStart w:name="z17349" w:id="1711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7110"/>
    <w:bookmarkStart w:name="z17350" w:id="1711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7111"/>
    <w:bookmarkStart w:name="z17351" w:id="1711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112"/>
    <w:bookmarkStart w:name="z17352" w:id="1711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7113"/>
    <w:bookmarkStart w:name="z17353" w:id="1711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7114"/>
    <w:bookmarkStart w:name="z17354" w:id="1711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115"/>
    <w:bookmarkStart w:name="z17355" w:id="1711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7116"/>
    <w:bookmarkStart w:name="z17356" w:id="1711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7117"/>
    <w:bookmarkStart w:name="z17357" w:id="1711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7118"/>
    <w:bookmarkStart w:name="z17358" w:id="1711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119"/>
    <w:bookmarkStart w:name="z17359" w:id="1712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120"/>
    <w:bookmarkStart w:name="z17360" w:id="1712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7121"/>
    <w:bookmarkStart w:name="z17361" w:id="17122"/>
    <w:p>
      <w:pPr>
        <w:spacing w:after="0"/>
        <w:ind w:left="0"/>
        <w:jc w:val="left"/>
      </w:pPr>
      <w:r>
        <w:rPr>
          <w:rFonts w:ascii="Times New Roman"/>
          <w:b/>
          <w:i w:val="false"/>
          <w:color w:val="000000"/>
        </w:rPr>
        <w:t xml:space="preserve"> Глава 4. Имущество Управления</w:t>
      </w:r>
    </w:p>
    <w:bookmarkEnd w:id="17122"/>
    <w:bookmarkStart w:name="z17362" w:id="1712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7123"/>
    <w:bookmarkStart w:name="z17363" w:id="1712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124"/>
    <w:bookmarkStart w:name="z17364" w:id="1712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7125"/>
    <w:bookmarkStart w:name="z17365" w:id="1712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126"/>
    <w:bookmarkStart w:name="z17366" w:id="17127"/>
    <w:p>
      <w:pPr>
        <w:spacing w:after="0"/>
        <w:ind w:left="0"/>
        <w:jc w:val="left"/>
      </w:pPr>
      <w:r>
        <w:rPr>
          <w:rFonts w:ascii="Times New Roman"/>
          <w:b/>
          <w:i w:val="false"/>
          <w:color w:val="000000"/>
        </w:rPr>
        <w:t xml:space="preserve"> Глава 5. Реорганизация и упразднение Управления</w:t>
      </w:r>
    </w:p>
    <w:bookmarkEnd w:id="17127"/>
    <w:bookmarkStart w:name="z17367" w:id="1712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7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370" w:id="17129"/>
    <w:p>
      <w:pPr>
        <w:spacing w:after="0"/>
        <w:ind w:left="0"/>
        <w:jc w:val="left"/>
      </w:pPr>
      <w:r>
        <w:rPr>
          <w:rFonts w:ascii="Times New Roman"/>
          <w:b/>
          <w:i w:val="false"/>
          <w:color w:val="000000"/>
        </w:rPr>
        <w:t xml:space="preserve"> Положение о Департаменте государственных доходов по Кызылординской области Комитета государственных доходов Министерства финансов Республики Казахстан</w:t>
      </w:r>
    </w:p>
    <w:bookmarkEnd w:id="17129"/>
    <w:bookmarkStart w:name="z17371" w:id="17130"/>
    <w:p>
      <w:pPr>
        <w:spacing w:after="0"/>
        <w:ind w:left="0"/>
        <w:jc w:val="left"/>
      </w:pPr>
      <w:r>
        <w:rPr>
          <w:rFonts w:ascii="Times New Roman"/>
          <w:b/>
          <w:i w:val="false"/>
          <w:color w:val="000000"/>
        </w:rPr>
        <w:t xml:space="preserve"> Глава 1. Общие положения</w:t>
      </w:r>
    </w:p>
    <w:bookmarkEnd w:id="17130"/>
    <w:bookmarkStart w:name="z17372" w:id="17131"/>
    <w:p>
      <w:pPr>
        <w:spacing w:after="0"/>
        <w:ind w:left="0"/>
        <w:jc w:val="both"/>
      </w:pPr>
      <w:r>
        <w:rPr>
          <w:rFonts w:ascii="Times New Roman"/>
          <w:b w:val="false"/>
          <w:i w:val="false"/>
          <w:color w:val="000000"/>
          <w:sz w:val="28"/>
        </w:rPr>
        <w:t>
      1. Департамент государственных доходов по Кызылординской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17131"/>
    <w:bookmarkStart w:name="z17373" w:id="17132"/>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17132"/>
    <w:bookmarkStart w:name="z17374" w:id="1713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133"/>
    <w:bookmarkStart w:name="z17375" w:id="17134"/>
    <w:p>
      <w:pPr>
        <w:spacing w:after="0"/>
        <w:ind w:left="0"/>
        <w:jc w:val="both"/>
      </w:pPr>
      <w:r>
        <w:rPr>
          <w:rFonts w:ascii="Times New Roman"/>
          <w:b w:val="false"/>
          <w:i w:val="false"/>
          <w:color w:val="000000"/>
          <w:sz w:val="28"/>
        </w:rPr>
        <w:t xml:space="preserve">
      3) оборота нефтепродуктов и биотоплива; </w:t>
      </w:r>
    </w:p>
    <w:bookmarkEnd w:id="17134"/>
    <w:bookmarkStart w:name="z17376" w:id="17135"/>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17135"/>
    <w:bookmarkStart w:name="z17377" w:id="17136"/>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136"/>
    <w:bookmarkStart w:name="z17378" w:id="17137"/>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17137"/>
    <w:bookmarkStart w:name="z17379" w:id="1713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138"/>
    <w:bookmarkStart w:name="z17380" w:id="1713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139"/>
    <w:bookmarkStart w:name="z17381" w:id="17140"/>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7140"/>
    <w:bookmarkStart w:name="z17382" w:id="17141"/>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141"/>
    <w:bookmarkStart w:name="z17383" w:id="17142"/>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7142"/>
    <w:bookmarkStart w:name="z17384" w:id="17143"/>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17143"/>
    <w:bookmarkStart w:name="z17385" w:id="17144"/>
    <w:p>
      <w:pPr>
        <w:spacing w:after="0"/>
        <w:ind w:left="0"/>
        <w:jc w:val="both"/>
      </w:pPr>
      <w:r>
        <w:rPr>
          <w:rFonts w:ascii="Times New Roman"/>
          <w:b w:val="false"/>
          <w:i w:val="false"/>
          <w:color w:val="000000"/>
          <w:sz w:val="28"/>
        </w:rPr>
        <w:t xml:space="preserve">
      8. Местонахождение Департамента: почтовый индекс 120008, Республика Казахстан, Кызылординская область, город Кызылорда, проспект Нұрсұлтана Назарбаева, 23. </w:t>
      </w:r>
    </w:p>
    <w:bookmarkEnd w:id="17144"/>
    <w:bookmarkStart w:name="z17386" w:id="17145"/>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17145"/>
    <w:bookmarkStart w:name="z17387" w:id="1714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7146"/>
    <w:bookmarkStart w:name="z17388" w:id="17147"/>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7147"/>
    <w:bookmarkStart w:name="z17389" w:id="1714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7148"/>
    <w:bookmarkStart w:name="z17390" w:id="1714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149"/>
    <w:bookmarkStart w:name="z17391" w:id="17150"/>
    <w:p>
      <w:pPr>
        <w:spacing w:after="0"/>
        <w:ind w:left="0"/>
        <w:jc w:val="left"/>
      </w:pPr>
      <w:r>
        <w:rPr>
          <w:rFonts w:ascii="Times New Roman"/>
          <w:b/>
          <w:i w:val="false"/>
          <w:color w:val="000000"/>
        </w:rPr>
        <w:t xml:space="preserve"> Глава 2. Задачи, права и обязанности Департамента</w:t>
      </w:r>
    </w:p>
    <w:bookmarkEnd w:id="17150"/>
    <w:bookmarkStart w:name="z17392" w:id="17151"/>
    <w:p>
      <w:pPr>
        <w:spacing w:after="0"/>
        <w:ind w:left="0"/>
        <w:jc w:val="both"/>
      </w:pPr>
      <w:r>
        <w:rPr>
          <w:rFonts w:ascii="Times New Roman"/>
          <w:b w:val="false"/>
          <w:i w:val="false"/>
          <w:color w:val="000000"/>
          <w:sz w:val="28"/>
        </w:rPr>
        <w:t>
      13. Задачи:</w:t>
      </w:r>
    </w:p>
    <w:bookmarkEnd w:id="17151"/>
    <w:bookmarkStart w:name="z17393" w:id="17152"/>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152"/>
    <w:bookmarkStart w:name="z17394" w:id="1715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17153"/>
    <w:bookmarkStart w:name="z17395" w:id="1715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154"/>
    <w:bookmarkStart w:name="z17396" w:id="1715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155"/>
    <w:bookmarkStart w:name="z17397" w:id="17156"/>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17156"/>
    <w:bookmarkStart w:name="z17398" w:id="17157"/>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17157"/>
    <w:bookmarkStart w:name="z17399" w:id="17158"/>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17158"/>
    <w:bookmarkStart w:name="z17400" w:id="17159"/>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159"/>
    <w:bookmarkStart w:name="z17401" w:id="17160"/>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17160"/>
    <w:bookmarkStart w:name="z17402" w:id="17161"/>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17161"/>
    <w:bookmarkStart w:name="z17403" w:id="17162"/>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17162"/>
    <w:bookmarkStart w:name="z17404" w:id="17163"/>
    <w:p>
      <w:pPr>
        <w:spacing w:after="0"/>
        <w:ind w:left="0"/>
        <w:jc w:val="both"/>
      </w:pPr>
      <w:r>
        <w:rPr>
          <w:rFonts w:ascii="Times New Roman"/>
          <w:b w:val="false"/>
          <w:i w:val="false"/>
          <w:color w:val="000000"/>
          <w:sz w:val="28"/>
        </w:rPr>
        <w:t>
      14. Права и обязанности Департамента:</w:t>
      </w:r>
    </w:p>
    <w:bookmarkEnd w:id="17163"/>
    <w:bookmarkStart w:name="z17405" w:id="17164"/>
    <w:p>
      <w:pPr>
        <w:spacing w:after="0"/>
        <w:ind w:left="0"/>
        <w:jc w:val="both"/>
      </w:pPr>
      <w:r>
        <w:rPr>
          <w:rFonts w:ascii="Times New Roman"/>
          <w:b w:val="false"/>
          <w:i w:val="false"/>
          <w:color w:val="000000"/>
          <w:sz w:val="28"/>
        </w:rPr>
        <w:t>
      1) права:</w:t>
      </w:r>
    </w:p>
    <w:bookmarkEnd w:id="17164"/>
    <w:bookmarkStart w:name="z17406" w:id="17165"/>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17165"/>
    <w:bookmarkStart w:name="z17407" w:id="1716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166"/>
    <w:bookmarkStart w:name="z17408" w:id="17167"/>
    <w:p>
      <w:pPr>
        <w:spacing w:after="0"/>
        <w:ind w:left="0"/>
        <w:jc w:val="both"/>
      </w:pPr>
      <w:r>
        <w:rPr>
          <w:rFonts w:ascii="Times New Roman"/>
          <w:b w:val="false"/>
          <w:i w:val="false"/>
          <w:color w:val="000000"/>
          <w:sz w:val="28"/>
        </w:rPr>
        <w:t>
      требовать от налогоплательщика (налогового агента):</w:t>
      </w:r>
    </w:p>
    <w:bookmarkEnd w:id="17167"/>
    <w:bookmarkStart w:name="z17409" w:id="1716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168"/>
    <w:bookmarkStart w:name="z17410" w:id="1716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169"/>
    <w:bookmarkStart w:name="z17411" w:id="1717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170"/>
    <w:bookmarkStart w:name="z17412" w:id="1717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171"/>
    <w:bookmarkStart w:name="z17413" w:id="1717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172"/>
    <w:bookmarkStart w:name="z17414" w:id="1717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173"/>
    <w:bookmarkStart w:name="z17415" w:id="1717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174"/>
    <w:bookmarkStart w:name="z17416" w:id="1717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175"/>
    <w:bookmarkStart w:name="z17417" w:id="1717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176"/>
    <w:bookmarkStart w:name="z17418" w:id="17177"/>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17177"/>
    <w:bookmarkStart w:name="z17419" w:id="17178"/>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17178"/>
    <w:bookmarkStart w:name="z17420" w:id="17179"/>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17179"/>
    <w:bookmarkStart w:name="z17421" w:id="17180"/>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17180"/>
    <w:bookmarkStart w:name="z17422" w:id="17181"/>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17181"/>
    <w:bookmarkStart w:name="z17423" w:id="1718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182"/>
    <w:bookmarkStart w:name="z17424" w:id="17183"/>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17183"/>
    <w:bookmarkStart w:name="z17425" w:id="17184"/>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17184"/>
    <w:bookmarkStart w:name="z17426" w:id="17185"/>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17185"/>
    <w:bookmarkStart w:name="z17427" w:id="1718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17186"/>
    <w:bookmarkStart w:name="z17428" w:id="1718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187"/>
    <w:bookmarkStart w:name="z17429" w:id="17188"/>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17188"/>
    <w:bookmarkStart w:name="z17430" w:id="17189"/>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17189"/>
    <w:bookmarkStart w:name="z17431" w:id="1719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190"/>
    <w:bookmarkStart w:name="z17432" w:id="17191"/>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17191"/>
    <w:bookmarkStart w:name="z17433" w:id="17192"/>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17192"/>
    <w:bookmarkStart w:name="z17434" w:id="17193"/>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17193"/>
    <w:bookmarkStart w:name="z17435" w:id="17194"/>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17194"/>
    <w:bookmarkStart w:name="z17436" w:id="1719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195"/>
    <w:bookmarkStart w:name="z17437" w:id="1719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196"/>
    <w:bookmarkStart w:name="z17438" w:id="1719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197"/>
    <w:bookmarkStart w:name="z17439" w:id="1719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198"/>
    <w:bookmarkStart w:name="z17440" w:id="1719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199"/>
    <w:bookmarkStart w:name="z17441" w:id="1720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17200"/>
    <w:bookmarkStart w:name="z17442" w:id="17201"/>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17201"/>
    <w:bookmarkStart w:name="z17443" w:id="1720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202"/>
    <w:bookmarkStart w:name="z17444" w:id="17203"/>
    <w:p>
      <w:pPr>
        <w:spacing w:after="0"/>
        <w:ind w:left="0"/>
        <w:jc w:val="both"/>
      </w:pPr>
      <w:r>
        <w:rPr>
          <w:rFonts w:ascii="Times New Roman"/>
          <w:b w:val="false"/>
          <w:i w:val="false"/>
          <w:color w:val="000000"/>
          <w:sz w:val="28"/>
        </w:rPr>
        <w:t>
      2) обязанности:</w:t>
      </w:r>
    </w:p>
    <w:bookmarkEnd w:id="17203"/>
    <w:bookmarkStart w:name="z17445" w:id="1720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204"/>
    <w:bookmarkStart w:name="z17446" w:id="1720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205"/>
    <w:bookmarkStart w:name="z17447" w:id="1720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206"/>
    <w:bookmarkStart w:name="z17448" w:id="1720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207"/>
    <w:bookmarkStart w:name="z17449" w:id="1720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208"/>
    <w:bookmarkStart w:name="z17450" w:id="17209"/>
    <w:p>
      <w:pPr>
        <w:spacing w:after="0"/>
        <w:ind w:left="0"/>
        <w:jc w:val="both"/>
      </w:pPr>
      <w:r>
        <w:rPr>
          <w:rFonts w:ascii="Times New Roman"/>
          <w:b w:val="false"/>
          <w:i w:val="false"/>
          <w:color w:val="000000"/>
          <w:sz w:val="28"/>
        </w:rPr>
        <w:t>
      имеющих налоговую задолженность;</w:t>
      </w:r>
    </w:p>
    <w:bookmarkEnd w:id="17209"/>
    <w:bookmarkStart w:name="z17451" w:id="1721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7210"/>
    <w:bookmarkStart w:name="z17452" w:id="1721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7211"/>
    <w:bookmarkStart w:name="z17453" w:id="1721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7212"/>
    <w:bookmarkStart w:name="z17454" w:id="1721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7213"/>
    <w:bookmarkStart w:name="z17455" w:id="1721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7214"/>
    <w:bookmarkStart w:name="z17456" w:id="1721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7215"/>
    <w:bookmarkStart w:name="z17457" w:id="1721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7216"/>
    <w:bookmarkStart w:name="z17458" w:id="1721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7217"/>
    <w:bookmarkStart w:name="z17459" w:id="17218"/>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17218"/>
    <w:bookmarkStart w:name="z17460" w:id="1721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7219"/>
    <w:bookmarkStart w:name="z17461" w:id="1722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7220"/>
    <w:bookmarkStart w:name="z17462" w:id="1722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7221"/>
    <w:bookmarkStart w:name="z17463" w:id="17222"/>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17222"/>
    <w:bookmarkStart w:name="z17464" w:id="17223"/>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17223"/>
    <w:bookmarkStart w:name="z17465" w:id="17224"/>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7224"/>
    <w:bookmarkStart w:name="z17466" w:id="17225"/>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17225"/>
    <w:bookmarkStart w:name="z17467" w:id="17226"/>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17226"/>
    <w:bookmarkStart w:name="z17468" w:id="17227"/>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17227"/>
    <w:bookmarkStart w:name="z17469" w:id="17228"/>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17228"/>
    <w:bookmarkStart w:name="z17470" w:id="17229"/>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17229"/>
    <w:bookmarkStart w:name="z17471" w:id="17230"/>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7230"/>
    <w:bookmarkStart w:name="z17472" w:id="17231"/>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17231"/>
    <w:bookmarkStart w:name="z17473" w:id="172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7232"/>
    <w:bookmarkStart w:name="z17474" w:id="17233"/>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17233"/>
    <w:bookmarkStart w:name="z17475" w:id="17234"/>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17234"/>
    <w:bookmarkStart w:name="z17476" w:id="1723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7235"/>
    <w:bookmarkStart w:name="z17477" w:id="1723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7236"/>
    <w:bookmarkStart w:name="z17478" w:id="17237"/>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17237"/>
    <w:bookmarkStart w:name="z17479" w:id="17238"/>
    <w:p>
      <w:pPr>
        <w:spacing w:after="0"/>
        <w:ind w:left="0"/>
        <w:jc w:val="both"/>
      </w:pPr>
      <w:r>
        <w:rPr>
          <w:rFonts w:ascii="Times New Roman"/>
          <w:b w:val="false"/>
          <w:i w:val="false"/>
          <w:color w:val="000000"/>
          <w:sz w:val="28"/>
        </w:rPr>
        <w:t>
      защищать интересы государства;</w:t>
      </w:r>
    </w:p>
    <w:bookmarkEnd w:id="17238"/>
    <w:bookmarkStart w:name="z17480" w:id="1723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7239"/>
    <w:bookmarkStart w:name="z17481" w:id="1724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7240"/>
    <w:bookmarkStart w:name="z17482" w:id="17241"/>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17241"/>
    <w:bookmarkStart w:name="z17483" w:id="1724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7242"/>
    <w:bookmarkStart w:name="z17484" w:id="1724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7243"/>
    <w:bookmarkStart w:name="z17485" w:id="17244"/>
    <w:p>
      <w:pPr>
        <w:spacing w:after="0"/>
        <w:ind w:left="0"/>
        <w:jc w:val="both"/>
      </w:pPr>
      <w:r>
        <w:rPr>
          <w:rFonts w:ascii="Times New Roman"/>
          <w:b w:val="false"/>
          <w:i w:val="false"/>
          <w:color w:val="000000"/>
          <w:sz w:val="28"/>
        </w:rPr>
        <w:t>
      15. Функции:</w:t>
      </w:r>
    </w:p>
    <w:bookmarkEnd w:id="17244"/>
    <w:bookmarkStart w:name="z17486" w:id="17245"/>
    <w:p>
      <w:pPr>
        <w:spacing w:after="0"/>
        <w:ind w:left="0"/>
        <w:jc w:val="both"/>
      </w:pPr>
      <w:r>
        <w:rPr>
          <w:rFonts w:ascii="Times New Roman"/>
          <w:b w:val="false"/>
          <w:i w:val="false"/>
          <w:color w:val="000000"/>
          <w:sz w:val="28"/>
        </w:rPr>
        <w:t>
      1) осуществление налогового контроля;</w:t>
      </w:r>
    </w:p>
    <w:bookmarkEnd w:id="17245"/>
    <w:bookmarkStart w:name="z17487" w:id="1724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7246"/>
    <w:bookmarkStart w:name="z17488" w:id="1724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7247"/>
    <w:bookmarkStart w:name="z17489" w:id="17248"/>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248"/>
    <w:bookmarkStart w:name="z17490" w:id="17249"/>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249"/>
    <w:bookmarkStart w:name="z17491" w:id="17250"/>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250"/>
    <w:bookmarkStart w:name="z17492" w:id="17251"/>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251"/>
    <w:bookmarkStart w:name="z17493" w:id="17252"/>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252"/>
    <w:bookmarkStart w:name="z17494" w:id="17253"/>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17253"/>
    <w:bookmarkStart w:name="z17495" w:id="1725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7254"/>
    <w:bookmarkStart w:name="z17496" w:id="17255"/>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17255"/>
    <w:bookmarkStart w:name="z17497" w:id="1725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7256"/>
    <w:bookmarkStart w:name="z17498" w:id="17257"/>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17257"/>
    <w:bookmarkStart w:name="z17499" w:id="17258"/>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17258"/>
    <w:bookmarkStart w:name="z17500" w:id="17259"/>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7259"/>
    <w:bookmarkStart w:name="z17501" w:id="17260"/>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17260"/>
    <w:bookmarkStart w:name="z17502" w:id="17261"/>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17261"/>
    <w:bookmarkStart w:name="z17503" w:id="17262"/>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17262"/>
    <w:bookmarkStart w:name="z17504" w:id="17263"/>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17263"/>
    <w:bookmarkStart w:name="z17505" w:id="17264"/>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17264"/>
    <w:bookmarkStart w:name="z17506" w:id="17265"/>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17265"/>
    <w:bookmarkStart w:name="z17507" w:id="17266"/>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17266"/>
    <w:bookmarkStart w:name="z17508" w:id="17267"/>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17267"/>
    <w:bookmarkStart w:name="z17509" w:id="17268"/>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17268"/>
    <w:bookmarkStart w:name="z17510" w:id="17269"/>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17269"/>
    <w:bookmarkStart w:name="z17511" w:id="17270"/>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17270"/>
    <w:bookmarkStart w:name="z17512" w:id="17271"/>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17271"/>
    <w:bookmarkStart w:name="z17513" w:id="17272"/>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17272"/>
    <w:bookmarkStart w:name="z17514" w:id="17273"/>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17273"/>
    <w:bookmarkStart w:name="z17515" w:id="17274"/>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17274"/>
    <w:bookmarkStart w:name="z17516" w:id="17275"/>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17275"/>
    <w:bookmarkStart w:name="z17517" w:id="17276"/>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17276"/>
    <w:bookmarkStart w:name="z17518" w:id="17277"/>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17277"/>
    <w:bookmarkStart w:name="z17519" w:id="17278"/>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7278"/>
    <w:bookmarkStart w:name="z17520" w:id="17279"/>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7279"/>
    <w:bookmarkStart w:name="z17521" w:id="17280"/>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17280"/>
    <w:bookmarkStart w:name="z17522" w:id="17281"/>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17281"/>
    <w:bookmarkStart w:name="z17523" w:id="17282"/>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17282"/>
    <w:bookmarkStart w:name="z17524" w:id="17283"/>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17283"/>
    <w:bookmarkStart w:name="z17525" w:id="17284"/>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17284"/>
    <w:bookmarkStart w:name="z17526" w:id="17285"/>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17285"/>
    <w:bookmarkStart w:name="z17527" w:id="17286"/>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17286"/>
    <w:bookmarkStart w:name="z17528" w:id="17287"/>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17287"/>
    <w:bookmarkStart w:name="z17529" w:id="17288"/>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17288"/>
    <w:bookmarkStart w:name="z17530" w:id="17289"/>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17289"/>
    <w:bookmarkStart w:name="z17531" w:id="17290"/>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7290"/>
    <w:bookmarkStart w:name="z17532" w:id="17291"/>
    <w:p>
      <w:pPr>
        <w:spacing w:after="0"/>
        <w:ind w:left="0"/>
        <w:jc w:val="both"/>
      </w:pPr>
      <w:r>
        <w:rPr>
          <w:rFonts w:ascii="Times New Roman"/>
          <w:b w:val="false"/>
          <w:i w:val="false"/>
          <w:color w:val="000000"/>
          <w:sz w:val="28"/>
        </w:rPr>
        <w:t>
      47) использование системы управления рисками;</w:t>
      </w:r>
    </w:p>
    <w:bookmarkEnd w:id="17291"/>
    <w:bookmarkStart w:name="z17533" w:id="17292"/>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17292"/>
    <w:bookmarkStart w:name="z17534" w:id="17293"/>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17293"/>
    <w:bookmarkStart w:name="z17535" w:id="17294"/>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17294"/>
    <w:bookmarkStart w:name="z17536" w:id="17295"/>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17295"/>
    <w:bookmarkStart w:name="z17537" w:id="17296"/>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17296"/>
    <w:bookmarkStart w:name="z17538" w:id="17297"/>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17297"/>
    <w:bookmarkStart w:name="z17539" w:id="17298"/>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17298"/>
    <w:bookmarkStart w:name="z17540" w:id="17299"/>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17299"/>
    <w:bookmarkStart w:name="z17541" w:id="17300"/>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17300"/>
    <w:bookmarkStart w:name="z17542" w:id="17301"/>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17301"/>
    <w:bookmarkStart w:name="z17543" w:id="17302"/>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7302"/>
    <w:bookmarkStart w:name="z17544" w:id="17303"/>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17303"/>
    <w:bookmarkStart w:name="z17545" w:id="17304"/>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17304"/>
    <w:bookmarkStart w:name="z17546" w:id="17305"/>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17305"/>
    <w:bookmarkStart w:name="z17547" w:id="17306"/>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17306"/>
    <w:bookmarkStart w:name="z17548" w:id="17307"/>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17307"/>
    <w:bookmarkStart w:name="z17549" w:id="17308"/>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17308"/>
    <w:bookmarkStart w:name="z17550" w:id="17309"/>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17309"/>
    <w:bookmarkStart w:name="z17551" w:id="17310"/>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17310"/>
    <w:bookmarkStart w:name="z17552" w:id="17311"/>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311"/>
    <w:bookmarkStart w:name="z17553" w:id="17312"/>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312"/>
    <w:bookmarkStart w:name="z17554" w:id="17313"/>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17313"/>
    <w:bookmarkStart w:name="z17555" w:id="17314"/>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17314"/>
    <w:bookmarkStart w:name="z17556" w:id="17315"/>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17315"/>
    <w:bookmarkStart w:name="z17557" w:id="17316"/>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17316"/>
    <w:bookmarkStart w:name="z17558" w:id="17317"/>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17317"/>
    <w:bookmarkStart w:name="z17559" w:id="17318"/>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17318"/>
    <w:bookmarkStart w:name="z17560" w:id="17319"/>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17319"/>
    <w:bookmarkStart w:name="z17561" w:id="17320"/>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17320"/>
    <w:bookmarkStart w:name="z17562" w:id="17321"/>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17321"/>
    <w:bookmarkStart w:name="z17563" w:id="17322"/>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17322"/>
    <w:bookmarkStart w:name="z17564" w:id="17323"/>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17323"/>
    <w:bookmarkStart w:name="z17565" w:id="17324"/>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17324"/>
    <w:bookmarkStart w:name="z17566" w:id="17325"/>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7325"/>
    <w:bookmarkStart w:name="z17567" w:id="17326"/>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17326"/>
    <w:bookmarkStart w:name="z17568" w:id="17327"/>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17327"/>
    <w:bookmarkStart w:name="z17569" w:id="17328"/>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328"/>
    <w:bookmarkStart w:name="z17570" w:id="17329"/>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329"/>
    <w:bookmarkStart w:name="z17571" w:id="17330"/>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330"/>
    <w:bookmarkStart w:name="z17572" w:id="17331"/>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17331"/>
    <w:bookmarkStart w:name="z17573" w:id="17332"/>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17332"/>
    <w:bookmarkStart w:name="z17574" w:id="17333"/>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17333"/>
    <w:bookmarkStart w:name="z17575" w:id="17334"/>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17334"/>
    <w:bookmarkStart w:name="z17576" w:id="17335"/>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17335"/>
    <w:bookmarkStart w:name="z17577" w:id="17336"/>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17336"/>
    <w:bookmarkStart w:name="z17578" w:id="17337"/>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17337"/>
    <w:bookmarkStart w:name="z17579" w:id="17338"/>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7338"/>
    <w:bookmarkStart w:name="z17580" w:id="17339"/>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17339"/>
    <w:bookmarkStart w:name="z17581" w:id="17340"/>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17340"/>
    <w:bookmarkStart w:name="z17582" w:id="17341"/>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17341"/>
    <w:bookmarkStart w:name="z17583" w:id="17342"/>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342"/>
    <w:bookmarkStart w:name="z17584" w:id="17343"/>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17343"/>
    <w:bookmarkStart w:name="z17585" w:id="17344"/>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17344"/>
    <w:bookmarkStart w:name="z17586" w:id="17345"/>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7345"/>
    <w:bookmarkStart w:name="z17587" w:id="17346"/>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7346"/>
    <w:bookmarkStart w:name="z17588" w:id="17347"/>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17347"/>
    <w:bookmarkStart w:name="z17589" w:id="17348"/>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17348"/>
    <w:bookmarkStart w:name="z17590" w:id="17349"/>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17349"/>
    <w:bookmarkStart w:name="z17591" w:id="17350"/>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17350"/>
    <w:bookmarkStart w:name="z17592" w:id="17351"/>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17351"/>
    <w:bookmarkStart w:name="z17593" w:id="17352"/>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17352"/>
    <w:bookmarkStart w:name="z17594" w:id="17353"/>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7353"/>
    <w:bookmarkStart w:name="z17595" w:id="1735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7354"/>
    <w:bookmarkStart w:name="z17596" w:id="1735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7355"/>
    <w:bookmarkStart w:name="z17597" w:id="17356"/>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356"/>
    <w:bookmarkStart w:name="z17598" w:id="17357"/>
    <w:p>
      <w:pPr>
        <w:spacing w:after="0"/>
        <w:ind w:left="0"/>
        <w:jc w:val="both"/>
      </w:pPr>
      <w:r>
        <w:rPr>
          <w:rFonts w:ascii="Times New Roman"/>
          <w:b w:val="false"/>
          <w:i w:val="false"/>
          <w:color w:val="000000"/>
          <w:sz w:val="28"/>
        </w:rPr>
        <w:t>
      19. Полномочия Руководителя Департамента:</w:t>
      </w:r>
    </w:p>
    <w:bookmarkEnd w:id="17357"/>
    <w:bookmarkStart w:name="z17599" w:id="1735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17358"/>
    <w:bookmarkStart w:name="z17600" w:id="17359"/>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17359"/>
    <w:bookmarkStart w:name="z17601" w:id="1736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7360"/>
    <w:bookmarkStart w:name="z17602" w:id="17361"/>
    <w:p>
      <w:pPr>
        <w:spacing w:after="0"/>
        <w:ind w:left="0"/>
        <w:jc w:val="both"/>
      </w:pPr>
      <w:r>
        <w:rPr>
          <w:rFonts w:ascii="Times New Roman"/>
          <w:b w:val="false"/>
          <w:i w:val="false"/>
          <w:color w:val="000000"/>
          <w:sz w:val="28"/>
        </w:rPr>
        <w:t>
      работников Департамента;</w:t>
      </w:r>
    </w:p>
    <w:bookmarkEnd w:id="17361"/>
    <w:bookmarkStart w:name="z17603" w:id="17362"/>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17362"/>
    <w:bookmarkStart w:name="z17604" w:id="17363"/>
    <w:p>
      <w:pPr>
        <w:spacing w:after="0"/>
        <w:ind w:left="0"/>
        <w:jc w:val="both"/>
      </w:pPr>
      <w:r>
        <w:rPr>
          <w:rFonts w:ascii="Times New Roman"/>
          <w:b w:val="false"/>
          <w:i w:val="false"/>
          <w:color w:val="000000"/>
          <w:sz w:val="28"/>
        </w:rPr>
        <w:t>
      руководителей таможенных постов и их заместителей;</w:t>
      </w:r>
    </w:p>
    <w:bookmarkEnd w:id="17363"/>
    <w:bookmarkStart w:name="z17605" w:id="17364"/>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17364"/>
    <w:bookmarkStart w:name="z17606" w:id="17365"/>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17365"/>
    <w:bookmarkStart w:name="z17607" w:id="1736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366"/>
    <w:bookmarkStart w:name="z17608" w:id="17367"/>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7367"/>
    <w:bookmarkStart w:name="z17609" w:id="1736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17368"/>
    <w:bookmarkStart w:name="z17610" w:id="1736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369"/>
    <w:bookmarkStart w:name="z17611" w:id="1737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7370"/>
    <w:bookmarkStart w:name="z17612" w:id="17371"/>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7371"/>
    <w:bookmarkStart w:name="z17613" w:id="17372"/>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17372"/>
    <w:bookmarkStart w:name="z17614" w:id="1737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373"/>
    <w:bookmarkStart w:name="z17615" w:id="17374"/>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17374"/>
    <w:bookmarkStart w:name="z17616" w:id="17375"/>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17375"/>
    <w:bookmarkStart w:name="z17617" w:id="17376"/>
    <w:p>
      <w:pPr>
        <w:spacing w:after="0"/>
        <w:ind w:left="0"/>
        <w:jc w:val="left"/>
      </w:pPr>
      <w:r>
        <w:rPr>
          <w:rFonts w:ascii="Times New Roman"/>
          <w:b/>
          <w:i w:val="false"/>
          <w:color w:val="000000"/>
        </w:rPr>
        <w:t xml:space="preserve"> Глава 4. Имущество Департамента</w:t>
      </w:r>
    </w:p>
    <w:bookmarkEnd w:id="17376"/>
    <w:bookmarkStart w:name="z17618" w:id="17377"/>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7377"/>
    <w:bookmarkStart w:name="z17619" w:id="1737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378"/>
    <w:bookmarkStart w:name="z17620" w:id="17379"/>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7379"/>
    <w:bookmarkStart w:name="z17621" w:id="17380"/>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380"/>
    <w:bookmarkStart w:name="z17622" w:id="17381"/>
    <w:p>
      <w:pPr>
        <w:spacing w:after="0"/>
        <w:ind w:left="0"/>
        <w:jc w:val="left"/>
      </w:pPr>
      <w:r>
        <w:rPr>
          <w:rFonts w:ascii="Times New Roman"/>
          <w:b/>
          <w:i w:val="false"/>
          <w:color w:val="000000"/>
        </w:rPr>
        <w:t xml:space="preserve"> Глава 5. Реорганизация и упразднение Департамента</w:t>
      </w:r>
    </w:p>
    <w:bookmarkEnd w:id="17381"/>
    <w:bookmarkStart w:name="z17623" w:id="17382"/>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17382"/>
    <w:bookmarkStart w:name="z17624" w:id="17383"/>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7383"/>
    <w:bookmarkStart w:name="z17625" w:id="17384"/>
    <w:p>
      <w:pPr>
        <w:spacing w:after="0"/>
        <w:ind w:left="0"/>
        <w:jc w:val="both"/>
      </w:pPr>
      <w:r>
        <w:rPr>
          <w:rFonts w:ascii="Times New Roman"/>
          <w:b w:val="false"/>
          <w:i w:val="false"/>
          <w:color w:val="000000"/>
          <w:sz w:val="28"/>
        </w:rPr>
        <w:t>
      1.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84"/>
    <w:bookmarkStart w:name="z17626" w:id="17385"/>
    <w:p>
      <w:pPr>
        <w:spacing w:after="0"/>
        <w:ind w:left="0"/>
        <w:jc w:val="both"/>
      </w:pPr>
      <w:r>
        <w:rPr>
          <w:rFonts w:ascii="Times New Roman"/>
          <w:b w:val="false"/>
          <w:i w:val="false"/>
          <w:color w:val="000000"/>
          <w:sz w:val="28"/>
        </w:rPr>
        <w:t>
      2.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85"/>
    <w:bookmarkStart w:name="z17627" w:id="17386"/>
    <w:p>
      <w:pPr>
        <w:spacing w:after="0"/>
        <w:ind w:left="0"/>
        <w:jc w:val="both"/>
      </w:pPr>
      <w:r>
        <w:rPr>
          <w:rFonts w:ascii="Times New Roman"/>
          <w:b w:val="false"/>
          <w:i w:val="false"/>
          <w:color w:val="000000"/>
          <w:sz w:val="28"/>
        </w:rPr>
        <w:t>
      3.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86"/>
    <w:bookmarkStart w:name="z17628" w:id="17387"/>
    <w:p>
      <w:pPr>
        <w:spacing w:after="0"/>
        <w:ind w:left="0"/>
        <w:jc w:val="both"/>
      </w:pPr>
      <w:r>
        <w:rPr>
          <w:rFonts w:ascii="Times New Roman"/>
          <w:b w:val="false"/>
          <w:i w:val="false"/>
          <w:color w:val="000000"/>
          <w:sz w:val="28"/>
        </w:rPr>
        <w:t>
      4.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87"/>
    <w:bookmarkStart w:name="z17629" w:id="17388"/>
    <w:p>
      <w:pPr>
        <w:spacing w:after="0"/>
        <w:ind w:left="0"/>
        <w:jc w:val="both"/>
      </w:pPr>
      <w:r>
        <w:rPr>
          <w:rFonts w:ascii="Times New Roman"/>
          <w:b w:val="false"/>
          <w:i w:val="false"/>
          <w:color w:val="000000"/>
          <w:sz w:val="28"/>
        </w:rPr>
        <w:t>
      5.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88"/>
    <w:bookmarkStart w:name="z17630" w:id="17389"/>
    <w:p>
      <w:pPr>
        <w:spacing w:after="0"/>
        <w:ind w:left="0"/>
        <w:jc w:val="both"/>
      </w:pPr>
      <w:r>
        <w:rPr>
          <w:rFonts w:ascii="Times New Roman"/>
          <w:b w:val="false"/>
          <w:i w:val="false"/>
          <w:color w:val="000000"/>
          <w:sz w:val="28"/>
        </w:rPr>
        <w:t>
      6.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89"/>
    <w:bookmarkStart w:name="z17631" w:id="17390"/>
    <w:p>
      <w:pPr>
        <w:spacing w:after="0"/>
        <w:ind w:left="0"/>
        <w:jc w:val="both"/>
      </w:pPr>
      <w:r>
        <w:rPr>
          <w:rFonts w:ascii="Times New Roman"/>
          <w:b w:val="false"/>
          <w:i w:val="false"/>
          <w:color w:val="000000"/>
          <w:sz w:val="28"/>
        </w:rPr>
        <w:t>
      7.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90"/>
    <w:bookmarkStart w:name="z17632" w:id="17391"/>
    <w:p>
      <w:pPr>
        <w:spacing w:after="0"/>
        <w:ind w:left="0"/>
        <w:jc w:val="both"/>
      </w:pPr>
      <w:r>
        <w:rPr>
          <w:rFonts w:ascii="Times New Roman"/>
          <w:b w:val="false"/>
          <w:i w:val="false"/>
          <w:color w:val="000000"/>
          <w:sz w:val="28"/>
        </w:rPr>
        <w:t>
      8.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635" w:id="17392"/>
    <w:p>
      <w:pPr>
        <w:spacing w:after="0"/>
        <w:ind w:left="0"/>
        <w:jc w:val="left"/>
      </w:pPr>
      <w:r>
        <w:rPr>
          <w:rFonts w:ascii="Times New Roman"/>
          <w:b/>
          <w:i w:val="false"/>
          <w:color w:val="000000"/>
        </w:rPr>
        <w:t xml:space="preserve"> Положение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392"/>
    <w:bookmarkStart w:name="z17636" w:id="17393"/>
    <w:p>
      <w:pPr>
        <w:spacing w:after="0"/>
        <w:ind w:left="0"/>
        <w:jc w:val="left"/>
      </w:pPr>
      <w:r>
        <w:rPr>
          <w:rFonts w:ascii="Times New Roman"/>
          <w:b/>
          <w:i w:val="false"/>
          <w:color w:val="000000"/>
        </w:rPr>
        <w:t xml:space="preserve"> Глава 1. Общие положения</w:t>
      </w:r>
    </w:p>
    <w:bookmarkEnd w:id="17393"/>
    <w:bookmarkStart w:name="z17637" w:id="17394"/>
    <w:p>
      <w:pPr>
        <w:spacing w:after="0"/>
        <w:ind w:left="0"/>
        <w:jc w:val="both"/>
      </w:pPr>
      <w:r>
        <w:rPr>
          <w:rFonts w:ascii="Times New Roman"/>
          <w:b w:val="false"/>
          <w:i w:val="false"/>
          <w:color w:val="000000"/>
          <w:sz w:val="28"/>
        </w:rPr>
        <w:t>
      1. Управление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7394"/>
    <w:bookmarkStart w:name="z17638" w:id="17395"/>
    <w:p>
      <w:pPr>
        <w:spacing w:after="0"/>
        <w:ind w:left="0"/>
        <w:jc w:val="both"/>
      </w:pPr>
      <w:r>
        <w:rPr>
          <w:rFonts w:ascii="Times New Roman"/>
          <w:b w:val="false"/>
          <w:i w:val="false"/>
          <w:color w:val="000000"/>
          <w:sz w:val="28"/>
        </w:rPr>
        <w:t xml:space="preserve">
      1) налогового администрирования; </w:t>
      </w:r>
    </w:p>
    <w:bookmarkEnd w:id="17395"/>
    <w:bookmarkStart w:name="z17639" w:id="1739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396"/>
    <w:bookmarkStart w:name="z17640" w:id="17397"/>
    <w:p>
      <w:pPr>
        <w:spacing w:after="0"/>
        <w:ind w:left="0"/>
        <w:jc w:val="both"/>
      </w:pPr>
      <w:r>
        <w:rPr>
          <w:rFonts w:ascii="Times New Roman"/>
          <w:b w:val="false"/>
          <w:i w:val="false"/>
          <w:color w:val="000000"/>
          <w:sz w:val="28"/>
        </w:rPr>
        <w:t xml:space="preserve">
      3) оборота нефтепродуктов и биотоплива; </w:t>
      </w:r>
    </w:p>
    <w:bookmarkEnd w:id="17397"/>
    <w:bookmarkStart w:name="z17641" w:id="1739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398"/>
    <w:bookmarkStart w:name="z17642" w:id="1739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7399"/>
    <w:bookmarkStart w:name="z17643" w:id="1740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400"/>
    <w:bookmarkStart w:name="z17644" w:id="1740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401"/>
    <w:bookmarkStart w:name="z17645" w:id="1740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7402"/>
    <w:bookmarkStart w:name="z17646" w:id="1740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403"/>
    <w:bookmarkStart w:name="z17647" w:id="1740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7404"/>
    <w:bookmarkStart w:name="z17648" w:id="1740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7405"/>
    <w:bookmarkStart w:name="z17649" w:id="17406"/>
    <w:p>
      <w:pPr>
        <w:spacing w:after="0"/>
        <w:ind w:left="0"/>
        <w:jc w:val="both"/>
      </w:pPr>
      <w:r>
        <w:rPr>
          <w:rFonts w:ascii="Times New Roman"/>
          <w:b w:val="false"/>
          <w:i w:val="false"/>
          <w:color w:val="000000"/>
          <w:sz w:val="28"/>
        </w:rPr>
        <w:t xml:space="preserve">
      8. Местонахождение Управления: почтовый индекс 120008, Республика Казахстан, Кызылординская область, город Кызылорда, проспект Нұрсұлтана Назарбаева, 23. </w:t>
      </w:r>
    </w:p>
    <w:bookmarkEnd w:id="17406"/>
    <w:bookmarkStart w:name="z17650" w:id="1740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407"/>
    <w:bookmarkStart w:name="z17651" w:id="1740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408"/>
    <w:bookmarkStart w:name="z17652" w:id="1740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409"/>
    <w:bookmarkStart w:name="z17653" w:id="1741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7410"/>
    <w:bookmarkStart w:name="z17654" w:id="1741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411"/>
    <w:bookmarkStart w:name="z17655" w:id="17412"/>
    <w:p>
      <w:pPr>
        <w:spacing w:after="0"/>
        <w:ind w:left="0"/>
        <w:jc w:val="left"/>
      </w:pPr>
      <w:r>
        <w:rPr>
          <w:rFonts w:ascii="Times New Roman"/>
          <w:b/>
          <w:i w:val="false"/>
          <w:color w:val="000000"/>
        </w:rPr>
        <w:t xml:space="preserve"> Глава 2. Задачи, права и обязанности Управления</w:t>
      </w:r>
    </w:p>
    <w:bookmarkEnd w:id="17412"/>
    <w:bookmarkStart w:name="z17656" w:id="17413"/>
    <w:p>
      <w:pPr>
        <w:spacing w:after="0"/>
        <w:ind w:left="0"/>
        <w:jc w:val="both"/>
      </w:pPr>
      <w:r>
        <w:rPr>
          <w:rFonts w:ascii="Times New Roman"/>
          <w:b w:val="false"/>
          <w:i w:val="false"/>
          <w:color w:val="000000"/>
          <w:sz w:val="28"/>
        </w:rPr>
        <w:t>
      13. Задачи:</w:t>
      </w:r>
    </w:p>
    <w:bookmarkEnd w:id="17413"/>
    <w:bookmarkStart w:name="z17657" w:id="1741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414"/>
    <w:bookmarkStart w:name="z17658" w:id="1741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7415"/>
    <w:bookmarkStart w:name="z17659" w:id="1741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416"/>
    <w:bookmarkStart w:name="z17660" w:id="1741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417"/>
    <w:bookmarkStart w:name="z17661" w:id="1741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7418"/>
    <w:bookmarkStart w:name="z17662" w:id="1741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419"/>
    <w:bookmarkStart w:name="z17663" w:id="1742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7420"/>
    <w:bookmarkStart w:name="z17664" w:id="17421"/>
    <w:p>
      <w:pPr>
        <w:spacing w:after="0"/>
        <w:ind w:left="0"/>
        <w:jc w:val="both"/>
      </w:pPr>
      <w:r>
        <w:rPr>
          <w:rFonts w:ascii="Times New Roman"/>
          <w:b w:val="false"/>
          <w:i w:val="false"/>
          <w:color w:val="000000"/>
          <w:sz w:val="28"/>
        </w:rPr>
        <w:t>
      14. Права и обязанности Управления:</w:t>
      </w:r>
    </w:p>
    <w:bookmarkEnd w:id="17421"/>
    <w:bookmarkStart w:name="z17665" w:id="17422"/>
    <w:p>
      <w:pPr>
        <w:spacing w:after="0"/>
        <w:ind w:left="0"/>
        <w:jc w:val="both"/>
      </w:pPr>
      <w:r>
        <w:rPr>
          <w:rFonts w:ascii="Times New Roman"/>
          <w:b w:val="false"/>
          <w:i w:val="false"/>
          <w:color w:val="000000"/>
          <w:sz w:val="28"/>
        </w:rPr>
        <w:t>
      1) права:</w:t>
      </w:r>
    </w:p>
    <w:bookmarkEnd w:id="17422"/>
    <w:bookmarkStart w:name="z17666" w:id="1742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423"/>
    <w:bookmarkStart w:name="z17667" w:id="17424"/>
    <w:p>
      <w:pPr>
        <w:spacing w:after="0"/>
        <w:ind w:left="0"/>
        <w:jc w:val="both"/>
      </w:pPr>
      <w:r>
        <w:rPr>
          <w:rFonts w:ascii="Times New Roman"/>
          <w:b w:val="false"/>
          <w:i w:val="false"/>
          <w:color w:val="000000"/>
          <w:sz w:val="28"/>
        </w:rPr>
        <w:t>
      требовать от налогоплательщика (налогового агента):</w:t>
      </w:r>
    </w:p>
    <w:bookmarkEnd w:id="17424"/>
    <w:bookmarkStart w:name="z17668" w:id="1742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425"/>
    <w:bookmarkStart w:name="z17669" w:id="1742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426"/>
    <w:bookmarkStart w:name="z17670" w:id="1742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427"/>
    <w:bookmarkStart w:name="z17671" w:id="1742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428"/>
    <w:bookmarkStart w:name="z17672" w:id="1742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429"/>
    <w:bookmarkStart w:name="z17673" w:id="1743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430"/>
    <w:bookmarkStart w:name="z17674" w:id="1743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431"/>
    <w:bookmarkStart w:name="z17675" w:id="1743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432"/>
    <w:bookmarkStart w:name="z17676" w:id="1743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433"/>
    <w:bookmarkStart w:name="z17677" w:id="1743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434"/>
    <w:bookmarkStart w:name="z17678" w:id="1743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7435"/>
    <w:bookmarkStart w:name="z17679" w:id="1743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7436"/>
    <w:bookmarkStart w:name="z17680" w:id="1743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7437"/>
    <w:bookmarkStart w:name="z17681" w:id="1743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438"/>
    <w:bookmarkStart w:name="z17682" w:id="1743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439"/>
    <w:bookmarkStart w:name="z17683" w:id="1744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440"/>
    <w:bookmarkStart w:name="z17684" w:id="1744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441"/>
    <w:bookmarkStart w:name="z17685" w:id="1744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442"/>
    <w:bookmarkStart w:name="z17686" w:id="1744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443"/>
    <w:bookmarkStart w:name="z17687" w:id="1744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444"/>
    <w:bookmarkStart w:name="z17688" w:id="1744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7445"/>
    <w:bookmarkStart w:name="z17689" w:id="1744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7446"/>
    <w:bookmarkStart w:name="z17690" w:id="1744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447"/>
    <w:bookmarkStart w:name="z17691" w:id="17448"/>
    <w:p>
      <w:pPr>
        <w:spacing w:after="0"/>
        <w:ind w:left="0"/>
        <w:jc w:val="both"/>
      </w:pPr>
      <w:r>
        <w:rPr>
          <w:rFonts w:ascii="Times New Roman"/>
          <w:b w:val="false"/>
          <w:i w:val="false"/>
          <w:color w:val="000000"/>
          <w:sz w:val="28"/>
        </w:rPr>
        <w:t>
      2) обязанности:</w:t>
      </w:r>
    </w:p>
    <w:bookmarkEnd w:id="17448"/>
    <w:bookmarkStart w:name="z17692" w:id="1744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449"/>
    <w:bookmarkStart w:name="z17693" w:id="1745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450"/>
    <w:bookmarkStart w:name="z17694" w:id="1745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451"/>
    <w:bookmarkStart w:name="z17695" w:id="1745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452"/>
    <w:bookmarkStart w:name="z17696" w:id="1745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453"/>
    <w:bookmarkStart w:name="z17697" w:id="17454"/>
    <w:p>
      <w:pPr>
        <w:spacing w:after="0"/>
        <w:ind w:left="0"/>
        <w:jc w:val="both"/>
      </w:pPr>
      <w:r>
        <w:rPr>
          <w:rFonts w:ascii="Times New Roman"/>
          <w:b w:val="false"/>
          <w:i w:val="false"/>
          <w:color w:val="000000"/>
          <w:sz w:val="28"/>
        </w:rPr>
        <w:t>
      имеющих налоговую задолженность;</w:t>
      </w:r>
    </w:p>
    <w:bookmarkEnd w:id="17454"/>
    <w:bookmarkStart w:name="z17698" w:id="1745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7455"/>
    <w:bookmarkStart w:name="z17699" w:id="1745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7456"/>
    <w:bookmarkStart w:name="z17700" w:id="1745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7457"/>
    <w:bookmarkStart w:name="z17701" w:id="1745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7458"/>
    <w:bookmarkStart w:name="z17702" w:id="1745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7459"/>
    <w:bookmarkStart w:name="z17703" w:id="1746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7460"/>
    <w:bookmarkStart w:name="z17704" w:id="1746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7461"/>
    <w:bookmarkStart w:name="z17705" w:id="1746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7462"/>
    <w:bookmarkStart w:name="z17706" w:id="1746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7463"/>
    <w:bookmarkStart w:name="z17707" w:id="1746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7464"/>
    <w:bookmarkStart w:name="z17708" w:id="1746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7465"/>
    <w:bookmarkStart w:name="z17709" w:id="1746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7466"/>
    <w:bookmarkStart w:name="z17710" w:id="1746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7467"/>
    <w:bookmarkStart w:name="z17711" w:id="1746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7468"/>
    <w:bookmarkStart w:name="z17712" w:id="1746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7469"/>
    <w:bookmarkStart w:name="z17713" w:id="17470"/>
    <w:p>
      <w:pPr>
        <w:spacing w:after="0"/>
        <w:ind w:left="0"/>
        <w:jc w:val="both"/>
      </w:pPr>
      <w:r>
        <w:rPr>
          <w:rFonts w:ascii="Times New Roman"/>
          <w:b w:val="false"/>
          <w:i w:val="false"/>
          <w:color w:val="000000"/>
          <w:sz w:val="28"/>
        </w:rPr>
        <w:t>
      защищать интересы государства;</w:t>
      </w:r>
    </w:p>
    <w:bookmarkEnd w:id="17470"/>
    <w:bookmarkStart w:name="z17714" w:id="1747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7471"/>
    <w:bookmarkStart w:name="z17715" w:id="1747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7472"/>
    <w:bookmarkStart w:name="z17716" w:id="1747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7473"/>
    <w:bookmarkStart w:name="z17717" w:id="1747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7474"/>
    <w:bookmarkStart w:name="z17718" w:id="17475"/>
    <w:p>
      <w:pPr>
        <w:spacing w:after="0"/>
        <w:ind w:left="0"/>
        <w:jc w:val="both"/>
      </w:pPr>
      <w:r>
        <w:rPr>
          <w:rFonts w:ascii="Times New Roman"/>
          <w:b w:val="false"/>
          <w:i w:val="false"/>
          <w:color w:val="000000"/>
          <w:sz w:val="28"/>
        </w:rPr>
        <w:t>
      15. Функции:</w:t>
      </w:r>
    </w:p>
    <w:bookmarkEnd w:id="17475"/>
    <w:bookmarkStart w:name="z17719" w:id="17476"/>
    <w:p>
      <w:pPr>
        <w:spacing w:after="0"/>
        <w:ind w:left="0"/>
        <w:jc w:val="both"/>
      </w:pPr>
      <w:r>
        <w:rPr>
          <w:rFonts w:ascii="Times New Roman"/>
          <w:b w:val="false"/>
          <w:i w:val="false"/>
          <w:color w:val="000000"/>
          <w:sz w:val="28"/>
        </w:rPr>
        <w:t>
      1) осуществление налогового контроля;</w:t>
      </w:r>
    </w:p>
    <w:bookmarkEnd w:id="17476"/>
    <w:bookmarkStart w:name="z17720" w:id="1747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7477"/>
    <w:bookmarkStart w:name="z17721" w:id="1747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7478"/>
    <w:bookmarkStart w:name="z17722" w:id="1747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7479"/>
    <w:bookmarkStart w:name="z17723" w:id="1748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480"/>
    <w:bookmarkStart w:name="z17724" w:id="1748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481"/>
    <w:bookmarkStart w:name="z17725" w:id="1748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482"/>
    <w:bookmarkStart w:name="z17726" w:id="1748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483"/>
    <w:bookmarkStart w:name="z17727" w:id="1748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484"/>
    <w:bookmarkStart w:name="z17728" w:id="1748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7485"/>
    <w:bookmarkStart w:name="z17729" w:id="17486"/>
    <w:p>
      <w:pPr>
        <w:spacing w:after="0"/>
        <w:ind w:left="0"/>
        <w:jc w:val="both"/>
      </w:pPr>
      <w:r>
        <w:rPr>
          <w:rFonts w:ascii="Times New Roman"/>
          <w:b w:val="false"/>
          <w:i w:val="false"/>
          <w:color w:val="000000"/>
          <w:sz w:val="28"/>
        </w:rPr>
        <w:t>
      11) осуществление налогового администрирования;</w:t>
      </w:r>
    </w:p>
    <w:bookmarkEnd w:id="17486"/>
    <w:bookmarkStart w:name="z17730" w:id="1748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7487"/>
    <w:bookmarkStart w:name="z17731" w:id="1748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7488"/>
    <w:bookmarkStart w:name="z17732" w:id="17489"/>
    <w:p>
      <w:pPr>
        <w:spacing w:after="0"/>
        <w:ind w:left="0"/>
        <w:jc w:val="both"/>
      </w:pPr>
      <w:r>
        <w:rPr>
          <w:rFonts w:ascii="Times New Roman"/>
          <w:b w:val="false"/>
          <w:i w:val="false"/>
          <w:color w:val="000000"/>
          <w:sz w:val="28"/>
        </w:rPr>
        <w:t>
      14) использование системы управления рисками;</w:t>
      </w:r>
    </w:p>
    <w:bookmarkEnd w:id="17489"/>
    <w:bookmarkStart w:name="z17733" w:id="1749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7490"/>
    <w:bookmarkStart w:name="z17734" w:id="1749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7491"/>
    <w:bookmarkStart w:name="z17735" w:id="1749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7492"/>
    <w:bookmarkStart w:name="z17736" w:id="1749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7493"/>
    <w:bookmarkStart w:name="z17737" w:id="1749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7494"/>
    <w:bookmarkStart w:name="z17738" w:id="1749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7495"/>
    <w:bookmarkStart w:name="z17739" w:id="1749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7496"/>
    <w:bookmarkStart w:name="z17740" w:id="1749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7497"/>
    <w:bookmarkStart w:name="z17741" w:id="1749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7498"/>
    <w:bookmarkStart w:name="z17742" w:id="1749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7499"/>
    <w:bookmarkStart w:name="z17743" w:id="1750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7500"/>
    <w:bookmarkStart w:name="z17744" w:id="1750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7501"/>
    <w:bookmarkStart w:name="z17745" w:id="1750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7502"/>
    <w:bookmarkStart w:name="z17746" w:id="1750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503"/>
    <w:bookmarkStart w:name="z17747" w:id="1750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504"/>
    <w:bookmarkStart w:name="z17748" w:id="1750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7505"/>
    <w:bookmarkStart w:name="z17749" w:id="1750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7506"/>
    <w:bookmarkStart w:name="z17750" w:id="1750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7507"/>
    <w:bookmarkStart w:name="z17751" w:id="1750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7508"/>
    <w:bookmarkStart w:name="z17752" w:id="1750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7509"/>
    <w:bookmarkStart w:name="z17753" w:id="1751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510"/>
    <w:bookmarkStart w:name="z17754" w:id="1751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511"/>
    <w:bookmarkStart w:name="z17755" w:id="1751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512"/>
    <w:bookmarkStart w:name="z17756" w:id="1751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513"/>
    <w:bookmarkStart w:name="z17757" w:id="1751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514"/>
    <w:bookmarkStart w:name="z17758" w:id="1751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7515"/>
    <w:bookmarkStart w:name="z17759" w:id="1751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7516"/>
    <w:bookmarkStart w:name="z17760" w:id="1751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517"/>
    <w:bookmarkStart w:name="z17761" w:id="1751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518"/>
    <w:bookmarkStart w:name="z17762" w:id="17519"/>
    <w:p>
      <w:pPr>
        <w:spacing w:after="0"/>
        <w:ind w:left="0"/>
        <w:jc w:val="both"/>
      </w:pPr>
      <w:r>
        <w:rPr>
          <w:rFonts w:ascii="Times New Roman"/>
          <w:b w:val="false"/>
          <w:i w:val="false"/>
          <w:color w:val="000000"/>
          <w:sz w:val="28"/>
        </w:rPr>
        <w:t>
      19. Полномочия Руководителя Управления:</w:t>
      </w:r>
    </w:p>
    <w:bookmarkEnd w:id="17519"/>
    <w:bookmarkStart w:name="z17763" w:id="1752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7520"/>
    <w:bookmarkStart w:name="z17764" w:id="1752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7521"/>
    <w:bookmarkStart w:name="z17765" w:id="1752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7522"/>
    <w:bookmarkStart w:name="z17766" w:id="1752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523"/>
    <w:bookmarkStart w:name="z17767" w:id="1752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7524"/>
    <w:bookmarkStart w:name="z17768" w:id="1752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7525"/>
    <w:bookmarkStart w:name="z17769" w:id="1752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526"/>
    <w:bookmarkStart w:name="z17770" w:id="1752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7527"/>
    <w:bookmarkStart w:name="z17771" w:id="1752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7528"/>
    <w:bookmarkStart w:name="z17772" w:id="1752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7529"/>
    <w:bookmarkStart w:name="z17773" w:id="1753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530"/>
    <w:bookmarkStart w:name="z17774" w:id="1753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531"/>
    <w:bookmarkStart w:name="z17775" w:id="1753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7532"/>
    <w:bookmarkStart w:name="z17776" w:id="17533"/>
    <w:p>
      <w:pPr>
        <w:spacing w:after="0"/>
        <w:ind w:left="0"/>
        <w:jc w:val="left"/>
      </w:pPr>
      <w:r>
        <w:rPr>
          <w:rFonts w:ascii="Times New Roman"/>
          <w:b/>
          <w:i w:val="false"/>
          <w:color w:val="000000"/>
        </w:rPr>
        <w:t xml:space="preserve"> Глава 4. Имущество Управления</w:t>
      </w:r>
    </w:p>
    <w:bookmarkEnd w:id="17533"/>
    <w:bookmarkStart w:name="z17777" w:id="1753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7534"/>
    <w:bookmarkStart w:name="z17778" w:id="1753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535"/>
    <w:bookmarkStart w:name="z17779" w:id="1753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7536"/>
    <w:bookmarkStart w:name="z17780" w:id="1753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537"/>
    <w:bookmarkStart w:name="z17781" w:id="17538"/>
    <w:p>
      <w:pPr>
        <w:spacing w:after="0"/>
        <w:ind w:left="0"/>
        <w:jc w:val="left"/>
      </w:pPr>
      <w:r>
        <w:rPr>
          <w:rFonts w:ascii="Times New Roman"/>
          <w:b/>
          <w:i w:val="false"/>
          <w:color w:val="000000"/>
        </w:rPr>
        <w:t xml:space="preserve"> Глава 5. Реорганизация и упразднение Управления</w:t>
      </w:r>
    </w:p>
    <w:bookmarkEnd w:id="17538"/>
    <w:bookmarkStart w:name="z17782" w:id="1753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7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785" w:id="17540"/>
    <w:p>
      <w:pPr>
        <w:spacing w:after="0"/>
        <w:ind w:left="0"/>
        <w:jc w:val="left"/>
      </w:pPr>
      <w:r>
        <w:rPr>
          <w:rFonts w:ascii="Times New Roman"/>
          <w:b/>
          <w:i w:val="false"/>
          <w:color w:val="000000"/>
        </w:rPr>
        <w:t xml:space="preserve"> Положение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540"/>
    <w:bookmarkStart w:name="z17786" w:id="17541"/>
    <w:p>
      <w:pPr>
        <w:spacing w:after="0"/>
        <w:ind w:left="0"/>
        <w:jc w:val="left"/>
      </w:pPr>
      <w:r>
        <w:rPr>
          <w:rFonts w:ascii="Times New Roman"/>
          <w:b/>
          <w:i w:val="false"/>
          <w:color w:val="000000"/>
        </w:rPr>
        <w:t xml:space="preserve"> Глава 1. Общие положения</w:t>
      </w:r>
    </w:p>
    <w:bookmarkEnd w:id="17541"/>
    <w:bookmarkStart w:name="z17787" w:id="17542"/>
    <w:p>
      <w:pPr>
        <w:spacing w:after="0"/>
        <w:ind w:left="0"/>
        <w:jc w:val="both"/>
      </w:pPr>
      <w:r>
        <w:rPr>
          <w:rFonts w:ascii="Times New Roman"/>
          <w:b w:val="false"/>
          <w:i w:val="false"/>
          <w:color w:val="000000"/>
          <w:sz w:val="28"/>
        </w:rPr>
        <w:t>
      1.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7542"/>
    <w:bookmarkStart w:name="z17788" w:id="17543"/>
    <w:p>
      <w:pPr>
        <w:spacing w:after="0"/>
        <w:ind w:left="0"/>
        <w:jc w:val="both"/>
      </w:pPr>
      <w:r>
        <w:rPr>
          <w:rFonts w:ascii="Times New Roman"/>
          <w:b w:val="false"/>
          <w:i w:val="false"/>
          <w:color w:val="000000"/>
          <w:sz w:val="28"/>
        </w:rPr>
        <w:t xml:space="preserve">
      1) налогового администрирования; </w:t>
      </w:r>
    </w:p>
    <w:bookmarkEnd w:id="17543"/>
    <w:bookmarkStart w:name="z17789" w:id="1754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544"/>
    <w:bookmarkStart w:name="z17790" w:id="17545"/>
    <w:p>
      <w:pPr>
        <w:spacing w:after="0"/>
        <w:ind w:left="0"/>
        <w:jc w:val="both"/>
      </w:pPr>
      <w:r>
        <w:rPr>
          <w:rFonts w:ascii="Times New Roman"/>
          <w:b w:val="false"/>
          <w:i w:val="false"/>
          <w:color w:val="000000"/>
          <w:sz w:val="28"/>
        </w:rPr>
        <w:t xml:space="preserve">
      3) оборота нефтепродуктов и биотоплива; </w:t>
      </w:r>
    </w:p>
    <w:bookmarkEnd w:id="17545"/>
    <w:bookmarkStart w:name="z17791" w:id="1754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546"/>
    <w:bookmarkStart w:name="z17792" w:id="1754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7547"/>
    <w:bookmarkStart w:name="z17793" w:id="1754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548"/>
    <w:bookmarkStart w:name="z17794" w:id="1754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549"/>
    <w:bookmarkStart w:name="z17795" w:id="1755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7550"/>
    <w:bookmarkStart w:name="z17796" w:id="1755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551"/>
    <w:bookmarkStart w:name="z17797" w:id="1755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7552"/>
    <w:bookmarkStart w:name="z17798" w:id="1755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7553"/>
    <w:bookmarkStart w:name="z17799" w:id="17554"/>
    <w:p>
      <w:pPr>
        <w:spacing w:after="0"/>
        <w:ind w:left="0"/>
        <w:jc w:val="both"/>
      </w:pPr>
      <w:r>
        <w:rPr>
          <w:rFonts w:ascii="Times New Roman"/>
          <w:b w:val="false"/>
          <w:i w:val="false"/>
          <w:color w:val="000000"/>
          <w:sz w:val="28"/>
        </w:rPr>
        <w:t xml:space="preserve">
      8. Местонахождение Управления: почтовый индекс 120100, Республика Казахстан, Кызылординская область, Аральский район, город Аральск, улица К.Еримбета, 68. </w:t>
      </w:r>
    </w:p>
    <w:bookmarkEnd w:id="17554"/>
    <w:bookmarkStart w:name="z17800" w:id="1755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555"/>
    <w:bookmarkStart w:name="z17801" w:id="1755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556"/>
    <w:bookmarkStart w:name="z17802" w:id="1755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557"/>
    <w:bookmarkStart w:name="z17803" w:id="1755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7558"/>
    <w:bookmarkStart w:name="z17804" w:id="1755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559"/>
    <w:bookmarkStart w:name="z17805" w:id="17560"/>
    <w:p>
      <w:pPr>
        <w:spacing w:after="0"/>
        <w:ind w:left="0"/>
        <w:jc w:val="left"/>
      </w:pPr>
      <w:r>
        <w:rPr>
          <w:rFonts w:ascii="Times New Roman"/>
          <w:b/>
          <w:i w:val="false"/>
          <w:color w:val="000000"/>
        </w:rPr>
        <w:t xml:space="preserve"> Глава 2. Задачи, права и обязанности Управления</w:t>
      </w:r>
    </w:p>
    <w:bookmarkEnd w:id="17560"/>
    <w:bookmarkStart w:name="z17806" w:id="17561"/>
    <w:p>
      <w:pPr>
        <w:spacing w:after="0"/>
        <w:ind w:left="0"/>
        <w:jc w:val="both"/>
      </w:pPr>
      <w:r>
        <w:rPr>
          <w:rFonts w:ascii="Times New Roman"/>
          <w:b w:val="false"/>
          <w:i w:val="false"/>
          <w:color w:val="000000"/>
          <w:sz w:val="28"/>
        </w:rPr>
        <w:t>
      13. Задачи:</w:t>
      </w:r>
    </w:p>
    <w:bookmarkEnd w:id="17561"/>
    <w:bookmarkStart w:name="z17807" w:id="1756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562"/>
    <w:bookmarkStart w:name="z17808" w:id="1756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7563"/>
    <w:bookmarkStart w:name="z17809" w:id="1756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564"/>
    <w:bookmarkStart w:name="z17810" w:id="1756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565"/>
    <w:bookmarkStart w:name="z17811" w:id="1756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7566"/>
    <w:bookmarkStart w:name="z17812" w:id="1756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567"/>
    <w:bookmarkStart w:name="z17813" w:id="1756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7568"/>
    <w:bookmarkStart w:name="z17814" w:id="17569"/>
    <w:p>
      <w:pPr>
        <w:spacing w:after="0"/>
        <w:ind w:left="0"/>
        <w:jc w:val="both"/>
      </w:pPr>
      <w:r>
        <w:rPr>
          <w:rFonts w:ascii="Times New Roman"/>
          <w:b w:val="false"/>
          <w:i w:val="false"/>
          <w:color w:val="000000"/>
          <w:sz w:val="28"/>
        </w:rPr>
        <w:t>
      14. Права и обязанности Управления:</w:t>
      </w:r>
    </w:p>
    <w:bookmarkEnd w:id="17569"/>
    <w:bookmarkStart w:name="z17815" w:id="17570"/>
    <w:p>
      <w:pPr>
        <w:spacing w:after="0"/>
        <w:ind w:left="0"/>
        <w:jc w:val="both"/>
      </w:pPr>
      <w:r>
        <w:rPr>
          <w:rFonts w:ascii="Times New Roman"/>
          <w:b w:val="false"/>
          <w:i w:val="false"/>
          <w:color w:val="000000"/>
          <w:sz w:val="28"/>
        </w:rPr>
        <w:t>
      1) права:</w:t>
      </w:r>
    </w:p>
    <w:bookmarkEnd w:id="17570"/>
    <w:bookmarkStart w:name="z17816" w:id="1757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571"/>
    <w:bookmarkStart w:name="z17817" w:id="17572"/>
    <w:p>
      <w:pPr>
        <w:spacing w:after="0"/>
        <w:ind w:left="0"/>
        <w:jc w:val="both"/>
      </w:pPr>
      <w:r>
        <w:rPr>
          <w:rFonts w:ascii="Times New Roman"/>
          <w:b w:val="false"/>
          <w:i w:val="false"/>
          <w:color w:val="000000"/>
          <w:sz w:val="28"/>
        </w:rPr>
        <w:t>
      требовать от налогоплательщика (налогового агента):</w:t>
      </w:r>
    </w:p>
    <w:bookmarkEnd w:id="17572"/>
    <w:bookmarkStart w:name="z17818" w:id="1757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573"/>
    <w:bookmarkStart w:name="z17819" w:id="1757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574"/>
    <w:bookmarkStart w:name="z17820" w:id="1757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575"/>
    <w:bookmarkStart w:name="z17821" w:id="1757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576"/>
    <w:bookmarkStart w:name="z17822" w:id="1757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577"/>
    <w:bookmarkStart w:name="z17823" w:id="1757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578"/>
    <w:bookmarkStart w:name="z17824" w:id="1757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579"/>
    <w:bookmarkStart w:name="z17825" w:id="1758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580"/>
    <w:bookmarkStart w:name="z17826" w:id="1758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581"/>
    <w:bookmarkStart w:name="z17827" w:id="1758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582"/>
    <w:bookmarkStart w:name="z17828" w:id="1758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7583"/>
    <w:bookmarkStart w:name="z17829" w:id="1758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7584"/>
    <w:bookmarkStart w:name="z17830" w:id="1758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7585"/>
    <w:bookmarkStart w:name="z17831" w:id="1758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586"/>
    <w:bookmarkStart w:name="z17832" w:id="1758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587"/>
    <w:bookmarkStart w:name="z17833" w:id="1758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588"/>
    <w:bookmarkStart w:name="z17834" w:id="1758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589"/>
    <w:bookmarkStart w:name="z17835" w:id="1759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590"/>
    <w:bookmarkStart w:name="z17836" w:id="1759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591"/>
    <w:bookmarkStart w:name="z17837" w:id="1759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592"/>
    <w:bookmarkStart w:name="z17838" w:id="1759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7593"/>
    <w:bookmarkStart w:name="z17839" w:id="1759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7594"/>
    <w:bookmarkStart w:name="z17840" w:id="1759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595"/>
    <w:bookmarkStart w:name="z17841" w:id="17596"/>
    <w:p>
      <w:pPr>
        <w:spacing w:after="0"/>
        <w:ind w:left="0"/>
        <w:jc w:val="both"/>
      </w:pPr>
      <w:r>
        <w:rPr>
          <w:rFonts w:ascii="Times New Roman"/>
          <w:b w:val="false"/>
          <w:i w:val="false"/>
          <w:color w:val="000000"/>
          <w:sz w:val="28"/>
        </w:rPr>
        <w:t>
      2) обязанности:</w:t>
      </w:r>
    </w:p>
    <w:bookmarkEnd w:id="17596"/>
    <w:bookmarkStart w:name="z17842" w:id="1759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597"/>
    <w:bookmarkStart w:name="z17843" w:id="1759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598"/>
    <w:bookmarkStart w:name="z17844" w:id="1759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599"/>
    <w:bookmarkStart w:name="z17845" w:id="1760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600"/>
    <w:bookmarkStart w:name="z17846" w:id="1760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601"/>
    <w:bookmarkStart w:name="z17847" w:id="17602"/>
    <w:p>
      <w:pPr>
        <w:spacing w:after="0"/>
        <w:ind w:left="0"/>
        <w:jc w:val="both"/>
      </w:pPr>
      <w:r>
        <w:rPr>
          <w:rFonts w:ascii="Times New Roman"/>
          <w:b w:val="false"/>
          <w:i w:val="false"/>
          <w:color w:val="000000"/>
          <w:sz w:val="28"/>
        </w:rPr>
        <w:t>
      имеющих налоговую задолженность;</w:t>
      </w:r>
    </w:p>
    <w:bookmarkEnd w:id="17602"/>
    <w:bookmarkStart w:name="z17848" w:id="1760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7603"/>
    <w:bookmarkStart w:name="z17849" w:id="1760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7604"/>
    <w:bookmarkStart w:name="z17850" w:id="1760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7605"/>
    <w:bookmarkStart w:name="z17851" w:id="1760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7606"/>
    <w:bookmarkStart w:name="z17852" w:id="1760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7607"/>
    <w:bookmarkStart w:name="z17853" w:id="1760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7608"/>
    <w:bookmarkStart w:name="z17854" w:id="1760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7609"/>
    <w:bookmarkStart w:name="z17855" w:id="1761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7610"/>
    <w:bookmarkStart w:name="z17856" w:id="1761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7611"/>
    <w:bookmarkStart w:name="z17857" w:id="1761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7612"/>
    <w:bookmarkStart w:name="z17858" w:id="1761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7613"/>
    <w:bookmarkStart w:name="z17859" w:id="1761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7614"/>
    <w:bookmarkStart w:name="z17860" w:id="1761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7615"/>
    <w:bookmarkStart w:name="z17861" w:id="1761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7616"/>
    <w:bookmarkStart w:name="z17862" w:id="1761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7617"/>
    <w:bookmarkStart w:name="z17863" w:id="17618"/>
    <w:p>
      <w:pPr>
        <w:spacing w:after="0"/>
        <w:ind w:left="0"/>
        <w:jc w:val="both"/>
      </w:pPr>
      <w:r>
        <w:rPr>
          <w:rFonts w:ascii="Times New Roman"/>
          <w:b w:val="false"/>
          <w:i w:val="false"/>
          <w:color w:val="000000"/>
          <w:sz w:val="28"/>
        </w:rPr>
        <w:t>
      защищать интересы государства;</w:t>
      </w:r>
    </w:p>
    <w:bookmarkEnd w:id="17618"/>
    <w:bookmarkStart w:name="z17864" w:id="1761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7619"/>
    <w:bookmarkStart w:name="z17865" w:id="1762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7620"/>
    <w:bookmarkStart w:name="z17866" w:id="1762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7621"/>
    <w:bookmarkStart w:name="z17867" w:id="1762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7622"/>
    <w:bookmarkStart w:name="z17868" w:id="17623"/>
    <w:p>
      <w:pPr>
        <w:spacing w:after="0"/>
        <w:ind w:left="0"/>
        <w:jc w:val="both"/>
      </w:pPr>
      <w:r>
        <w:rPr>
          <w:rFonts w:ascii="Times New Roman"/>
          <w:b w:val="false"/>
          <w:i w:val="false"/>
          <w:color w:val="000000"/>
          <w:sz w:val="28"/>
        </w:rPr>
        <w:t>
      15. Функции:</w:t>
      </w:r>
    </w:p>
    <w:bookmarkEnd w:id="17623"/>
    <w:bookmarkStart w:name="z17869" w:id="17624"/>
    <w:p>
      <w:pPr>
        <w:spacing w:after="0"/>
        <w:ind w:left="0"/>
        <w:jc w:val="both"/>
      </w:pPr>
      <w:r>
        <w:rPr>
          <w:rFonts w:ascii="Times New Roman"/>
          <w:b w:val="false"/>
          <w:i w:val="false"/>
          <w:color w:val="000000"/>
          <w:sz w:val="28"/>
        </w:rPr>
        <w:t>
      1) осуществление налогового контроля;</w:t>
      </w:r>
    </w:p>
    <w:bookmarkEnd w:id="17624"/>
    <w:bookmarkStart w:name="z17870" w:id="1762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7625"/>
    <w:bookmarkStart w:name="z17871" w:id="1762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7626"/>
    <w:bookmarkStart w:name="z17872" w:id="1762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7627"/>
    <w:bookmarkStart w:name="z17873" w:id="1762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628"/>
    <w:bookmarkStart w:name="z17874" w:id="1762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629"/>
    <w:bookmarkStart w:name="z17875" w:id="1763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630"/>
    <w:bookmarkStart w:name="z17876" w:id="1763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631"/>
    <w:bookmarkStart w:name="z17877" w:id="1763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632"/>
    <w:bookmarkStart w:name="z17878" w:id="1763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7633"/>
    <w:bookmarkStart w:name="z17879" w:id="17634"/>
    <w:p>
      <w:pPr>
        <w:spacing w:after="0"/>
        <w:ind w:left="0"/>
        <w:jc w:val="both"/>
      </w:pPr>
      <w:r>
        <w:rPr>
          <w:rFonts w:ascii="Times New Roman"/>
          <w:b w:val="false"/>
          <w:i w:val="false"/>
          <w:color w:val="000000"/>
          <w:sz w:val="28"/>
        </w:rPr>
        <w:t>
      11) осуществление налогового администрирования;</w:t>
      </w:r>
    </w:p>
    <w:bookmarkEnd w:id="17634"/>
    <w:bookmarkStart w:name="z17880" w:id="1763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7635"/>
    <w:bookmarkStart w:name="z17881" w:id="1763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7636"/>
    <w:bookmarkStart w:name="z17882" w:id="17637"/>
    <w:p>
      <w:pPr>
        <w:spacing w:after="0"/>
        <w:ind w:left="0"/>
        <w:jc w:val="both"/>
      </w:pPr>
      <w:r>
        <w:rPr>
          <w:rFonts w:ascii="Times New Roman"/>
          <w:b w:val="false"/>
          <w:i w:val="false"/>
          <w:color w:val="000000"/>
          <w:sz w:val="28"/>
        </w:rPr>
        <w:t>
      14) использование системы управления рисками;</w:t>
      </w:r>
    </w:p>
    <w:bookmarkEnd w:id="17637"/>
    <w:bookmarkStart w:name="z17883" w:id="1763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7638"/>
    <w:bookmarkStart w:name="z17884" w:id="1763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7639"/>
    <w:bookmarkStart w:name="z17885" w:id="1764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7640"/>
    <w:bookmarkStart w:name="z17886" w:id="1764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7641"/>
    <w:bookmarkStart w:name="z17887" w:id="1764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7642"/>
    <w:bookmarkStart w:name="z17888" w:id="1764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7643"/>
    <w:bookmarkStart w:name="z17889" w:id="1764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7644"/>
    <w:bookmarkStart w:name="z17890" w:id="1764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7645"/>
    <w:bookmarkStart w:name="z17891" w:id="1764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7646"/>
    <w:bookmarkStart w:name="z17892" w:id="1764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7647"/>
    <w:bookmarkStart w:name="z17893" w:id="1764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7648"/>
    <w:bookmarkStart w:name="z17894" w:id="1764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7649"/>
    <w:bookmarkStart w:name="z17895" w:id="1765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7650"/>
    <w:bookmarkStart w:name="z17896" w:id="1765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651"/>
    <w:bookmarkStart w:name="z17897" w:id="1765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652"/>
    <w:bookmarkStart w:name="z17898" w:id="1765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7653"/>
    <w:bookmarkStart w:name="z17899" w:id="1765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7654"/>
    <w:bookmarkStart w:name="z17900" w:id="1765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7655"/>
    <w:bookmarkStart w:name="z17901" w:id="1765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7656"/>
    <w:bookmarkStart w:name="z17902" w:id="1765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7657"/>
    <w:bookmarkStart w:name="z17903" w:id="1765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658"/>
    <w:bookmarkStart w:name="z17904" w:id="1765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659"/>
    <w:bookmarkStart w:name="z17905" w:id="1766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660"/>
    <w:bookmarkStart w:name="z17906" w:id="1766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661"/>
    <w:bookmarkStart w:name="z17907" w:id="1766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662"/>
    <w:bookmarkStart w:name="z17908" w:id="1766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7663"/>
    <w:bookmarkStart w:name="z17909" w:id="1766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7664"/>
    <w:bookmarkStart w:name="z17910" w:id="1766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665"/>
    <w:bookmarkStart w:name="z17911" w:id="1766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666"/>
    <w:bookmarkStart w:name="z17912" w:id="17667"/>
    <w:p>
      <w:pPr>
        <w:spacing w:after="0"/>
        <w:ind w:left="0"/>
        <w:jc w:val="both"/>
      </w:pPr>
      <w:r>
        <w:rPr>
          <w:rFonts w:ascii="Times New Roman"/>
          <w:b w:val="false"/>
          <w:i w:val="false"/>
          <w:color w:val="000000"/>
          <w:sz w:val="28"/>
        </w:rPr>
        <w:t>
      19. Полномочия Руководителя Управления:</w:t>
      </w:r>
    </w:p>
    <w:bookmarkEnd w:id="17667"/>
    <w:bookmarkStart w:name="z17913" w:id="1766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7668"/>
    <w:bookmarkStart w:name="z17914" w:id="1766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7669"/>
    <w:bookmarkStart w:name="z17915" w:id="1767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7670"/>
    <w:bookmarkStart w:name="z17916" w:id="1767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671"/>
    <w:bookmarkStart w:name="z17917" w:id="1767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7672"/>
    <w:bookmarkStart w:name="z17918" w:id="1767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7673"/>
    <w:bookmarkStart w:name="z17919" w:id="1767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674"/>
    <w:bookmarkStart w:name="z17920" w:id="1767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7675"/>
    <w:bookmarkStart w:name="z17921" w:id="1767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7676"/>
    <w:bookmarkStart w:name="z17922" w:id="1767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7677"/>
    <w:bookmarkStart w:name="z17923" w:id="1767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678"/>
    <w:bookmarkStart w:name="z17924" w:id="1767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679"/>
    <w:bookmarkStart w:name="z17925" w:id="1768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7680"/>
    <w:bookmarkStart w:name="z17926" w:id="17681"/>
    <w:p>
      <w:pPr>
        <w:spacing w:after="0"/>
        <w:ind w:left="0"/>
        <w:jc w:val="left"/>
      </w:pPr>
      <w:r>
        <w:rPr>
          <w:rFonts w:ascii="Times New Roman"/>
          <w:b/>
          <w:i w:val="false"/>
          <w:color w:val="000000"/>
        </w:rPr>
        <w:t xml:space="preserve"> Глава 4. Имущество Управления</w:t>
      </w:r>
    </w:p>
    <w:bookmarkEnd w:id="17681"/>
    <w:bookmarkStart w:name="z17927" w:id="1768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7682"/>
    <w:bookmarkStart w:name="z17928" w:id="1768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683"/>
    <w:bookmarkStart w:name="z17929" w:id="1768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7684"/>
    <w:bookmarkStart w:name="z17930" w:id="1768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685"/>
    <w:bookmarkStart w:name="z17931" w:id="17686"/>
    <w:p>
      <w:pPr>
        <w:spacing w:after="0"/>
        <w:ind w:left="0"/>
        <w:jc w:val="left"/>
      </w:pPr>
      <w:r>
        <w:rPr>
          <w:rFonts w:ascii="Times New Roman"/>
          <w:b/>
          <w:i w:val="false"/>
          <w:color w:val="000000"/>
        </w:rPr>
        <w:t xml:space="preserve"> Глава 5. Реорганизация и упразднение Управления</w:t>
      </w:r>
    </w:p>
    <w:bookmarkEnd w:id="17686"/>
    <w:bookmarkStart w:name="z17932" w:id="1768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7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7935" w:id="17688"/>
    <w:p>
      <w:pPr>
        <w:spacing w:after="0"/>
        <w:ind w:left="0"/>
        <w:jc w:val="left"/>
      </w:pPr>
      <w:r>
        <w:rPr>
          <w:rFonts w:ascii="Times New Roman"/>
          <w:b/>
          <w:i w:val="false"/>
          <w:color w:val="000000"/>
        </w:rPr>
        <w:t xml:space="preserve"> Положение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688"/>
    <w:bookmarkStart w:name="z17936" w:id="17689"/>
    <w:p>
      <w:pPr>
        <w:spacing w:after="0"/>
        <w:ind w:left="0"/>
        <w:jc w:val="left"/>
      </w:pPr>
      <w:r>
        <w:rPr>
          <w:rFonts w:ascii="Times New Roman"/>
          <w:b/>
          <w:i w:val="false"/>
          <w:color w:val="000000"/>
        </w:rPr>
        <w:t xml:space="preserve"> Глава 1. Общие положения</w:t>
      </w:r>
    </w:p>
    <w:bookmarkEnd w:id="17689"/>
    <w:bookmarkStart w:name="z17937" w:id="17690"/>
    <w:p>
      <w:pPr>
        <w:spacing w:after="0"/>
        <w:ind w:left="0"/>
        <w:jc w:val="both"/>
      </w:pPr>
      <w:r>
        <w:rPr>
          <w:rFonts w:ascii="Times New Roman"/>
          <w:b w:val="false"/>
          <w:i w:val="false"/>
          <w:color w:val="000000"/>
          <w:sz w:val="28"/>
        </w:rPr>
        <w:t>
      1.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7690"/>
    <w:bookmarkStart w:name="z17938" w:id="17691"/>
    <w:p>
      <w:pPr>
        <w:spacing w:after="0"/>
        <w:ind w:left="0"/>
        <w:jc w:val="both"/>
      </w:pPr>
      <w:r>
        <w:rPr>
          <w:rFonts w:ascii="Times New Roman"/>
          <w:b w:val="false"/>
          <w:i w:val="false"/>
          <w:color w:val="000000"/>
          <w:sz w:val="28"/>
        </w:rPr>
        <w:t xml:space="preserve">
      1) налогового администрирования; </w:t>
      </w:r>
    </w:p>
    <w:bookmarkEnd w:id="17691"/>
    <w:bookmarkStart w:name="z17939" w:id="1769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692"/>
    <w:bookmarkStart w:name="z17940" w:id="17693"/>
    <w:p>
      <w:pPr>
        <w:spacing w:after="0"/>
        <w:ind w:left="0"/>
        <w:jc w:val="both"/>
      </w:pPr>
      <w:r>
        <w:rPr>
          <w:rFonts w:ascii="Times New Roman"/>
          <w:b w:val="false"/>
          <w:i w:val="false"/>
          <w:color w:val="000000"/>
          <w:sz w:val="28"/>
        </w:rPr>
        <w:t xml:space="preserve">
      3) оборота нефтепродуктов и биотоплива; </w:t>
      </w:r>
    </w:p>
    <w:bookmarkEnd w:id="17693"/>
    <w:bookmarkStart w:name="z17941" w:id="1769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694"/>
    <w:bookmarkStart w:name="z17942" w:id="1769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7695"/>
    <w:bookmarkStart w:name="z17943" w:id="1769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696"/>
    <w:bookmarkStart w:name="z17944" w:id="1769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697"/>
    <w:bookmarkStart w:name="z17945" w:id="1769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7698"/>
    <w:bookmarkStart w:name="z17946" w:id="1769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699"/>
    <w:bookmarkStart w:name="z17947" w:id="1770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7700"/>
    <w:bookmarkStart w:name="z17948" w:id="1770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7701"/>
    <w:bookmarkStart w:name="z17949" w:id="17702"/>
    <w:p>
      <w:pPr>
        <w:spacing w:after="0"/>
        <w:ind w:left="0"/>
        <w:jc w:val="both"/>
      </w:pPr>
      <w:r>
        <w:rPr>
          <w:rFonts w:ascii="Times New Roman"/>
          <w:b w:val="false"/>
          <w:i w:val="false"/>
          <w:color w:val="000000"/>
          <w:sz w:val="28"/>
        </w:rPr>
        <w:t xml:space="preserve">
      8. Местонахождение Управления: почтовый индекс 120400, Республика Казахстан, Кызылординская область, Казалинский район, поселок Айтеке би, улица Пиримбетова, 3. </w:t>
      </w:r>
    </w:p>
    <w:bookmarkEnd w:id="17702"/>
    <w:bookmarkStart w:name="z17950" w:id="1770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703"/>
    <w:bookmarkStart w:name="z17951" w:id="1770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704"/>
    <w:bookmarkStart w:name="z17952" w:id="1770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705"/>
    <w:bookmarkStart w:name="z17953" w:id="1770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7706"/>
    <w:bookmarkStart w:name="z17954" w:id="1770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707"/>
    <w:bookmarkStart w:name="z17955" w:id="17708"/>
    <w:p>
      <w:pPr>
        <w:spacing w:after="0"/>
        <w:ind w:left="0"/>
        <w:jc w:val="left"/>
      </w:pPr>
      <w:r>
        <w:rPr>
          <w:rFonts w:ascii="Times New Roman"/>
          <w:b/>
          <w:i w:val="false"/>
          <w:color w:val="000000"/>
        </w:rPr>
        <w:t xml:space="preserve"> Глава 2. Задачи, права и обязанности Управления</w:t>
      </w:r>
    </w:p>
    <w:bookmarkEnd w:id="17708"/>
    <w:bookmarkStart w:name="z17956" w:id="17709"/>
    <w:p>
      <w:pPr>
        <w:spacing w:after="0"/>
        <w:ind w:left="0"/>
        <w:jc w:val="both"/>
      </w:pPr>
      <w:r>
        <w:rPr>
          <w:rFonts w:ascii="Times New Roman"/>
          <w:b w:val="false"/>
          <w:i w:val="false"/>
          <w:color w:val="000000"/>
          <w:sz w:val="28"/>
        </w:rPr>
        <w:t>
      13. Задачи:</w:t>
      </w:r>
    </w:p>
    <w:bookmarkEnd w:id="17709"/>
    <w:bookmarkStart w:name="z17957" w:id="1771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710"/>
    <w:bookmarkStart w:name="z17958" w:id="1771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7711"/>
    <w:bookmarkStart w:name="z17959" w:id="1771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712"/>
    <w:bookmarkStart w:name="z17960" w:id="1771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713"/>
    <w:bookmarkStart w:name="z17961" w:id="1771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7714"/>
    <w:bookmarkStart w:name="z17962" w:id="1771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715"/>
    <w:bookmarkStart w:name="z17963" w:id="1771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7716"/>
    <w:bookmarkStart w:name="z17964" w:id="17717"/>
    <w:p>
      <w:pPr>
        <w:spacing w:after="0"/>
        <w:ind w:left="0"/>
        <w:jc w:val="both"/>
      </w:pPr>
      <w:r>
        <w:rPr>
          <w:rFonts w:ascii="Times New Roman"/>
          <w:b w:val="false"/>
          <w:i w:val="false"/>
          <w:color w:val="000000"/>
          <w:sz w:val="28"/>
        </w:rPr>
        <w:t>
      14. Права и обязанности Управления:</w:t>
      </w:r>
    </w:p>
    <w:bookmarkEnd w:id="17717"/>
    <w:bookmarkStart w:name="z17965" w:id="17718"/>
    <w:p>
      <w:pPr>
        <w:spacing w:after="0"/>
        <w:ind w:left="0"/>
        <w:jc w:val="both"/>
      </w:pPr>
      <w:r>
        <w:rPr>
          <w:rFonts w:ascii="Times New Roman"/>
          <w:b w:val="false"/>
          <w:i w:val="false"/>
          <w:color w:val="000000"/>
          <w:sz w:val="28"/>
        </w:rPr>
        <w:t>
      1) права:</w:t>
      </w:r>
    </w:p>
    <w:bookmarkEnd w:id="17718"/>
    <w:bookmarkStart w:name="z17966" w:id="1771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719"/>
    <w:bookmarkStart w:name="z17967" w:id="17720"/>
    <w:p>
      <w:pPr>
        <w:spacing w:after="0"/>
        <w:ind w:left="0"/>
        <w:jc w:val="both"/>
      </w:pPr>
      <w:r>
        <w:rPr>
          <w:rFonts w:ascii="Times New Roman"/>
          <w:b w:val="false"/>
          <w:i w:val="false"/>
          <w:color w:val="000000"/>
          <w:sz w:val="28"/>
        </w:rPr>
        <w:t>
      требовать от налогоплательщика (налогового агента):</w:t>
      </w:r>
    </w:p>
    <w:bookmarkEnd w:id="17720"/>
    <w:bookmarkStart w:name="z17968" w:id="1772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721"/>
    <w:bookmarkStart w:name="z17969" w:id="1772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722"/>
    <w:bookmarkStart w:name="z17970" w:id="1772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723"/>
    <w:bookmarkStart w:name="z17971" w:id="1772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724"/>
    <w:bookmarkStart w:name="z17972" w:id="177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725"/>
    <w:bookmarkStart w:name="z17973" w:id="1772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726"/>
    <w:bookmarkStart w:name="z17974" w:id="1772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727"/>
    <w:bookmarkStart w:name="z17975" w:id="1772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728"/>
    <w:bookmarkStart w:name="z17976" w:id="1772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729"/>
    <w:bookmarkStart w:name="z17977" w:id="1773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730"/>
    <w:bookmarkStart w:name="z17978" w:id="1773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7731"/>
    <w:bookmarkStart w:name="z17979" w:id="1773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7732"/>
    <w:bookmarkStart w:name="z17980" w:id="1773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7733"/>
    <w:bookmarkStart w:name="z17981" w:id="1773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734"/>
    <w:bookmarkStart w:name="z17982" w:id="1773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735"/>
    <w:bookmarkStart w:name="z17983" w:id="1773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736"/>
    <w:bookmarkStart w:name="z17984" w:id="1773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737"/>
    <w:bookmarkStart w:name="z17985" w:id="1773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738"/>
    <w:bookmarkStart w:name="z17986" w:id="1773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739"/>
    <w:bookmarkStart w:name="z17987" w:id="1774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740"/>
    <w:bookmarkStart w:name="z17988" w:id="1774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7741"/>
    <w:bookmarkStart w:name="z17989" w:id="1774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7742"/>
    <w:bookmarkStart w:name="z17990" w:id="1774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743"/>
    <w:bookmarkStart w:name="z17991" w:id="17744"/>
    <w:p>
      <w:pPr>
        <w:spacing w:after="0"/>
        <w:ind w:left="0"/>
        <w:jc w:val="both"/>
      </w:pPr>
      <w:r>
        <w:rPr>
          <w:rFonts w:ascii="Times New Roman"/>
          <w:b w:val="false"/>
          <w:i w:val="false"/>
          <w:color w:val="000000"/>
          <w:sz w:val="28"/>
        </w:rPr>
        <w:t>
      2) обязанности:</w:t>
      </w:r>
    </w:p>
    <w:bookmarkEnd w:id="17744"/>
    <w:bookmarkStart w:name="z17992" w:id="1774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745"/>
    <w:bookmarkStart w:name="z17993" w:id="1774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746"/>
    <w:bookmarkStart w:name="z17994" w:id="1774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747"/>
    <w:bookmarkStart w:name="z17995" w:id="1774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748"/>
    <w:bookmarkStart w:name="z17996" w:id="1774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749"/>
    <w:bookmarkStart w:name="z17997" w:id="17750"/>
    <w:p>
      <w:pPr>
        <w:spacing w:after="0"/>
        <w:ind w:left="0"/>
        <w:jc w:val="both"/>
      </w:pPr>
      <w:r>
        <w:rPr>
          <w:rFonts w:ascii="Times New Roman"/>
          <w:b w:val="false"/>
          <w:i w:val="false"/>
          <w:color w:val="000000"/>
          <w:sz w:val="28"/>
        </w:rPr>
        <w:t>
      имеющих налоговую задолженность;</w:t>
      </w:r>
    </w:p>
    <w:bookmarkEnd w:id="17750"/>
    <w:bookmarkStart w:name="z17998" w:id="1775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7751"/>
    <w:bookmarkStart w:name="z17999" w:id="1775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7752"/>
    <w:bookmarkStart w:name="z18000" w:id="1775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7753"/>
    <w:bookmarkStart w:name="z18001" w:id="1775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7754"/>
    <w:bookmarkStart w:name="z18002" w:id="1775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7755"/>
    <w:bookmarkStart w:name="z18003" w:id="1775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7756"/>
    <w:bookmarkStart w:name="z18004" w:id="1775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7757"/>
    <w:bookmarkStart w:name="z18005" w:id="1775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7758"/>
    <w:bookmarkStart w:name="z18006" w:id="1775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7759"/>
    <w:bookmarkStart w:name="z18007" w:id="1776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7760"/>
    <w:bookmarkStart w:name="z18008" w:id="1776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7761"/>
    <w:bookmarkStart w:name="z18009" w:id="1776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7762"/>
    <w:bookmarkStart w:name="z18010" w:id="1776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7763"/>
    <w:bookmarkStart w:name="z18011" w:id="1776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7764"/>
    <w:bookmarkStart w:name="z18012" w:id="1776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7765"/>
    <w:bookmarkStart w:name="z18013" w:id="17766"/>
    <w:p>
      <w:pPr>
        <w:spacing w:after="0"/>
        <w:ind w:left="0"/>
        <w:jc w:val="both"/>
      </w:pPr>
      <w:r>
        <w:rPr>
          <w:rFonts w:ascii="Times New Roman"/>
          <w:b w:val="false"/>
          <w:i w:val="false"/>
          <w:color w:val="000000"/>
          <w:sz w:val="28"/>
        </w:rPr>
        <w:t>
      защищать интересы государства;</w:t>
      </w:r>
    </w:p>
    <w:bookmarkEnd w:id="17766"/>
    <w:bookmarkStart w:name="z18014" w:id="1776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7767"/>
    <w:bookmarkStart w:name="z18015" w:id="1776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7768"/>
    <w:bookmarkStart w:name="z18016" w:id="1776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7769"/>
    <w:bookmarkStart w:name="z18017" w:id="1777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7770"/>
    <w:bookmarkStart w:name="z18018" w:id="17771"/>
    <w:p>
      <w:pPr>
        <w:spacing w:after="0"/>
        <w:ind w:left="0"/>
        <w:jc w:val="both"/>
      </w:pPr>
      <w:r>
        <w:rPr>
          <w:rFonts w:ascii="Times New Roman"/>
          <w:b w:val="false"/>
          <w:i w:val="false"/>
          <w:color w:val="000000"/>
          <w:sz w:val="28"/>
        </w:rPr>
        <w:t>
      15. Функции:</w:t>
      </w:r>
    </w:p>
    <w:bookmarkEnd w:id="17771"/>
    <w:bookmarkStart w:name="z18019" w:id="17772"/>
    <w:p>
      <w:pPr>
        <w:spacing w:after="0"/>
        <w:ind w:left="0"/>
        <w:jc w:val="both"/>
      </w:pPr>
      <w:r>
        <w:rPr>
          <w:rFonts w:ascii="Times New Roman"/>
          <w:b w:val="false"/>
          <w:i w:val="false"/>
          <w:color w:val="000000"/>
          <w:sz w:val="28"/>
        </w:rPr>
        <w:t>
      1) осуществление налогового контроля;</w:t>
      </w:r>
    </w:p>
    <w:bookmarkEnd w:id="17772"/>
    <w:bookmarkStart w:name="z18020" w:id="1777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7773"/>
    <w:bookmarkStart w:name="z18021" w:id="1777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7774"/>
    <w:bookmarkStart w:name="z18022" w:id="1777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7775"/>
    <w:bookmarkStart w:name="z18023" w:id="1777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776"/>
    <w:bookmarkStart w:name="z18024" w:id="1777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777"/>
    <w:bookmarkStart w:name="z18025" w:id="1777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778"/>
    <w:bookmarkStart w:name="z18026" w:id="1777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779"/>
    <w:bookmarkStart w:name="z18027" w:id="1778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780"/>
    <w:bookmarkStart w:name="z18028" w:id="1778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7781"/>
    <w:bookmarkStart w:name="z18029" w:id="17782"/>
    <w:p>
      <w:pPr>
        <w:spacing w:after="0"/>
        <w:ind w:left="0"/>
        <w:jc w:val="both"/>
      </w:pPr>
      <w:r>
        <w:rPr>
          <w:rFonts w:ascii="Times New Roman"/>
          <w:b w:val="false"/>
          <w:i w:val="false"/>
          <w:color w:val="000000"/>
          <w:sz w:val="28"/>
        </w:rPr>
        <w:t>
      11) осуществление налогового администрирования;</w:t>
      </w:r>
    </w:p>
    <w:bookmarkEnd w:id="17782"/>
    <w:bookmarkStart w:name="z18030" w:id="1778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7783"/>
    <w:bookmarkStart w:name="z18031" w:id="1778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7784"/>
    <w:bookmarkStart w:name="z18032" w:id="17785"/>
    <w:p>
      <w:pPr>
        <w:spacing w:after="0"/>
        <w:ind w:left="0"/>
        <w:jc w:val="both"/>
      </w:pPr>
      <w:r>
        <w:rPr>
          <w:rFonts w:ascii="Times New Roman"/>
          <w:b w:val="false"/>
          <w:i w:val="false"/>
          <w:color w:val="000000"/>
          <w:sz w:val="28"/>
        </w:rPr>
        <w:t>
      14) использование системы управления рисками;</w:t>
      </w:r>
    </w:p>
    <w:bookmarkEnd w:id="17785"/>
    <w:bookmarkStart w:name="z18033" w:id="1778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7786"/>
    <w:bookmarkStart w:name="z18034" w:id="1778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7787"/>
    <w:bookmarkStart w:name="z18035" w:id="1778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7788"/>
    <w:bookmarkStart w:name="z18036" w:id="1778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7789"/>
    <w:bookmarkStart w:name="z18037" w:id="1779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7790"/>
    <w:bookmarkStart w:name="z18038" w:id="1779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7791"/>
    <w:bookmarkStart w:name="z18039" w:id="1779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7792"/>
    <w:bookmarkStart w:name="z18040" w:id="1779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7793"/>
    <w:bookmarkStart w:name="z18041" w:id="1779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7794"/>
    <w:bookmarkStart w:name="z18042" w:id="1779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7795"/>
    <w:bookmarkStart w:name="z18043" w:id="1779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7796"/>
    <w:bookmarkStart w:name="z18044" w:id="1779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7797"/>
    <w:bookmarkStart w:name="z18045" w:id="1779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7798"/>
    <w:bookmarkStart w:name="z18046" w:id="1779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799"/>
    <w:bookmarkStart w:name="z18047" w:id="1780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800"/>
    <w:bookmarkStart w:name="z18048" w:id="1780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7801"/>
    <w:bookmarkStart w:name="z18049" w:id="1780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7802"/>
    <w:bookmarkStart w:name="z18050" w:id="1780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7803"/>
    <w:bookmarkStart w:name="z18051" w:id="1780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7804"/>
    <w:bookmarkStart w:name="z18052" w:id="1780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7805"/>
    <w:bookmarkStart w:name="z18053" w:id="1780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806"/>
    <w:bookmarkStart w:name="z18054" w:id="1780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807"/>
    <w:bookmarkStart w:name="z18055" w:id="1780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808"/>
    <w:bookmarkStart w:name="z18056" w:id="1780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809"/>
    <w:bookmarkStart w:name="z18057" w:id="1781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810"/>
    <w:bookmarkStart w:name="z18058" w:id="1781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7811"/>
    <w:bookmarkStart w:name="z18059" w:id="1781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7812"/>
    <w:bookmarkStart w:name="z18060" w:id="1781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813"/>
    <w:bookmarkStart w:name="z18061" w:id="17814"/>
    <w:p>
      <w:pPr>
        <w:spacing w:after="0"/>
        <w:ind w:left="0"/>
        <w:jc w:val="both"/>
      </w:pPr>
      <w:r>
        <w:rPr>
          <w:rFonts w:ascii="Times New Roman"/>
          <w:b w:val="false"/>
          <w:i w:val="false"/>
          <w:color w:val="000000"/>
          <w:sz w:val="28"/>
        </w:rPr>
        <w:t>
      18. Полномочия Руководителя Управления:</w:t>
      </w:r>
    </w:p>
    <w:bookmarkEnd w:id="17814"/>
    <w:bookmarkStart w:name="z18062" w:id="1781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7815"/>
    <w:bookmarkStart w:name="z18063" w:id="1781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7816"/>
    <w:bookmarkStart w:name="z18064" w:id="1781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7817"/>
    <w:bookmarkStart w:name="z18065" w:id="1781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818"/>
    <w:bookmarkStart w:name="z18066" w:id="1781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7819"/>
    <w:bookmarkStart w:name="z18067" w:id="1782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7820"/>
    <w:bookmarkStart w:name="z18068" w:id="1782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821"/>
    <w:bookmarkStart w:name="z18069" w:id="1782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7822"/>
    <w:bookmarkStart w:name="z18070" w:id="1782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7823"/>
    <w:bookmarkStart w:name="z18071" w:id="1782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7824"/>
    <w:bookmarkStart w:name="z18072" w:id="1782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825"/>
    <w:bookmarkStart w:name="z18073" w:id="1782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826"/>
    <w:bookmarkStart w:name="z18074" w:id="17827"/>
    <w:p>
      <w:pPr>
        <w:spacing w:after="0"/>
        <w:ind w:left="0"/>
        <w:jc w:val="left"/>
      </w:pPr>
      <w:r>
        <w:rPr>
          <w:rFonts w:ascii="Times New Roman"/>
          <w:b/>
          <w:i w:val="false"/>
          <w:color w:val="000000"/>
        </w:rPr>
        <w:t xml:space="preserve"> Глава 4. Имущество Управления</w:t>
      </w:r>
    </w:p>
    <w:bookmarkEnd w:id="17827"/>
    <w:bookmarkStart w:name="z18075" w:id="1782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7828"/>
    <w:bookmarkStart w:name="z18076" w:id="1782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829"/>
    <w:bookmarkStart w:name="z18077" w:id="1783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7830"/>
    <w:bookmarkStart w:name="z18078" w:id="1783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831"/>
    <w:bookmarkStart w:name="z18079" w:id="17832"/>
    <w:p>
      <w:pPr>
        <w:spacing w:after="0"/>
        <w:ind w:left="0"/>
        <w:jc w:val="left"/>
      </w:pPr>
      <w:r>
        <w:rPr>
          <w:rFonts w:ascii="Times New Roman"/>
          <w:b/>
          <w:i w:val="false"/>
          <w:color w:val="000000"/>
        </w:rPr>
        <w:t xml:space="preserve"> Глава 5. Реорганизация и упразднение Управления</w:t>
      </w:r>
    </w:p>
    <w:bookmarkEnd w:id="17832"/>
    <w:bookmarkStart w:name="z18080" w:id="1783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7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8083" w:id="17834"/>
    <w:p>
      <w:pPr>
        <w:spacing w:after="0"/>
        <w:ind w:left="0"/>
        <w:jc w:val="left"/>
      </w:pPr>
      <w:r>
        <w:rPr>
          <w:rFonts w:ascii="Times New Roman"/>
          <w:b/>
          <w:i w:val="false"/>
          <w:color w:val="000000"/>
        </w:rPr>
        <w:t xml:space="preserve"> Положение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834"/>
    <w:bookmarkStart w:name="z18084" w:id="17835"/>
    <w:p>
      <w:pPr>
        <w:spacing w:after="0"/>
        <w:ind w:left="0"/>
        <w:jc w:val="left"/>
      </w:pPr>
      <w:r>
        <w:rPr>
          <w:rFonts w:ascii="Times New Roman"/>
          <w:b/>
          <w:i w:val="false"/>
          <w:color w:val="000000"/>
        </w:rPr>
        <w:t xml:space="preserve"> Глава 1. Общие положения</w:t>
      </w:r>
    </w:p>
    <w:bookmarkEnd w:id="17835"/>
    <w:bookmarkStart w:name="z18085" w:id="17836"/>
    <w:p>
      <w:pPr>
        <w:spacing w:after="0"/>
        <w:ind w:left="0"/>
        <w:jc w:val="both"/>
      </w:pPr>
      <w:r>
        <w:rPr>
          <w:rFonts w:ascii="Times New Roman"/>
          <w:b w:val="false"/>
          <w:i w:val="false"/>
          <w:color w:val="000000"/>
          <w:sz w:val="28"/>
        </w:rPr>
        <w:t>
      1.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7836"/>
    <w:bookmarkStart w:name="z18086" w:id="17837"/>
    <w:p>
      <w:pPr>
        <w:spacing w:after="0"/>
        <w:ind w:left="0"/>
        <w:jc w:val="both"/>
      </w:pPr>
      <w:r>
        <w:rPr>
          <w:rFonts w:ascii="Times New Roman"/>
          <w:b w:val="false"/>
          <w:i w:val="false"/>
          <w:color w:val="000000"/>
          <w:sz w:val="28"/>
        </w:rPr>
        <w:t xml:space="preserve">
      1) налогового администрирования; </w:t>
      </w:r>
    </w:p>
    <w:bookmarkEnd w:id="17837"/>
    <w:bookmarkStart w:name="z18087" w:id="1783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838"/>
    <w:bookmarkStart w:name="z18088" w:id="17839"/>
    <w:p>
      <w:pPr>
        <w:spacing w:after="0"/>
        <w:ind w:left="0"/>
        <w:jc w:val="both"/>
      </w:pPr>
      <w:r>
        <w:rPr>
          <w:rFonts w:ascii="Times New Roman"/>
          <w:b w:val="false"/>
          <w:i w:val="false"/>
          <w:color w:val="000000"/>
          <w:sz w:val="28"/>
        </w:rPr>
        <w:t xml:space="preserve">
      3) оборота нефтепродуктов и биотоплива; </w:t>
      </w:r>
    </w:p>
    <w:bookmarkEnd w:id="17839"/>
    <w:bookmarkStart w:name="z18089" w:id="1784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840"/>
    <w:bookmarkStart w:name="z18090" w:id="1784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7841"/>
    <w:bookmarkStart w:name="z18091" w:id="1784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842"/>
    <w:bookmarkStart w:name="z18092" w:id="1784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843"/>
    <w:bookmarkStart w:name="z18093" w:id="1784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7844"/>
    <w:bookmarkStart w:name="z18094" w:id="1784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845"/>
    <w:bookmarkStart w:name="z18095" w:id="1784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7846"/>
    <w:bookmarkStart w:name="z18096" w:id="1784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7847"/>
    <w:bookmarkStart w:name="z18097" w:id="17848"/>
    <w:p>
      <w:pPr>
        <w:spacing w:after="0"/>
        <w:ind w:left="0"/>
        <w:jc w:val="both"/>
      </w:pPr>
      <w:r>
        <w:rPr>
          <w:rFonts w:ascii="Times New Roman"/>
          <w:b w:val="false"/>
          <w:i w:val="false"/>
          <w:color w:val="000000"/>
          <w:sz w:val="28"/>
        </w:rPr>
        <w:t xml:space="preserve">
      8. Местонахождение Управления: почтовый индекс 120500, Республика Казахстан, Кызылординская область, Кармакшинский район, поселок Жосалы, улица Абая, 30. </w:t>
      </w:r>
    </w:p>
    <w:bookmarkEnd w:id="17848"/>
    <w:bookmarkStart w:name="z18098" w:id="1784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849"/>
    <w:bookmarkStart w:name="z18099" w:id="1785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850"/>
    <w:bookmarkStart w:name="z18100" w:id="1785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851"/>
    <w:bookmarkStart w:name="z18101" w:id="1785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7852"/>
    <w:bookmarkStart w:name="z18102" w:id="1785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7853"/>
    <w:bookmarkStart w:name="z18103" w:id="17854"/>
    <w:p>
      <w:pPr>
        <w:spacing w:after="0"/>
        <w:ind w:left="0"/>
        <w:jc w:val="left"/>
      </w:pPr>
      <w:r>
        <w:rPr>
          <w:rFonts w:ascii="Times New Roman"/>
          <w:b/>
          <w:i w:val="false"/>
          <w:color w:val="000000"/>
        </w:rPr>
        <w:t xml:space="preserve"> Глава 2. Задачи, права и обязанности Управления</w:t>
      </w:r>
    </w:p>
    <w:bookmarkEnd w:id="17854"/>
    <w:bookmarkStart w:name="z18104" w:id="17855"/>
    <w:p>
      <w:pPr>
        <w:spacing w:after="0"/>
        <w:ind w:left="0"/>
        <w:jc w:val="both"/>
      </w:pPr>
      <w:r>
        <w:rPr>
          <w:rFonts w:ascii="Times New Roman"/>
          <w:b w:val="false"/>
          <w:i w:val="false"/>
          <w:color w:val="000000"/>
          <w:sz w:val="28"/>
        </w:rPr>
        <w:t>
      13. Задачи:</w:t>
      </w:r>
    </w:p>
    <w:bookmarkEnd w:id="17855"/>
    <w:bookmarkStart w:name="z18105" w:id="1785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7856"/>
    <w:bookmarkStart w:name="z18106" w:id="1785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7857"/>
    <w:bookmarkStart w:name="z18107" w:id="1785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858"/>
    <w:bookmarkStart w:name="z18108" w:id="1785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7859"/>
    <w:bookmarkStart w:name="z18109" w:id="1786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7860"/>
    <w:bookmarkStart w:name="z18110" w:id="1786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7861"/>
    <w:bookmarkStart w:name="z18111" w:id="1786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7862"/>
    <w:bookmarkStart w:name="z18112" w:id="17863"/>
    <w:p>
      <w:pPr>
        <w:spacing w:after="0"/>
        <w:ind w:left="0"/>
        <w:jc w:val="both"/>
      </w:pPr>
      <w:r>
        <w:rPr>
          <w:rFonts w:ascii="Times New Roman"/>
          <w:b w:val="false"/>
          <w:i w:val="false"/>
          <w:color w:val="000000"/>
          <w:sz w:val="28"/>
        </w:rPr>
        <w:t>
      14. Права и обязанности Управления:</w:t>
      </w:r>
    </w:p>
    <w:bookmarkEnd w:id="17863"/>
    <w:bookmarkStart w:name="z18113" w:id="17864"/>
    <w:p>
      <w:pPr>
        <w:spacing w:after="0"/>
        <w:ind w:left="0"/>
        <w:jc w:val="both"/>
      </w:pPr>
      <w:r>
        <w:rPr>
          <w:rFonts w:ascii="Times New Roman"/>
          <w:b w:val="false"/>
          <w:i w:val="false"/>
          <w:color w:val="000000"/>
          <w:sz w:val="28"/>
        </w:rPr>
        <w:t>
      1) права:</w:t>
      </w:r>
    </w:p>
    <w:bookmarkEnd w:id="17864"/>
    <w:bookmarkStart w:name="z18114" w:id="1786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7865"/>
    <w:bookmarkStart w:name="z18115" w:id="17866"/>
    <w:p>
      <w:pPr>
        <w:spacing w:after="0"/>
        <w:ind w:left="0"/>
        <w:jc w:val="both"/>
      </w:pPr>
      <w:r>
        <w:rPr>
          <w:rFonts w:ascii="Times New Roman"/>
          <w:b w:val="false"/>
          <w:i w:val="false"/>
          <w:color w:val="000000"/>
          <w:sz w:val="28"/>
        </w:rPr>
        <w:t>
      требовать от налогоплательщика (налогового агента):</w:t>
      </w:r>
    </w:p>
    <w:bookmarkEnd w:id="17866"/>
    <w:bookmarkStart w:name="z18116" w:id="1786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7867"/>
    <w:bookmarkStart w:name="z18117" w:id="1786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7868"/>
    <w:bookmarkStart w:name="z18118" w:id="1786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7869"/>
    <w:bookmarkStart w:name="z18119" w:id="1787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7870"/>
    <w:bookmarkStart w:name="z18120" w:id="1787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7871"/>
    <w:bookmarkStart w:name="z18121" w:id="1787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7872"/>
    <w:bookmarkStart w:name="z18122" w:id="1787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7873"/>
    <w:bookmarkStart w:name="z18123" w:id="1787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7874"/>
    <w:bookmarkStart w:name="z18124" w:id="1787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7875"/>
    <w:bookmarkStart w:name="z18125" w:id="1787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7876"/>
    <w:bookmarkStart w:name="z18126" w:id="1787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7877"/>
    <w:bookmarkStart w:name="z18127" w:id="1787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7878"/>
    <w:bookmarkStart w:name="z18128" w:id="1787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7879"/>
    <w:bookmarkStart w:name="z18129" w:id="1788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7880"/>
    <w:bookmarkStart w:name="z18130" w:id="1788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7881"/>
    <w:bookmarkStart w:name="z18131" w:id="1788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7882"/>
    <w:bookmarkStart w:name="z18132" w:id="1788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7883"/>
    <w:bookmarkStart w:name="z18133" w:id="1788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7884"/>
    <w:bookmarkStart w:name="z18134" w:id="1788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7885"/>
    <w:bookmarkStart w:name="z18135" w:id="1788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7886"/>
    <w:bookmarkStart w:name="z18136" w:id="1788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7887"/>
    <w:bookmarkStart w:name="z18137" w:id="1788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7888"/>
    <w:bookmarkStart w:name="z18138" w:id="1788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7889"/>
    <w:bookmarkStart w:name="z18139" w:id="17890"/>
    <w:p>
      <w:pPr>
        <w:spacing w:after="0"/>
        <w:ind w:left="0"/>
        <w:jc w:val="both"/>
      </w:pPr>
      <w:r>
        <w:rPr>
          <w:rFonts w:ascii="Times New Roman"/>
          <w:b w:val="false"/>
          <w:i w:val="false"/>
          <w:color w:val="000000"/>
          <w:sz w:val="28"/>
        </w:rPr>
        <w:t>
      2) обязанности:</w:t>
      </w:r>
    </w:p>
    <w:bookmarkEnd w:id="17890"/>
    <w:bookmarkStart w:name="z18140" w:id="1789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7891"/>
    <w:bookmarkStart w:name="z18141" w:id="1789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7892"/>
    <w:bookmarkStart w:name="z18142" w:id="1789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7893"/>
    <w:bookmarkStart w:name="z18143" w:id="1789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7894"/>
    <w:bookmarkStart w:name="z18144" w:id="1789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7895"/>
    <w:bookmarkStart w:name="z18145" w:id="17896"/>
    <w:p>
      <w:pPr>
        <w:spacing w:after="0"/>
        <w:ind w:left="0"/>
        <w:jc w:val="both"/>
      </w:pPr>
      <w:r>
        <w:rPr>
          <w:rFonts w:ascii="Times New Roman"/>
          <w:b w:val="false"/>
          <w:i w:val="false"/>
          <w:color w:val="000000"/>
          <w:sz w:val="28"/>
        </w:rPr>
        <w:t>
      имеющих налоговую задолженность;</w:t>
      </w:r>
    </w:p>
    <w:bookmarkEnd w:id="17896"/>
    <w:bookmarkStart w:name="z18146" w:id="1789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7897"/>
    <w:bookmarkStart w:name="z18147" w:id="1789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7898"/>
    <w:bookmarkStart w:name="z18148" w:id="1789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7899"/>
    <w:bookmarkStart w:name="z18149" w:id="1790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7900"/>
    <w:bookmarkStart w:name="z18150" w:id="1790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7901"/>
    <w:bookmarkStart w:name="z18151" w:id="1790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7902"/>
    <w:bookmarkStart w:name="z18152" w:id="1790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7903"/>
    <w:bookmarkStart w:name="z18153" w:id="1790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7904"/>
    <w:bookmarkStart w:name="z18154" w:id="1790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7905"/>
    <w:bookmarkStart w:name="z18155" w:id="1790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7906"/>
    <w:bookmarkStart w:name="z18156" w:id="1790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7907"/>
    <w:bookmarkStart w:name="z18157" w:id="1790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7908"/>
    <w:bookmarkStart w:name="z18158" w:id="1790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7909"/>
    <w:bookmarkStart w:name="z18159" w:id="1791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7910"/>
    <w:bookmarkStart w:name="z18160" w:id="1791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7911"/>
    <w:bookmarkStart w:name="z18161" w:id="17912"/>
    <w:p>
      <w:pPr>
        <w:spacing w:after="0"/>
        <w:ind w:left="0"/>
        <w:jc w:val="both"/>
      </w:pPr>
      <w:r>
        <w:rPr>
          <w:rFonts w:ascii="Times New Roman"/>
          <w:b w:val="false"/>
          <w:i w:val="false"/>
          <w:color w:val="000000"/>
          <w:sz w:val="28"/>
        </w:rPr>
        <w:t>
      защищать интересы государства;</w:t>
      </w:r>
    </w:p>
    <w:bookmarkEnd w:id="17912"/>
    <w:bookmarkStart w:name="z18162" w:id="1791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7913"/>
    <w:bookmarkStart w:name="z18163" w:id="1791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7914"/>
    <w:bookmarkStart w:name="z18164" w:id="1791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7915"/>
    <w:bookmarkStart w:name="z18165" w:id="1791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7916"/>
    <w:bookmarkStart w:name="z18166" w:id="17917"/>
    <w:p>
      <w:pPr>
        <w:spacing w:after="0"/>
        <w:ind w:left="0"/>
        <w:jc w:val="both"/>
      </w:pPr>
      <w:r>
        <w:rPr>
          <w:rFonts w:ascii="Times New Roman"/>
          <w:b w:val="false"/>
          <w:i w:val="false"/>
          <w:color w:val="000000"/>
          <w:sz w:val="28"/>
        </w:rPr>
        <w:t>
      15. Функции:</w:t>
      </w:r>
    </w:p>
    <w:bookmarkEnd w:id="17917"/>
    <w:bookmarkStart w:name="z18167" w:id="17918"/>
    <w:p>
      <w:pPr>
        <w:spacing w:after="0"/>
        <w:ind w:left="0"/>
        <w:jc w:val="both"/>
      </w:pPr>
      <w:r>
        <w:rPr>
          <w:rFonts w:ascii="Times New Roman"/>
          <w:b w:val="false"/>
          <w:i w:val="false"/>
          <w:color w:val="000000"/>
          <w:sz w:val="28"/>
        </w:rPr>
        <w:t>
      1) осуществление налогового контроля;</w:t>
      </w:r>
    </w:p>
    <w:bookmarkEnd w:id="17918"/>
    <w:bookmarkStart w:name="z18168" w:id="1791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7919"/>
    <w:bookmarkStart w:name="z18169" w:id="1792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7920"/>
    <w:bookmarkStart w:name="z18170" w:id="1792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7921"/>
    <w:bookmarkStart w:name="z18171" w:id="1792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7922"/>
    <w:bookmarkStart w:name="z18172" w:id="1792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7923"/>
    <w:bookmarkStart w:name="z18173" w:id="1792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7924"/>
    <w:bookmarkStart w:name="z18174" w:id="1792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7925"/>
    <w:bookmarkStart w:name="z18175" w:id="1792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7926"/>
    <w:bookmarkStart w:name="z18176" w:id="1792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7927"/>
    <w:bookmarkStart w:name="z18177" w:id="17928"/>
    <w:p>
      <w:pPr>
        <w:spacing w:after="0"/>
        <w:ind w:left="0"/>
        <w:jc w:val="both"/>
      </w:pPr>
      <w:r>
        <w:rPr>
          <w:rFonts w:ascii="Times New Roman"/>
          <w:b w:val="false"/>
          <w:i w:val="false"/>
          <w:color w:val="000000"/>
          <w:sz w:val="28"/>
        </w:rPr>
        <w:t>
      11) осуществление налогового администрирования;</w:t>
      </w:r>
    </w:p>
    <w:bookmarkEnd w:id="17928"/>
    <w:bookmarkStart w:name="z18178" w:id="1792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7929"/>
    <w:bookmarkStart w:name="z18179" w:id="1793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7930"/>
    <w:bookmarkStart w:name="z18180" w:id="17931"/>
    <w:p>
      <w:pPr>
        <w:spacing w:after="0"/>
        <w:ind w:left="0"/>
        <w:jc w:val="both"/>
      </w:pPr>
      <w:r>
        <w:rPr>
          <w:rFonts w:ascii="Times New Roman"/>
          <w:b w:val="false"/>
          <w:i w:val="false"/>
          <w:color w:val="000000"/>
          <w:sz w:val="28"/>
        </w:rPr>
        <w:t>
      14) использование системы управления рисками;</w:t>
      </w:r>
    </w:p>
    <w:bookmarkEnd w:id="17931"/>
    <w:bookmarkStart w:name="z18181" w:id="1793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7932"/>
    <w:bookmarkStart w:name="z18182" w:id="1793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7933"/>
    <w:bookmarkStart w:name="z18183" w:id="1793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7934"/>
    <w:bookmarkStart w:name="z18184" w:id="1793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7935"/>
    <w:bookmarkStart w:name="z18185" w:id="1793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7936"/>
    <w:bookmarkStart w:name="z18186" w:id="1793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7937"/>
    <w:bookmarkStart w:name="z18187" w:id="1793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7938"/>
    <w:bookmarkStart w:name="z18188" w:id="1793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7939"/>
    <w:bookmarkStart w:name="z18189" w:id="1794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7940"/>
    <w:bookmarkStart w:name="z18190" w:id="1794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7941"/>
    <w:bookmarkStart w:name="z18191" w:id="1794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7942"/>
    <w:bookmarkStart w:name="z18192" w:id="1794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7943"/>
    <w:bookmarkStart w:name="z18193" w:id="1794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7944"/>
    <w:bookmarkStart w:name="z18194" w:id="1794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7945"/>
    <w:bookmarkStart w:name="z18195" w:id="1794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7946"/>
    <w:bookmarkStart w:name="z18196" w:id="1794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7947"/>
    <w:bookmarkStart w:name="z18197" w:id="1794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7948"/>
    <w:bookmarkStart w:name="z18198" w:id="1794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7949"/>
    <w:bookmarkStart w:name="z18199" w:id="1795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7950"/>
    <w:bookmarkStart w:name="z18200" w:id="1795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7951"/>
    <w:bookmarkStart w:name="z18201" w:id="1795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7952"/>
    <w:bookmarkStart w:name="z18202" w:id="1795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7953"/>
    <w:bookmarkStart w:name="z18203" w:id="1795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7954"/>
    <w:bookmarkStart w:name="z18204" w:id="1795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7955"/>
    <w:bookmarkStart w:name="z18205" w:id="1795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956"/>
    <w:bookmarkStart w:name="z18206" w:id="1795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7957"/>
    <w:bookmarkStart w:name="z18207" w:id="1795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7958"/>
    <w:bookmarkStart w:name="z18208" w:id="1795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7959"/>
    <w:bookmarkStart w:name="z18209" w:id="1796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960"/>
    <w:bookmarkStart w:name="z18210" w:id="17961"/>
    <w:p>
      <w:pPr>
        <w:spacing w:after="0"/>
        <w:ind w:left="0"/>
        <w:jc w:val="both"/>
      </w:pPr>
      <w:r>
        <w:rPr>
          <w:rFonts w:ascii="Times New Roman"/>
          <w:b w:val="false"/>
          <w:i w:val="false"/>
          <w:color w:val="000000"/>
          <w:sz w:val="28"/>
        </w:rPr>
        <w:t>
      19. Полномочия Руководителя Управления:</w:t>
      </w:r>
    </w:p>
    <w:bookmarkEnd w:id="17961"/>
    <w:bookmarkStart w:name="z18211" w:id="1796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7962"/>
    <w:bookmarkStart w:name="z18212" w:id="1796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7963"/>
    <w:bookmarkStart w:name="z18213" w:id="1796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7964"/>
    <w:bookmarkStart w:name="z18214" w:id="1796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7965"/>
    <w:bookmarkStart w:name="z18215" w:id="1796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7966"/>
    <w:bookmarkStart w:name="z18216" w:id="1796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7967"/>
    <w:bookmarkStart w:name="z18217" w:id="1796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7968"/>
    <w:bookmarkStart w:name="z18218" w:id="1796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7969"/>
    <w:bookmarkStart w:name="z18219" w:id="1797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7970"/>
    <w:bookmarkStart w:name="z18220" w:id="1797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7971"/>
    <w:bookmarkStart w:name="z18221" w:id="1797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7972"/>
    <w:bookmarkStart w:name="z18222" w:id="1797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7973"/>
    <w:bookmarkStart w:name="z18223" w:id="1797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7974"/>
    <w:bookmarkStart w:name="z18224" w:id="17975"/>
    <w:p>
      <w:pPr>
        <w:spacing w:after="0"/>
        <w:ind w:left="0"/>
        <w:jc w:val="left"/>
      </w:pPr>
      <w:r>
        <w:rPr>
          <w:rFonts w:ascii="Times New Roman"/>
          <w:b/>
          <w:i w:val="false"/>
          <w:color w:val="000000"/>
        </w:rPr>
        <w:t xml:space="preserve"> Глава 4. Имущество Управления</w:t>
      </w:r>
    </w:p>
    <w:bookmarkEnd w:id="17975"/>
    <w:bookmarkStart w:name="z18225" w:id="1797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7976"/>
    <w:bookmarkStart w:name="z18226" w:id="1797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977"/>
    <w:bookmarkStart w:name="z18227" w:id="1797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7978"/>
    <w:bookmarkStart w:name="z18228" w:id="1797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7979"/>
    <w:bookmarkStart w:name="z18229" w:id="17980"/>
    <w:p>
      <w:pPr>
        <w:spacing w:after="0"/>
        <w:ind w:left="0"/>
        <w:jc w:val="left"/>
      </w:pPr>
      <w:r>
        <w:rPr>
          <w:rFonts w:ascii="Times New Roman"/>
          <w:b/>
          <w:i w:val="false"/>
          <w:color w:val="000000"/>
        </w:rPr>
        <w:t xml:space="preserve"> Глава 5. Реорганизация и упразднение Управления</w:t>
      </w:r>
    </w:p>
    <w:bookmarkEnd w:id="17980"/>
    <w:bookmarkStart w:name="z18230" w:id="1798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7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8233" w:id="17982"/>
    <w:p>
      <w:pPr>
        <w:spacing w:after="0"/>
        <w:ind w:left="0"/>
        <w:jc w:val="left"/>
      </w:pPr>
      <w:r>
        <w:rPr>
          <w:rFonts w:ascii="Times New Roman"/>
          <w:b/>
          <w:i w:val="false"/>
          <w:color w:val="000000"/>
        </w:rPr>
        <w:t xml:space="preserve"> Положение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982"/>
    <w:bookmarkStart w:name="z18234" w:id="17983"/>
    <w:p>
      <w:pPr>
        <w:spacing w:after="0"/>
        <w:ind w:left="0"/>
        <w:jc w:val="left"/>
      </w:pPr>
      <w:r>
        <w:rPr>
          <w:rFonts w:ascii="Times New Roman"/>
          <w:b/>
          <w:i w:val="false"/>
          <w:color w:val="000000"/>
        </w:rPr>
        <w:t xml:space="preserve"> Глава 1. Общие положения</w:t>
      </w:r>
    </w:p>
    <w:bookmarkEnd w:id="17983"/>
    <w:bookmarkStart w:name="z18235" w:id="17984"/>
    <w:p>
      <w:pPr>
        <w:spacing w:after="0"/>
        <w:ind w:left="0"/>
        <w:jc w:val="both"/>
      </w:pPr>
      <w:r>
        <w:rPr>
          <w:rFonts w:ascii="Times New Roman"/>
          <w:b w:val="false"/>
          <w:i w:val="false"/>
          <w:color w:val="000000"/>
          <w:sz w:val="28"/>
        </w:rPr>
        <w:t>
      1.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7984"/>
    <w:bookmarkStart w:name="z18236" w:id="17985"/>
    <w:p>
      <w:pPr>
        <w:spacing w:after="0"/>
        <w:ind w:left="0"/>
        <w:jc w:val="both"/>
      </w:pPr>
      <w:r>
        <w:rPr>
          <w:rFonts w:ascii="Times New Roman"/>
          <w:b w:val="false"/>
          <w:i w:val="false"/>
          <w:color w:val="000000"/>
          <w:sz w:val="28"/>
        </w:rPr>
        <w:t xml:space="preserve">
      1) налогового администрирования; </w:t>
      </w:r>
    </w:p>
    <w:bookmarkEnd w:id="17985"/>
    <w:bookmarkStart w:name="z18237" w:id="1798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7986"/>
    <w:bookmarkStart w:name="z18238" w:id="17987"/>
    <w:p>
      <w:pPr>
        <w:spacing w:after="0"/>
        <w:ind w:left="0"/>
        <w:jc w:val="both"/>
      </w:pPr>
      <w:r>
        <w:rPr>
          <w:rFonts w:ascii="Times New Roman"/>
          <w:b w:val="false"/>
          <w:i w:val="false"/>
          <w:color w:val="000000"/>
          <w:sz w:val="28"/>
        </w:rPr>
        <w:t xml:space="preserve">
      3) оборота нефтепродуктов и биотоплива; </w:t>
      </w:r>
    </w:p>
    <w:bookmarkEnd w:id="17987"/>
    <w:bookmarkStart w:name="z18239" w:id="1798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7988"/>
    <w:bookmarkStart w:name="z18240" w:id="1798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7989"/>
    <w:bookmarkStart w:name="z18241" w:id="1799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7990"/>
    <w:bookmarkStart w:name="z18242" w:id="1799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7991"/>
    <w:bookmarkStart w:name="z18243" w:id="1799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7992"/>
    <w:bookmarkStart w:name="z18244" w:id="1799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7993"/>
    <w:bookmarkStart w:name="z18245" w:id="1799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7994"/>
    <w:bookmarkStart w:name="z18246" w:id="1799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7995"/>
    <w:bookmarkStart w:name="z18247" w:id="17996"/>
    <w:p>
      <w:pPr>
        <w:spacing w:after="0"/>
        <w:ind w:left="0"/>
        <w:jc w:val="both"/>
      </w:pPr>
      <w:r>
        <w:rPr>
          <w:rFonts w:ascii="Times New Roman"/>
          <w:b w:val="false"/>
          <w:i w:val="false"/>
          <w:color w:val="000000"/>
          <w:sz w:val="28"/>
        </w:rPr>
        <w:t xml:space="preserve">
      8. Местонахождение Управления: почтовый индекс 120200, Республика Казахстан, Кызылординская область, Жалагашский район, поселок Жалагаш, улица Желтоксан, 32. </w:t>
      </w:r>
    </w:p>
    <w:bookmarkEnd w:id="17996"/>
    <w:bookmarkStart w:name="z18248" w:id="1799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7997"/>
    <w:bookmarkStart w:name="z18249" w:id="1799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998"/>
    <w:bookmarkStart w:name="z18250" w:id="1799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7999"/>
    <w:bookmarkStart w:name="z18251" w:id="1800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000"/>
    <w:bookmarkStart w:name="z18252" w:id="1800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8001"/>
    <w:bookmarkStart w:name="z18253" w:id="18002"/>
    <w:p>
      <w:pPr>
        <w:spacing w:after="0"/>
        <w:ind w:left="0"/>
        <w:jc w:val="left"/>
      </w:pPr>
      <w:r>
        <w:rPr>
          <w:rFonts w:ascii="Times New Roman"/>
          <w:b/>
          <w:i w:val="false"/>
          <w:color w:val="000000"/>
        </w:rPr>
        <w:t xml:space="preserve"> Глава 2. Задачи, права и обязанности Управления</w:t>
      </w:r>
    </w:p>
    <w:bookmarkEnd w:id="18002"/>
    <w:bookmarkStart w:name="z18254" w:id="18003"/>
    <w:p>
      <w:pPr>
        <w:spacing w:after="0"/>
        <w:ind w:left="0"/>
        <w:jc w:val="both"/>
      </w:pPr>
      <w:r>
        <w:rPr>
          <w:rFonts w:ascii="Times New Roman"/>
          <w:b w:val="false"/>
          <w:i w:val="false"/>
          <w:color w:val="000000"/>
          <w:sz w:val="28"/>
        </w:rPr>
        <w:t>
      13. Задачи:</w:t>
      </w:r>
    </w:p>
    <w:bookmarkEnd w:id="18003"/>
    <w:bookmarkStart w:name="z18255" w:id="1800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8004"/>
    <w:bookmarkStart w:name="z18256" w:id="1800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8005"/>
    <w:bookmarkStart w:name="z18257" w:id="1800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006"/>
    <w:bookmarkStart w:name="z18258" w:id="1800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8007"/>
    <w:bookmarkStart w:name="z18259" w:id="1800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8008"/>
    <w:bookmarkStart w:name="z18260" w:id="1800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8009"/>
    <w:bookmarkStart w:name="z18261" w:id="1801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8010"/>
    <w:bookmarkStart w:name="z18262" w:id="18011"/>
    <w:p>
      <w:pPr>
        <w:spacing w:after="0"/>
        <w:ind w:left="0"/>
        <w:jc w:val="both"/>
      </w:pPr>
      <w:r>
        <w:rPr>
          <w:rFonts w:ascii="Times New Roman"/>
          <w:b w:val="false"/>
          <w:i w:val="false"/>
          <w:color w:val="000000"/>
          <w:sz w:val="28"/>
        </w:rPr>
        <w:t>
      14. Права и обязанности Управления:</w:t>
      </w:r>
    </w:p>
    <w:bookmarkEnd w:id="18011"/>
    <w:bookmarkStart w:name="z18263" w:id="18012"/>
    <w:p>
      <w:pPr>
        <w:spacing w:after="0"/>
        <w:ind w:left="0"/>
        <w:jc w:val="both"/>
      </w:pPr>
      <w:r>
        <w:rPr>
          <w:rFonts w:ascii="Times New Roman"/>
          <w:b w:val="false"/>
          <w:i w:val="false"/>
          <w:color w:val="000000"/>
          <w:sz w:val="28"/>
        </w:rPr>
        <w:t>
      1) права:</w:t>
      </w:r>
    </w:p>
    <w:bookmarkEnd w:id="18012"/>
    <w:bookmarkStart w:name="z18264" w:id="1801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8013"/>
    <w:bookmarkStart w:name="z18265" w:id="18014"/>
    <w:p>
      <w:pPr>
        <w:spacing w:after="0"/>
        <w:ind w:left="0"/>
        <w:jc w:val="both"/>
      </w:pPr>
      <w:r>
        <w:rPr>
          <w:rFonts w:ascii="Times New Roman"/>
          <w:b w:val="false"/>
          <w:i w:val="false"/>
          <w:color w:val="000000"/>
          <w:sz w:val="28"/>
        </w:rPr>
        <w:t>
      требовать от налогоплательщика (налогового агента):</w:t>
      </w:r>
    </w:p>
    <w:bookmarkEnd w:id="18014"/>
    <w:bookmarkStart w:name="z18266" w:id="1801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8015"/>
    <w:bookmarkStart w:name="z18267" w:id="1801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8016"/>
    <w:bookmarkStart w:name="z18268" w:id="1801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8017"/>
    <w:bookmarkStart w:name="z18269" w:id="180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8018"/>
    <w:bookmarkStart w:name="z18270" w:id="1801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8019"/>
    <w:bookmarkStart w:name="z18271" w:id="1802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8020"/>
    <w:bookmarkStart w:name="z18272" w:id="1802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8021"/>
    <w:bookmarkStart w:name="z18273" w:id="1802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8022"/>
    <w:bookmarkStart w:name="z18274" w:id="1802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8023"/>
    <w:bookmarkStart w:name="z18275" w:id="1802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8024"/>
    <w:bookmarkStart w:name="z18276" w:id="1802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8025"/>
    <w:bookmarkStart w:name="z18277" w:id="1802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8026"/>
    <w:bookmarkStart w:name="z18278" w:id="1802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8027"/>
    <w:bookmarkStart w:name="z18279" w:id="1802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8028"/>
    <w:bookmarkStart w:name="z18280" w:id="1802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8029"/>
    <w:bookmarkStart w:name="z18281" w:id="1803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8030"/>
    <w:bookmarkStart w:name="z18282" w:id="1803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8031"/>
    <w:bookmarkStart w:name="z18283" w:id="1803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8032"/>
    <w:bookmarkStart w:name="z18284" w:id="1803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8033"/>
    <w:bookmarkStart w:name="z18285" w:id="1803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8034"/>
    <w:bookmarkStart w:name="z18286" w:id="1803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8035"/>
    <w:bookmarkStart w:name="z18287" w:id="1803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8036"/>
    <w:bookmarkStart w:name="z18288" w:id="1803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8037"/>
    <w:bookmarkStart w:name="z18289" w:id="18038"/>
    <w:p>
      <w:pPr>
        <w:spacing w:after="0"/>
        <w:ind w:left="0"/>
        <w:jc w:val="both"/>
      </w:pPr>
      <w:r>
        <w:rPr>
          <w:rFonts w:ascii="Times New Roman"/>
          <w:b w:val="false"/>
          <w:i w:val="false"/>
          <w:color w:val="000000"/>
          <w:sz w:val="28"/>
        </w:rPr>
        <w:t>
      2) обязанности:</w:t>
      </w:r>
    </w:p>
    <w:bookmarkEnd w:id="18038"/>
    <w:bookmarkStart w:name="z18290" w:id="1803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8039"/>
    <w:bookmarkStart w:name="z18291" w:id="1804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8040"/>
    <w:bookmarkStart w:name="z18292" w:id="1804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8041"/>
    <w:bookmarkStart w:name="z18293" w:id="1804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8042"/>
    <w:bookmarkStart w:name="z18294" w:id="1804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8043"/>
    <w:bookmarkStart w:name="z18295" w:id="18044"/>
    <w:p>
      <w:pPr>
        <w:spacing w:after="0"/>
        <w:ind w:left="0"/>
        <w:jc w:val="both"/>
      </w:pPr>
      <w:r>
        <w:rPr>
          <w:rFonts w:ascii="Times New Roman"/>
          <w:b w:val="false"/>
          <w:i w:val="false"/>
          <w:color w:val="000000"/>
          <w:sz w:val="28"/>
        </w:rPr>
        <w:t>
      имеющих налоговую задолженность;</w:t>
      </w:r>
    </w:p>
    <w:bookmarkEnd w:id="18044"/>
    <w:bookmarkStart w:name="z18296" w:id="1804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045"/>
    <w:bookmarkStart w:name="z18297" w:id="1804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046"/>
    <w:bookmarkStart w:name="z18298" w:id="1804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047"/>
    <w:bookmarkStart w:name="z18299" w:id="1804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048"/>
    <w:bookmarkStart w:name="z18300" w:id="1804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049"/>
    <w:bookmarkStart w:name="z18301" w:id="1805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050"/>
    <w:bookmarkStart w:name="z18302" w:id="1805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051"/>
    <w:bookmarkStart w:name="z18303" w:id="1805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052"/>
    <w:bookmarkStart w:name="z18304" w:id="1805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053"/>
    <w:bookmarkStart w:name="z18305" w:id="1805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054"/>
    <w:bookmarkStart w:name="z18306" w:id="1805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055"/>
    <w:bookmarkStart w:name="z18307" w:id="1805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056"/>
    <w:bookmarkStart w:name="z18308" w:id="1805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057"/>
    <w:bookmarkStart w:name="z18309" w:id="1805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058"/>
    <w:bookmarkStart w:name="z18310" w:id="1805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8059"/>
    <w:bookmarkStart w:name="z18311" w:id="18060"/>
    <w:p>
      <w:pPr>
        <w:spacing w:after="0"/>
        <w:ind w:left="0"/>
        <w:jc w:val="both"/>
      </w:pPr>
      <w:r>
        <w:rPr>
          <w:rFonts w:ascii="Times New Roman"/>
          <w:b w:val="false"/>
          <w:i w:val="false"/>
          <w:color w:val="000000"/>
          <w:sz w:val="28"/>
        </w:rPr>
        <w:t>
      защищать интересы государства;</w:t>
      </w:r>
    </w:p>
    <w:bookmarkEnd w:id="18060"/>
    <w:bookmarkStart w:name="z18312" w:id="1806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061"/>
    <w:bookmarkStart w:name="z18313" w:id="1806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062"/>
    <w:bookmarkStart w:name="z18314" w:id="1806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063"/>
    <w:bookmarkStart w:name="z18315" w:id="1806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064"/>
    <w:bookmarkStart w:name="z18316" w:id="18065"/>
    <w:p>
      <w:pPr>
        <w:spacing w:after="0"/>
        <w:ind w:left="0"/>
        <w:jc w:val="both"/>
      </w:pPr>
      <w:r>
        <w:rPr>
          <w:rFonts w:ascii="Times New Roman"/>
          <w:b w:val="false"/>
          <w:i w:val="false"/>
          <w:color w:val="000000"/>
          <w:sz w:val="28"/>
        </w:rPr>
        <w:t>
      15. Функции:</w:t>
      </w:r>
    </w:p>
    <w:bookmarkEnd w:id="18065"/>
    <w:bookmarkStart w:name="z18317" w:id="18066"/>
    <w:p>
      <w:pPr>
        <w:spacing w:after="0"/>
        <w:ind w:left="0"/>
        <w:jc w:val="both"/>
      </w:pPr>
      <w:r>
        <w:rPr>
          <w:rFonts w:ascii="Times New Roman"/>
          <w:b w:val="false"/>
          <w:i w:val="false"/>
          <w:color w:val="000000"/>
          <w:sz w:val="28"/>
        </w:rPr>
        <w:t>
      1) осуществление налогового контроля;</w:t>
      </w:r>
    </w:p>
    <w:bookmarkEnd w:id="18066"/>
    <w:bookmarkStart w:name="z18318" w:id="1806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067"/>
    <w:bookmarkStart w:name="z18319" w:id="1806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068"/>
    <w:bookmarkStart w:name="z18320" w:id="1806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8069"/>
    <w:bookmarkStart w:name="z18321" w:id="1807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070"/>
    <w:bookmarkStart w:name="z18322" w:id="1807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071"/>
    <w:bookmarkStart w:name="z18323" w:id="1807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072"/>
    <w:bookmarkStart w:name="z18324" w:id="1807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073"/>
    <w:bookmarkStart w:name="z18325" w:id="1807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074"/>
    <w:bookmarkStart w:name="z18326" w:id="1807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075"/>
    <w:bookmarkStart w:name="z18327" w:id="18076"/>
    <w:p>
      <w:pPr>
        <w:spacing w:after="0"/>
        <w:ind w:left="0"/>
        <w:jc w:val="both"/>
      </w:pPr>
      <w:r>
        <w:rPr>
          <w:rFonts w:ascii="Times New Roman"/>
          <w:b w:val="false"/>
          <w:i w:val="false"/>
          <w:color w:val="000000"/>
          <w:sz w:val="28"/>
        </w:rPr>
        <w:t>
      11) осуществление налогового администрирования;</w:t>
      </w:r>
    </w:p>
    <w:bookmarkEnd w:id="18076"/>
    <w:bookmarkStart w:name="z18328" w:id="1807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077"/>
    <w:bookmarkStart w:name="z18329" w:id="1807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078"/>
    <w:bookmarkStart w:name="z18330" w:id="18079"/>
    <w:p>
      <w:pPr>
        <w:spacing w:after="0"/>
        <w:ind w:left="0"/>
        <w:jc w:val="both"/>
      </w:pPr>
      <w:r>
        <w:rPr>
          <w:rFonts w:ascii="Times New Roman"/>
          <w:b w:val="false"/>
          <w:i w:val="false"/>
          <w:color w:val="000000"/>
          <w:sz w:val="28"/>
        </w:rPr>
        <w:t>
      14) использование системы управления рисками;</w:t>
      </w:r>
    </w:p>
    <w:bookmarkEnd w:id="18079"/>
    <w:bookmarkStart w:name="z18331" w:id="1808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8080"/>
    <w:bookmarkStart w:name="z18332" w:id="1808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8081"/>
    <w:bookmarkStart w:name="z18333" w:id="1808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8082"/>
    <w:bookmarkStart w:name="z18334" w:id="1808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083"/>
    <w:bookmarkStart w:name="z18335" w:id="1808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8084"/>
    <w:bookmarkStart w:name="z18336" w:id="1808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8085"/>
    <w:bookmarkStart w:name="z18337" w:id="1808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8086"/>
    <w:bookmarkStart w:name="z18338" w:id="1808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8087"/>
    <w:bookmarkStart w:name="z18339" w:id="1808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8088"/>
    <w:bookmarkStart w:name="z18340" w:id="1808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8089"/>
    <w:bookmarkStart w:name="z18341" w:id="1809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8090"/>
    <w:bookmarkStart w:name="z18342" w:id="1809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8091"/>
    <w:bookmarkStart w:name="z18343" w:id="1809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8092"/>
    <w:bookmarkStart w:name="z18344" w:id="1809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093"/>
    <w:bookmarkStart w:name="z18345" w:id="1809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094"/>
    <w:bookmarkStart w:name="z18346" w:id="1809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8095"/>
    <w:bookmarkStart w:name="z18347" w:id="1809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8096"/>
    <w:bookmarkStart w:name="z18348" w:id="1809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8097"/>
    <w:bookmarkStart w:name="z18349" w:id="1809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8098"/>
    <w:bookmarkStart w:name="z18350" w:id="1809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8099"/>
    <w:bookmarkStart w:name="z18351" w:id="1810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100"/>
    <w:bookmarkStart w:name="z18352" w:id="1810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101"/>
    <w:bookmarkStart w:name="z18353" w:id="1810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102"/>
    <w:bookmarkStart w:name="z18354" w:id="1810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103"/>
    <w:bookmarkStart w:name="z18355" w:id="1810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8104"/>
    <w:bookmarkStart w:name="z18356" w:id="1810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8105"/>
    <w:bookmarkStart w:name="z18357" w:id="1810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8106"/>
    <w:bookmarkStart w:name="z18358" w:id="1810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107"/>
    <w:bookmarkStart w:name="z18359" w:id="18108"/>
    <w:p>
      <w:pPr>
        <w:spacing w:after="0"/>
        <w:ind w:left="0"/>
        <w:jc w:val="both"/>
      </w:pPr>
      <w:r>
        <w:rPr>
          <w:rFonts w:ascii="Times New Roman"/>
          <w:b w:val="false"/>
          <w:i w:val="false"/>
          <w:color w:val="000000"/>
          <w:sz w:val="28"/>
        </w:rPr>
        <w:t>
      18. Полномочия Руководителя Управления:</w:t>
      </w:r>
    </w:p>
    <w:bookmarkEnd w:id="18108"/>
    <w:bookmarkStart w:name="z18360" w:id="1810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8109"/>
    <w:bookmarkStart w:name="z18361" w:id="1811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8110"/>
    <w:bookmarkStart w:name="z18362" w:id="1811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8111"/>
    <w:bookmarkStart w:name="z18363" w:id="1811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112"/>
    <w:bookmarkStart w:name="z18364" w:id="1811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8113"/>
    <w:bookmarkStart w:name="z18365" w:id="1811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8114"/>
    <w:bookmarkStart w:name="z18366" w:id="1811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115"/>
    <w:bookmarkStart w:name="z18367" w:id="1811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8116"/>
    <w:bookmarkStart w:name="z18368" w:id="1811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8117"/>
    <w:bookmarkStart w:name="z18369" w:id="1811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8118"/>
    <w:bookmarkStart w:name="z18370" w:id="1811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119"/>
    <w:bookmarkStart w:name="z18371" w:id="1812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120"/>
    <w:bookmarkStart w:name="z18372" w:id="18121"/>
    <w:p>
      <w:pPr>
        <w:spacing w:after="0"/>
        <w:ind w:left="0"/>
        <w:jc w:val="left"/>
      </w:pPr>
      <w:r>
        <w:rPr>
          <w:rFonts w:ascii="Times New Roman"/>
          <w:b/>
          <w:i w:val="false"/>
          <w:color w:val="000000"/>
        </w:rPr>
        <w:t xml:space="preserve"> Глава 4. Имущество Управления</w:t>
      </w:r>
    </w:p>
    <w:bookmarkEnd w:id="18121"/>
    <w:bookmarkStart w:name="z18373" w:id="1812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8122"/>
    <w:bookmarkStart w:name="z18374" w:id="1812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123"/>
    <w:bookmarkStart w:name="z18375" w:id="1812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8124"/>
    <w:bookmarkStart w:name="z18376" w:id="1812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125"/>
    <w:bookmarkStart w:name="z18377" w:id="18126"/>
    <w:p>
      <w:pPr>
        <w:spacing w:after="0"/>
        <w:ind w:left="0"/>
        <w:jc w:val="left"/>
      </w:pPr>
      <w:r>
        <w:rPr>
          <w:rFonts w:ascii="Times New Roman"/>
          <w:b/>
          <w:i w:val="false"/>
          <w:color w:val="000000"/>
        </w:rPr>
        <w:t xml:space="preserve"> Глава 5. Реорганизация и упразднение Управления</w:t>
      </w:r>
    </w:p>
    <w:bookmarkEnd w:id="18126"/>
    <w:bookmarkStart w:name="z18378" w:id="1812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8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8381" w:id="18128"/>
    <w:p>
      <w:pPr>
        <w:spacing w:after="0"/>
        <w:ind w:left="0"/>
        <w:jc w:val="left"/>
      </w:pPr>
      <w:r>
        <w:rPr>
          <w:rFonts w:ascii="Times New Roman"/>
          <w:b/>
          <w:i w:val="false"/>
          <w:color w:val="000000"/>
        </w:rPr>
        <w:t xml:space="preserve"> Положение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8128"/>
    <w:bookmarkStart w:name="z18382" w:id="18129"/>
    <w:p>
      <w:pPr>
        <w:spacing w:after="0"/>
        <w:ind w:left="0"/>
        <w:jc w:val="left"/>
      </w:pPr>
      <w:r>
        <w:rPr>
          <w:rFonts w:ascii="Times New Roman"/>
          <w:b/>
          <w:i w:val="false"/>
          <w:color w:val="000000"/>
        </w:rPr>
        <w:t xml:space="preserve"> Глава 1. Общие положения</w:t>
      </w:r>
    </w:p>
    <w:bookmarkEnd w:id="18129"/>
    <w:bookmarkStart w:name="z18383" w:id="18130"/>
    <w:p>
      <w:pPr>
        <w:spacing w:after="0"/>
        <w:ind w:left="0"/>
        <w:jc w:val="both"/>
      </w:pPr>
      <w:r>
        <w:rPr>
          <w:rFonts w:ascii="Times New Roman"/>
          <w:b w:val="false"/>
          <w:i w:val="false"/>
          <w:color w:val="000000"/>
          <w:sz w:val="28"/>
        </w:rPr>
        <w:t>
      1.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8130"/>
    <w:bookmarkStart w:name="z18384" w:id="18131"/>
    <w:p>
      <w:pPr>
        <w:spacing w:after="0"/>
        <w:ind w:left="0"/>
        <w:jc w:val="both"/>
      </w:pPr>
      <w:r>
        <w:rPr>
          <w:rFonts w:ascii="Times New Roman"/>
          <w:b w:val="false"/>
          <w:i w:val="false"/>
          <w:color w:val="000000"/>
          <w:sz w:val="28"/>
        </w:rPr>
        <w:t xml:space="preserve">
      1) налогового администрирования; </w:t>
      </w:r>
    </w:p>
    <w:bookmarkEnd w:id="18131"/>
    <w:bookmarkStart w:name="z18385" w:id="1813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132"/>
    <w:bookmarkStart w:name="z18386" w:id="18133"/>
    <w:p>
      <w:pPr>
        <w:spacing w:after="0"/>
        <w:ind w:left="0"/>
        <w:jc w:val="both"/>
      </w:pPr>
      <w:r>
        <w:rPr>
          <w:rFonts w:ascii="Times New Roman"/>
          <w:b w:val="false"/>
          <w:i w:val="false"/>
          <w:color w:val="000000"/>
          <w:sz w:val="28"/>
        </w:rPr>
        <w:t xml:space="preserve">
      3) оборота нефтепродуктов и биотоплива; </w:t>
      </w:r>
    </w:p>
    <w:bookmarkEnd w:id="18133"/>
    <w:bookmarkStart w:name="z18387" w:id="1813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134"/>
    <w:bookmarkStart w:name="z18388" w:id="1813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8135"/>
    <w:bookmarkStart w:name="z18389" w:id="1813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136"/>
    <w:bookmarkStart w:name="z18390" w:id="1813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137"/>
    <w:bookmarkStart w:name="z18391" w:id="1813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8138"/>
    <w:bookmarkStart w:name="z18392" w:id="1813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8139"/>
    <w:bookmarkStart w:name="z18393" w:id="1814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8140"/>
    <w:bookmarkStart w:name="z18394" w:id="1814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8141"/>
    <w:bookmarkStart w:name="z18395" w:id="18142"/>
    <w:p>
      <w:pPr>
        <w:spacing w:after="0"/>
        <w:ind w:left="0"/>
        <w:jc w:val="both"/>
      </w:pPr>
      <w:r>
        <w:rPr>
          <w:rFonts w:ascii="Times New Roman"/>
          <w:b w:val="false"/>
          <w:i w:val="false"/>
          <w:color w:val="000000"/>
          <w:sz w:val="28"/>
        </w:rPr>
        <w:t xml:space="preserve">
      8. Местонахождение Управления: почтовый индекс 120600, Республика Казахстан, Кызылординская область, Сырдарьинский район, поселок Теренозек, улица К.Казантаева, 4. </w:t>
      </w:r>
    </w:p>
    <w:bookmarkEnd w:id="18142"/>
    <w:bookmarkStart w:name="z18396" w:id="1814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8143"/>
    <w:bookmarkStart w:name="z18397" w:id="1814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8144"/>
    <w:bookmarkStart w:name="z18398" w:id="1814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8145"/>
    <w:bookmarkStart w:name="z18399" w:id="1814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146"/>
    <w:bookmarkStart w:name="z18400" w:id="1814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8147"/>
    <w:bookmarkStart w:name="z18401" w:id="18148"/>
    <w:p>
      <w:pPr>
        <w:spacing w:after="0"/>
        <w:ind w:left="0"/>
        <w:jc w:val="left"/>
      </w:pPr>
      <w:r>
        <w:rPr>
          <w:rFonts w:ascii="Times New Roman"/>
          <w:b/>
          <w:i w:val="false"/>
          <w:color w:val="000000"/>
        </w:rPr>
        <w:t xml:space="preserve"> Глава 2. Задачи, права и обязанности Управления</w:t>
      </w:r>
    </w:p>
    <w:bookmarkEnd w:id="18148"/>
    <w:bookmarkStart w:name="z18402" w:id="18149"/>
    <w:p>
      <w:pPr>
        <w:spacing w:after="0"/>
        <w:ind w:left="0"/>
        <w:jc w:val="both"/>
      </w:pPr>
      <w:r>
        <w:rPr>
          <w:rFonts w:ascii="Times New Roman"/>
          <w:b w:val="false"/>
          <w:i w:val="false"/>
          <w:color w:val="000000"/>
          <w:sz w:val="28"/>
        </w:rPr>
        <w:t>
      13. Задачи:</w:t>
      </w:r>
    </w:p>
    <w:bookmarkEnd w:id="18149"/>
    <w:bookmarkStart w:name="z18403" w:id="1815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8150"/>
    <w:bookmarkStart w:name="z18404" w:id="1815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8151"/>
    <w:bookmarkStart w:name="z18405" w:id="1815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152"/>
    <w:bookmarkStart w:name="z18406" w:id="1815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8153"/>
    <w:bookmarkStart w:name="z18407" w:id="1815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8154"/>
    <w:bookmarkStart w:name="z18408" w:id="1815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8155"/>
    <w:bookmarkStart w:name="z18409" w:id="1815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8156"/>
    <w:bookmarkStart w:name="z18410" w:id="18157"/>
    <w:p>
      <w:pPr>
        <w:spacing w:after="0"/>
        <w:ind w:left="0"/>
        <w:jc w:val="both"/>
      </w:pPr>
      <w:r>
        <w:rPr>
          <w:rFonts w:ascii="Times New Roman"/>
          <w:b w:val="false"/>
          <w:i w:val="false"/>
          <w:color w:val="000000"/>
          <w:sz w:val="28"/>
        </w:rPr>
        <w:t>
      14. Права и обязанности Управления:</w:t>
      </w:r>
    </w:p>
    <w:bookmarkEnd w:id="18157"/>
    <w:bookmarkStart w:name="z18411" w:id="18158"/>
    <w:p>
      <w:pPr>
        <w:spacing w:after="0"/>
        <w:ind w:left="0"/>
        <w:jc w:val="both"/>
      </w:pPr>
      <w:r>
        <w:rPr>
          <w:rFonts w:ascii="Times New Roman"/>
          <w:b w:val="false"/>
          <w:i w:val="false"/>
          <w:color w:val="000000"/>
          <w:sz w:val="28"/>
        </w:rPr>
        <w:t>
      1) права:</w:t>
      </w:r>
    </w:p>
    <w:bookmarkEnd w:id="18158"/>
    <w:bookmarkStart w:name="z18412" w:id="1815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8159"/>
    <w:bookmarkStart w:name="z18413" w:id="18160"/>
    <w:p>
      <w:pPr>
        <w:spacing w:after="0"/>
        <w:ind w:left="0"/>
        <w:jc w:val="both"/>
      </w:pPr>
      <w:r>
        <w:rPr>
          <w:rFonts w:ascii="Times New Roman"/>
          <w:b w:val="false"/>
          <w:i w:val="false"/>
          <w:color w:val="000000"/>
          <w:sz w:val="28"/>
        </w:rPr>
        <w:t>
      требовать от налогоплательщика (налогового агента):</w:t>
      </w:r>
    </w:p>
    <w:bookmarkEnd w:id="18160"/>
    <w:bookmarkStart w:name="z18414" w:id="1816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8161"/>
    <w:bookmarkStart w:name="z18415" w:id="1816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8162"/>
    <w:bookmarkStart w:name="z18416" w:id="1816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8163"/>
    <w:bookmarkStart w:name="z18417" w:id="181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8164"/>
    <w:bookmarkStart w:name="z18418" w:id="1816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8165"/>
    <w:bookmarkStart w:name="z18419" w:id="1816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8166"/>
    <w:bookmarkStart w:name="z18420" w:id="1816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8167"/>
    <w:bookmarkStart w:name="z18421" w:id="1816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8168"/>
    <w:bookmarkStart w:name="z18422" w:id="1816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8169"/>
    <w:bookmarkStart w:name="z18423" w:id="1817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8170"/>
    <w:bookmarkStart w:name="z18424" w:id="1817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8171"/>
    <w:bookmarkStart w:name="z18425" w:id="1817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8172"/>
    <w:bookmarkStart w:name="z18426" w:id="1817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8173"/>
    <w:bookmarkStart w:name="z18427" w:id="1817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8174"/>
    <w:bookmarkStart w:name="z18428" w:id="1817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8175"/>
    <w:bookmarkStart w:name="z18429" w:id="1817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8176"/>
    <w:bookmarkStart w:name="z18430" w:id="1817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8177"/>
    <w:bookmarkStart w:name="z18431" w:id="1817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8178"/>
    <w:bookmarkStart w:name="z18432" w:id="1817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8179"/>
    <w:bookmarkStart w:name="z18433" w:id="1818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8180"/>
    <w:bookmarkStart w:name="z18434" w:id="1818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8181"/>
    <w:bookmarkStart w:name="z18435" w:id="1818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8182"/>
    <w:bookmarkStart w:name="z18436" w:id="1818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8183"/>
    <w:bookmarkStart w:name="z18437" w:id="18184"/>
    <w:p>
      <w:pPr>
        <w:spacing w:after="0"/>
        <w:ind w:left="0"/>
        <w:jc w:val="both"/>
      </w:pPr>
      <w:r>
        <w:rPr>
          <w:rFonts w:ascii="Times New Roman"/>
          <w:b w:val="false"/>
          <w:i w:val="false"/>
          <w:color w:val="000000"/>
          <w:sz w:val="28"/>
        </w:rPr>
        <w:t>
      2) обязанности:</w:t>
      </w:r>
    </w:p>
    <w:bookmarkEnd w:id="18184"/>
    <w:bookmarkStart w:name="z18438" w:id="1818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8185"/>
    <w:bookmarkStart w:name="z18439" w:id="1818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8186"/>
    <w:bookmarkStart w:name="z18440" w:id="1818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8187"/>
    <w:bookmarkStart w:name="z18441" w:id="1818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8188"/>
    <w:bookmarkStart w:name="z18442" w:id="1818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8189"/>
    <w:bookmarkStart w:name="z18443" w:id="18190"/>
    <w:p>
      <w:pPr>
        <w:spacing w:after="0"/>
        <w:ind w:left="0"/>
        <w:jc w:val="both"/>
      </w:pPr>
      <w:r>
        <w:rPr>
          <w:rFonts w:ascii="Times New Roman"/>
          <w:b w:val="false"/>
          <w:i w:val="false"/>
          <w:color w:val="000000"/>
          <w:sz w:val="28"/>
        </w:rPr>
        <w:t>
      имеющих налоговую задолженность;</w:t>
      </w:r>
    </w:p>
    <w:bookmarkEnd w:id="18190"/>
    <w:bookmarkStart w:name="z18444" w:id="1819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191"/>
    <w:bookmarkStart w:name="z18445" w:id="1819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192"/>
    <w:bookmarkStart w:name="z18446" w:id="1819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193"/>
    <w:bookmarkStart w:name="z18447" w:id="1819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194"/>
    <w:bookmarkStart w:name="z18448" w:id="1819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195"/>
    <w:bookmarkStart w:name="z18449" w:id="1819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196"/>
    <w:bookmarkStart w:name="z18450" w:id="1819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197"/>
    <w:bookmarkStart w:name="z18451" w:id="1819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198"/>
    <w:bookmarkStart w:name="z18452" w:id="1819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199"/>
    <w:bookmarkStart w:name="z18453" w:id="1820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200"/>
    <w:bookmarkStart w:name="z18454" w:id="1820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201"/>
    <w:bookmarkStart w:name="z18455" w:id="1820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202"/>
    <w:bookmarkStart w:name="z18456" w:id="1820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203"/>
    <w:bookmarkStart w:name="z18457" w:id="1820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204"/>
    <w:bookmarkStart w:name="z18458" w:id="1820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8205"/>
    <w:bookmarkStart w:name="z18459" w:id="18206"/>
    <w:p>
      <w:pPr>
        <w:spacing w:after="0"/>
        <w:ind w:left="0"/>
        <w:jc w:val="both"/>
      </w:pPr>
      <w:r>
        <w:rPr>
          <w:rFonts w:ascii="Times New Roman"/>
          <w:b w:val="false"/>
          <w:i w:val="false"/>
          <w:color w:val="000000"/>
          <w:sz w:val="28"/>
        </w:rPr>
        <w:t>
      защищать интересы государства;</w:t>
      </w:r>
    </w:p>
    <w:bookmarkEnd w:id="18206"/>
    <w:bookmarkStart w:name="z18460" w:id="1820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207"/>
    <w:bookmarkStart w:name="z18461" w:id="1820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208"/>
    <w:bookmarkStart w:name="z18462" w:id="1820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209"/>
    <w:bookmarkStart w:name="z18463" w:id="1821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210"/>
    <w:bookmarkStart w:name="z18464" w:id="18211"/>
    <w:p>
      <w:pPr>
        <w:spacing w:after="0"/>
        <w:ind w:left="0"/>
        <w:jc w:val="both"/>
      </w:pPr>
      <w:r>
        <w:rPr>
          <w:rFonts w:ascii="Times New Roman"/>
          <w:b w:val="false"/>
          <w:i w:val="false"/>
          <w:color w:val="000000"/>
          <w:sz w:val="28"/>
        </w:rPr>
        <w:t>
      15. Функции:</w:t>
      </w:r>
    </w:p>
    <w:bookmarkEnd w:id="18211"/>
    <w:bookmarkStart w:name="z18465" w:id="18212"/>
    <w:p>
      <w:pPr>
        <w:spacing w:after="0"/>
        <w:ind w:left="0"/>
        <w:jc w:val="both"/>
      </w:pPr>
      <w:r>
        <w:rPr>
          <w:rFonts w:ascii="Times New Roman"/>
          <w:b w:val="false"/>
          <w:i w:val="false"/>
          <w:color w:val="000000"/>
          <w:sz w:val="28"/>
        </w:rPr>
        <w:t>
      1) осуществление налогового контроля;</w:t>
      </w:r>
    </w:p>
    <w:bookmarkEnd w:id="18212"/>
    <w:bookmarkStart w:name="z18466" w:id="1821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213"/>
    <w:bookmarkStart w:name="z18467" w:id="1821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214"/>
    <w:bookmarkStart w:name="z18468" w:id="1821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8215"/>
    <w:bookmarkStart w:name="z18469" w:id="1821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216"/>
    <w:bookmarkStart w:name="z18470" w:id="1821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217"/>
    <w:bookmarkStart w:name="z18471" w:id="1821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218"/>
    <w:bookmarkStart w:name="z18472" w:id="1821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219"/>
    <w:bookmarkStart w:name="z18473" w:id="1822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220"/>
    <w:bookmarkStart w:name="z18474" w:id="1822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221"/>
    <w:bookmarkStart w:name="z18475" w:id="18222"/>
    <w:p>
      <w:pPr>
        <w:spacing w:after="0"/>
        <w:ind w:left="0"/>
        <w:jc w:val="both"/>
      </w:pPr>
      <w:r>
        <w:rPr>
          <w:rFonts w:ascii="Times New Roman"/>
          <w:b w:val="false"/>
          <w:i w:val="false"/>
          <w:color w:val="000000"/>
          <w:sz w:val="28"/>
        </w:rPr>
        <w:t>
      11) осуществление налогового администрирования;</w:t>
      </w:r>
    </w:p>
    <w:bookmarkEnd w:id="18222"/>
    <w:bookmarkStart w:name="z18476" w:id="1822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223"/>
    <w:bookmarkStart w:name="z18477" w:id="1822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224"/>
    <w:bookmarkStart w:name="z18478" w:id="18225"/>
    <w:p>
      <w:pPr>
        <w:spacing w:after="0"/>
        <w:ind w:left="0"/>
        <w:jc w:val="both"/>
      </w:pPr>
      <w:r>
        <w:rPr>
          <w:rFonts w:ascii="Times New Roman"/>
          <w:b w:val="false"/>
          <w:i w:val="false"/>
          <w:color w:val="000000"/>
          <w:sz w:val="28"/>
        </w:rPr>
        <w:t>
      14) использование системы управления рисками;</w:t>
      </w:r>
    </w:p>
    <w:bookmarkEnd w:id="18225"/>
    <w:bookmarkStart w:name="z18479" w:id="1822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8226"/>
    <w:bookmarkStart w:name="z18480" w:id="1822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8227"/>
    <w:bookmarkStart w:name="z18481" w:id="1822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8228"/>
    <w:bookmarkStart w:name="z18482" w:id="1822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229"/>
    <w:bookmarkStart w:name="z18483" w:id="1823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8230"/>
    <w:bookmarkStart w:name="z18484" w:id="1823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8231"/>
    <w:bookmarkStart w:name="z18485" w:id="1823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8232"/>
    <w:bookmarkStart w:name="z18486" w:id="1823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8233"/>
    <w:bookmarkStart w:name="z18487" w:id="1823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8234"/>
    <w:bookmarkStart w:name="z18488" w:id="1823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8235"/>
    <w:bookmarkStart w:name="z18489" w:id="1823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8236"/>
    <w:bookmarkStart w:name="z18490" w:id="1823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8237"/>
    <w:bookmarkStart w:name="z18491" w:id="1823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8238"/>
    <w:bookmarkStart w:name="z18492" w:id="1823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239"/>
    <w:bookmarkStart w:name="z18493" w:id="1824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240"/>
    <w:bookmarkStart w:name="z18494" w:id="1824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8241"/>
    <w:bookmarkStart w:name="z18495" w:id="1824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8242"/>
    <w:bookmarkStart w:name="z18496" w:id="1824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8243"/>
    <w:bookmarkStart w:name="z18497" w:id="1824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8244"/>
    <w:bookmarkStart w:name="z18498" w:id="1824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8245"/>
    <w:bookmarkStart w:name="z18499" w:id="1824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246"/>
    <w:bookmarkStart w:name="z18500" w:id="1824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247"/>
    <w:bookmarkStart w:name="z18501" w:id="1824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248"/>
    <w:bookmarkStart w:name="z18502" w:id="1824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249"/>
    <w:bookmarkStart w:name="z18503" w:id="1825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8250"/>
    <w:bookmarkStart w:name="z18504" w:id="1825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8251"/>
    <w:bookmarkStart w:name="z18505" w:id="1825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8252"/>
    <w:bookmarkStart w:name="z18506" w:id="1825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253"/>
    <w:bookmarkStart w:name="z18507" w:id="18254"/>
    <w:p>
      <w:pPr>
        <w:spacing w:after="0"/>
        <w:ind w:left="0"/>
        <w:jc w:val="both"/>
      </w:pPr>
      <w:r>
        <w:rPr>
          <w:rFonts w:ascii="Times New Roman"/>
          <w:b w:val="false"/>
          <w:i w:val="false"/>
          <w:color w:val="000000"/>
          <w:sz w:val="28"/>
        </w:rPr>
        <w:t>
      18. Полномочия Руководителя Управления:</w:t>
      </w:r>
    </w:p>
    <w:bookmarkEnd w:id="18254"/>
    <w:bookmarkStart w:name="z18508" w:id="1825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8255"/>
    <w:bookmarkStart w:name="z18509" w:id="1825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8256"/>
    <w:bookmarkStart w:name="z18510" w:id="1825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8257"/>
    <w:bookmarkStart w:name="z18511" w:id="1825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258"/>
    <w:bookmarkStart w:name="z18512" w:id="1825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8259"/>
    <w:bookmarkStart w:name="z18513" w:id="1826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8260"/>
    <w:bookmarkStart w:name="z18514" w:id="1826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261"/>
    <w:bookmarkStart w:name="z18515" w:id="1826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8262"/>
    <w:bookmarkStart w:name="z18516" w:id="1826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8263"/>
    <w:bookmarkStart w:name="z18517" w:id="1826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8264"/>
    <w:bookmarkStart w:name="z18518" w:id="1826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265"/>
    <w:bookmarkStart w:name="z18519" w:id="1826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266"/>
    <w:bookmarkStart w:name="z18520" w:id="18267"/>
    <w:p>
      <w:pPr>
        <w:spacing w:after="0"/>
        <w:ind w:left="0"/>
        <w:jc w:val="left"/>
      </w:pPr>
      <w:r>
        <w:rPr>
          <w:rFonts w:ascii="Times New Roman"/>
          <w:b/>
          <w:i w:val="false"/>
          <w:color w:val="000000"/>
        </w:rPr>
        <w:t xml:space="preserve"> Глава 4. Имущество Управления</w:t>
      </w:r>
    </w:p>
    <w:bookmarkEnd w:id="18267"/>
    <w:bookmarkStart w:name="z18521" w:id="1826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8268"/>
    <w:bookmarkStart w:name="z18522" w:id="1826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269"/>
    <w:bookmarkStart w:name="z18523" w:id="1827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8270"/>
    <w:bookmarkStart w:name="z18524" w:id="1827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271"/>
    <w:bookmarkStart w:name="z18525" w:id="18272"/>
    <w:p>
      <w:pPr>
        <w:spacing w:after="0"/>
        <w:ind w:left="0"/>
        <w:jc w:val="left"/>
      </w:pPr>
      <w:r>
        <w:rPr>
          <w:rFonts w:ascii="Times New Roman"/>
          <w:b/>
          <w:i w:val="false"/>
          <w:color w:val="000000"/>
        </w:rPr>
        <w:t xml:space="preserve"> Глава 5. Реорганизация и упразднение Управления</w:t>
      </w:r>
    </w:p>
    <w:bookmarkEnd w:id="18272"/>
    <w:bookmarkStart w:name="z18526" w:id="1827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8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8529" w:id="18274"/>
    <w:p>
      <w:pPr>
        <w:spacing w:after="0"/>
        <w:ind w:left="0"/>
        <w:jc w:val="left"/>
      </w:pPr>
      <w:r>
        <w:rPr>
          <w:rFonts w:ascii="Times New Roman"/>
          <w:b/>
          <w:i w:val="false"/>
          <w:color w:val="000000"/>
        </w:rPr>
        <w:t xml:space="preserve"> Положение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8274"/>
    <w:bookmarkStart w:name="z18530" w:id="18275"/>
    <w:p>
      <w:pPr>
        <w:spacing w:after="0"/>
        <w:ind w:left="0"/>
        <w:jc w:val="left"/>
      </w:pPr>
      <w:r>
        <w:rPr>
          <w:rFonts w:ascii="Times New Roman"/>
          <w:b/>
          <w:i w:val="false"/>
          <w:color w:val="000000"/>
        </w:rPr>
        <w:t xml:space="preserve"> Глава 1. Общие положения</w:t>
      </w:r>
    </w:p>
    <w:bookmarkEnd w:id="18275"/>
    <w:bookmarkStart w:name="z18531" w:id="18276"/>
    <w:p>
      <w:pPr>
        <w:spacing w:after="0"/>
        <w:ind w:left="0"/>
        <w:jc w:val="both"/>
      </w:pPr>
      <w:r>
        <w:rPr>
          <w:rFonts w:ascii="Times New Roman"/>
          <w:b w:val="false"/>
          <w:i w:val="false"/>
          <w:color w:val="000000"/>
          <w:sz w:val="28"/>
        </w:rPr>
        <w:t>
      1.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8276"/>
    <w:bookmarkStart w:name="z18532" w:id="18277"/>
    <w:p>
      <w:pPr>
        <w:spacing w:after="0"/>
        <w:ind w:left="0"/>
        <w:jc w:val="both"/>
      </w:pPr>
      <w:r>
        <w:rPr>
          <w:rFonts w:ascii="Times New Roman"/>
          <w:b w:val="false"/>
          <w:i w:val="false"/>
          <w:color w:val="000000"/>
          <w:sz w:val="28"/>
        </w:rPr>
        <w:t xml:space="preserve">
      1) налогового администрирования; </w:t>
      </w:r>
    </w:p>
    <w:bookmarkEnd w:id="18277"/>
    <w:bookmarkStart w:name="z18533" w:id="1827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278"/>
    <w:bookmarkStart w:name="z18534" w:id="18279"/>
    <w:p>
      <w:pPr>
        <w:spacing w:after="0"/>
        <w:ind w:left="0"/>
        <w:jc w:val="both"/>
      </w:pPr>
      <w:r>
        <w:rPr>
          <w:rFonts w:ascii="Times New Roman"/>
          <w:b w:val="false"/>
          <w:i w:val="false"/>
          <w:color w:val="000000"/>
          <w:sz w:val="28"/>
        </w:rPr>
        <w:t xml:space="preserve">
      3) оборота нефтепродуктов и биотоплива; </w:t>
      </w:r>
    </w:p>
    <w:bookmarkEnd w:id="18279"/>
    <w:bookmarkStart w:name="z18535" w:id="1828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280"/>
    <w:bookmarkStart w:name="z18536" w:id="1828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8281"/>
    <w:bookmarkStart w:name="z18537" w:id="1828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282"/>
    <w:bookmarkStart w:name="z18538" w:id="1828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283"/>
    <w:bookmarkStart w:name="z18539" w:id="1828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8284"/>
    <w:bookmarkStart w:name="z18540" w:id="1828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8285"/>
    <w:bookmarkStart w:name="z18541" w:id="1828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8286"/>
    <w:bookmarkStart w:name="z18542" w:id="1828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8287"/>
    <w:bookmarkStart w:name="z18543" w:id="18288"/>
    <w:p>
      <w:pPr>
        <w:spacing w:after="0"/>
        <w:ind w:left="0"/>
        <w:jc w:val="both"/>
      </w:pPr>
      <w:r>
        <w:rPr>
          <w:rFonts w:ascii="Times New Roman"/>
          <w:b w:val="false"/>
          <w:i w:val="false"/>
          <w:color w:val="000000"/>
          <w:sz w:val="28"/>
        </w:rPr>
        <w:t xml:space="preserve">
      8. Местонахождение Управления: почтовый индекс 120700, Республика Казахстан, Кызылординская область, Шиелийский район, поселок Шиели, улица Рыскулова, 12. </w:t>
      </w:r>
    </w:p>
    <w:bookmarkEnd w:id="18288"/>
    <w:bookmarkStart w:name="z18544" w:id="1828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8289"/>
    <w:bookmarkStart w:name="z18545" w:id="1829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8290"/>
    <w:bookmarkStart w:name="z18546" w:id="1829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8291"/>
    <w:bookmarkStart w:name="z18547" w:id="1829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292"/>
    <w:bookmarkStart w:name="z18548" w:id="1829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8293"/>
    <w:bookmarkStart w:name="z18549" w:id="18294"/>
    <w:p>
      <w:pPr>
        <w:spacing w:after="0"/>
        <w:ind w:left="0"/>
        <w:jc w:val="left"/>
      </w:pPr>
      <w:r>
        <w:rPr>
          <w:rFonts w:ascii="Times New Roman"/>
          <w:b/>
          <w:i w:val="false"/>
          <w:color w:val="000000"/>
        </w:rPr>
        <w:t xml:space="preserve"> Глава 2. Задачи, права и обязанности Управления</w:t>
      </w:r>
    </w:p>
    <w:bookmarkEnd w:id="18294"/>
    <w:bookmarkStart w:name="z18550" w:id="18295"/>
    <w:p>
      <w:pPr>
        <w:spacing w:after="0"/>
        <w:ind w:left="0"/>
        <w:jc w:val="both"/>
      </w:pPr>
      <w:r>
        <w:rPr>
          <w:rFonts w:ascii="Times New Roman"/>
          <w:b w:val="false"/>
          <w:i w:val="false"/>
          <w:color w:val="000000"/>
          <w:sz w:val="28"/>
        </w:rPr>
        <w:t>
      13. Задачи:</w:t>
      </w:r>
    </w:p>
    <w:bookmarkEnd w:id="18295"/>
    <w:bookmarkStart w:name="z18551" w:id="1829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8296"/>
    <w:bookmarkStart w:name="z18552" w:id="1829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8297"/>
    <w:bookmarkStart w:name="z18553" w:id="1829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298"/>
    <w:bookmarkStart w:name="z18554" w:id="1829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8299"/>
    <w:bookmarkStart w:name="z18555" w:id="1830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8300"/>
    <w:bookmarkStart w:name="z18556" w:id="1830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8301"/>
    <w:bookmarkStart w:name="z18557" w:id="1830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8302"/>
    <w:bookmarkStart w:name="z18558" w:id="18303"/>
    <w:p>
      <w:pPr>
        <w:spacing w:after="0"/>
        <w:ind w:left="0"/>
        <w:jc w:val="both"/>
      </w:pPr>
      <w:r>
        <w:rPr>
          <w:rFonts w:ascii="Times New Roman"/>
          <w:b w:val="false"/>
          <w:i w:val="false"/>
          <w:color w:val="000000"/>
          <w:sz w:val="28"/>
        </w:rPr>
        <w:t>
      14. Права и обязанности Управления:</w:t>
      </w:r>
    </w:p>
    <w:bookmarkEnd w:id="18303"/>
    <w:bookmarkStart w:name="z18559" w:id="18304"/>
    <w:p>
      <w:pPr>
        <w:spacing w:after="0"/>
        <w:ind w:left="0"/>
        <w:jc w:val="both"/>
      </w:pPr>
      <w:r>
        <w:rPr>
          <w:rFonts w:ascii="Times New Roman"/>
          <w:b w:val="false"/>
          <w:i w:val="false"/>
          <w:color w:val="000000"/>
          <w:sz w:val="28"/>
        </w:rPr>
        <w:t>
      1) права:</w:t>
      </w:r>
    </w:p>
    <w:bookmarkEnd w:id="18304"/>
    <w:bookmarkStart w:name="z18560" w:id="1830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8305"/>
    <w:bookmarkStart w:name="z18561" w:id="18306"/>
    <w:p>
      <w:pPr>
        <w:spacing w:after="0"/>
        <w:ind w:left="0"/>
        <w:jc w:val="both"/>
      </w:pPr>
      <w:r>
        <w:rPr>
          <w:rFonts w:ascii="Times New Roman"/>
          <w:b w:val="false"/>
          <w:i w:val="false"/>
          <w:color w:val="000000"/>
          <w:sz w:val="28"/>
        </w:rPr>
        <w:t>
      требовать от налогоплательщика (налогового агента):</w:t>
      </w:r>
    </w:p>
    <w:bookmarkEnd w:id="18306"/>
    <w:bookmarkStart w:name="z18562" w:id="1830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8307"/>
    <w:bookmarkStart w:name="z18563" w:id="1830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8308"/>
    <w:bookmarkStart w:name="z18564" w:id="1830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8309"/>
    <w:bookmarkStart w:name="z18565" w:id="183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8310"/>
    <w:bookmarkStart w:name="z18566" w:id="1831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8311"/>
    <w:bookmarkStart w:name="z18567" w:id="1831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8312"/>
    <w:bookmarkStart w:name="z18568" w:id="1831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8313"/>
    <w:bookmarkStart w:name="z18569" w:id="1831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8314"/>
    <w:bookmarkStart w:name="z18570" w:id="1831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8315"/>
    <w:bookmarkStart w:name="z18571" w:id="1831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8316"/>
    <w:bookmarkStart w:name="z18572" w:id="1831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8317"/>
    <w:bookmarkStart w:name="z18573" w:id="1831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8318"/>
    <w:bookmarkStart w:name="z18574" w:id="1831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8319"/>
    <w:bookmarkStart w:name="z18575" w:id="1832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8320"/>
    <w:bookmarkStart w:name="z18576" w:id="1832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8321"/>
    <w:bookmarkStart w:name="z18577" w:id="1832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8322"/>
    <w:bookmarkStart w:name="z18578" w:id="1832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8323"/>
    <w:bookmarkStart w:name="z18579" w:id="1832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8324"/>
    <w:bookmarkStart w:name="z18580" w:id="1832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8325"/>
    <w:bookmarkStart w:name="z18581" w:id="1832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8326"/>
    <w:bookmarkStart w:name="z18582" w:id="1832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8327"/>
    <w:bookmarkStart w:name="z18583" w:id="1832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8328"/>
    <w:bookmarkStart w:name="z18584" w:id="1832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8329"/>
    <w:bookmarkStart w:name="z18585" w:id="18330"/>
    <w:p>
      <w:pPr>
        <w:spacing w:after="0"/>
        <w:ind w:left="0"/>
        <w:jc w:val="both"/>
      </w:pPr>
      <w:r>
        <w:rPr>
          <w:rFonts w:ascii="Times New Roman"/>
          <w:b w:val="false"/>
          <w:i w:val="false"/>
          <w:color w:val="000000"/>
          <w:sz w:val="28"/>
        </w:rPr>
        <w:t>
      2) обязанности:</w:t>
      </w:r>
    </w:p>
    <w:bookmarkEnd w:id="18330"/>
    <w:bookmarkStart w:name="z18586" w:id="1833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8331"/>
    <w:bookmarkStart w:name="z18587" w:id="1833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8332"/>
    <w:bookmarkStart w:name="z18588" w:id="1833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8333"/>
    <w:bookmarkStart w:name="z18589" w:id="1833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8334"/>
    <w:bookmarkStart w:name="z18590" w:id="1833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8335"/>
    <w:bookmarkStart w:name="z18591" w:id="18336"/>
    <w:p>
      <w:pPr>
        <w:spacing w:after="0"/>
        <w:ind w:left="0"/>
        <w:jc w:val="both"/>
      </w:pPr>
      <w:r>
        <w:rPr>
          <w:rFonts w:ascii="Times New Roman"/>
          <w:b w:val="false"/>
          <w:i w:val="false"/>
          <w:color w:val="000000"/>
          <w:sz w:val="28"/>
        </w:rPr>
        <w:t>
      имеющих налоговую задолженность;</w:t>
      </w:r>
    </w:p>
    <w:bookmarkEnd w:id="18336"/>
    <w:bookmarkStart w:name="z18592" w:id="1833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337"/>
    <w:bookmarkStart w:name="z18593" w:id="1833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338"/>
    <w:bookmarkStart w:name="z18594" w:id="1833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339"/>
    <w:bookmarkStart w:name="z18595" w:id="1834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340"/>
    <w:bookmarkStart w:name="z18596" w:id="1834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341"/>
    <w:bookmarkStart w:name="z18597" w:id="1834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342"/>
    <w:bookmarkStart w:name="z18598" w:id="1834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343"/>
    <w:bookmarkStart w:name="z18599" w:id="1834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344"/>
    <w:bookmarkStart w:name="z18600" w:id="1834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345"/>
    <w:bookmarkStart w:name="z18601" w:id="1834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346"/>
    <w:bookmarkStart w:name="z18602" w:id="1834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347"/>
    <w:bookmarkStart w:name="z18603" w:id="1834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348"/>
    <w:bookmarkStart w:name="z18604" w:id="1834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349"/>
    <w:bookmarkStart w:name="z18605" w:id="1835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350"/>
    <w:bookmarkStart w:name="z18606" w:id="1835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8351"/>
    <w:bookmarkStart w:name="z18607" w:id="18352"/>
    <w:p>
      <w:pPr>
        <w:spacing w:after="0"/>
        <w:ind w:left="0"/>
        <w:jc w:val="both"/>
      </w:pPr>
      <w:r>
        <w:rPr>
          <w:rFonts w:ascii="Times New Roman"/>
          <w:b w:val="false"/>
          <w:i w:val="false"/>
          <w:color w:val="000000"/>
          <w:sz w:val="28"/>
        </w:rPr>
        <w:t>
      защищать интересы государства;</w:t>
      </w:r>
    </w:p>
    <w:bookmarkEnd w:id="18352"/>
    <w:bookmarkStart w:name="z18608" w:id="1835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353"/>
    <w:bookmarkStart w:name="z18609" w:id="1835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354"/>
    <w:bookmarkStart w:name="z18610" w:id="1835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355"/>
    <w:bookmarkStart w:name="z18611" w:id="1835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356"/>
    <w:bookmarkStart w:name="z18612" w:id="18357"/>
    <w:p>
      <w:pPr>
        <w:spacing w:after="0"/>
        <w:ind w:left="0"/>
        <w:jc w:val="both"/>
      </w:pPr>
      <w:r>
        <w:rPr>
          <w:rFonts w:ascii="Times New Roman"/>
          <w:b w:val="false"/>
          <w:i w:val="false"/>
          <w:color w:val="000000"/>
          <w:sz w:val="28"/>
        </w:rPr>
        <w:t>
      15. Функции:</w:t>
      </w:r>
    </w:p>
    <w:bookmarkEnd w:id="18357"/>
    <w:bookmarkStart w:name="z18613" w:id="18358"/>
    <w:p>
      <w:pPr>
        <w:spacing w:after="0"/>
        <w:ind w:left="0"/>
        <w:jc w:val="both"/>
      </w:pPr>
      <w:r>
        <w:rPr>
          <w:rFonts w:ascii="Times New Roman"/>
          <w:b w:val="false"/>
          <w:i w:val="false"/>
          <w:color w:val="000000"/>
          <w:sz w:val="28"/>
        </w:rPr>
        <w:t>
      1) осуществление налогового контроля;</w:t>
      </w:r>
    </w:p>
    <w:bookmarkEnd w:id="18358"/>
    <w:bookmarkStart w:name="z18614" w:id="1835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359"/>
    <w:bookmarkStart w:name="z18615" w:id="1836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360"/>
    <w:bookmarkStart w:name="z18616" w:id="1836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8361"/>
    <w:bookmarkStart w:name="z18617" w:id="1836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362"/>
    <w:bookmarkStart w:name="z18618" w:id="1836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363"/>
    <w:bookmarkStart w:name="z18619" w:id="1836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364"/>
    <w:bookmarkStart w:name="z18620" w:id="1836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365"/>
    <w:bookmarkStart w:name="z18621" w:id="1836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366"/>
    <w:bookmarkStart w:name="z18622" w:id="1836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367"/>
    <w:bookmarkStart w:name="z18623" w:id="18368"/>
    <w:p>
      <w:pPr>
        <w:spacing w:after="0"/>
        <w:ind w:left="0"/>
        <w:jc w:val="both"/>
      </w:pPr>
      <w:r>
        <w:rPr>
          <w:rFonts w:ascii="Times New Roman"/>
          <w:b w:val="false"/>
          <w:i w:val="false"/>
          <w:color w:val="000000"/>
          <w:sz w:val="28"/>
        </w:rPr>
        <w:t>
      11) осуществление налогового администрирования;</w:t>
      </w:r>
    </w:p>
    <w:bookmarkEnd w:id="18368"/>
    <w:bookmarkStart w:name="z18624" w:id="1836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369"/>
    <w:bookmarkStart w:name="z18625" w:id="1837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370"/>
    <w:bookmarkStart w:name="z18626" w:id="18371"/>
    <w:p>
      <w:pPr>
        <w:spacing w:after="0"/>
        <w:ind w:left="0"/>
        <w:jc w:val="both"/>
      </w:pPr>
      <w:r>
        <w:rPr>
          <w:rFonts w:ascii="Times New Roman"/>
          <w:b w:val="false"/>
          <w:i w:val="false"/>
          <w:color w:val="000000"/>
          <w:sz w:val="28"/>
        </w:rPr>
        <w:t>
      14) использование системы управления рисками;</w:t>
      </w:r>
    </w:p>
    <w:bookmarkEnd w:id="18371"/>
    <w:bookmarkStart w:name="z18627" w:id="1837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8372"/>
    <w:bookmarkStart w:name="z18628" w:id="1837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8373"/>
    <w:bookmarkStart w:name="z18629" w:id="1837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8374"/>
    <w:bookmarkStart w:name="z18630" w:id="1837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375"/>
    <w:bookmarkStart w:name="z18631" w:id="1837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8376"/>
    <w:bookmarkStart w:name="z18632" w:id="1837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8377"/>
    <w:bookmarkStart w:name="z18633" w:id="1837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8378"/>
    <w:bookmarkStart w:name="z18634" w:id="1837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8379"/>
    <w:bookmarkStart w:name="z18635" w:id="1838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8380"/>
    <w:bookmarkStart w:name="z18636" w:id="1838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8381"/>
    <w:bookmarkStart w:name="z18637" w:id="1838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8382"/>
    <w:bookmarkStart w:name="z18638" w:id="1838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8383"/>
    <w:bookmarkStart w:name="z18639" w:id="1838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8384"/>
    <w:bookmarkStart w:name="z18640" w:id="1838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385"/>
    <w:bookmarkStart w:name="z18641" w:id="1838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386"/>
    <w:bookmarkStart w:name="z18642" w:id="1838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8387"/>
    <w:bookmarkStart w:name="z18643" w:id="1838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8388"/>
    <w:bookmarkStart w:name="z18644" w:id="1838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8389"/>
    <w:bookmarkStart w:name="z18645" w:id="1839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8390"/>
    <w:bookmarkStart w:name="z18646" w:id="1839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8391"/>
    <w:bookmarkStart w:name="z18647" w:id="1839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392"/>
    <w:bookmarkStart w:name="z18648" w:id="1839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393"/>
    <w:bookmarkStart w:name="z18649" w:id="1839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394"/>
    <w:bookmarkStart w:name="z18650" w:id="1839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395"/>
    <w:bookmarkStart w:name="z18651" w:id="1839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8396"/>
    <w:bookmarkStart w:name="z18652" w:id="1839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8397"/>
    <w:bookmarkStart w:name="z18653" w:id="1839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8398"/>
    <w:bookmarkStart w:name="z18654" w:id="1839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399"/>
    <w:bookmarkStart w:name="z18655" w:id="18400"/>
    <w:p>
      <w:pPr>
        <w:spacing w:after="0"/>
        <w:ind w:left="0"/>
        <w:jc w:val="both"/>
      </w:pPr>
      <w:r>
        <w:rPr>
          <w:rFonts w:ascii="Times New Roman"/>
          <w:b w:val="false"/>
          <w:i w:val="false"/>
          <w:color w:val="000000"/>
          <w:sz w:val="28"/>
        </w:rPr>
        <w:t>
      18. Полномочия Руководителя Управления:</w:t>
      </w:r>
    </w:p>
    <w:bookmarkEnd w:id="18400"/>
    <w:bookmarkStart w:name="z18656" w:id="1840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8401"/>
    <w:bookmarkStart w:name="z18657" w:id="1840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8402"/>
    <w:bookmarkStart w:name="z18658" w:id="1840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8403"/>
    <w:bookmarkStart w:name="z18659" w:id="1840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404"/>
    <w:bookmarkStart w:name="z18660" w:id="1840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8405"/>
    <w:bookmarkStart w:name="z18661" w:id="1840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8406"/>
    <w:bookmarkStart w:name="z18662" w:id="1840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407"/>
    <w:bookmarkStart w:name="z18663" w:id="1840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8408"/>
    <w:bookmarkStart w:name="z18664" w:id="1840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8409"/>
    <w:bookmarkStart w:name="z18665" w:id="1841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8410"/>
    <w:bookmarkStart w:name="z18666" w:id="1841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411"/>
    <w:bookmarkStart w:name="z18667" w:id="1841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412"/>
    <w:bookmarkStart w:name="z18668" w:id="18413"/>
    <w:p>
      <w:pPr>
        <w:spacing w:after="0"/>
        <w:ind w:left="0"/>
        <w:jc w:val="left"/>
      </w:pPr>
      <w:r>
        <w:rPr>
          <w:rFonts w:ascii="Times New Roman"/>
          <w:b/>
          <w:i w:val="false"/>
          <w:color w:val="000000"/>
        </w:rPr>
        <w:t xml:space="preserve"> Глава 4. Имущество Управления</w:t>
      </w:r>
    </w:p>
    <w:bookmarkEnd w:id="18413"/>
    <w:bookmarkStart w:name="z18669" w:id="1841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8414"/>
    <w:bookmarkStart w:name="z18670" w:id="1841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415"/>
    <w:bookmarkStart w:name="z18671" w:id="1841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8416"/>
    <w:bookmarkStart w:name="z18672" w:id="1841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417"/>
    <w:bookmarkStart w:name="z18673" w:id="18418"/>
    <w:p>
      <w:pPr>
        <w:spacing w:after="0"/>
        <w:ind w:left="0"/>
        <w:jc w:val="left"/>
      </w:pPr>
      <w:r>
        <w:rPr>
          <w:rFonts w:ascii="Times New Roman"/>
          <w:b/>
          <w:i w:val="false"/>
          <w:color w:val="000000"/>
        </w:rPr>
        <w:t xml:space="preserve"> Глава 5. Реорганизация и упразднение Управления</w:t>
      </w:r>
    </w:p>
    <w:bookmarkEnd w:id="18418"/>
    <w:bookmarkStart w:name="z18674" w:id="1841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8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8677" w:id="18420"/>
    <w:p>
      <w:pPr>
        <w:spacing w:after="0"/>
        <w:ind w:left="0"/>
        <w:jc w:val="left"/>
      </w:pPr>
      <w:r>
        <w:rPr>
          <w:rFonts w:ascii="Times New Roman"/>
          <w:b/>
          <w:i w:val="false"/>
          <w:color w:val="000000"/>
        </w:rPr>
        <w:t xml:space="preserve"> Положение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8420"/>
    <w:bookmarkStart w:name="z18678" w:id="18421"/>
    <w:p>
      <w:pPr>
        <w:spacing w:after="0"/>
        <w:ind w:left="0"/>
        <w:jc w:val="left"/>
      </w:pPr>
      <w:r>
        <w:rPr>
          <w:rFonts w:ascii="Times New Roman"/>
          <w:b/>
          <w:i w:val="false"/>
          <w:color w:val="000000"/>
        </w:rPr>
        <w:t xml:space="preserve"> Глава 1. Общие положения</w:t>
      </w:r>
    </w:p>
    <w:bookmarkEnd w:id="18421"/>
    <w:bookmarkStart w:name="z18679" w:id="18422"/>
    <w:p>
      <w:pPr>
        <w:spacing w:after="0"/>
        <w:ind w:left="0"/>
        <w:jc w:val="both"/>
      </w:pPr>
      <w:r>
        <w:rPr>
          <w:rFonts w:ascii="Times New Roman"/>
          <w:b w:val="false"/>
          <w:i w:val="false"/>
          <w:color w:val="000000"/>
          <w:sz w:val="28"/>
        </w:rPr>
        <w:t>
      1.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Кызылординской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8422"/>
    <w:bookmarkStart w:name="z18680" w:id="18423"/>
    <w:p>
      <w:pPr>
        <w:spacing w:after="0"/>
        <w:ind w:left="0"/>
        <w:jc w:val="both"/>
      </w:pPr>
      <w:r>
        <w:rPr>
          <w:rFonts w:ascii="Times New Roman"/>
          <w:b w:val="false"/>
          <w:i w:val="false"/>
          <w:color w:val="000000"/>
          <w:sz w:val="28"/>
        </w:rPr>
        <w:t xml:space="preserve">
      1) налогового администрирования; </w:t>
      </w:r>
    </w:p>
    <w:bookmarkEnd w:id="18423"/>
    <w:bookmarkStart w:name="z18681" w:id="1842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424"/>
    <w:bookmarkStart w:name="z18682" w:id="18425"/>
    <w:p>
      <w:pPr>
        <w:spacing w:after="0"/>
        <w:ind w:left="0"/>
        <w:jc w:val="both"/>
      </w:pPr>
      <w:r>
        <w:rPr>
          <w:rFonts w:ascii="Times New Roman"/>
          <w:b w:val="false"/>
          <w:i w:val="false"/>
          <w:color w:val="000000"/>
          <w:sz w:val="28"/>
        </w:rPr>
        <w:t xml:space="preserve">
      3) оборота нефтепродуктов и биотоплива; </w:t>
      </w:r>
    </w:p>
    <w:bookmarkEnd w:id="18425"/>
    <w:bookmarkStart w:name="z18683" w:id="1842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426"/>
    <w:bookmarkStart w:name="z18684" w:id="1842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8427"/>
    <w:bookmarkStart w:name="z18685" w:id="1842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428"/>
    <w:bookmarkStart w:name="z18686" w:id="1842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429"/>
    <w:bookmarkStart w:name="z18687" w:id="1843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8430"/>
    <w:bookmarkStart w:name="z18688" w:id="1843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8431"/>
    <w:bookmarkStart w:name="z18689" w:id="1843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8432"/>
    <w:bookmarkStart w:name="z18690" w:id="1843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8433"/>
    <w:bookmarkStart w:name="z18691" w:id="18434"/>
    <w:p>
      <w:pPr>
        <w:spacing w:after="0"/>
        <w:ind w:left="0"/>
        <w:jc w:val="both"/>
      </w:pPr>
      <w:r>
        <w:rPr>
          <w:rFonts w:ascii="Times New Roman"/>
          <w:b w:val="false"/>
          <w:i w:val="false"/>
          <w:color w:val="000000"/>
          <w:sz w:val="28"/>
        </w:rPr>
        <w:t xml:space="preserve">
      8. Местонахождение Управления: почтовый индекс 120300, Республика Казахстан, Кызылординская область, Жанакорганский район, поселок Жанакорган, улица Манап Кокенова, 26 Б. </w:t>
      </w:r>
    </w:p>
    <w:bookmarkEnd w:id="18434"/>
    <w:bookmarkStart w:name="z18692" w:id="1843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8435"/>
    <w:bookmarkStart w:name="z18693" w:id="1843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8436"/>
    <w:bookmarkStart w:name="z18694" w:id="1843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8437"/>
    <w:bookmarkStart w:name="z18695" w:id="1843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438"/>
    <w:bookmarkStart w:name="z18696" w:id="1843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8439"/>
    <w:bookmarkStart w:name="z18697" w:id="18440"/>
    <w:p>
      <w:pPr>
        <w:spacing w:after="0"/>
        <w:ind w:left="0"/>
        <w:jc w:val="left"/>
      </w:pPr>
      <w:r>
        <w:rPr>
          <w:rFonts w:ascii="Times New Roman"/>
          <w:b/>
          <w:i w:val="false"/>
          <w:color w:val="000000"/>
        </w:rPr>
        <w:t xml:space="preserve"> Глава 2. Задачи, права и обязанности Управления</w:t>
      </w:r>
    </w:p>
    <w:bookmarkEnd w:id="18440"/>
    <w:bookmarkStart w:name="z18698" w:id="18441"/>
    <w:p>
      <w:pPr>
        <w:spacing w:after="0"/>
        <w:ind w:left="0"/>
        <w:jc w:val="both"/>
      </w:pPr>
      <w:r>
        <w:rPr>
          <w:rFonts w:ascii="Times New Roman"/>
          <w:b w:val="false"/>
          <w:i w:val="false"/>
          <w:color w:val="000000"/>
          <w:sz w:val="28"/>
        </w:rPr>
        <w:t>
      13. Задачи:</w:t>
      </w:r>
    </w:p>
    <w:bookmarkEnd w:id="18441"/>
    <w:bookmarkStart w:name="z18699" w:id="1844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8442"/>
    <w:bookmarkStart w:name="z18700" w:id="1844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8443"/>
    <w:bookmarkStart w:name="z18701" w:id="1844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444"/>
    <w:bookmarkStart w:name="z18702" w:id="1844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8445"/>
    <w:bookmarkStart w:name="z18703" w:id="1844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8446"/>
    <w:bookmarkStart w:name="z18704" w:id="1844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8447"/>
    <w:bookmarkStart w:name="z18705" w:id="1844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8448"/>
    <w:bookmarkStart w:name="z18706" w:id="18449"/>
    <w:p>
      <w:pPr>
        <w:spacing w:after="0"/>
        <w:ind w:left="0"/>
        <w:jc w:val="both"/>
      </w:pPr>
      <w:r>
        <w:rPr>
          <w:rFonts w:ascii="Times New Roman"/>
          <w:b w:val="false"/>
          <w:i w:val="false"/>
          <w:color w:val="000000"/>
          <w:sz w:val="28"/>
        </w:rPr>
        <w:t>
      14. Права и обязанности Управления:</w:t>
      </w:r>
    </w:p>
    <w:bookmarkEnd w:id="18449"/>
    <w:bookmarkStart w:name="z18707" w:id="18450"/>
    <w:p>
      <w:pPr>
        <w:spacing w:after="0"/>
        <w:ind w:left="0"/>
        <w:jc w:val="both"/>
      </w:pPr>
      <w:r>
        <w:rPr>
          <w:rFonts w:ascii="Times New Roman"/>
          <w:b w:val="false"/>
          <w:i w:val="false"/>
          <w:color w:val="000000"/>
          <w:sz w:val="28"/>
        </w:rPr>
        <w:t>
      1) права:</w:t>
      </w:r>
    </w:p>
    <w:bookmarkEnd w:id="18450"/>
    <w:bookmarkStart w:name="z18708" w:id="1845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8451"/>
    <w:bookmarkStart w:name="z18709" w:id="18452"/>
    <w:p>
      <w:pPr>
        <w:spacing w:after="0"/>
        <w:ind w:left="0"/>
        <w:jc w:val="both"/>
      </w:pPr>
      <w:r>
        <w:rPr>
          <w:rFonts w:ascii="Times New Roman"/>
          <w:b w:val="false"/>
          <w:i w:val="false"/>
          <w:color w:val="000000"/>
          <w:sz w:val="28"/>
        </w:rPr>
        <w:t>
      требовать от налогоплательщика (налогового агента):</w:t>
      </w:r>
    </w:p>
    <w:bookmarkEnd w:id="18452"/>
    <w:bookmarkStart w:name="z18710" w:id="1845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8453"/>
    <w:bookmarkStart w:name="z18711" w:id="1845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8454"/>
    <w:bookmarkStart w:name="z18712" w:id="1845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8455"/>
    <w:bookmarkStart w:name="z18713" w:id="1845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8456"/>
    <w:bookmarkStart w:name="z18714" w:id="184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8457"/>
    <w:bookmarkStart w:name="z18715" w:id="1845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8458"/>
    <w:bookmarkStart w:name="z18716" w:id="1845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8459"/>
    <w:bookmarkStart w:name="z18717" w:id="1846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8460"/>
    <w:bookmarkStart w:name="z18718" w:id="1846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8461"/>
    <w:bookmarkStart w:name="z18719" w:id="1846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8462"/>
    <w:bookmarkStart w:name="z18720" w:id="1846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8463"/>
    <w:bookmarkStart w:name="z18721" w:id="1846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8464"/>
    <w:bookmarkStart w:name="z18722" w:id="1846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8465"/>
    <w:bookmarkStart w:name="z18723" w:id="1846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8466"/>
    <w:bookmarkStart w:name="z18724" w:id="1846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8467"/>
    <w:bookmarkStart w:name="z18725" w:id="1846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8468"/>
    <w:bookmarkStart w:name="z18726" w:id="1846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8469"/>
    <w:bookmarkStart w:name="z18727" w:id="1847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8470"/>
    <w:bookmarkStart w:name="z18728" w:id="1847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8471"/>
    <w:bookmarkStart w:name="z18729" w:id="1847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8472"/>
    <w:bookmarkStart w:name="z18730" w:id="1847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8473"/>
    <w:bookmarkStart w:name="z18731" w:id="1847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8474"/>
    <w:bookmarkStart w:name="z18732" w:id="1847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8475"/>
    <w:bookmarkStart w:name="z18733" w:id="18476"/>
    <w:p>
      <w:pPr>
        <w:spacing w:after="0"/>
        <w:ind w:left="0"/>
        <w:jc w:val="both"/>
      </w:pPr>
      <w:r>
        <w:rPr>
          <w:rFonts w:ascii="Times New Roman"/>
          <w:b w:val="false"/>
          <w:i w:val="false"/>
          <w:color w:val="000000"/>
          <w:sz w:val="28"/>
        </w:rPr>
        <w:t>
      2) обязанности:</w:t>
      </w:r>
    </w:p>
    <w:bookmarkEnd w:id="18476"/>
    <w:bookmarkStart w:name="z18734" w:id="1847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8477"/>
    <w:bookmarkStart w:name="z18735" w:id="1847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8478"/>
    <w:bookmarkStart w:name="z18736" w:id="1847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8479"/>
    <w:bookmarkStart w:name="z18737" w:id="1848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8480"/>
    <w:bookmarkStart w:name="z18738" w:id="1848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8481"/>
    <w:bookmarkStart w:name="z18739" w:id="18482"/>
    <w:p>
      <w:pPr>
        <w:spacing w:after="0"/>
        <w:ind w:left="0"/>
        <w:jc w:val="both"/>
      </w:pPr>
      <w:r>
        <w:rPr>
          <w:rFonts w:ascii="Times New Roman"/>
          <w:b w:val="false"/>
          <w:i w:val="false"/>
          <w:color w:val="000000"/>
          <w:sz w:val="28"/>
        </w:rPr>
        <w:t>
      имеющих налоговую задолженность;</w:t>
      </w:r>
    </w:p>
    <w:bookmarkEnd w:id="18482"/>
    <w:bookmarkStart w:name="z18740" w:id="1848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483"/>
    <w:bookmarkStart w:name="z18741" w:id="1848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484"/>
    <w:bookmarkStart w:name="z18742" w:id="1848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485"/>
    <w:bookmarkStart w:name="z18743" w:id="1848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486"/>
    <w:bookmarkStart w:name="z18744" w:id="1848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487"/>
    <w:bookmarkStart w:name="z18745" w:id="1848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488"/>
    <w:bookmarkStart w:name="z18746" w:id="1848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489"/>
    <w:bookmarkStart w:name="z18747" w:id="1849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490"/>
    <w:bookmarkStart w:name="z18748" w:id="1849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491"/>
    <w:bookmarkStart w:name="z18749" w:id="1849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492"/>
    <w:bookmarkStart w:name="z18750" w:id="1849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493"/>
    <w:bookmarkStart w:name="z18751" w:id="1849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494"/>
    <w:bookmarkStart w:name="z18752" w:id="1849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495"/>
    <w:bookmarkStart w:name="z18753" w:id="1849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496"/>
    <w:bookmarkStart w:name="z18754" w:id="1849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8497"/>
    <w:bookmarkStart w:name="z18755" w:id="18498"/>
    <w:p>
      <w:pPr>
        <w:spacing w:after="0"/>
        <w:ind w:left="0"/>
        <w:jc w:val="both"/>
      </w:pPr>
      <w:r>
        <w:rPr>
          <w:rFonts w:ascii="Times New Roman"/>
          <w:b w:val="false"/>
          <w:i w:val="false"/>
          <w:color w:val="000000"/>
          <w:sz w:val="28"/>
        </w:rPr>
        <w:t>
      защищать интересы государства;</w:t>
      </w:r>
    </w:p>
    <w:bookmarkEnd w:id="18498"/>
    <w:bookmarkStart w:name="z18756" w:id="1849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499"/>
    <w:bookmarkStart w:name="z18757" w:id="1850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500"/>
    <w:bookmarkStart w:name="z18758" w:id="1850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501"/>
    <w:bookmarkStart w:name="z18759" w:id="1850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502"/>
    <w:bookmarkStart w:name="z18760" w:id="18503"/>
    <w:p>
      <w:pPr>
        <w:spacing w:after="0"/>
        <w:ind w:left="0"/>
        <w:jc w:val="both"/>
      </w:pPr>
      <w:r>
        <w:rPr>
          <w:rFonts w:ascii="Times New Roman"/>
          <w:b w:val="false"/>
          <w:i w:val="false"/>
          <w:color w:val="000000"/>
          <w:sz w:val="28"/>
        </w:rPr>
        <w:t>
      15. Функции:</w:t>
      </w:r>
    </w:p>
    <w:bookmarkEnd w:id="18503"/>
    <w:bookmarkStart w:name="z18761" w:id="18504"/>
    <w:p>
      <w:pPr>
        <w:spacing w:after="0"/>
        <w:ind w:left="0"/>
        <w:jc w:val="both"/>
      </w:pPr>
      <w:r>
        <w:rPr>
          <w:rFonts w:ascii="Times New Roman"/>
          <w:b w:val="false"/>
          <w:i w:val="false"/>
          <w:color w:val="000000"/>
          <w:sz w:val="28"/>
        </w:rPr>
        <w:t>
      1) осуществление налогового контроля;</w:t>
      </w:r>
    </w:p>
    <w:bookmarkEnd w:id="18504"/>
    <w:bookmarkStart w:name="z18762" w:id="1850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505"/>
    <w:bookmarkStart w:name="z18763" w:id="1850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506"/>
    <w:bookmarkStart w:name="z18764" w:id="1850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8507"/>
    <w:bookmarkStart w:name="z18765" w:id="1850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508"/>
    <w:bookmarkStart w:name="z18766" w:id="1850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509"/>
    <w:bookmarkStart w:name="z18767" w:id="1851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510"/>
    <w:bookmarkStart w:name="z18768" w:id="1851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511"/>
    <w:bookmarkStart w:name="z18769" w:id="1851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512"/>
    <w:bookmarkStart w:name="z18770" w:id="1851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513"/>
    <w:bookmarkStart w:name="z18771" w:id="18514"/>
    <w:p>
      <w:pPr>
        <w:spacing w:after="0"/>
        <w:ind w:left="0"/>
        <w:jc w:val="both"/>
      </w:pPr>
      <w:r>
        <w:rPr>
          <w:rFonts w:ascii="Times New Roman"/>
          <w:b w:val="false"/>
          <w:i w:val="false"/>
          <w:color w:val="000000"/>
          <w:sz w:val="28"/>
        </w:rPr>
        <w:t>
      11) осуществление налогового администрирования;</w:t>
      </w:r>
    </w:p>
    <w:bookmarkEnd w:id="18514"/>
    <w:bookmarkStart w:name="z18772" w:id="1851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515"/>
    <w:bookmarkStart w:name="z18773" w:id="1851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516"/>
    <w:bookmarkStart w:name="z18774" w:id="18517"/>
    <w:p>
      <w:pPr>
        <w:spacing w:after="0"/>
        <w:ind w:left="0"/>
        <w:jc w:val="both"/>
      </w:pPr>
      <w:r>
        <w:rPr>
          <w:rFonts w:ascii="Times New Roman"/>
          <w:b w:val="false"/>
          <w:i w:val="false"/>
          <w:color w:val="000000"/>
          <w:sz w:val="28"/>
        </w:rPr>
        <w:t>
      14) использование системы управления рисками;</w:t>
      </w:r>
    </w:p>
    <w:bookmarkEnd w:id="18517"/>
    <w:bookmarkStart w:name="z18775" w:id="1851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8518"/>
    <w:bookmarkStart w:name="z18776" w:id="1851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8519"/>
    <w:bookmarkStart w:name="z18777" w:id="1852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8520"/>
    <w:bookmarkStart w:name="z18778" w:id="1852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521"/>
    <w:bookmarkStart w:name="z18779" w:id="1852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8522"/>
    <w:bookmarkStart w:name="z18780" w:id="1852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8523"/>
    <w:bookmarkStart w:name="z18781" w:id="1852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8524"/>
    <w:bookmarkStart w:name="z18782" w:id="1852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8525"/>
    <w:bookmarkStart w:name="z18783" w:id="1852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8526"/>
    <w:bookmarkStart w:name="z18784" w:id="1852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8527"/>
    <w:bookmarkStart w:name="z18785" w:id="1852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8528"/>
    <w:bookmarkStart w:name="z18786" w:id="1852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8529"/>
    <w:bookmarkStart w:name="z18787" w:id="1853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8530"/>
    <w:bookmarkStart w:name="z18788" w:id="1853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531"/>
    <w:bookmarkStart w:name="z18789" w:id="1853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532"/>
    <w:bookmarkStart w:name="z18790" w:id="1853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8533"/>
    <w:bookmarkStart w:name="z18791" w:id="1853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8534"/>
    <w:bookmarkStart w:name="z18792" w:id="1853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8535"/>
    <w:bookmarkStart w:name="z18793" w:id="1853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8536"/>
    <w:bookmarkStart w:name="z18794" w:id="1853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8537"/>
    <w:bookmarkStart w:name="z18795" w:id="1853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538"/>
    <w:bookmarkStart w:name="z18796" w:id="1853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539"/>
    <w:bookmarkStart w:name="z18797" w:id="1854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540"/>
    <w:bookmarkStart w:name="z18798" w:id="1854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541"/>
    <w:bookmarkStart w:name="z18799" w:id="1854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8542"/>
    <w:bookmarkStart w:name="z18800" w:id="1854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8543"/>
    <w:bookmarkStart w:name="z18801" w:id="1854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8544"/>
    <w:bookmarkStart w:name="z18802" w:id="1854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545"/>
    <w:bookmarkStart w:name="z18803" w:id="18546"/>
    <w:p>
      <w:pPr>
        <w:spacing w:after="0"/>
        <w:ind w:left="0"/>
        <w:jc w:val="both"/>
      </w:pPr>
      <w:r>
        <w:rPr>
          <w:rFonts w:ascii="Times New Roman"/>
          <w:b w:val="false"/>
          <w:i w:val="false"/>
          <w:color w:val="000000"/>
          <w:sz w:val="28"/>
        </w:rPr>
        <w:t>
      18. Полномочия Руководителя Управления:</w:t>
      </w:r>
    </w:p>
    <w:bookmarkEnd w:id="18546"/>
    <w:bookmarkStart w:name="z18804" w:id="1854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8547"/>
    <w:bookmarkStart w:name="z18805" w:id="1854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8548"/>
    <w:bookmarkStart w:name="z18806" w:id="1854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8549"/>
    <w:bookmarkStart w:name="z18807" w:id="1855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550"/>
    <w:bookmarkStart w:name="z18808" w:id="1855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8551"/>
    <w:bookmarkStart w:name="z18809" w:id="1855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8552"/>
    <w:bookmarkStart w:name="z18810" w:id="1855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553"/>
    <w:bookmarkStart w:name="z18811" w:id="1855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8554"/>
    <w:bookmarkStart w:name="z18812" w:id="1855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8555"/>
    <w:bookmarkStart w:name="z18813" w:id="1855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8556"/>
    <w:bookmarkStart w:name="z18814" w:id="1855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557"/>
    <w:bookmarkStart w:name="z18815" w:id="1855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558"/>
    <w:bookmarkStart w:name="z18816" w:id="18559"/>
    <w:p>
      <w:pPr>
        <w:spacing w:after="0"/>
        <w:ind w:left="0"/>
        <w:jc w:val="left"/>
      </w:pPr>
      <w:r>
        <w:rPr>
          <w:rFonts w:ascii="Times New Roman"/>
          <w:b/>
          <w:i w:val="false"/>
          <w:color w:val="000000"/>
        </w:rPr>
        <w:t xml:space="preserve"> Глава 4. Имущество Управления</w:t>
      </w:r>
    </w:p>
    <w:bookmarkEnd w:id="18559"/>
    <w:bookmarkStart w:name="z18817" w:id="1856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8560"/>
    <w:bookmarkStart w:name="z18818" w:id="1856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561"/>
    <w:bookmarkStart w:name="z18819" w:id="1856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8562"/>
    <w:bookmarkStart w:name="z18820" w:id="1856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563"/>
    <w:bookmarkStart w:name="z18821" w:id="18564"/>
    <w:p>
      <w:pPr>
        <w:spacing w:after="0"/>
        <w:ind w:left="0"/>
        <w:jc w:val="left"/>
      </w:pPr>
      <w:r>
        <w:rPr>
          <w:rFonts w:ascii="Times New Roman"/>
          <w:b/>
          <w:i w:val="false"/>
          <w:color w:val="000000"/>
        </w:rPr>
        <w:t xml:space="preserve"> Глава 5. Реорганизация и упразднение Управления</w:t>
      </w:r>
    </w:p>
    <w:bookmarkEnd w:id="18564"/>
    <w:bookmarkStart w:name="z18822" w:id="1856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8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8825" w:id="18566"/>
    <w:p>
      <w:pPr>
        <w:spacing w:after="0"/>
        <w:ind w:left="0"/>
        <w:jc w:val="left"/>
      </w:pPr>
      <w:r>
        <w:rPr>
          <w:rFonts w:ascii="Times New Roman"/>
          <w:b/>
          <w:i w:val="false"/>
          <w:color w:val="000000"/>
        </w:rPr>
        <w:t xml:space="preserve"> Положение о Департаменте государственных доходов по Костанайской области Комитета государственных доходов Министерства финансов Республики Казахстан</w:t>
      </w:r>
    </w:p>
    <w:bookmarkEnd w:id="18566"/>
    <w:bookmarkStart w:name="z18826" w:id="18567"/>
    <w:p>
      <w:pPr>
        <w:spacing w:after="0"/>
        <w:ind w:left="0"/>
        <w:jc w:val="left"/>
      </w:pPr>
      <w:r>
        <w:rPr>
          <w:rFonts w:ascii="Times New Roman"/>
          <w:b/>
          <w:i w:val="false"/>
          <w:color w:val="000000"/>
        </w:rPr>
        <w:t xml:space="preserve"> Глава 1. Общие положения</w:t>
      </w:r>
    </w:p>
    <w:bookmarkEnd w:id="18567"/>
    <w:bookmarkStart w:name="z18827" w:id="18568"/>
    <w:p>
      <w:pPr>
        <w:spacing w:after="0"/>
        <w:ind w:left="0"/>
        <w:jc w:val="both"/>
      </w:pPr>
      <w:r>
        <w:rPr>
          <w:rFonts w:ascii="Times New Roman"/>
          <w:b w:val="false"/>
          <w:i w:val="false"/>
          <w:color w:val="000000"/>
          <w:sz w:val="28"/>
        </w:rPr>
        <w:t>
      1. Департамент государственных доходов по Костанайской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18568"/>
    <w:bookmarkStart w:name="z18828" w:id="18569"/>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18569"/>
    <w:bookmarkStart w:name="z18829" w:id="1857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570"/>
    <w:bookmarkStart w:name="z18830" w:id="18571"/>
    <w:p>
      <w:pPr>
        <w:spacing w:after="0"/>
        <w:ind w:left="0"/>
        <w:jc w:val="both"/>
      </w:pPr>
      <w:r>
        <w:rPr>
          <w:rFonts w:ascii="Times New Roman"/>
          <w:b w:val="false"/>
          <w:i w:val="false"/>
          <w:color w:val="000000"/>
          <w:sz w:val="28"/>
        </w:rPr>
        <w:t xml:space="preserve">
      3) оборота нефтепродуктов и биотоплива; </w:t>
      </w:r>
    </w:p>
    <w:bookmarkEnd w:id="18571"/>
    <w:bookmarkStart w:name="z18831" w:id="18572"/>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18572"/>
    <w:bookmarkStart w:name="z18832" w:id="18573"/>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573"/>
    <w:bookmarkStart w:name="z18833" w:id="18574"/>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18574"/>
    <w:bookmarkStart w:name="z18834" w:id="1857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575"/>
    <w:bookmarkStart w:name="z18835" w:id="1857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576"/>
    <w:bookmarkStart w:name="z18836" w:id="1857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8577"/>
    <w:bookmarkStart w:name="z18837" w:id="18578"/>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8578"/>
    <w:bookmarkStart w:name="z18838" w:id="18579"/>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8579"/>
    <w:bookmarkStart w:name="z18839" w:id="18580"/>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18580"/>
    <w:bookmarkStart w:name="z18840" w:id="18581"/>
    <w:p>
      <w:pPr>
        <w:spacing w:after="0"/>
        <w:ind w:left="0"/>
        <w:jc w:val="both"/>
      </w:pPr>
      <w:r>
        <w:rPr>
          <w:rFonts w:ascii="Times New Roman"/>
          <w:b w:val="false"/>
          <w:i w:val="false"/>
          <w:color w:val="000000"/>
          <w:sz w:val="28"/>
        </w:rPr>
        <w:t xml:space="preserve">
      8. Местонахождение Департамента: почтовый индекс 110003, Республика Казахстан, Костанайская область, город Костанай, улица Майлина, дом 2, улица Майлина, дом 2А. </w:t>
      </w:r>
    </w:p>
    <w:bookmarkEnd w:id="18581"/>
    <w:bookmarkStart w:name="z18841" w:id="18582"/>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18582"/>
    <w:bookmarkStart w:name="z18842" w:id="1858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583"/>
    <w:bookmarkStart w:name="z18843" w:id="1858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18584"/>
    <w:bookmarkStart w:name="z18844" w:id="1858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8585"/>
    <w:bookmarkStart w:name="z18845" w:id="1858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8586"/>
    <w:bookmarkStart w:name="z18846" w:id="18587"/>
    <w:p>
      <w:pPr>
        <w:spacing w:after="0"/>
        <w:ind w:left="0"/>
        <w:jc w:val="left"/>
      </w:pPr>
      <w:r>
        <w:rPr>
          <w:rFonts w:ascii="Times New Roman"/>
          <w:b/>
          <w:i w:val="false"/>
          <w:color w:val="000000"/>
        </w:rPr>
        <w:t xml:space="preserve"> Глава 2. Задачи, права и обязанности Департамента</w:t>
      </w:r>
    </w:p>
    <w:bookmarkEnd w:id="18587"/>
    <w:bookmarkStart w:name="z18847" w:id="18588"/>
    <w:p>
      <w:pPr>
        <w:spacing w:after="0"/>
        <w:ind w:left="0"/>
        <w:jc w:val="both"/>
      </w:pPr>
      <w:r>
        <w:rPr>
          <w:rFonts w:ascii="Times New Roman"/>
          <w:b w:val="false"/>
          <w:i w:val="false"/>
          <w:color w:val="000000"/>
          <w:sz w:val="28"/>
        </w:rPr>
        <w:t>
      13. Задачи:</w:t>
      </w:r>
    </w:p>
    <w:bookmarkEnd w:id="18588"/>
    <w:bookmarkStart w:name="z18848" w:id="18589"/>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8589"/>
    <w:bookmarkStart w:name="z18849" w:id="1859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18590"/>
    <w:bookmarkStart w:name="z18850" w:id="1859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591"/>
    <w:bookmarkStart w:name="z18851" w:id="1859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8592"/>
    <w:bookmarkStart w:name="z18852" w:id="18593"/>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18593"/>
    <w:bookmarkStart w:name="z18853" w:id="18594"/>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18594"/>
    <w:bookmarkStart w:name="z18854" w:id="18595"/>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18595"/>
    <w:bookmarkStart w:name="z18855" w:id="18596"/>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8596"/>
    <w:bookmarkStart w:name="z18856" w:id="18597"/>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18597"/>
    <w:bookmarkStart w:name="z18857" w:id="18598"/>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18598"/>
    <w:bookmarkStart w:name="z18858" w:id="18599"/>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18599"/>
    <w:bookmarkStart w:name="z18859" w:id="18600"/>
    <w:p>
      <w:pPr>
        <w:spacing w:after="0"/>
        <w:ind w:left="0"/>
        <w:jc w:val="both"/>
      </w:pPr>
      <w:r>
        <w:rPr>
          <w:rFonts w:ascii="Times New Roman"/>
          <w:b w:val="false"/>
          <w:i w:val="false"/>
          <w:color w:val="000000"/>
          <w:sz w:val="28"/>
        </w:rPr>
        <w:t>
      14. Права и обязанности Департамента:</w:t>
      </w:r>
    </w:p>
    <w:bookmarkEnd w:id="18600"/>
    <w:bookmarkStart w:name="z18860" w:id="18601"/>
    <w:p>
      <w:pPr>
        <w:spacing w:after="0"/>
        <w:ind w:left="0"/>
        <w:jc w:val="both"/>
      </w:pPr>
      <w:r>
        <w:rPr>
          <w:rFonts w:ascii="Times New Roman"/>
          <w:b w:val="false"/>
          <w:i w:val="false"/>
          <w:color w:val="000000"/>
          <w:sz w:val="28"/>
        </w:rPr>
        <w:t>
      1) права:</w:t>
      </w:r>
    </w:p>
    <w:bookmarkEnd w:id="18601"/>
    <w:bookmarkStart w:name="z18861" w:id="18602"/>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18602"/>
    <w:bookmarkStart w:name="z18862" w:id="1860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8603"/>
    <w:bookmarkStart w:name="z18863" w:id="18604"/>
    <w:p>
      <w:pPr>
        <w:spacing w:after="0"/>
        <w:ind w:left="0"/>
        <w:jc w:val="both"/>
      </w:pPr>
      <w:r>
        <w:rPr>
          <w:rFonts w:ascii="Times New Roman"/>
          <w:b w:val="false"/>
          <w:i w:val="false"/>
          <w:color w:val="000000"/>
          <w:sz w:val="28"/>
        </w:rPr>
        <w:t>
      требовать от налогоплательщика (налогового агента):</w:t>
      </w:r>
    </w:p>
    <w:bookmarkEnd w:id="18604"/>
    <w:bookmarkStart w:name="z18864" w:id="1860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8605"/>
    <w:bookmarkStart w:name="z18865" w:id="1860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8606"/>
    <w:bookmarkStart w:name="z18866" w:id="1860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8607"/>
    <w:bookmarkStart w:name="z18867" w:id="1860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8608"/>
    <w:bookmarkStart w:name="z18868" w:id="186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8609"/>
    <w:bookmarkStart w:name="z18869" w:id="1861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8610"/>
    <w:bookmarkStart w:name="z18870" w:id="1861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8611"/>
    <w:bookmarkStart w:name="z18871" w:id="1861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8612"/>
    <w:bookmarkStart w:name="z18872" w:id="1861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8613"/>
    <w:bookmarkStart w:name="z18873" w:id="18614"/>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18614"/>
    <w:bookmarkStart w:name="z18874" w:id="18615"/>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18615"/>
    <w:bookmarkStart w:name="z18875" w:id="18616"/>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18616"/>
    <w:bookmarkStart w:name="z18876" w:id="18617"/>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18617"/>
    <w:bookmarkStart w:name="z18877" w:id="18618"/>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18618"/>
    <w:bookmarkStart w:name="z18878" w:id="1861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8619"/>
    <w:bookmarkStart w:name="z18879" w:id="18620"/>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18620"/>
    <w:bookmarkStart w:name="z18880" w:id="18621"/>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18621"/>
    <w:bookmarkStart w:name="z18881" w:id="18622"/>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18622"/>
    <w:bookmarkStart w:name="z18882" w:id="1862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18623"/>
    <w:bookmarkStart w:name="z18883" w:id="1862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8624"/>
    <w:bookmarkStart w:name="z18884" w:id="18625"/>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18625"/>
    <w:bookmarkStart w:name="z18885" w:id="18626"/>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18626"/>
    <w:bookmarkStart w:name="z18886" w:id="1862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8627"/>
    <w:bookmarkStart w:name="z18887" w:id="18628"/>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18628"/>
    <w:bookmarkStart w:name="z18888" w:id="18629"/>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18629"/>
    <w:bookmarkStart w:name="z18889" w:id="18630"/>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18630"/>
    <w:bookmarkStart w:name="z18890" w:id="18631"/>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18631"/>
    <w:bookmarkStart w:name="z18891" w:id="1863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8632"/>
    <w:bookmarkStart w:name="z18892" w:id="1863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8633"/>
    <w:bookmarkStart w:name="z18893" w:id="1863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8634"/>
    <w:bookmarkStart w:name="z18894" w:id="1863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8635"/>
    <w:bookmarkStart w:name="z18895" w:id="1863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8636"/>
    <w:bookmarkStart w:name="z18896" w:id="1863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18637"/>
    <w:bookmarkStart w:name="z18897" w:id="18638"/>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18638"/>
    <w:bookmarkStart w:name="z18898" w:id="1863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8639"/>
    <w:bookmarkStart w:name="z18899" w:id="18640"/>
    <w:p>
      <w:pPr>
        <w:spacing w:after="0"/>
        <w:ind w:left="0"/>
        <w:jc w:val="both"/>
      </w:pPr>
      <w:r>
        <w:rPr>
          <w:rFonts w:ascii="Times New Roman"/>
          <w:b w:val="false"/>
          <w:i w:val="false"/>
          <w:color w:val="000000"/>
          <w:sz w:val="28"/>
        </w:rPr>
        <w:t>
      2) обязанности:</w:t>
      </w:r>
    </w:p>
    <w:bookmarkEnd w:id="18640"/>
    <w:bookmarkStart w:name="z18900" w:id="1864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8641"/>
    <w:bookmarkStart w:name="z18901" w:id="1864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8642"/>
    <w:bookmarkStart w:name="z18902" w:id="1864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8643"/>
    <w:bookmarkStart w:name="z18903" w:id="1864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8644"/>
    <w:bookmarkStart w:name="z18904" w:id="1864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8645"/>
    <w:bookmarkStart w:name="z18905" w:id="18646"/>
    <w:p>
      <w:pPr>
        <w:spacing w:after="0"/>
        <w:ind w:left="0"/>
        <w:jc w:val="both"/>
      </w:pPr>
      <w:r>
        <w:rPr>
          <w:rFonts w:ascii="Times New Roman"/>
          <w:b w:val="false"/>
          <w:i w:val="false"/>
          <w:color w:val="000000"/>
          <w:sz w:val="28"/>
        </w:rPr>
        <w:t>
      имеющих налоговую задолженность;</w:t>
      </w:r>
    </w:p>
    <w:bookmarkEnd w:id="18646"/>
    <w:bookmarkStart w:name="z18906" w:id="1864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647"/>
    <w:bookmarkStart w:name="z18907" w:id="1864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648"/>
    <w:bookmarkStart w:name="z18908" w:id="1864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649"/>
    <w:bookmarkStart w:name="z18909" w:id="1865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650"/>
    <w:bookmarkStart w:name="z18910" w:id="1865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651"/>
    <w:bookmarkStart w:name="z18911" w:id="1865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652"/>
    <w:bookmarkStart w:name="z18912" w:id="1865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653"/>
    <w:bookmarkStart w:name="z18913" w:id="1865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654"/>
    <w:bookmarkStart w:name="z18914" w:id="18655"/>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18655"/>
    <w:bookmarkStart w:name="z18915" w:id="1865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656"/>
    <w:bookmarkStart w:name="z18916" w:id="1865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657"/>
    <w:bookmarkStart w:name="z18917" w:id="1865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658"/>
    <w:bookmarkStart w:name="z18918" w:id="18659"/>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18659"/>
    <w:bookmarkStart w:name="z18919" w:id="18660"/>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18660"/>
    <w:bookmarkStart w:name="z18920" w:id="18661"/>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18661"/>
    <w:bookmarkStart w:name="z18921" w:id="18662"/>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18662"/>
    <w:bookmarkStart w:name="z18922" w:id="18663"/>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18663"/>
    <w:bookmarkStart w:name="z18923" w:id="18664"/>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18664"/>
    <w:bookmarkStart w:name="z18924" w:id="18665"/>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18665"/>
    <w:bookmarkStart w:name="z18925" w:id="18666"/>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18666"/>
    <w:bookmarkStart w:name="z18926" w:id="18667"/>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18667"/>
    <w:bookmarkStart w:name="z18927" w:id="18668"/>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18668"/>
    <w:bookmarkStart w:name="z18928" w:id="1866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669"/>
    <w:bookmarkStart w:name="z18929" w:id="18670"/>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18670"/>
    <w:bookmarkStart w:name="z18930" w:id="18671"/>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18671"/>
    <w:bookmarkStart w:name="z18931" w:id="1867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672"/>
    <w:bookmarkStart w:name="z18932" w:id="1867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673"/>
    <w:bookmarkStart w:name="z18933" w:id="18674"/>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18674"/>
    <w:bookmarkStart w:name="z18934" w:id="18675"/>
    <w:p>
      <w:pPr>
        <w:spacing w:after="0"/>
        <w:ind w:left="0"/>
        <w:jc w:val="both"/>
      </w:pPr>
      <w:r>
        <w:rPr>
          <w:rFonts w:ascii="Times New Roman"/>
          <w:b w:val="false"/>
          <w:i w:val="false"/>
          <w:color w:val="000000"/>
          <w:sz w:val="28"/>
        </w:rPr>
        <w:t>
      защищать интересы государства;</w:t>
      </w:r>
    </w:p>
    <w:bookmarkEnd w:id="18675"/>
    <w:bookmarkStart w:name="z18935" w:id="1867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676"/>
    <w:bookmarkStart w:name="z18936" w:id="1867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677"/>
    <w:bookmarkStart w:name="z18937" w:id="18678"/>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18678"/>
    <w:bookmarkStart w:name="z18938" w:id="1867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679"/>
    <w:bookmarkStart w:name="z18939" w:id="1868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680"/>
    <w:bookmarkStart w:name="z18940" w:id="18681"/>
    <w:p>
      <w:pPr>
        <w:spacing w:after="0"/>
        <w:ind w:left="0"/>
        <w:jc w:val="both"/>
      </w:pPr>
      <w:r>
        <w:rPr>
          <w:rFonts w:ascii="Times New Roman"/>
          <w:b w:val="false"/>
          <w:i w:val="false"/>
          <w:color w:val="000000"/>
          <w:sz w:val="28"/>
        </w:rPr>
        <w:t>
      15. Функции:</w:t>
      </w:r>
    </w:p>
    <w:bookmarkEnd w:id="18681"/>
    <w:bookmarkStart w:name="z18941" w:id="18682"/>
    <w:p>
      <w:pPr>
        <w:spacing w:after="0"/>
        <w:ind w:left="0"/>
        <w:jc w:val="both"/>
      </w:pPr>
      <w:r>
        <w:rPr>
          <w:rFonts w:ascii="Times New Roman"/>
          <w:b w:val="false"/>
          <w:i w:val="false"/>
          <w:color w:val="000000"/>
          <w:sz w:val="28"/>
        </w:rPr>
        <w:t>
      1) осуществление налогового контроля;</w:t>
      </w:r>
    </w:p>
    <w:bookmarkEnd w:id="18682"/>
    <w:bookmarkStart w:name="z18942" w:id="1868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683"/>
    <w:bookmarkStart w:name="z18943" w:id="1868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684"/>
    <w:bookmarkStart w:name="z18944" w:id="18685"/>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685"/>
    <w:bookmarkStart w:name="z18945" w:id="18686"/>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686"/>
    <w:bookmarkStart w:name="z18946" w:id="18687"/>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687"/>
    <w:bookmarkStart w:name="z18947" w:id="18688"/>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688"/>
    <w:bookmarkStart w:name="z18948" w:id="18689"/>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689"/>
    <w:bookmarkStart w:name="z18949" w:id="18690"/>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18690"/>
    <w:bookmarkStart w:name="z18950" w:id="1869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691"/>
    <w:bookmarkStart w:name="z18951" w:id="18692"/>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18692"/>
    <w:bookmarkStart w:name="z18952" w:id="1869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693"/>
    <w:bookmarkStart w:name="z18953" w:id="18694"/>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18694"/>
    <w:bookmarkStart w:name="z18954" w:id="18695"/>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18695"/>
    <w:bookmarkStart w:name="z18955" w:id="18696"/>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8696"/>
    <w:bookmarkStart w:name="z18956" w:id="18697"/>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18697"/>
    <w:bookmarkStart w:name="z18957" w:id="18698"/>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18698"/>
    <w:bookmarkStart w:name="z18958" w:id="18699"/>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18699"/>
    <w:bookmarkStart w:name="z18959" w:id="18700"/>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18700"/>
    <w:bookmarkStart w:name="z18960" w:id="18701"/>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18701"/>
    <w:bookmarkStart w:name="z18961" w:id="18702"/>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18702"/>
    <w:bookmarkStart w:name="z18962" w:id="18703"/>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18703"/>
    <w:bookmarkStart w:name="z18963" w:id="18704"/>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18704"/>
    <w:bookmarkStart w:name="z18964" w:id="18705"/>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18705"/>
    <w:bookmarkStart w:name="z18965" w:id="18706"/>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18706"/>
    <w:bookmarkStart w:name="z18966" w:id="18707"/>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18707"/>
    <w:bookmarkStart w:name="z18967" w:id="18708"/>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18708"/>
    <w:bookmarkStart w:name="z18968" w:id="18709"/>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18709"/>
    <w:bookmarkStart w:name="z18969" w:id="18710"/>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18710"/>
    <w:bookmarkStart w:name="z18970" w:id="18711"/>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18711"/>
    <w:bookmarkStart w:name="z18971" w:id="18712"/>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18712"/>
    <w:bookmarkStart w:name="z18972" w:id="18713"/>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18713"/>
    <w:bookmarkStart w:name="z18973" w:id="18714"/>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18714"/>
    <w:bookmarkStart w:name="z18974" w:id="18715"/>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18715"/>
    <w:bookmarkStart w:name="z18975" w:id="18716"/>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18716"/>
    <w:bookmarkStart w:name="z18976" w:id="18717"/>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18717"/>
    <w:bookmarkStart w:name="z18977" w:id="18718"/>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18718"/>
    <w:bookmarkStart w:name="z18978" w:id="18719"/>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18719"/>
    <w:bookmarkStart w:name="z18979" w:id="18720"/>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18720"/>
    <w:bookmarkStart w:name="z18980" w:id="18721"/>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18721"/>
    <w:bookmarkStart w:name="z18981" w:id="18722"/>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18722"/>
    <w:bookmarkStart w:name="z18982" w:id="18723"/>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18723"/>
    <w:bookmarkStart w:name="z18983" w:id="18724"/>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18724"/>
    <w:bookmarkStart w:name="z18984" w:id="18725"/>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18725"/>
    <w:bookmarkStart w:name="z18985" w:id="18726"/>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18726"/>
    <w:bookmarkStart w:name="z18986" w:id="18727"/>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727"/>
    <w:bookmarkStart w:name="z18987" w:id="18728"/>
    <w:p>
      <w:pPr>
        <w:spacing w:after="0"/>
        <w:ind w:left="0"/>
        <w:jc w:val="both"/>
      </w:pPr>
      <w:r>
        <w:rPr>
          <w:rFonts w:ascii="Times New Roman"/>
          <w:b w:val="false"/>
          <w:i w:val="false"/>
          <w:color w:val="000000"/>
          <w:sz w:val="28"/>
        </w:rPr>
        <w:t>
      47) использование системы управления рисками;</w:t>
      </w:r>
    </w:p>
    <w:bookmarkEnd w:id="18728"/>
    <w:bookmarkStart w:name="z18988" w:id="18729"/>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18729"/>
    <w:bookmarkStart w:name="z18989" w:id="18730"/>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18730"/>
    <w:bookmarkStart w:name="z18990" w:id="18731"/>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18731"/>
    <w:bookmarkStart w:name="z18991" w:id="18732"/>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18732"/>
    <w:bookmarkStart w:name="z18992" w:id="18733"/>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18733"/>
    <w:bookmarkStart w:name="z18993" w:id="18734"/>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18734"/>
    <w:bookmarkStart w:name="z18994" w:id="18735"/>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18735"/>
    <w:bookmarkStart w:name="z18995" w:id="18736"/>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18736"/>
    <w:bookmarkStart w:name="z18996" w:id="18737"/>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18737"/>
    <w:bookmarkStart w:name="z18997" w:id="18738"/>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18738"/>
    <w:bookmarkStart w:name="z18998" w:id="18739"/>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739"/>
    <w:bookmarkStart w:name="z18999" w:id="18740"/>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18740"/>
    <w:bookmarkStart w:name="z19000" w:id="18741"/>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18741"/>
    <w:bookmarkStart w:name="z19001" w:id="18742"/>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18742"/>
    <w:bookmarkStart w:name="z19002" w:id="18743"/>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18743"/>
    <w:bookmarkStart w:name="z19003" w:id="18744"/>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18744"/>
    <w:bookmarkStart w:name="z19004" w:id="18745"/>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18745"/>
    <w:bookmarkStart w:name="z19005" w:id="18746"/>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18746"/>
    <w:bookmarkStart w:name="z19006" w:id="18747"/>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18747"/>
    <w:bookmarkStart w:name="z19007" w:id="18748"/>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748"/>
    <w:bookmarkStart w:name="z19008" w:id="18749"/>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749"/>
    <w:bookmarkStart w:name="z19009" w:id="18750"/>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18750"/>
    <w:bookmarkStart w:name="z19010" w:id="18751"/>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18751"/>
    <w:bookmarkStart w:name="z19011" w:id="18752"/>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18752"/>
    <w:bookmarkStart w:name="z19012" w:id="18753"/>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18753"/>
    <w:bookmarkStart w:name="z19013" w:id="18754"/>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18754"/>
    <w:bookmarkStart w:name="z19014" w:id="18755"/>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18755"/>
    <w:bookmarkStart w:name="z19015" w:id="18756"/>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18756"/>
    <w:bookmarkStart w:name="z19016" w:id="18757"/>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18757"/>
    <w:bookmarkStart w:name="z19017" w:id="18758"/>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18758"/>
    <w:bookmarkStart w:name="z19018" w:id="18759"/>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18759"/>
    <w:bookmarkStart w:name="z19019" w:id="18760"/>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18760"/>
    <w:bookmarkStart w:name="z19020" w:id="18761"/>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18761"/>
    <w:bookmarkStart w:name="z19021" w:id="18762"/>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8762"/>
    <w:bookmarkStart w:name="z19022" w:id="18763"/>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18763"/>
    <w:bookmarkStart w:name="z19023" w:id="18764"/>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18764"/>
    <w:bookmarkStart w:name="z19024" w:id="18765"/>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765"/>
    <w:bookmarkStart w:name="z19025" w:id="18766"/>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766"/>
    <w:bookmarkStart w:name="z19026" w:id="18767"/>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767"/>
    <w:bookmarkStart w:name="z19027" w:id="18768"/>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18768"/>
    <w:bookmarkStart w:name="z19028" w:id="18769"/>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18769"/>
    <w:bookmarkStart w:name="z19029" w:id="18770"/>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18770"/>
    <w:bookmarkStart w:name="z19030" w:id="18771"/>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18771"/>
    <w:bookmarkStart w:name="z19031" w:id="18772"/>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18772"/>
    <w:bookmarkStart w:name="z19032" w:id="18773"/>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18773"/>
    <w:bookmarkStart w:name="z19033" w:id="18774"/>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18774"/>
    <w:bookmarkStart w:name="z19034" w:id="18775"/>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8775"/>
    <w:bookmarkStart w:name="z19035" w:id="18776"/>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18776"/>
    <w:bookmarkStart w:name="z19036" w:id="18777"/>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18777"/>
    <w:bookmarkStart w:name="z19037" w:id="18778"/>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18778"/>
    <w:bookmarkStart w:name="z19038" w:id="18779"/>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779"/>
    <w:bookmarkStart w:name="z19039" w:id="18780"/>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18780"/>
    <w:bookmarkStart w:name="z19040" w:id="18781"/>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18781"/>
    <w:bookmarkStart w:name="z19041" w:id="1878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8782"/>
    <w:bookmarkStart w:name="z19042" w:id="1878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8783"/>
    <w:bookmarkStart w:name="z19043" w:id="18784"/>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18784"/>
    <w:bookmarkStart w:name="z19044" w:id="18785"/>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18785"/>
    <w:bookmarkStart w:name="z19045" w:id="18786"/>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18786"/>
    <w:bookmarkStart w:name="z19046" w:id="18787"/>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18787"/>
    <w:bookmarkStart w:name="z19047" w:id="18788"/>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18788"/>
    <w:bookmarkStart w:name="z19048" w:id="18789"/>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18789"/>
    <w:bookmarkStart w:name="z19049" w:id="18790"/>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8790"/>
    <w:bookmarkStart w:name="z19050" w:id="18791"/>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18791"/>
    <w:bookmarkStart w:name="z19051" w:id="1879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8792"/>
    <w:bookmarkStart w:name="z19052" w:id="1879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793"/>
    <w:bookmarkStart w:name="z19053" w:id="18794"/>
    <w:p>
      <w:pPr>
        <w:spacing w:after="0"/>
        <w:ind w:left="0"/>
        <w:jc w:val="both"/>
      </w:pPr>
      <w:r>
        <w:rPr>
          <w:rFonts w:ascii="Times New Roman"/>
          <w:b w:val="false"/>
          <w:i w:val="false"/>
          <w:color w:val="000000"/>
          <w:sz w:val="28"/>
        </w:rPr>
        <w:t>
      19. Полномочия Руководителя Департамента:</w:t>
      </w:r>
    </w:p>
    <w:bookmarkEnd w:id="18794"/>
    <w:bookmarkStart w:name="z19054" w:id="1879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18795"/>
    <w:bookmarkStart w:name="z19055" w:id="18796"/>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18796"/>
    <w:bookmarkStart w:name="z19056" w:id="1879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18797"/>
    <w:bookmarkStart w:name="z19057" w:id="18798"/>
    <w:p>
      <w:pPr>
        <w:spacing w:after="0"/>
        <w:ind w:left="0"/>
        <w:jc w:val="both"/>
      </w:pPr>
      <w:r>
        <w:rPr>
          <w:rFonts w:ascii="Times New Roman"/>
          <w:b w:val="false"/>
          <w:i w:val="false"/>
          <w:color w:val="000000"/>
          <w:sz w:val="28"/>
        </w:rPr>
        <w:t>
      работников Департамента;</w:t>
      </w:r>
    </w:p>
    <w:bookmarkEnd w:id="18798"/>
    <w:bookmarkStart w:name="z19058" w:id="18799"/>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18799"/>
    <w:bookmarkStart w:name="z19059" w:id="18800"/>
    <w:p>
      <w:pPr>
        <w:spacing w:after="0"/>
        <w:ind w:left="0"/>
        <w:jc w:val="both"/>
      </w:pPr>
      <w:r>
        <w:rPr>
          <w:rFonts w:ascii="Times New Roman"/>
          <w:b w:val="false"/>
          <w:i w:val="false"/>
          <w:color w:val="000000"/>
          <w:sz w:val="28"/>
        </w:rPr>
        <w:t>
      руководителей таможенных постов и их заместителей;</w:t>
      </w:r>
    </w:p>
    <w:bookmarkEnd w:id="18800"/>
    <w:bookmarkStart w:name="z19060" w:id="18801"/>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18801"/>
    <w:bookmarkStart w:name="z19061" w:id="18802"/>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18802"/>
    <w:bookmarkStart w:name="z19062" w:id="1880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803"/>
    <w:bookmarkStart w:name="z19063" w:id="1880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8804"/>
    <w:bookmarkStart w:name="z19064" w:id="1880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18805"/>
    <w:bookmarkStart w:name="z19065" w:id="1880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806"/>
    <w:bookmarkStart w:name="z19066" w:id="1880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18807"/>
    <w:bookmarkStart w:name="z19067" w:id="1880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18808"/>
    <w:bookmarkStart w:name="z19068" w:id="18809"/>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18809"/>
    <w:bookmarkStart w:name="z19069" w:id="1881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810"/>
    <w:bookmarkStart w:name="z19070" w:id="18811"/>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18811"/>
    <w:bookmarkStart w:name="z19071" w:id="18812"/>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18812"/>
    <w:bookmarkStart w:name="z19072" w:id="18813"/>
    <w:p>
      <w:pPr>
        <w:spacing w:after="0"/>
        <w:ind w:left="0"/>
        <w:jc w:val="left"/>
      </w:pPr>
      <w:r>
        <w:rPr>
          <w:rFonts w:ascii="Times New Roman"/>
          <w:b/>
          <w:i w:val="false"/>
          <w:color w:val="000000"/>
        </w:rPr>
        <w:t xml:space="preserve"> Глава 4. Имущество Департамента</w:t>
      </w:r>
    </w:p>
    <w:bookmarkEnd w:id="18813"/>
    <w:bookmarkStart w:name="z19073" w:id="1881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18814"/>
    <w:bookmarkStart w:name="z19074" w:id="1881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815"/>
    <w:bookmarkStart w:name="z19075" w:id="1881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8816"/>
    <w:bookmarkStart w:name="z19076" w:id="1881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817"/>
    <w:bookmarkStart w:name="z19077" w:id="18818"/>
    <w:p>
      <w:pPr>
        <w:spacing w:after="0"/>
        <w:ind w:left="0"/>
        <w:jc w:val="left"/>
      </w:pPr>
      <w:r>
        <w:rPr>
          <w:rFonts w:ascii="Times New Roman"/>
          <w:b/>
          <w:i w:val="false"/>
          <w:color w:val="000000"/>
        </w:rPr>
        <w:t xml:space="preserve"> Глава 5. Реорганизация и упразднение Департамента</w:t>
      </w:r>
    </w:p>
    <w:bookmarkEnd w:id="18818"/>
    <w:bookmarkStart w:name="z19078" w:id="18819"/>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18819"/>
    <w:bookmarkStart w:name="z19079" w:id="18820"/>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8820"/>
    <w:bookmarkStart w:name="z19080" w:id="18821"/>
    <w:p>
      <w:pPr>
        <w:spacing w:after="0"/>
        <w:ind w:left="0"/>
        <w:jc w:val="both"/>
      </w:pPr>
      <w:r>
        <w:rPr>
          <w:rFonts w:ascii="Times New Roman"/>
          <w:b w:val="false"/>
          <w:i w:val="false"/>
          <w:color w:val="000000"/>
          <w:sz w:val="28"/>
        </w:rPr>
        <w:t>
      1.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1"/>
    <w:bookmarkStart w:name="z19081" w:id="18822"/>
    <w:p>
      <w:pPr>
        <w:spacing w:after="0"/>
        <w:ind w:left="0"/>
        <w:jc w:val="both"/>
      </w:pPr>
      <w:r>
        <w:rPr>
          <w:rFonts w:ascii="Times New Roman"/>
          <w:b w:val="false"/>
          <w:i w:val="false"/>
          <w:color w:val="000000"/>
          <w:sz w:val="28"/>
        </w:rPr>
        <w:t>
      2.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2"/>
    <w:bookmarkStart w:name="z19082" w:id="18823"/>
    <w:p>
      <w:pPr>
        <w:spacing w:after="0"/>
        <w:ind w:left="0"/>
        <w:jc w:val="both"/>
      </w:pPr>
      <w:r>
        <w:rPr>
          <w:rFonts w:ascii="Times New Roman"/>
          <w:b w:val="false"/>
          <w:i w:val="false"/>
          <w:color w:val="000000"/>
          <w:sz w:val="28"/>
        </w:rPr>
        <w:t>
      3.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3"/>
    <w:bookmarkStart w:name="z19083" w:id="18824"/>
    <w:p>
      <w:pPr>
        <w:spacing w:after="0"/>
        <w:ind w:left="0"/>
        <w:jc w:val="both"/>
      </w:pPr>
      <w:r>
        <w:rPr>
          <w:rFonts w:ascii="Times New Roman"/>
          <w:b w:val="false"/>
          <w:i w:val="false"/>
          <w:color w:val="000000"/>
          <w:sz w:val="28"/>
        </w:rPr>
        <w:t>
      4.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4"/>
    <w:bookmarkStart w:name="z19084" w:id="18825"/>
    <w:p>
      <w:pPr>
        <w:spacing w:after="0"/>
        <w:ind w:left="0"/>
        <w:jc w:val="both"/>
      </w:pPr>
      <w:r>
        <w:rPr>
          <w:rFonts w:ascii="Times New Roman"/>
          <w:b w:val="false"/>
          <w:i w:val="false"/>
          <w:color w:val="000000"/>
          <w:sz w:val="28"/>
        </w:rPr>
        <w:t>
      5.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5"/>
    <w:bookmarkStart w:name="z19085" w:id="18826"/>
    <w:p>
      <w:pPr>
        <w:spacing w:after="0"/>
        <w:ind w:left="0"/>
        <w:jc w:val="both"/>
      </w:pPr>
      <w:r>
        <w:rPr>
          <w:rFonts w:ascii="Times New Roman"/>
          <w:b w:val="false"/>
          <w:i w:val="false"/>
          <w:color w:val="000000"/>
          <w:sz w:val="28"/>
        </w:rPr>
        <w:t>
      6.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6"/>
    <w:bookmarkStart w:name="z19086" w:id="18827"/>
    <w:p>
      <w:pPr>
        <w:spacing w:after="0"/>
        <w:ind w:left="0"/>
        <w:jc w:val="both"/>
      </w:pPr>
      <w:r>
        <w:rPr>
          <w:rFonts w:ascii="Times New Roman"/>
          <w:b w:val="false"/>
          <w:i w:val="false"/>
          <w:color w:val="000000"/>
          <w:sz w:val="28"/>
        </w:rPr>
        <w:t>
      7.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7"/>
    <w:bookmarkStart w:name="z19087" w:id="18828"/>
    <w:p>
      <w:pPr>
        <w:spacing w:after="0"/>
        <w:ind w:left="0"/>
        <w:jc w:val="both"/>
      </w:pPr>
      <w:r>
        <w:rPr>
          <w:rFonts w:ascii="Times New Roman"/>
          <w:b w:val="false"/>
          <w:i w:val="false"/>
          <w:color w:val="000000"/>
          <w:sz w:val="28"/>
        </w:rPr>
        <w:t>
      8.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8"/>
    <w:bookmarkStart w:name="z19088" w:id="18829"/>
    <w:p>
      <w:pPr>
        <w:spacing w:after="0"/>
        <w:ind w:left="0"/>
        <w:jc w:val="both"/>
      </w:pPr>
      <w:r>
        <w:rPr>
          <w:rFonts w:ascii="Times New Roman"/>
          <w:b w:val="false"/>
          <w:i w:val="false"/>
          <w:color w:val="000000"/>
          <w:sz w:val="28"/>
        </w:rPr>
        <w:t>
      9.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29"/>
    <w:bookmarkStart w:name="z19089" w:id="18830"/>
    <w:p>
      <w:pPr>
        <w:spacing w:after="0"/>
        <w:ind w:left="0"/>
        <w:jc w:val="both"/>
      </w:pPr>
      <w:r>
        <w:rPr>
          <w:rFonts w:ascii="Times New Roman"/>
          <w:b w:val="false"/>
          <w:i w:val="false"/>
          <w:color w:val="000000"/>
          <w:sz w:val="28"/>
        </w:rPr>
        <w:t>
      10.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0"/>
    <w:bookmarkStart w:name="z19090" w:id="18831"/>
    <w:p>
      <w:pPr>
        <w:spacing w:after="0"/>
        <w:ind w:left="0"/>
        <w:jc w:val="both"/>
      </w:pPr>
      <w:r>
        <w:rPr>
          <w:rFonts w:ascii="Times New Roman"/>
          <w:b w:val="false"/>
          <w:i w:val="false"/>
          <w:color w:val="000000"/>
          <w:sz w:val="28"/>
        </w:rPr>
        <w:t>
      11.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1"/>
    <w:bookmarkStart w:name="z19091" w:id="18832"/>
    <w:p>
      <w:pPr>
        <w:spacing w:after="0"/>
        <w:ind w:left="0"/>
        <w:jc w:val="both"/>
      </w:pPr>
      <w:r>
        <w:rPr>
          <w:rFonts w:ascii="Times New Roman"/>
          <w:b w:val="false"/>
          <w:i w:val="false"/>
          <w:color w:val="000000"/>
          <w:sz w:val="28"/>
        </w:rPr>
        <w:t>
      12.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2"/>
    <w:bookmarkStart w:name="z19092" w:id="18833"/>
    <w:p>
      <w:pPr>
        <w:spacing w:after="0"/>
        <w:ind w:left="0"/>
        <w:jc w:val="both"/>
      </w:pPr>
      <w:r>
        <w:rPr>
          <w:rFonts w:ascii="Times New Roman"/>
          <w:b w:val="false"/>
          <w:i w:val="false"/>
          <w:color w:val="000000"/>
          <w:sz w:val="28"/>
        </w:rPr>
        <w:t>
      13.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3"/>
    <w:bookmarkStart w:name="z19093" w:id="18834"/>
    <w:p>
      <w:pPr>
        <w:spacing w:after="0"/>
        <w:ind w:left="0"/>
        <w:jc w:val="both"/>
      </w:pPr>
      <w:r>
        <w:rPr>
          <w:rFonts w:ascii="Times New Roman"/>
          <w:b w:val="false"/>
          <w:i w:val="false"/>
          <w:color w:val="000000"/>
          <w:sz w:val="28"/>
        </w:rPr>
        <w:t>
      14.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4"/>
    <w:bookmarkStart w:name="z19094" w:id="18835"/>
    <w:p>
      <w:pPr>
        <w:spacing w:after="0"/>
        <w:ind w:left="0"/>
        <w:jc w:val="both"/>
      </w:pPr>
      <w:r>
        <w:rPr>
          <w:rFonts w:ascii="Times New Roman"/>
          <w:b w:val="false"/>
          <w:i w:val="false"/>
          <w:color w:val="000000"/>
          <w:sz w:val="28"/>
        </w:rPr>
        <w:t>
      15.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5"/>
    <w:bookmarkStart w:name="z19095" w:id="18836"/>
    <w:p>
      <w:pPr>
        <w:spacing w:after="0"/>
        <w:ind w:left="0"/>
        <w:jc w:val="both"/>
      </w:pPr>
      <w:r>
        <w:rPr>
          <w:rFonts w:ascii="Times New Roman"/>
          <w:b w:val="false"/>
          <w:i w:val="false"/>
          <w:color w:val="000000"/>
          <w:sz w:val="28"/>
        </w:rPr>
        <w:t>
      16.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6"/>
    <w:bookmarkStart w:name="z19096" w:id="18837"/>
    <w:p>
      <w:pPr>
        <w:spacing w:after="0"/>
        <w:ind w:left="0"/>
        <w:jc w:val="both"/>
      </w:pPr>
      <w:r>
        <w:rPr>
          <w:rFonts w:ascii="Times New Roman"/>
          <w:b w:val="false"/>
          <w:i w:val="false"/>
          <w:color w:val="000000"/>
          <w:sz w:val="28"/>
        </w:rPr>
        <w:t>
      17.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7"/>
    <w:bookmarkStart w:name="z19097" w:id="18838"/>
    <w:p>
      <w:pPr>
        <w:spacing w:after="0"/>
        <w:ind w:left="0"/>
        <w:jc w:val="both"/>
      </w:pPr>
      <w:r>
        <w:rPr>
          <w:rFonts w:ascii="Times New Roman"/>
          <w:b w:val="false"/>
          <w:i w:val="false"/>
          <w:color w:val="000000"/>
          <w:sz w:val="28"/>
        </w:rPr>
        <w:t>
      18.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8"/>
    <w:bookmarkStart w:name="z19098" w:id="18839"/>
    <w:p>
      <w:pPr>
        <w:spacing w:after="0"/>
        <w:ind w:left="0"/>
        <w:jc w:val="both"/>
      </w:pPr>
      <w:r>
        <w:rPr>
          <w:rFonts w:ascii="Times New Roman"/>
          <w:b w:val="false"/>
          <w:i w:val="false"/>
          <w:color w:val="000000"/>
          <w:sz w:val="28"/>
        </w:rPr>
        <w:t>
      19.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39"/>
    <w:bookmarkStart w:name="z19099" w:id="18840"/>
    <w:p>
      <w:pPr>
        <w:spacing w:after="0"/>
        <w:ind w:left="0"/>
        <w:jc w:val="both"/>
      </w:pPr>
      <w:r>
        <w:rPr>
          <w:rFonts w:ascii="Times New Roman"/>
          <w:b w:val="false"/>
          <w:i w:val="false"/>
          <w:color w:val="000000"/>
          <w:sz w:val="28"/>
        </w:rPr>
        <w:t>
      20.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 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102" w:id="18841"/>
    <w:p>
      <w:pPr>
        <w:spacing w:after="0"/>
        <w:ind w:left="0"/>
        <w:jc w:val="left"/>
      </w:pPr>
      <w:r>
        <w:rPr>
          <w:rFonts w:ascii="Times New Roman"/>
          <w:b/>
          <w:i w:val="false"/>
          <w:color w:val="000000"/>
        </w:rPr>
        <w:t xml:space="preserve"> Положение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41"/>
    <w:bookmarkStart w:name="z19103" w:id="18842"/>
    <w:p>
      <w:pPr>
        <w:spacing w:after="0"/>
        <w:ind w:left="0"/>
        <w:jc w:val="left"/>
      </w:pPr>
      <w:r>
        <w:rPr>
          <w:rFonts w:ascii="Times New Roman"/>
          <w:b/>
          <w:i w:val="false"/>
          <w:color w:val="000000"/>
        </w:rPr>
        <w:t xml:space="preserve"> Глава 1. Общие положения</w:t>
      </w:r>
    </w:p>
    <w:bookmarkEnd w:id="18842"/>
    <w:bookmarkStart w:name="z19104" w:id="18843"/>
    <w:p>
      <w:pPr>
        <w:spacing w:after="0"/>
        <w:ind w:left="0"/>
        <w:jc w:val="both"/>
      </w:pPr>
      <w:r>
        <w:rPr>
          <w:rFonts w:ascii="Times New Roman"/>
          <w:b w:val="false"/>
          <w:i w:val="false"/>
          <w:color w:val="000000"/>
          <w:sz w:val="28"/>
        </w:rPr>
        <w:t>
      1.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8843"/>
    <w:bookmarkStart w:name="z19105" w:id="18844"/>
    <w:p>
      <w:pPr>
        <w:spacing w:after="0"/>
        <w:ind w:left="0"/>
        <w:jc w:val="both"/>
      </w:pPr>
      <w:r>
        <w:rPr>
          <w:rFonts w:ascii="Times New Roman"/>
          <w:b w:val="false"/>
          <w:i w:val="false"/>
          <w:color w:val="000000"/>
          <w:sz w:val="28"/>
        </w:rPr>
        <w:t xml:space="preserve">
      1) налогового администрирования; </w:t>
      </w:r>
    </w:p>
    <w:bookmarkEnd w:id="18844"/>
    <w:bookmarkStart w:name="z19106" w:id="1884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845"/>
    <w:bookmarkStart w:name="z19107" w:id="18846"/>
    <w:p>
      <w:pPr>
        <w:spacing w:after="0"/>
        <w:ind w:left="0"/>
        <w:jc w:val="both"/>
      </w:pPr>
      <w:r>
        <w:rPr>
          <w:rFonts w:ascii="Times New Roman"/>
          <w:b w:val="false"/>
          <w:i w:val="false"/>
          <w:color w:val="000000"/>
          <w:sz w:val="28"/>
        </w:rPr>
        <w:t xml:space="preserve">
      3) оборота нефтепродуктов и биотоплива; </w:t>
      </w:r>
    </w:p>
    <w:bookmarkEnd w:id="18846"/>
    <w:bookmarkStart w:name="z19108" w:id="1884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847"/>
    <w:bookmarkStart w:name="z19109" w:id="1884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8848"/>
    <w:bookmarkStart w:name="z19110" w:id="1884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849"/>
    <w:bookmarkStart w:name="z19111" w:id="1885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850"/>
    <w:bookmarkStart w:name="z19112" w:id="1885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8851"/>
    <w:bookmarkStart w:name="z19113" w:id="1885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8852"/>
    <w:bookmarkStart w:name="z19114" w:id="1885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8853"/>
    <w:bookmarkStart w:name="z19115" w:id="1885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8854"/>
    <w:bookmarkStart w:name="z19116" w:id="18855"/>
    <w:p>
      <w:pPr>
        <w:spacing w:after="0"/>
        <w:ind w:left="0"/>
        <w:jc w:val="both"/>
      </w:pPr>
      <w:r>
        <w:rPr>
          <w:rFonts w:ascii="Times New Roman"/>
          <w:b w:val="false"/>
          <w:i w:val="false"/>
          <w:color w:val="000000"/>
          <w:sz w:val="28"/>
        </w:rPr>
        <w:t xml:space="preserve">
      8. Местонахождение Управления: почтовый индекс 110007, Республика Казахстан, Костанайская область, город Костанай, улица Мауленова, 21. </w:t>
      </w:r>
    </w:p>
    <w:bookmarkEnd w:id="18855"/>
    <w:bookmarkStart w:name="z19117" w:id="1885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856"/>
    <w:bookmarkStart w:name="z19118" w:id="1885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8857"/>
    <w:bookmarkStart w:name="z19119" w:id="1885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8858"/>
    <w:bookmarkStart w:name="z19120" w:id="1885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859"/>
    <w:bookmarkStart w:name="z19121" w:id="1886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8860"/>
    <w:bookmarkStart w:name="z19122" w:id="18861"/>
    <w:p>
      <w:pPr>
        <w:spacing w:after="0"/>
        <w:ind w:left="0"/>
        <w:jc w:val="left"/>
      </w:pPr>
      <w:r>
        <w:rPr>
          <w:rFonts w:ascii="Times New Roman"/>
          <w:b/>
          <w:i w:val="false"/>
          <w:color w:val="000000"/>
        </w:rPr>
        <w:t xml:space="preserve"> Глава 2. Задачи, права и обязанности Управления</w:t>
      </w:r>
    </w:p>
    <w:bookmarkEnd w:id="18861"/>
    <w:bookmarkStart w:name="z19123" w:id="18862"/>
    <w:p>
      <w:pPr>
        <w:spacing w:after="0"/>
        <w:ind w:left="0"/>
        <w:jc w:val="both"/>
      </w:pPr>
      <w:r>
        <w:rPr>
          <w:rFonts w:ascii="Times New Roman"/>
          <w:b w:val="false"/>
          <w:i w:val="false"/>
          <w:color w:val="000000"/>
          <w:sz w:val="28"/>
        </w:rPr>
        <w:t>
      13. Задачи:</w:t>
      </w:r>
    </w:p>
    <w:bookmarkEnd w:id="18862"/>
    <w:bookmarkStart w:name="z19124" w:id="1886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8863"/>
    <w:bookmarkStart w:name="z19125" w:id="1886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8864"/>
    <w:bookmarkStart w:name="z19126" w:id="1886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865"/>
    <w:bookmarkStart w:name="z19127" w:id="1886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8866"/>
    <w:bookmarkStart w:name="z19128" w:id="1886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8867"/>
    <w:bookmarkStart w:name="z19129" w:id="1886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8868"/>
    <w:bookmarkStart w:name="z19130" w:id="1886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8869"/>
    <w:bookmarkStart w:name="z19131" w:id="18870"/>
    <w:p>
      <w:pPr>
        <w:spacing w:after="0"/>
        <w:ind w:left="0"/>
        <w:jc w:val="both"/>
      </w:pPr>
      <w:r>
        <w:rPr>
          <w:rFonts w:ascii="Times New Roman"/>
          <w:b w:val="false"/>
          <w:i w:val="false"/>
          <w:color w:val="000000"/>
          <w:sz w:val="28"/>
        </w:rPr>
        <w:t>
      14. Права и обязанности Управления:</w:t>
      </w:r>
    </w:p>
    <w:bookmarkEnd w:id="18870"/>
    <w:bookmarkStart w:name="z19132" w:id="18871"/>
    <w:p>
      <w:pPr>
        <w:spacing w:after="0"/>
        <w:ind w:left="0"/>
        <w:jc w:val="both"/>
      </w:pPr>
      <w:r>
        <w:rPr>
          <w:rFonts w:ascii="Times New Roman"/>
          <w:b w:val="false"/>
          <w:i w:val="false"/>
          <w:color w:val="000000"/>
          <w:sz w:val="28"/>
        </w:rPr>
        <w:t>
      1) права:</w:t>
      </w:r>
    </w:p>
    <w:bookmarkEnd w:id="18871"/>
    <w:bookmarkStart w:name="z19133" w:id="1887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8872"/>
    <w:bookmarkStart w:name="z19134" w:id="18873"/>
    <w:p>
      <w:pPr>
        <w:spacing w:after="0"/>
        <w:ind w:left="0"/>
        <w:jc w:val="both"/>
      </w:pPr>
      <w:r>
        <w:rPr>
          <w:rFonts w:ascii="Times New Roman"/>
          <w:b w:val="false"/>
          <w:i w:val="false"/>
          <w:color w:val="000000"/>
          <w:sz w:val="28"/>
        </w:rPr>
        <w:t>
      требовать от налогоплательщика (налогового агента):</w:t>
      </w:r>
    </w:p>
    <w:bookmarkEnd w:id="18873"/>
    <w:bookmarkStart w:name="z19135" w:id="1887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8874"/>
    <w:bookmarkStart w:name="z19136" w:id="1887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8875"/>
    <w:bookmarkStart w:name="z19137" w:id="1887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8876"/>
    <w:bookmarkStart w:name="z19138" w:id="1887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8877"/>
    <w:bookmarkStart w:name="z19139" w:id="188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8878"/>
    <w:bookmarkStart w:name="z19140" w:id="1887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8879"/>
    <w:bookmarkStart w:name="z19141" w:id="1888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8880"/>
    <w:bookmarkStart w:name="z19142" w:id="1888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8881"/>
    <w:bookmarkStart w:name="z19143" w:id="1888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8882"/>
    <w:bookmarkStart w:name="z19144" w:id="1888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8883"/>
    <w:bookmarkStart w:name="z19145" w:id="1888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8884"/>
    <w:bookmarkStart w:name="z19146" w:id="1888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8885"/>
    <w:bookmarkStart w:name="z19147" w:id="1888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8886"/>
    <w:bookmarkStart w:name="z19148" w:id="1888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8887"/>
    <w:bookmarkStart w:name="z19149" w:id="1888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8888"/>
    <w:bookmarkStart w:name="z19150" w:id="1888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8889"/>
    <w:bookmarkStart w:name="z19151" w:id="1889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8890"/>
    <w:bookmarkStart w:name="z19152" w:id="1889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8891"/>
    <w:bookmarkStart w:name="z19153" w:id="1889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8892"/>
    <w:bookmarkStart w:name="z19154" w:id="1889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8893"/>
    <w:bookmarkStart w:name="z19155" w:id="1889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8894"/>
    <w:bookmarkStart w:name="z19156" w:id="1889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8895"/>
    <w:bookmarkStart w:name="z19157" w:id="1889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8896"/>
    <w:bookmarkStart w:name="z19158" w:id="18897"/>
    <w:p>
      <w:pPr>
        <w:spacing w:after="0"/>
        <w:ind w:left="0"/>
        <w:jc w:val="both"/>
      </w:pPr>
      <w:r>
        <w:rPr>
          <w:rFonts w:ascii="Times New Roman"/>
          <w:b w:val="false"/>
          <w:i w:val="false"/>
          <w:color w:val="000000"/>
          <w:sz w:val="28"/>
        </w:rPr>
        <w:t>
      2) обязанности:</w:t>
      </w:r>
    </w:p>
    <w:bookmarkEnd w:id="18897"/>
    <w:bookmarkStart w:name="z19159" w:id="1889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8898"/>
    <w:bookmarkStart w:name="z19160" w:id="1889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8899"/>
    <w:bookmarkStart w:name="z19161" w:id="1890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8900"/>
    <w:bookmarkStart w:name="z19162" w:id="1890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8901"/>
    <w:bookmarkStart w:name="z19163" w:id="1890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8902"/>
    <w:bookmarkStart w:name="z19164" w:id="18903"/>
    <w:p>
      <w:pPr>
        <w:spacing w:after="0"/>
        <w:ind w:left="0"/>
        <w:jc w:val="both"/>
      </w:pPr>
      <w:r>
        <w:rPr>
          <w:rFonts w:ascii="Times New Roman"/>
          <w:b w:val="false"/>
          <w:i w:val="false"/>
          <w:color w:val="000000"/>
          <w:sz w:val="28"/>
        </w:rPr>
        <w:t>
      имеющих налоговую задолженность;</w:t>
      </w:r>
    </w:p>
    <w:bookmarkEnd w:id="18903"/>
    <w:bookmarkStart w:name="z19165" w:id="1890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8904"/>
    <w:bookmarkStart w:name="z19166" w:id="1890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8905"/>
    <w:bookmarkStart w:name="z19167" w:id="1890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8906"/>
    <w:bookmarkStart w:name="z19168" w:id="1890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8907"/>
    <w:bookmarkStart w:name="z19169" w:id="1890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8908"/>
    <w:bookmarkStart w:name="z19170" w:id="1890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8909"/>
    <w:bookmarkStart w:name="z19171" w:id="1891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8910"/>
    <w:bookmarkStart w:name="z19172" w:id="1891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8911"/>
    <w:bookmarkStart w:name="z19173" w:id="1891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8912"/>
    <w:bookmarkStart w:name="z19174" w:id="1891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8913"/>
    <w:bookmarkStart w:name="z19175" w:id="1891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8914"/>
    <w:bookmarkStart w:name="z19176" w:id="1891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8915"/>
    <w:bookmarkStart w:name="z19177" w:id="1891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8916"/>
    <w:bookmarkStart w:name="z19178" w:id="1891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8917"/>
    <w:bookmarkStart w:name="z19179" w:id="1891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8918"/>
    <w:bookmarkStart w:name="z19180" w:id="18919"/>
    <w:p>
      <w:pPr>
        <w:spacing w:after="0"/>
        <w:ind w:left="0"/>
        <w:jc w:val="both"/>
      </w:pPr>
      <w:r>
        <w:rPr>
          <w:rFonts w:ascii="Times New Roman"/>
          <w:b w:val="false"/>
          <w:i w:val="false"/>
          <w:color w:val="000000"/>
          <w:sz w:val="28"/>
        </w:rPr>
        <w:t>
      защищать интересы государства;</w:t>
      </w:r>
    </w:p>
    <w:bookmarkEnd w:id="18919"/>
    <w:bookmarkStart w:name="z19181" w:id="1892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8920"/>
    <w:bookmarkStart w:name="z19182" w:id="1892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8921"/>
    <w:bookmarkStart w:name="z19183" w:id="1892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8922"/>
    <w:bookmarkStart w:name="z19184" w:id="1892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8923"/>
    <w:bookmarkStart w:name="z19185" w:id="18924"/>
    <w:p>
      <w:pPr>
        <w:spacing w:after="0"/>
        <w:ind w:left="0"/>
        <w:jc w:val="both"/>
      </w:pPr>
      <w:r>
        <w:rPr>
          <w:rFonts w:ascii="Times New Roman"/>
          <w:b w:val="false"/>
          <w:i w:val="false"/>
          <w:color w:val="000000"/>
          <w:sz w:val="28"/>
        </w:rPr>
        <w:t>
      15. Функции:</w:t>
      </w:r>
    </w:p>
    <w:bookmarkEnd w:id="18924"/>
    <w:bookmarkStart w:name="z19186" w:id="18925"/>
    <w:p>
      <w:pPr>
        <w:spacing w:after="0"/>
        <w:ind w:left="0"/>
        <w:jc w:val="both"/>
      </w:pPr>
      <w:r>
        <w:rPr>
          <w:rFonts w:ascii="Times New Roman"/>
          <w:b w:val="false"/>
          <w:i w:val="false"/>
          <w:color w:val="000000"/>
          <w:sz w:val="28"/>
        </w:rPr>
        <w:t>
      1) осуществление налогового контроля;</w:t>
      </w:r>
    </w:p>
    <w:bookmarkEnd w:id="18925"/>
    <w:bookmarkStart w:name="z19187" w:id="1892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8926"/>
    <w:bookmarkStart w:name="z19188" w:id="1892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8927"/>
    <w:bookmarkStart w:name="z19189" w:id="1892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8928"/>
    <w:bookmarkStart w:name="z19190" w:id="1892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8929"/>
    <w:bookmarkStart w:name="z19191" w:id="1893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8930"/>
    <w:bookmarkStart w:name="z19192" w:id="1893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8931"/>
    <w:bookmarkStart w:name="z19193" w:id="1893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8932"/>
    <w:bookmarkStart w:name="z19194" w:id="1893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8933"/>
    <w:bookmarkStart w:name="z19195" w:id="1893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8934"/>
    <w:bookmarkStart w:name="z19196" w:id="18935"/>
    <w:p>
      <w:pPr>
        <w:spacing w:after="0"/>
        <w:ind w:left="0"/>
        <w:jc w:val="both"/>
      </w:pPr>
      <w:r>
        <w:rPr>
          <w:rFonts w:ascii="Times New Roman"/>
          <w:b w:val="false"/>
          <w:i w:val="false"/>
          <w:color w:val="000000"/>
          <w:sz w:val="28"/>
        </w:rPr>
        <w:t>
      11) осуществление налогового администрирования;</w:t>
      </w:r>
    </w:p>
    <w:bookmarkEnd w:id="18935"/>
    <w:bookmarkStart w:name="z19197" w:id="1893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8936"/>
    <w:bookmarkStart w:name="z19198" w:id="1893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8937"/>
    <w:bookmarkStart w:name="z19199" w:id="18938"/>
    <w:p>
      <w:pPr>
        <w:spacing w:after="0"/>
        <w:ind w:left="0"/>
        <w:jc w:val="both"/>
      </w:pPr>
      <w:r>
        <w:rPr>
          <w:rFonts w:ascii="Times New Roman"/>
          <w:b w:val="false"/>
          <w:i w:val="false"/>
          <w:color w:val="000000"/>
          <w:sz w:val="28"/>
        </w:rPr>
        <w:t>
      14) использование системы управления рисками;</w:t>
      </w:r>
    </w:p>
    <w:bookmarkEnd w:id="18938"/>
    <w:bookmarkStart w:name="z19200" w:id="1893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8939"/>
    <w:bookmarkStart w:name="z19201" w:id="1894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8940"/>
    <w:bookmarkStart w:name="z19202" w:id="1894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8941"/>
    <w:bookmarkStart w:name="z19203" w:id="1894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8942"/>
    <w:bookmarkStart w:name="z19204" w:id="1894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8943"/>
    <w:bookmarkStart w:name="z19205" w:id="1894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8944"/>
    <w:bookmarkStart w:name="z19206" w:id="1894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8945"/>
    <w:bookmarkStart w:name="z19207" w:id="1894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8946"/>
    <w:bookmarkStart w:name="z19208" w:id="1894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8947"/>
    <w:bookmarkStart w:name="z19209" w:id="1894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8948"/>
    <w:bookmarkStart w:name="z19210" w:id="1894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8949"/>
    <w:bookmarkStart w:name="z19211" w:id="1895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8950"/>
    <w:bookmarkStart w:name="z19212" w:id="1895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8951"/>
    <w:bookmarkStart w:name="z19213" w:id="1895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8952"/>
    <w:bookmarkStart w:name="z19214" w:id="1895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8953"/>
    <w:bookmarkStart w:name="z19215" w:id="1895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8954"/>
    <w:bookmarkStart w:name="z19216" w:id="1895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8955"/>
    <w:bookmarkStart w:name="z19217" w:id="1895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8956"/>
    <w:bookmarkStart w:name="z19218" w:id="1895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8957"/>
    <w:bookmarkStart w:name="z19219" w:id="1895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8958"/>
    <w:bookmarkStart w:name="z19220" w:id="1895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8959"/>
    <w:bookmarkStart w:name="z19221" w:id="1896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8960"/>
    <w:bookmarkStart w:name="z19222" w:id="1896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8961"/>
    <w:bookmarkStart w:name="z19223" w:id="1896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8962"/>
    <w:bookmarkStart w:name="z19224" w:id="1896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8963"/>
    <w:bookmarkStart w:name="z19225" w:id="1896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8964"/>
    <w:bookmarkStart w:name="z19226" w:id="1896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8965"/>
    <w:bookmarkStart w:name="z19227" w:id="1896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8966"/>
    <w:bookmarkStart w:name="z19228" w:id="1896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967"/>
    <w:bookmarkStart w:name="z19229" w:id="18968"/>
    <w:p>
      <w:pPr>
        <w:spacing w:after="0"/>
        <w:ind w:left="0"/>
        <w:jc w:val="both"/>
      </w:pPr>
      <w:r>
        <w:rPr>
          <w:rFonts w:ascii="Times New Roman"/>
          <w:b w:val="false"/>
          <w:i w:val="false"/>
          <w:color w:val="000000"/>
          <w:sz w:val="28"/>
        </w:rPr>
        <w:t>
      19. Полномочия Руководителя Управления:</w:t>
      </w:r>
    </w:p>
    <w:bookmarkEnd w:id="18968"/>
    <w:bookmarkStart w:name="z19230" w:id="1896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8969"/>
    <w:bookmarkStart w:name="z19231" w:id="1897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8970"/>
    <w:bookmarkStart w:name="z19232" w:id="1897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8971"/>
    <w:bookmarkStart w:name="z19233" w:id="1897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8972"/>
    <w:bookmarkStart w:name="z19234" w:id="1897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8973"/>
    <w:bookmarkStart w:name="z19235" w:id="1897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8974"/>
    <w:bookmarkStart w:name="z19236" w:id="1897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8975"/>
    <w:bookmarkStart w:name="z19237" w:id="1897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8976"/>
    <w:bookmarkStart w:name="z19238" w:id="1897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8977"/>
    <w:bookmarkStart w:name="z19239" w:id="1897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8978"/>
    <w:bookmarkStart w:name="z19240" w:id="1897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8979"/>
    <w:bookmarkStart w:name="z19241" w:id="1898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8980"/>
    <w:bookmarkStart w:name="z19242" w:id="1898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8981"/>
    <w:bookmarkStart w:name="z19243" w:id="18982"/>
    <w:p>
      <w:pPr>
        <w:spacing w:after="0"/>
        <w:ind w:left="0"/>
        <w:jc w:val="left"/>
      </w:pPr>
      <w:r>
        <w:rPr>
          <w:rFonts w:ascii="Times New Roman"/>
          <w:b/>
          <w:i w:val="false"/>
          <w:color w:val="000000"/>
        </w:rPr>
        <w:t xml:space="preserve"> Глава 4. Имущество Управления</w:t>
      </w:r>
    </w:p>
    <w:bookmarkEnd w:id="18982"/>
    <w:bookmarkStart w:name="z19244" w:id="1898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8983"/>
    <w:bookmarkStart w:name="z19245" w:id="1898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984"/>
    <w:bookmarkStart w:name="z19246" w:id="1898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8985"/>
    <w:bookmarkStart w:name="z19247" w:id="1898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8986"/>
    <w:bookmarkStart w:name="z19248" w:id="18987"/>
    <w:p>
      <w:pPr>
        <w:spacing w:after="0"/>
        <w:ind w:left="0"/>
        <w:jc w:val="left"/>
      </w:pPr>
      <w:r>
        <w:rPr>
          <w:rFonts w:ascii="Times New Roman"/>
          <w:b/>
          <w:i w:val="false"/>
          <w:color w:val="000000"/>
        </w:rPr>
        <w:t xml:space="preserve"> Глава 5. Реорганизация и упразднение Управления</w:t>
      </w:r>
    </w:p>
    <w:bookmarkEnd w:id="18987"/>
    <w:bookmarkStart w:name="z19249" w:id="1898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8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252" w:id="18989"/>
    <w:p>
      <w:pPr>
        <w:spacing w:after="0"/>
        <w:ind w:left="0"/>
        <w:jc w:val="left"/>
      </w:pPr>
      <w:r>
        <w:rPr>
          <w:rFonts w:ascii="Times New Roman"/>
          <w:b/>
          <w:i w:val="false"/>
          <w:color w:val="000000"/>
        </w:rPr>
        <w:t xml:space="preserve"> Положение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8989"/>
    <w:bookmarkStart w:name="z19253" w:id="18990"/>
    <w:p>
      <w:pPr>
        <w:spacing w:after="0"/>
        <w:ind w:left="0"/>
        <w:jc w:val="left"/>
      </w:pPr>
      <w:r>
        <w:rPr>
          <w:rFonts w:ascii="Times New Roman"/>
          <w:b/>
          <w:i w:val="false"/>
          <w:color w:val="000000"/>
        </w:rPr>
        <w:t xml:space="preserve"> Глава 1. Общие положения</w:t>
      </w:r>
    </w:p>
    <w:bookmarkEnd w:id="18990"/>
    <w:bookmarkStart w:name="z19254" w:id="18991"/>
    <w:p>
      <w:pPr>
        <w:spacing w:after="0"/>
        <w:ind w:left="0"/>
        <w:jc w:val="both"/>
      </w:pPr>
      <w:r>
        <w:rPr>
          <w:rFonts w:ascii="Times New Roman"/>
          <w:b w:val="false"/>
          <w:i w:val="false"/>
          <w:color w:val="000000"/>
          <w:sz w:val="28"/>
        </w:rPr>
        <w:t>
      1.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8991"/>
    <w:bookmarkStart w:name="z19255" w:id="18992"/>
    <w:p>
      <w:pPr>
        <w:spacing w:after="0"/>
        <w:ind w:left="0"/>
        <w:jc w:val="both"/>
      </w:pPr>
      <w:r>
        <w:rPr>
          <w:rFonts w:ascii="Times New Roman"/>
          <w:b w:val="false"/>
          <w:i w:val="false"/>
          <w:color w:val="000000"/>
          <w:sz w:val="28"/>
        </w:rPr>
        <w:t xml:space="preserve">
      1) налогового администрирования; </w:t>
      </w:r>
    </w:p>
    <w:bookmarkEnd w:id="18992"/>
    <w:bookmarkStart w:name="z19256" w:id="1899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8993"/>
    <w:bookmarkStart w:name="z19257" w:id="18994"/>
    <w:p>
      <w:pPr>
        <w:spacing w:after="0"/>
        <w:ind w:left="0"/>
        <w:jc w:val="both"/>
      </w:pPr>
      <w:r>
        <w:rPr>
          <w:rFonts w:ascii="Times New Roman"/>
          <w:b w:val="false"/>
          <w:i w:val="false"/>
          <w:color w:val="000000"/>
          <w:sz w:val="28"/>
        </w:rPr>
        <w:t xml:space="preserve">
      3) оборота нефтепродуктов и биотоплива; </w:t>
      </w:r>
    </w:p>
    <w:bookmarkEnd w:id="18994"/>
    <w:bookmarkStart w:name="z19258" w:id="1899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8995"/>
    <w:bookmarkStart w:name="z19259" w:id="1899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8996"/>
    <w:bookmarkStart w:name="z19260" w:id="1899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8997"/>
    <w:bookmarkStart w:name="z19261" w:id="1899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8998"/>
    <w:bookmarkStart w:name="z19262" w:id="1899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8999"/>
    <w:bookmarkStart w:name="z19263" w:id="1900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000"/>
    <w:bookmarkStart w:name="z19264" w:id="1900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001"/>
    <w:bookmarkStart w:name="z19265" w:id="1900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002"/>
    <w:bookmarkStart w:name="z19266" w:id="19003"/>
    <w:p>
      <w:pPr>
        <w:spacing w:after="0"/>
        <w:ind w:left="0"/>
        <w:jc w:val="both"/>
      </w:pPr>
      <w:r>
        <w:rPr>
          <w:rFonts w:ascii="Times New Roman"/>
          <w:b w:val="false"/>
          <w:i w:val="false"/>
          <w:color w:val="000000"/>
          <w:sz w:val="28"/>
        </w:rPr>
        <w:t xml:space="preserve">
      8. Местонахождение Управления: почтовый индекс 111200, Республика Казахстан, Костанайская область, город Лисаковск, 4 микрорайон, 25. </w:t>
      </w:r>
    </w:p>
    <w:bookmarkEnd w:id="19003"/>
    <w:bookmarkStart w:name="z19267" w:id="1900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004"/>
    <w:bookmarkStart w:name="z19268" w:id="1900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005"/>
    <w:bookmarkStart w:name="z19269" w:id="1900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006"/>
    <w:bookmarkStart w:name="z19270" w:id="1900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007"/>
    <w:bookmarkStart w:name="z19271" w:id="1900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008"/>
    <w:bookmarkStart w:name="z19272" w:id="19009"/>
    <w:p>
      <w:pPr>
        <w:spacing w:after="0"/>
        <w:ind w:left="0"/>
        <w:jc w:val="left"/>
      </w:pPr>
      <w:r>
        <w:rPr>
          <w:rFonts w:ascii="Times New Roman"/>
          <w:b/>
          <w:i w:val="false"/>
          <w:color w:val="000000"/>
        </w:rPr>
        <w:t xml:space="preserve"> Глава 2. Задачи, права и обязанности Управления</w:t>
      </w:r>
    </w:p>
    <w:bookmarkEnd w:id="19009"/>
    <w:bookmarkStart w:name="z19273" w:id="19010"/>
    <w:p>
      <w:pPr>
        <w:spacing w:after="0"/>
        <w:ind w:left="0"/>
        <w:jc w:val="both"/>
      </w:pPr>
      <w:r>
        <w:rPr>
          <w:rFonts w:ascii="Times New Roman"/>
          <w:b w:val="false"/>
          <w:i w:val="false"/>
          <w:color w:val="000000"/>
          <w:sz w:val="28"/>
        </w:rPr>
        <w:t>
      13. Задачи:</w:t>
      </w:r>
    </w:p>
    <w:bookmarkEnd w:id="19010"/>
    <w:bookmarkStart w:name="z19274" w:id="1901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011"/>
    <w:bookmarkStart w:name="z19275" w:id="1901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012"/>
    <w:bookmarkStart w:name="z19276" w:id="1901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013"/>
    <w:bookmarkStart w:name="z19277" w:id="1901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014"/>
    <w:bookmarkStart w:name="z19278" w:id="1901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015"/>
    <w:bookmarkStart w:name="z19279" w:id="1901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016"/>
    <w:bookmarkStart w:name="z19280" w:id="1901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017"/>
    <w:bookmarkStart w:name="z19281" w:id="19018"/>
    <w:p>
      <w:pPr>
        <w:spacing w:after="0"/>
        <w:ind w:left="0"/>
        <w:jc w:val="both"/>
      </w:pPr>
      <w:r>
        <w:rPr>
          <w:rFonts w:ascii="Times New Roman"/>
          <w:b w:val="false"/>
          <w:i w:val="false"/>
          <w:color w:val="000000"/>
          <w:sz w:val="28"/>
        </w:rPr>
        <w:t>
      14. Права и обязанности Управления:</w:t>
      </w:r>
    </w:p>
    <w:bookmarkEnd w:id="19018"/>
    <w:bookmarkStart w:name="z19282" w:id="19019"/>
    <w:p>
      <w:pPr>
        <w:spacing w:after="0"/>
        <w:ind w:left="0"/>
        <w:jc w:val="both"/>
      </w:pPr>
      <w:r>
        <w:rPr>
          <w:rFonts w:ascii="Times New Roman"/>
          <w:b w:val="false"/>
          <w:i w:val="false"/>
          <w:color w:val="000000"/>
          <w:sz w:val="28"/>
        </w:rPr>
        <w:t>
      1) права:</w:t>
      </w:r>
    </w:p>
    <w:bookmarkEnd w:id="19019"/>
    <w:bookmarkStart w:name="z19283" w:id="1902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020"/>
    <w:bookmarkStart w:name="z19284" w:id="19021"/>
    <w:p>
      <w:pPr>
        <w:spacing w:after="0"/>
        <w:ind w:left="0"/>
        <w:jc w:val="both"/>
      </w:pPr>
      <w:r>
        <w:rPr>
          <w:rFonts w:ascii="Times New Roman"/>
          <w:b w:val="false"/>
          <w:i w:val="false"/>
          <w:color w:val="000000"/>
          <w:sz w:val="28"/>
        </w:rPr>
        <w:t>
      требовать от налогоплательщика (налогового агента):</w:t>
      </w:r>
    </w:p>
    <w:bookmarkEnd w:id="19021"/>
    <w:bookmarkStart w:name="z19285" w:id="1902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022"/>
    <w:bookmarkStart w:name="z19286" w:id="1902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023"/>
    <w:bookmarkStart w:name="z19287" w:id="1902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024"/>
    <w:bookmarkStart w:name="z19288" w:id="190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025"/>
    <w:bookmarkStart w:name="z19289" w:id="190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026"/>
    <w:bookmarkStart w:name="z19290" w:id="1902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027"/>
    <w:bookmarkStart w:name="z19291" w:id="1902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028"/>
    <w:bookmarkStart w:name="z19292" w:id="1902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029"/>
    <w:bookmarkStart w:name="z19293" w:id="1903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030"/>
    <w:bookmarkStart w:name="z19294" w:id="1903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031"/>
    <w:bookmarkStart w:name="z19295" w:id="1903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032"/>
    <w:bookmarkStart w:name="z19296" w:id="1903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033"/>
    <w:bookmarkStart w:name="z19297" w:id="1903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034"/>
    <w:bookmarkStart w:name="z19298" w:id="1903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035"/>
    <w:bookmarkStart w:name="z19299" w:id="1903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036"/>
    <w:bookmarkStart w:name="z19300" w:id="1903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037"/>
    <w:bookmarkStart w:name="z19301" w:id="1903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038"/>
    <w:bookmarkStart w:name="z19302" w:id="1903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039"/>
    <w:bookmarkStart w:name="z19303" w:id="1904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040"/>
    <w:bookmarkStart w:name="z19304" w:id="1904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041"/>
    <w:bookmarkStart w:name="z19305" w:id="1904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042"/>
    <w:bookmarkStart w:name="z19306" w:id="1904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043"/>
    <w:bookmarkStart w:name="z19307" w:id="1904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044"/>
    <w:bookmarkStart w:name="z19308" w:id="19045"/>
    <w:p>
      <w:pPr>
        <w:spacing w:after="0"/>
        <w:ind w:left="0"/>
        <w:jc w:val="both"/>
      </w:pPr>
      <w:r>
        <w:rPr>
          <w:rFonts w:ascii="Times New Roman"/>
          <w:b w:val="false"/>
          <w:i w:val="false"/>
          <w:color w:val="000000"/>
          <w:sz w:val="28"/>
        </w:rPr>
        <w:t>
      2) обязанности:</w:t>
      </w:r>
    </w:p>
    <w:bookmarkEnd w:id="19045"/>
    <w:bookmarkStart w:name="z19309" w:id="1904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046"/>
    <w:bookmarkStart w:name="z19310" w:id="1904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047"/>
    <w:bookmarkStart w:name="z19311" w:id="1904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048"/>
    <w:bookmarkStart w:name="z19312" w:id="1904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049"/>
    <w:bookmarkStart w:name="z19313" w:id="1905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050"/>
    <w:bookmarkStart w:name="z19314" w:id="19051"/>
    <w:p>
      <w:pPr>
        <w:spacing w:after="0"/>
        <w:ind w:left="0"/>
        <w:jc w:val="both"/>
      </w:pPr>
      <w:r>
        <w:rPr>
          <w:rFonts w:ascii="Times New Roman"/>
          <w:b w:val="false"/>
          <w:i w:val="false"/>
          <w:color w:val="000000"/>
          <w:sz w:val="28"/>
        </w:rPr>
        <w:t>
      имеющих налоговую задолженность;</w:t>
      </w:r>
    </w:p>
    <w:bookmarkEnd w:id="19051"/>
    <w:bookmarkStart w:name="z19315" w:id="1905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052"/>
    <w:bookmarkStart w:name="z19316" w:id="1905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053"/>
    <w:bookmarkStart w:name="z19317" w:id="1905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054"/>
    <w:bookmarkStart w:name="z19318" w:id="1905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055"/>
    <w:bookmarkStart w:name="z19319" w:id="1905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056"/>
    <w:bookmarkStart w:name="z19320" w:id="1905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057"/>
    <w:bookmarkStart w:name="z19321" w:id="1905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058"/>
    <w:bookmarkStart w:name="z19322" w:id="1905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059"/>
    <w:bookmarkStart w:name="z19323" w:id="1906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060"/>
    <w:bookmarkStart w:name="z19324" w:id="1906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061"/>
    <w:bookmarkStart w:name="z19325" w:id="1906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062"/>
    <w:bookmarkStart w:name="z19326" w:id="1906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063"/>
    <w:bookmarkStart w:name="z19327" w:id="1906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064"/>
    <w:bookmarkStart w:name="z19328" w:id="1906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065"/>
    <w:bookmarkStart w:name="z19329" w:id="1906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066"/>
    <w:bookmarkStart w:name="z19330" w:id="19067"/>
    <w:p>
      <w:pPr>
        <w:spacing w:after="0"/>
        <w:ind w:left="0"/>
        <w:jc w:val="both"/>
      </w:pPr>
      <w:r>
        <w:rPr>
          <w:rFonts w:ascii="Times New Roman"/>
          <w:b w:val="false"/>
          <w:i w:val="false"/>
          <w:color w:val="000000"/>
          <w:sz w:val="28"/>
        </w:rPr>
        <w:t>
      защищать интересы государства;</w:t>
      </w:r>
    </w:p>
    <w:bookmarkEnd w:id="19067"/>
    <w:bookmarkStart w:name="z19331" w:id="1906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068"/>
    <w:bookmarkStart w:name="z19332" w:id="1906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069"/>
    <w:bookmarkStart w:name="z19333" w:id="1907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070"/>
    <w:bookmarkStart w:name="z19334" w:id="1907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071"/>
    <w:bookmarkStart w:name="z19335" w:id="19072"/>
    <w:p>
      <w:pPr>
        <w:spacing w:after="0"/>
        <w:ind w:left="0"/>
        <w:jc w:val="both"/>
      </w:pPr>
      <w:r>
        <w:rPr>
          <w:rFonts w:ascii="Times New Roman"/>
          <w:b w:val="false"/>
          <w:i w:val="false"/>
          <w:color w:val="000000"/>
          <w:sz w:val="28"/>
        </w:rPr>
        <w:t>
      15. Функции:</w:t>
      </w:r>
    </w:p>
    <w:bookmarkEnd w:id="19072"/>
    <w:bookmarkStart w:name="z19336" w:id="19073"/>
    <w:p>
      <w:pPr>
        <w:spacing w:after="0"/>
        <w:ind w:left="0"/>
        <w:jc w:val="both"/>
      </w:pPr>
      <w:r>
        <w:rPr>
          <w:rFonts w:ascii="Times New Roman"/>
          <w:b w:val="false"/>
          <w:i w:val="false"/>
          <w:color w:val="000000"/>
          <w:sz w:val="28"/>
        </w:rPr>
        <w:t>
      1) осуществление налогового контроля;</w:t>
      </w:r>
    </w:p>
    <w:bookmarkEnd w:id="19073"/>
    <w:bookmarkStart w:name="z19337" w:id="1907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074"/>
    <w:bookmarkStart w:name="z19338" w:id="1907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075"/>
    <w:bookmarkStart w:name="z19339" w:id="1907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076"/>
    <w:bookmarkStart w:name="z19340" w:id="1907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077"/>
    <w:bookmarkStart w:name="z19341" w:id="1907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078"/>
    <w:bookmarkStart w:name="z19342" w:id="1907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079"/>
    <w:bookmarkStart w:name="z19343" w:id="1908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080"/>
    <w:bookmarkStart w:name="z19344" w:id="1908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081"/>
    <w:bookmarkStart w:name="z19345" w:id="1908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082"/>
    <w:bookmarkStart w:name="z19346" w:id="19083"/>
    <w:p>
      <w:pPr>
        <w:spacing w:after="0"/>
        <w:ind w:left="0"/>
        <w:jc w:val="both"/>
      </w:pPr>
      <w:r>
        <w:rPr>
          <w:rFonts w:ascii="Times New Roman"/>
          <w:b w:val="false"/>
          <w:i w:val="false"/>
          <w:color w:val="000000"/>
          <w:sz w:val="28"/>
        </w:rPr>
        <w:t>
      11) осуществление налогового администрирования;</w:t>
      </w:r>
    </w:p>
    <w:bookmarkEnd w:id="19083"/>
    <w:bookmarkStart w:name="z19347" w:id="1908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084"/>
    <w:bookmarkStart w:name="z19348" w:id="1908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085"/>
    <w:bookmarkStart w:name="z19349" w:id="19086"/>
    <w:p>
      <w:pPr>
        <w:spacing w:after="0"/>
        <w:ind w:left="0"/>
        <w:jc w:val="both"/>
      </w:pPr>
      <w:r>
        <w:rPr>
          <w:rFonts w:ascii="Times New Roman"/>
          <w:b w:val="false"/>
          <w:i w:val="false"/>
          <w:color w:val="000000"/>
          <w:sz w:val="28"/>
        </w:rPr>
        <w:t>
      14) использование системы управления рисками;</w:t>
      </w:r>
    </w:p>
    <w:bookmarkEnd w:id="19086"/>
    <w:bookmarkStart w:name="z19350" w:id="1908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087"/>
    <w:bookmarkStart w:name="z19351" w:id="1908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088"/>
    <w:bookmarkStart w:name="z19352" w:id="1908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089"/>
    <w:bookmarkStart w:name="z19353" w:id="1909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090"/>
    <w:bookmarkStart w:name="z19354" w:id="1909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091"/>
    <w:bookmarkStart w:name="z19355" w:id="1909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092"/>
    <w:bookmarkStart w:name="z19356" w:id="1909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093"/>
    <w:bookmarkStart w:name="z19357" w:id="1909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094"/>
    <w:bookmarkStart w:name="z19358" w:id="1909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095"/>
    <w:bookmarkStart w:name="z19359" w:id="1909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096"/>
    <w:bookmarkStart w:name="z19360" w:id="1909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097"/>
    <w:bookmarkStart w:name="z19361" w:id="1909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098"/>
    <w:bookmarkStart w:name="z19362" w:id="1909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099"/>
    <w:bookmarkStart w:name="z19363" w:id="1910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100"/>
    <w:bookmarkStart w:name="z19364" w:id="1910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101"/>
    <w:bookmarkStart w:name="z19365" w:id="1910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102"/>
    <w:bookmarkStart w:name="z19366" w:id="1910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103"/>
    <w:bookmarkStart w:name="z19367" w:id="1910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104"/>
    <w:bookmarkStart w:name="z19368" w:id="1910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105"/>
    <w:bookmarkStart w:name="z19369" w:id="1910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106"/>
    <w:bookmarkStart w:name="z19370" w:id="1910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107"/>
    <w:bookmarkStart w:name="z19371" w:id="1910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108"/>
    <w:bookmarkStart w:name="z19372" w:id="1910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109"/>
    <w:bookmarkStart w:name="z19373" w:id="1911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110"/>
    <w:bookmarkStart w:name="z19374" w:id="1911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111"/>
    <w:bookmarkStart w:name="z19375" w:id="1911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112"/>
    <w:bookmarkStart w:name="z19376" w:id="1911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113"/>
    <w:bookmarkStart w:name="z19377" w:id="1911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114"/>
    <w:bookmarkStart w:name="z19378" w:id="1911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115"/>
    <w:bookmarkStart w:name="z19379" w:id="19116"/>
    <w:p>
      <w:pPr>
        <w:spacing w:after="0"/>
        <w:ind w:left="0"/>
        <w:jc w:val="both"/>
      </w:pPr>
      <w:r>
        <w:rPr>
          <w:rFonts w:ascii="Times New Roman"/>
          <w:b w:val="false"/>
          <w:i w:val="false"/>
          <w:color w:val="000000"/>
          <w:sz w:val="28"/>
        </w:rPr>
        <w:t>
      19. Полномочия Руководителя Управления:</w:t>
      </w:r>
    </w:p>
    <w:bookmarkEnd w:id="19116"/>
    <w:bookmarkStart w:name="z19380" w:id="1911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9117"/>
    <w:bookmarkStart w:name="z19381" w:id="1911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9118"/>
    <w:bookmarkStart w:name="z19382" w:id="1911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9119"/>
    <w:bookmarkStart w:name="z19383" w:id="1912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120"/>
    <w:bookmarkStart w:name="z19384" w:id="1912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9121"/>
    <w:bookmarkStart w:name="z19385" w:id="1912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9122"/>
    <w:bookmarkStart w:name="z19386" w:id="1912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123"/>
    <w:bookmarkStart w:name="z19387" w:id="1912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9124"/>
    <w:bookmarkStart w:name="z19388" w:id="1912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9125"/>
    <w:bookmarkStart w:name="z19389" w:id="1912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9126"/>
    <w:bookmarkStart w:name="z19390" w:id="1912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127"/>
    <w:bookmarkStart w:name="z19391" w:id="1912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128"/>
    <w:bookmarkStart w:name="z19392" w:id="1912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9129"/>
    <w:bookmarkStart w:name="z19393" w:id="19130"/>
    <w:p>
      <w:pPr>
        <w:spacing w:after="0"/>
        <w:ind w:left="0"/>
        <w:jc w:val="left"/>
      </w:pPr>
      <w:r>
        <w:rPr>
          <w:rFonts w:ascii="Times New Roman"/>
          <w:b/>
          <w:i w:val="false"/>
          <w:color w:val="000000"/>
        </w:rPr>
        <w:t xml:space="preserve"> Глава 4. Имущество Управления</w:t>
      </w:r>
    </w:p>
    <w:bookmarkEnd w:id="19130"/>
    <w:bookmarkStart w:name="z19394" w:id="1913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9131"/>
    <w:bookmarkStart w:name="z19395" w:id="191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132"/>
    <w:bookmarkStart w:name="z19396" w:id="1913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9133"/>
    <w:bookmarkStart w:name="z19397" w:id="1913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134"/>
    <w:bookmarkStart w:name="z19398" w:id="19135"/>
    <w:p>
      <w:pPr>
        <w:spacing w:after="0"/>
        <w:ind w:left="0"/>
        <w:jc w:val="left"/>
      </w:pPr>
      <w:r>
        <w:rPr>
          <w:rFonts w:ascii="Times New Roman"/>
          <w:b/>
          <w:i w:val="false"/>
          <w:color w:val="000000"/>
        </w:rPr>
        <w:t xml:space="preserve"> Глава 5. Реорганизация и упразднение Управления</w:t>
      </w:r>
    </w:p>
    <w:bookmarkEnd w:id="19135"/>
    <w:bookmarkStart w:name="z19399" w:id="1913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9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402" w:id="19137"/>
    <w:p>
      <w:pPr>
        <w:spacing w:after="0"/>
        <w:ind w:left="0"/>
        <w:jc w:val="left"/>
      </w:pPr>
      <w:r>
        <w:rPr>
          <w:rFonts w:ascii="Times New Roman"/>
          <w:b/>
          <w:i w:val="false"/>
          <w:color w:val="000000"/>
        </w:rPr>
        <w:t xml:space="preserve"> Положение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137"/>
    <w:bookmarkStart w:name="z19403" w:id="19138"/>
    <w:p>
      <w:pPr>
        <w:spacing w:after="0"/>
        <w:ind w:left="0"/>
        <w:jc w:val="left"/>
      </w:pPr>
      <w:r>
        <w:rPr>
          <w:rFonts w:ascii="Times New Roman"/>
          <w:b/>
          <w:i w:val="false"/>
          <w:color w:val="000000"/>
        </w:rPr>
        <w:t xml:space="preserve"> Глава 1. Общие положения</w:t>
      </w:r>
    </w:p>
    <w:bookmarkEnd w:id="19138"/>
    <w:bookmarkStart w:name="z19404" w:id="19139"/>
    <w:p>
      <w:pPr>
        <w:spacing w:after="0"/>
        <w:ind w:left="0"/>
        <w:jc w:val="both"/>
      </w:pPr>
      <w:r>
        <w:rPr>
          <w:rFonts w:ascii="Times New Roman"/>
          <w:b w:val="false"/>
          <w:i w:val="false"/>
          <w:color w:val="000000"/>
          <w:sz w:val="28"/>
        </w:rPr>
        <w:t>
      1.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9139"/>
    <w:bookmarkStart w:name="z19405" w:id="19140"/>
    <w:p>
      <w:pPr>
        <w:spacing w:after="0"/>
        <w:ind w:left="0"/>
        <w:jc w:val="both"/>
      </w:pPr>
      <w:r>
        <w:rPr>
          <w:rFonts w:ascii="Times New Roman"/>
          <w:b w:val="false"/>
          <w:i w:val="false"/>
          <w:color w:val="000000"/>
          <w:sz w:val="28"/>
        </w:rPr>
        <w:t xml:space="preserve">
      1) налогового администрирования; </w:t>
      </w:r>
    </w:p>
    <w:bookmarkEnd w:id="19140"/>
    <w:bookmarkStart w:name="z19406" w:id="1914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9141"/>
    <w:bookmarkStart w:name="z19407" w:id="19142"/>
    <w:p>
      <w:pPr>
        <w:spacing w:after="0"/>
        <w:ind w:left="0"/>
        <w:jc w:val="both"/>
      </w:pPr>
      <w:r>
        <w:rPr>
          <w:rFonts w:ascii="Times New Roman"/>
          <w:b w:val="false"/>
          <w:i w:val="false"/>
          <w:color w:val="000000"/>
          <w:sz w:val="28"/>
        </w:rPr>
        <w:t xml:space="preserve">
      3) оборота нефтепродуктов и биотоплива; </w:t>
      </w:r>
    </w:p>
    <w:bookmarkEnd w:id="19142"/>
    <w:bookmarkStart w:name="z19408" w:id="1914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143"/>
    <w:bookmarkStart w:name="z19409" w:id="1914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9144"/>
    <w:bookmarkStart w:name="z19410" w:id="1914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9145"/>
    <w:bookmarkStart w:name="z19411" w:id="1914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9146"/>
    <w:bookmarkStart w:name="z19412" w:id="1914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9147"/>
    <w:bookmarkStart w:name="z19413" w:id="1914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148"/>
    <w:bookmarkStart w:name="z19414" w:id="1914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149"/>
    <w:bookmarkStart w:name="z19415" w:id="1915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150"/>
    <w:bookmarkStart w:name="z19416" w:id="19151"/>
    <w:p>
      <w:pPr>
        <w:spacing w:after="0"/>
        <w:ind w:left="0"/>
        <w:jc w:val="both"/>
      </w:pPr>
      <w:r>
        <w:rPr>
          <w:rFonts w:ascii="Times New Roman"/>
          <w:b w:val="false"/>
          <w:i w:val="false"/>
          <w:color w:val="000000"/>
          <w:sz w:val="28"/>
        </w:rPr>
        <w:t xml:space="preserve">
      8. Местонахождение Управления: почтовый индекс 111500, Республика Казахстан, Костанайская область, город Рудный, улица Парковая, 14. </w:t>
      </w:r>
    </w:p>
    <w:bookmarkEnd w:id="19151"/>
    <w:bookmarkStart w:name="z19417" w:id="1915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152"/>
    <w:bookmarkStart w:name="z19418" w:id="1915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153"/>
    <w:bookmarkStart w:name="z19419" w:id="1915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154"/>
    <w:bookmarkStart w:name="z19420" w:id="1915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155"/>
    <w:bookmarkStart w:name="z19421" w:id="1915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156"/>
    <w:bookmarkStart w:name="z19422" w:id="19157"/>
    <w:p>
      <w:pPr>
        <w:spacing w:after="0"/>
        <w:ind w:left="0"/>
        <w:jc w:val="left"/>
      </w:pPr>
      <w:r>
        <w:rPr>
          <w:rFonts w:ascii="Times New Roman"/>
          <w:b/>
          <w:i w:val="false"/>
          <w:color w:val="000000"/>
        </w:rPr>
        <w:t xml:space="preserve"> Глава 2. Задачи, права и обязанности Управления</w:t>
      </w:r>
    </w:p>
    <w:bookmarkEnd w:id="19157"/>
    <w:bookmarkStart w:name="z19423" w:id="19158"/>
    <w:p>
      <w:pPr>
        <w:spacing w:after="0"/>
        <w:ind w:left="0"/>
        <w:jc w:val="both"/>
      </w:pPr>
      <w:r>
        <w:rPr>
          <w:rFonts w:ascii="Times New Roman"/>
          <w:b w:val="false"/>
          <w:i w:val="false"/>
          <w:color w:val="000000"/>
          <w:sz w:val="28"/>
        </w:rPr>
        <w:t>
      13. Задачи:</w:t>
      </w:r>
    </w:p>
    <w:bookmarkEnd w:id="19158"/>
    <w:bookmarkStart w:name="z19424" w:id="1915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159"/>
    <w:bookmarkStart w:name="z19425" w:id="1916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160"/>
    <w:bookmarkStart w:name="z19426" w:id="1916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161"/>
    <w:bookmarkStart w:name="z19427" w:id="1916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162"/>
    <w:bookmarkStart w:name="z19428" w:id="1916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163"/>
    <w:bookmarkStart w:name="z19429" w:id="1916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164"/>
    <w:bookmarkStart w:name="z19430" w:id="1916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165"/>
    <w:bookmarkStart w:name="z19431" w:id="19166"/>
    <w:p>
      <w:pPr>
        <w:spacing w:after="0"/>
        <w:ind w:left="0"/>
        <w:jc w:val="both"/>
      </w:pPr>
      <w:r>
        <w:rPr>
          <w:rFonts w:ascii="Times New Roman"/>
          <w:b w:val="false"/>
          <w:i w:val="false"/>
          <w:color w:val="000000"/>
          <w:sz w:val="28"/>
        </w:rPr>
        <w:t>
      14. Права и обязанности Управления:</w:t>
      </w:r>
    </w:p>
    <w:bookmarkEnd w:id="19166"/>
    <w:bookmarkStart w:name="z19432" w:id="19167"/>
    <w:p>
      <w:pPr>
        <w:spacing w:after="0"/>
        <w:ind w:left="0"/>
        <w:jc w:val="both"/>
      </w:pPr>
      <w:r>
        <w:rPr>
          <w:rFonts w:ascii="Times New Roman"/>
          <w:b w:val="false"/>
          <w:i w:val="false"/>
          <w:color w:val="000000"/>
          <w:sz w:val="28"/>
        </w:rPr>
        <w:t>
      1) права:</w:t>
      </w:r>
    </w:p>
    <w:bookmarkEnd w:id="19167"/>
    <w:bookmarkStart w:name="z19433" w:id="1916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168"/>
    <w:bookmarkStart w:name="z19434" w:id="19169"/>
    <w:p>
      <w:pPr>
        <w:spacing w:after="0"/>
        <w:ind w:left="0"/>
        <w:jc w:val="both"/>
      </w:pPr>
      <w:r>
        <w:rPr>
          <w:rFonts w:ascii="Times New Roman"/>
          <w:b w:val="false"/>
          <w:i w:val="false"/>
          <w:color w:val="000000"/>
          <w:sz w:val="28"/>
        </w:rPr>
        <w:t>
      требовать от налогоплательщика (налогового агента):</w:t>
      </w:r>
    </w:p>
    <w:bookmarkEnd w:id="19169"/>
    <w:bookmarkStart w:name="z19435" w:id="1917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170"/>
    <w:bookmarkStart w:name="z19436" w:id="1917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171"/>
    <w:bookmarkStart w:name="z19437" w:id="1917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172"/>
    <w:bookmarkStart w:name="z19438" w:id="1917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173"/>
    <w:bookmarkStart w:name="z19439" w:id="1917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174"/>
    <w:bookmarkStart w:name="z19440" w:id="1917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175"/>
    <w:bookmarkStart w:name="z19441" w:id="1917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176"/>
    <w:bookmarkStart w:name="z19442" w:id="1917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177"/>
    <w:bookmarkStart w:name="z19443" w:id="1917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178"/>
    <w:bookmarkStart w:name="z19444" w:id="1917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179"/>
    <w:bookmarkStart w:name="z19445" w:id="1918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180"/>
    <w:bookmarkStart w:name="z19446" w:id="1918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181"/>
    <w:bookmarkStart w:name="z19447" w:id="1918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182"/>
    <w:bookmarkStart w:name="z19448" w:id="1918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183"/>
    <w:bookmarkStart w:name="z19449" w:id="1918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184"/>
    <w:bookmarkStart w:name="z19450" w:id="1918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185"/>
    <w:bookmarkStart w:name="z19451" w:id="1918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186"/>
    <w:bookmarkStart w:name="z19452" w:id="1918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187"/>
    <w:bookmarkStart w:name="z19453" w:id="1918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188"/>
    <w:bookmarkStart w:name="z19454" w:id="1918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189"/>
    <w:bookmarkStart w:name="z19455" w:id="1919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190"/>
    <w:bookmarkStart w:name="z19456" w:id="1919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191"/>
    <w:bookmarkStart w:name="z19457" w:id="1919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192"/>
    <w:bookmarkStart w:name="z19458" w:id="19193"/>
    <w:p>
      <w:pPr>
        <w:spacing w:after="0"/>
        <w:ind w:left="0"/>
        <w:jc w:val="both"/>
      </w:pPr>
      <w:r>
        <w:rPr>
          <w:rFonts w:ascii="Times New Roman"/>
          <w:b w:val="false"/>
          <w:i w:val="false"/>
          <w:color w:val="000000"/>
          <w:sz w:val="28"/>
        </w:rPr>
        <w:t>
      2) обязанности:</w:t>
      </w:r>
    </w:p>
    <w:bookmarkEnd w:id="19193"/>
    <w:bookmarkStart w:name="z19459" w:id="1919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194"/>
    <w:bookmarkStart w:name="z19460" w:id="1919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195"/>
    <w:bookmarkStart w:name="z19461" w:id="1919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196"/>
    <w:bookmarkStart w:name="z19462" w:id="1919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197"/>
    <w:bookmarkStart w:name="z19463" w:id="1919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198"/>
    <w:bookmarkStart w:name="z19464" w:id="19199"/>
    <w:p>
      <w:pPr>
        <w:spacing w:after="0"/>
        <w:ind w:left="0"/>
        <w:jc w:val="both"/>
      </w:pPr>
      <w:r>
        <w:rPr>
          <w:rFonts w:ascii="Times New Roman"/>
          <w:b w:val="false"/>
          <w:i w:val="false"/>
          <w:color w:val="000000"/>
          <w:sz w:val="28"/>
        </w:rPr>
        <w:t>
      имеющих налоговую задолженность;</w:t>
      </w:r>
    </w:p>
    <w:bookmarkEnd w:id="19199"/>
    <w:bookmarkStart w:name="z19465" w:id="1920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200"/>
    <w:bookmarkStart w:name="z19466" w:id="1920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201"/>
    <w:bookmarkStart w:name="z19467" w:id="1920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202"/>
    <w:bookmarkStart w:name="z19468" w:id="1920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203"/>
    <w:bookmarkStart w:name="z19469" w:id="1920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204"/>
    <w:bookmarkStart w:name="z19470" w:id="1920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205"/>
    <w:bookmarkStart w:name="z19471" w:id="1920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206"/>
    <w:bookmarkStart w:name="z19472" w:id="1920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207"/>
    <w:bookmarkStart w:name="z19473" w:id="1920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208"/>
    <w:bookmarkStart w:name="z19474" w:id="1920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209"/>
    <w:bookmarkStart w:name="z19475" w:id="1921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210"/>
    <w:bookmarkStart w:name="z19476" w:id="1921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211"/>
    <w:bookmarkStart w:name="z19477" w:id="1921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212"/>
    <w:bookmarkStart w:name="z19478" w:id="1921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213"/>
    <w:bookmarkStart w:name="z19479" w:id="1921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214"/>
    <w:bookmarkStart w:name="z19480" w:id="19215"/>
    <w:p>
      <w:pPr>
        <w:spacing w:after="0"/>
        <w:ind w:left="0"/>
        <w:jc w:val="both"/>
      </w:pPr>
      <w:r>
        <w:rPr>
          <w:rFonts w:ascii="Times New Roman"/>
          <w:b w:val="false"/>
          <w:i w:val="false"/>
          <w:color w:val="000000"/>
          <w:sz w:val="28"/>
        </w:rPr>
        <w:t>
      защищать интересы государства;</w:t>
      </w:r>
    </w:p>
    <w:bookmarkEnd w:id="19215"/>
    <w:bookmarkStart w:name="z19481" w:id="1921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216"/>
    <w:bookmarkStart w:name="z19482" w:id="1921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217"/>
    <w:bookmarkStart w:name="z19483" w:id="1921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218"/>
    <w:bookmarkStart w:name="z19484" w:id="1921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219"/>
    <w:bookmarkStart w:name="z19485" w:id="19220"/>
    <w:p>
      <w:pPr>
        <w:spacing w:after="0"/>
        <w:ind w:left="0"/>
        <w:jc w:val="both"/>
      </w:pPr>
      <w:r>
        <w:rPr>
          <w:rFonts w:ascii="Times New Roman"/>
          <w:b w:val="false"/>
          <w:i w:val="false"/>
          <w:color w:val="000000"/>
          <w:sz w:val="28"/>
        </w:rPr>
        <w:t>
      15. Функции:</w:t>
      </w:r>
    </w:p>
    <w:bookmarkEnd w:id="19220"/>
    <w:bookmarkStart w:name="z19486" w:id="19221"/>
    <w:p>
      <w:pPr>
        <w:spacing w:after="0"/>
        <w:ind w:left="0"/>
        <w:jc w:val="both"/>
      </w:pPr>
      <w:r>
        <w:rPr>
          <w:rFonts w:ascii="Times New Roman"/>
          <w:b w:val="false"/>
          <w:i w:val="false"/>
          <w:color w:val="000000"/>
          <w:sz w:val="28"/>
        </w:rPr>
        <w:t>
      1) осуществление налогового контроля;</w:t>
      </w:r>
    </w:p>
    <w:bookmarkEnd w:id="19221"/>
    <w:bookmarkStart w:name="z19487" w:id="1922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222"/>
    <w:bookmarkStart w:name="z19488" w:id="1922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223"/>
    <w:bookmarkStart w:name="z19489" w:id="1922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224"/>
    <w:bookmarkStart w:name="z19490" w:id="1922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225"/>
    <w:bookmarkStart w:name="z19491" w:id="1922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226"/>
    <w:bookmarkStart w:name="z19492" w:id="1922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227"/>
    <w:bookmarkStart w:name="z19493" w:id="1922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228"/>
    <w:bookmarkStart w:name="z19494" w:id="1922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229"/>
    <w:bookmarkStart w:name="z19495" w:id="1923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230"/>
    <w:bookmarkStart w:name="z19496" w:id="19231"/>
    <w:p>
      <w:pPr>
        <w:spacing w:after="0"/>
        <w:ind w:left="0"/>
        <w:jc w:val="both"/>
      </w:pPr>
      <w:r>
        <w:rPr>
          <w:rFonts w:ascii="Times New Roman"/>
          <w:b w:val="false"/>
          <w:i w:val="false"/>
          <w:color w:val="000000"/>
          <w:sz w:val="28"/>
        </w:rPr>
        <w:t>
      11) осуществление налогового администрирования;</w:t>
      </w:r>
    </w:p>
    <w:bookmarkEnd w:id="19231"/>
    <w:bookmarkStart w:name="z19497" w:id="1923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232"/>
    <w:bookmarkStart w:name="z19498" w:id="1923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233"/>
    <w:bookmarkStart w:name="z19499" w:id="19234"/>
    <w:p>
      <w:pPr>
        <w:spacing w:after="0"/>
        <w:ind w:left="0"/>
        <w:jc w:val="both"/>
      </w:pPr>
      <w:r>
        <w:rPr>
          <w:rFonts w:ascii="Times New Roman"/>
          <w:b w:val="false"/>
          <w:i w:val="false"/>
          <w:color w:val="000000"/>
          <w:sz w:val="28"/>
        </w:rPr>
        <w:t>
      14) использование системы управления рисками;</w:t>
      </w:r>
    </w:p>
    <w:bookmarkEnd w:id="19234"/>
    <w:bookmarkStart w:name="z19500" w:id="1923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235"/>
    <w:bookmarkStart w:name="z19501" w:id="1923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236"/>
    <w:bookmarkStart w:name="z19502" w:id="1923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237"/>
    <w:bookmarkStart w:name="z19503" w:id="1923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238"/>
    <w:bookmarkStart w:name="z19504" w:id="1923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239"/>
    <w:bookmarkStart w:name="z19505" w:id="1924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240"/>
    <w:bookmarkStart w:name="z19506" w:id="1924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241"/>
    <w:bookmarkStart w:name="z19507" w:id="1924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242"/>
    <w:bookmarkStart w:name="z19508" w:id="1924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243"/>
    <w:bookmarkStart w:name="z19509" w:id="1924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244"/>
    <w:bookmarkStart w:name="z19510" w:id="1924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245"/>
    <w:bookmarkStart w:name="z19511" w:id="1924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246"/>
    <w:bookmarkStart w:name="z19512" w:id="1924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247"/>
    <w:bookmarkStart w:name="z19513" w:id="1924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248"/>
    <w:bookmarkStart w:name="z19514" w:id="1924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249"/>
    <w:bookmarkStart w:name="z19515" w:id="1925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250"/>
    <w:bookmarkStart w:name="z19516" w:id="1925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251"/>
    <w:bookmarkStart w:name="z19517" w:id="1925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252"/>
    <w:bookmarkStart w:name="z19518" w:id="1925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253"/>
    <w:bookmarkStart w:name="z19519" w:id="1925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254"/>
    <w:bookmarkStart w:name="z19520" w:id="1925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255"/>
    <w:bookmarkStart w:name="z19521" w:id="1925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256"/>
    <w:bookmarkStart w:name="z19522" w:id="1925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257"/>
    <w:bookmarkStart w:name="z19523" w:id="1925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258"/>
    <w:bookmarkStart w:name="z19524" w:id="1925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259"/>
    <w:bookmarkStart w:name="z19525" w:id="1926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260"/>
    <w:bookmarkStart w:name="z19526" w:id="1926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261"/>
    <w:bookmarkStart w:name="z19527" w:id="1926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262"/>
    <w:bookmarkStart w:name="z19528" w:id="1926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263"/>
    <w:bookmarkStart w:name="z19529" w:id="19264"/>
    <w:p>
      <w:pPr>
        <w:spacing w:after="0"/>
        <w:ind w:left="0"/>
        <w:jc w:val="both"/>
      </w:pPr>
      <w:r>
        <w:rPr>
          <w:rFonts w:ascii="Times New Roman"/>
          <w:b w:val="false"/>
          <w:i w:val="false"/>
          <w:color w:val="000000"/>
          <w:sz w:val="28"/>
        </w:rPr>
        <w:t>
      19. Полномочия Руководителя Управления:</w:t>
      </w:r>
    </w:p>
    <w:bookmarkEnd w:id="19264"/>
    <w:bookmarkStart w:name="z19530" w:id="1926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9265"/>
    <w:bookmarkStart w:name="z19531" w:id="1926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9266"/>
    <w:bookmarkStart w:name="z19532" w:id="1926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9267"/>
    <w:bookmarkStart w:name="z19533" w:id="1926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268"/>
    <w:bookmarkStart w:name="z19534" w:id="1926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9269"/>
    <w:bookmarkStart w:name="z19535" w:id="1927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9270"/>
    <w:bookmarkStart w:name="z19536" w:id="1927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271"/>
    <w:bookmarkStart w:name="z19537" w:id="1927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9272"/>
    <w:bookmarkStart w:name="z19538" w:id="1927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9273"/>
    <w:bookmarkStart w:name="z19539" w:id="1927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9274"/>
    <w:bookmarkStart w:name="z19540" w:id="1927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275"/>
    <w:bookmarkStart w:name="z19541" w:id="1927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276"/>
    <w:bookmarkStart w:name="z19542" w:id="1927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9277"/>
    <w:bookmarkStart w:name="z19543" w:id="19278"/>
    <w:p>
      <w:pPr>
        <w:spacing w:after="0"/>
        <w:ind w:left="0"/>
        <w:jc w:val="left"/>
      </w:pPr>
      <w:r>
        <w:rPr>
          <w:rFonts w:ascii="Times New Roman"/>
          <w:b/>
          <w:i w:val="false"/>
          <w:color w:val="000000"/>
        </w:rPr>
        <w:t xml:space="preserve"> Глава 4. Имущество Управления</w:t>
      </w:r>
    </w:p>
    <w:bookmarkEnd w:id="19278"/>
    <w:bookmarkStart w:name="z19544" w:id="1927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9279"/>
    <w:bookmarkStart w:name="z19545" w:id="1928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280"/>
    <w:bookmarkStart w:name="z19546" w:id="1928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9281"/>
    <w:bookmarkStart w:name="z19547" w:id="1928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282"/>
    <w:bookmarkStart w:name="z19548" w:id="19283"/>
    <w:p>
      <w:pPr>
        <w:spacing w:after="0"/>
        <w:ind w:left="0"/>
        <w:jc w:val="left"/>
      </w:pPr>
      <w:r>
        <w:rPr>
          <w:rFonts w:ascii="Times New Roman"/>
          <w:b/>
          <w:i w:val="false"/>
          <w:color w:val="000000"/>
        </w:rPr>
        <w:t xml:space="preserve"> Глава 5. Реорганизация и упразднение Управления</w:t>
      </w:r>
    </w:p>
    <w:bookmarkEnd w:id="19283"/>
    <w:bookmarkStart w:name="z19549" w:id="1928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9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552" w:id="19285"/>
    <w:p>
      <w:pPr>
        <w:spacing w:after="0"/>
        <w:ind w:left="0"/>
        <w:jc w:val="left"/>
      </w:pPr>
      <w:r>
        <w:rPr>
          <w:rFonts w:ascii="Times New Roman"/>
          <w:b/>
          <w:i w:val="false"/>
          <w:color w:val="000000"/>
        </w:rPr>
        <w:t xml:space="preserve"> Положение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285"/>
    <w:bookmarkStart w:name="z19553" w:id="19286"/>
    <w:p>
      <w:pPr>
        <w:spacing w:after="0"/>
        <w:ind w:left="0"/>
        <w:jc w:val="left"/>
      </w:pPr>
      <w:r>
        <w:rPr>
          <w:rFonts w:ascii="Times New Roman"/>
          <w:b/>
          <w:i w:val="false"/>
          <w:color w:val="000000"/>
        </w:rPr>
        <w:t xml:space="preserve"> Глава 1. Общие положения</w:t>
      </w:r>
    </w:p>
    <w:bookmarkEnd w:id="19286"/>
    <w:bookmarkStart w:name="z19554" w:id="19287"/>
    <w:p>
      <w:pPr>
        <w:spacing w:after="0"/>
        <w:ind w:left="0"/>
        <w:jc w:val="both"/>
      </w:pPr>
      <w:r>
        <w:rPr>
          <w:rFonts w:ascii="Times New Roman"/>
          <w:b w:val="false"/>
          <w:i w:val="false"/>
          <w:color w:val="000000"/>
          <w:sz w:val="28"/>
        </w:rPr>
        <w:t>
      1.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9287"/>
    <w:bookmarkStart w:name="z19555" w:id="19288"/>
    <w:p>
      <w:pPr>
        <w:spacing w:after="0"/>
        <w:ind w:left="0"/>
        <w:jc w:val="both"/>
      </w:pPr>
      <w:r>
        <w:rPr>
          <w:rFonts w:ascii="Times New Roman"/>
          <w:b w:val="false"/>
          <w:i w:val="false"/>
          <w:color w:val="000000"/>
          <w:sz w:val="28"/>
        </w:rPr>
        <w:t xml:space="preserve">
      1) налогового администрирования; </w:t>
      </w:r>
    </w:p>
    <w:bookmarkEnd w:id="19288"/>
    <w:bookmarkStart w:name="z19556" w:id="1928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9289"/>
    <w:bookmarkStart w:name="z19557" w:id="19290"/>
    <w:p>
      <w:pPr>
        <w:spacing w:after="0"/>
        <w:ind w:left="0"/>
        <w:jc w:val="both"/>
      </w:pPr>
      <w:r>
        <w:rPr>
          <w:rFonts w:ascii="Times New Roman"/>
          <w:b w:val="false"/>
          <w:i w:val="false"/>
          <w:color w:val="000000"/>
          <w:sz w:val="28"/>
        </w:rPr>
        <w:t xml:space="preserve">
      3) оборота нефтепродуктов и биотоплива; </w:t>
      </w:r>
    </w:p>
    <w:bookmarkEnd w:id="19290"/>
    <w:bookmarkStart w:name="z19558" w:id="1929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291"/>
    <w:bookmarkStart w:name="z19559" w:id="1929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9292"/>
    <w:bookmarkStart w:name="z19560" w:id="1929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9293"/>
    <w:bookmarkStart w:name="z19561" w:id="1929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9294"/>
    <w:bookmarkStart w:name="z19562" w:id="1929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9295"/>
    <w:bookmarkStart w:name="z19563" w:id="1929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296"/>
    <w:bookmarkStart w:name="z19564" w:id="1929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297"/>
    <w:bookmarkStart w:name="z19565" w:id="1929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298"/>
    <w:bookmarkStart w:name="z19566" w:id="19299"/>
    <w:p>
      <w:pPr>
        <w:spacing w:after="0"/>
        <w:ind w:left="0"/>
        <w:jc w:val="both"/>
      </w:pPr>
      <w:r>
        <w:rPr>
          <w:rFonts w:ascii="Times New Roman"/>
          <w:b w:val="false"/>
          <w:i w:val="false"/>
          <w:color w:val="000000"/>
          <w:sz w:val="28"/>
        </w:rPr>
        <w:t xml:space="preserve">
      8. Местонахождение Управления: почтовый индекс 110300, Республика Казахстан, Костанайская область, город Аркалык, проспект Абая, 29. </w:t>
      </w:r>
    </w:p>
    <w:bookmarkEnd w:id="19299"/>
    <w:bookmarkStart w:name="z19567" w:id="1930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300"/>
    <w:bookmarkStart w:name="z19568" w:id="1930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301"/>
    <w:bookmarkStart w:name="z19569" w:id="1930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302"/>
    <w:bookmarkStart w:name="z19570" w:id="1930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303"/>
    <w:bookmarkStart w:name="z19571" w:id="1930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304"/>
    <w:bookmarkStart w:name="z19572" w:id="19305"/>
    <w:p>
      <w:pPr>
        <w:spacing w:after="0"/>
        <w:ind w:left="0"/>
        <w:jc w:val="left"/>
      </w:pPr>
      <w:r>
        <w:rPr>
          <w:rFonts w:ascii="Times New Roman"/>
          <w:b/>
          <w:i w:val="false"/>
          <w:color w:val="000000"/>
        </w:rPr>
        <w:t xml:space="preserve"> Глава 2. Задачи, права и обязанности Управления</w:t>
      </w:r>
    </w:p>
    <w:bookmarkEnd w:id="19305"/>
    <w:bookmarkStart w:name="z19573" w:id="19306"/>
    <w:p>
      <w:pPr>
        <w:spacing w:after="0"/>
        <w:ind w:left="0"/>
        <w:jc w:val="both"/>
      </w:pPr>
      <w:r>
        <w:rPr>
          <w:rFonts w:ascii="Times New Roman"/>
          <w:b w:val="false"/>
          <w:i w:val="false"/>
          <w:color w:val="000000"/>
          <w:sz w:val="28"/>
        </w:rPr>
        <w:t>
      13. Задачи:</w:t>
      </w:r>
    </w:p>
    <w:bookmarkEnd w:id="19306"/>
    <w:bookmarkStart w:name="z19574" w:id="1930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307"/>
    <w:bookmarkStart w:name="z19575" w:id="1930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308"/>
    <w:bookmarkStart w:name="z19576" w:id="1930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309"/>
    <w:bookmarkStart w:name="z19577" w:id="1931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310"/>
    <w:bookmarkStart w:name="z19578" w:id="1931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311"/>
    <w:bookmarkStart w:name="z19579" w:id="1931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312"/>
    <w:bookmarkStart w:name="z19580" w:id="1931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313"/>
    <w:bookmarkStart w:name="z19581" w:id="19314"/>
    <w:p>
      <w:pPr>
        <w:spacing w:after="0"/>
        <w:ind w:left="0"/>
        <w:jc w:val="both"/>
      </w:pPr>
      <w:r>
        <w:rPr>
          <w:rFonts w:ascii="Times New Roman"/>
          <w:b w:val="false"/>
          <w:i w:val="false"/>
          <w:color w:val="000000"/>
          <w:sz w:val="28"/>
        </w:rPr>
        <w:t>
      14. Права и обязанности Управления:</w:t>
      </w:r>
    </w:p>
    <w:bookmarkEnd w:id="19314"/>
    <w:bookmarkStart w:name="z19582" w:id="19315"/>
    <w:p>
      <w:pPr>
        <w:spacing w:after="0"/>
        <w:ind w:left="0"/>
        <w:jc w:val="both"/>
      </w:pPr>
      <w:r>
        <w:rPr>
          <w:rFonts w:ascii="Times New Roman"/>
          <w:b w:val="false"/>
          <w:i w:val="false"/>
          <w:color w:val="000000"/>
          <w:sz w:val="28"/>
        </w:rPr>
        <w:t>
      1) права:</w:t>
      </w:r>
    </w:p>
    <w:bookmarkEnd w:id="19315"/>
    <w:bookmarkStart w:name="z19583" w:id="1931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316"/>
    <w:bookmarkStart w:name="z19584" w:id="19317"/>
    <w:p>
      <w:pPr>
        <w:spacing w:after="0"/>
        <w:ind w:left="0"/>
        <w:jc w:val="both"/>
      </w:pPr>
      <w:r>
        <w:rPr>
          <w:rFonts w:ascii="Times New Roman"/>
          <w:b w:val="false"/>
          <w:i w:val="false"/>
          <w:color w:val="000000"/>
          <w:sz w:val="28"/>
        </w:rPr>
        <w:t>
      требовать от налогоплательщика (налогового агента):</w:t>
      </w:r>
    </w:p>
    <w:bookmarkEnd w:id="19317"/>
    <w:bookmarkStart w:name="z19585" w:id="1931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318"/>
    <w:bookmarkStart w:name="z19586" w:id="1931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319"/>
    <w:bookmarkStart w:name="z19587" w:id="1932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320"/>
    <w:bookmarkStart w:name="z19588" w:id="1932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321"/>
    <w:bookmarkStart w:name="z19589" w:id="1932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322"/>
    <w:bookmarkStart w:name="z19590" w:id="1932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323"/>
    <w:bookmarkStart w:name="z19591" w:id="1932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324"/>
    <w:bookmarkStart w:name="z19592" w:id="1932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325"/>
    <w:bookmarkStart w:name="z19593" w:id="1932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326"/>
    <w:bookmarkStart w:name="z19594" w:id="1932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327"/>
    <w:bookmarkStart w:name="z19595" w:id="1932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328"/>
    <w:bookmarkStart w:name="z19596" w:id="1932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329"/>
    <w:bookmarkStart w:name="z19597" w:id="1933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330"/>
    <w:bookmarkStart w:name="z19598" w:id="1933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331"/>
    <w:bookmarkStart w:name="z19599" w:id="1933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332"/>
    <w:bookmarkStart w:name="z19600" w:id="1933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333"/>
    <w:bookmarkStart w:name="z19601" w:id="1933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334"/>
    <w:bookmarkStart w:name="z19602" w:id="1933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335"/>
    <w:bookmarkStart w:name="z19603" w:id="1933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336"/>
    <w:bookmarkStart w:name="z19604" w:id="1933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337"/>
    <w:bookmarkStart w:name="z19605" w:id="1933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338"/>
    <w:bookmarkStart w:name="z19606" w:id="1933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339"/>
    <w:bookmarkStart w:name="z19607" w:id="1934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340"/>
    <w:bookmarkStart w:name="z19608" w:id="19341"/>
    <w:p>
      <w:pPr>
        <w:spacing w:after="0"/>
        <w:ind w:left="0"/>
        <w:jc w:val="both"/>
      </w:pPr>
      <w:r>
        <w:rPr>
          <w:rFonts w:ascii="Times New Roman"/>
          <w:b w:val="false"/>
          <w:i w:val="false"/>
          <w:color w:val="000000"/>
          <w:sz w:val="28"/>
        </w:rPr>
        <w:t>
      2) обязанности:</w:t>
      </w:r>
    </w:p>
    <w:bookmarkEnd w:id="19341"/>
    <w:bookmarkStart w:name="z19609" w:id="1934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342"/>
    <w:bookmarkStart w:name="z19610" w:id="1934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343"/>
    <w:bookmarkStart w:name="z19611" w:id="1934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344"/>
    <w:bookmarkStart w:name="z19612" w:id="1934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345"/>
    <w:bookmarkStart w:name="z19613" w:id="1934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346"/>
    <w:bookmarkStart w:name="z19614" w:id="19347"/>
    <w:p>
      <w:pPr>
        <w:spacing w:after="0"/>
        <w:ind w:left="0"/>
        <w:jc w:val="both"/>
      </w:pPr>
      <w:r>
        <w:rPr>
          <w:rFonts w:ascii="Times New Roman"/>
          <w:b w:val="false"/>
          <w:i w:val="false"/>
          <w:color w:val="000000"/>
          <w:sz w:val="28"/>
        </w:rPr>
        <w:t>
      имеющих налоговую задолженность;</w:t>
      </w:r>
    </w:p>
    <w:bookmarkEnd w:id="19347"/>
    <w:bookmarkStart w:name="z19615" w:id="1934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348"/>
    <w:bookmarkStart w:name="z19616" w:id="1934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349"/>
    <w:bookmarkStart w:name="z19617" w:id="1935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350"/>
    <w:bookmarkStart w:name="z19618" w:id="1935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351"/>
    <w:bookmarkStart w:name="z19619" w:id="1935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352"/>
    <w:bookmarkStart w:name="z19620" w:id="1935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353"/>
    <w:bookmarkStart w:name="z19621" w:id="1935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354"/>
    <w:bookmarkStart w:name="z19622" w:id="1935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355"/>
    <w:bookmarkStart w:name="z19623" w:id="1935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356"/>
    <w:bookmarkStart w:name="z19624" w:id="1935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357"/>
    <w:bookmarkStart w:name="z19625" w:id="1935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358"/>
    <w:bookmarkStart w:name="z19626" w:id="1935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359"/>
    <w:bookmarkStart w:name="z19627" w:id="1936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360"/>
    <w:bookmarkStart w:name="z19628" w:id="1936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361"/>
    <w:bookmarkStart w:name="z19629" w:id="1936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362"/>
    <w:bookmarkStart w:name="z19630" w:id="19363"/>
    <w:p>
      <w:pPr>
        <w:spacing w:after="0"/>
        <w:ind w:left="0"/>
        <w:jc w:val="both"/>
      </w:pPr>
      <w:r>
        <w:rPr>
          <w:rFonts w:ascii="Times New Roman"/>
          <w:b w:val="false"/>
          <w:i w:val="false"/>
          <w:color w:val="000000"/>
          <w:sz w:val="28"/>
        </w:rPr>
        <w:t>
      защищать интересы государства;</w:t>
      </w:r>
    </w:p>
    <w:bookmarkEnd w:id="19363"/>
    <w:bookmarkStart w:name="z19631" w:id="1936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364"/>
    <w:bookmarkStart w:name="z19632" w:id="1936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365"/>
    <w:bookmarkStart w:name="z19633" w:id="1936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366"/>
    <w:bookmarkStart w:name="z19634" w:id="1936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367"/>
    <w:bookmarkStart w:name="z19635" w:id="19368"/>
    <w:p>
      <w:pPr>
        <w:spacing w:after="0"/>
        <w:ind w:left="0"/>
        <w:jc w:val="both"/>
      </w:pPr>
      <w:r>
        <w:rPr>
          <w:rFonts w:ascii="Times New Roman"/>
          <w:b w:val="false"/>
          <w:i w:val="false"/>
          <w:color w:val="000000"/>
          <w:sz w:val="28"/>
        </w:rPr>
        <w:t>
      15. Функции:</w:t>
      </w:r>
    </w:p>
    <w:bookmarkEnd w:id="19368"/>
    <w:bookmarkStart w:name="z19636" w:id="19369"/>
    <w:p>
      <w:pPr>
        <w:spacing w:after="0"/>
        <w:ind w:left="0"/>
        <w:jc w:val="both"/>
      </w:pPr>
      <w:r>
        <w:rPr>
          <w:rFonts w:ascii="Times New Roman"/>
          <w:b w:val="false"/>
          <w:i w:val="false"/>
          <w:color w:val="000000"/>
          <w:sz w:val="28"/>
        </w:rPr>
        <w:t>
      1) осуществление налогового контроля;</w:t>
      </w:r>
    </w:p>
    <w:bookmarkEnd w:id="19369"/>
    <w:bookmarkStart w:name="z19637" w:id="1937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370"/>
    <w:bookmarkStart w:name="z19638" w:id="1937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371"/>
    <w:bookmarkStart w:name="z19639" w:id="1937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372"/>
    <w:bookmarkStart w:name="z19640" w:id="1937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373"/>
    <w:bookmarkStart w:name="z19641" w:id="1937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374"/>
    <w:bookmarkStart w:name="z19642" w:id="1937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375"/>
    <w:bookmarkStart w:name="z19643" w:id="1937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376"/>
    <w:bookmarkStart w:name="z19644" w:id="1937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377"/>
    <w:bookmarkStart w:name="z19645" w:id="1937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378"/>
    <w:bookmarkStart w:name="z19646" w:id="19379"/>
    <w:p>
      <w:pPr>
        <w:spacing w:after="0"/>
        <w:ind w:left="0"/>
        <w:jc w:val="both"/>
      </w:pPr>
      <w:r>
        <w:rPr>
          <w:rFonts w:ascii="Times New Roman"/>
          <w:b w:val="false"/>
          <w:i w:val="false"/>
          <w:color w:val="000000"/>
          <w:sz w:val="28"/>
        </w:rPr>
        <w:t>
      11) осуществление налогового администрирования;</w:t>
      </w:r>
    </w:p>
    <w:bookmarkEnd w:id="19379"/>
    <w:bookmarkStart w:name="z19647" w:id="1938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380"/>
    <w:bookmarkStart w:name="z19648" w:id="1938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381"/>
    <w:bookmarkStart w:name="z19649" w:id="19382"/>
    <w:p>
      <w:pPr>
        <w:spacing w:after="0"/>
        <w:ind w:left="0"/>
        <w:jc w:val="both"/>
      </w:pPr>
      <w:r>
        <w:rPr>
          <w:rFonts w:ascii="Times New Roman"/>
          <w:b w:val="false"/>
          <w:i w:val="false"/>
          <w:color w:val="000000"/>
          <w:sz w:val="28"/>
        </w:rPr>
        <w:t>
      14) использование системы управления рисками;</w:t>
      </w:r>
    </w:p>
    <w:bookmarkEnd w:id="19382"/>
    <w:bookmarkStart w:name="z19650" w:id="1938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383"/>
    <w:bookmarkStart w:name="z19651" w:id="1938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384"/>
    <w:bookmarkStart w:name="z19652" w:id="1938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385"/>
    <w:bookmarkStart w:name="z19653" w:id="1938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386"/>
    <w:bookmarkStart w:name="z19654" w:id="1938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387"/>
    <w:bookmarkStart w:name="z19655" w:id="1938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388"/>
    <w:bookmarkStart w:name="z19656" w:id="1938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389"/>
    <w:bookmarkStart w:name="z19657" w:id="1939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390"/>
    <w:bookmarkStart w:name="z19658" w:id="1939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391"/>
    <w:bookmarkStart w:name="z19659" w:id="1939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392"/>
    <w:bookmarkStart w:name="z19660" w:id="1939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393"/>
    <w:bookmarkStart w:name="z19661" w:id="1939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394"/>
    <w:bookmarkStart w:name="z19662" w:id="1939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395"/>
    <w:bookmarkStart w:name="z19663" w:id="1939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396"/>
    <w:bookmarkStart w:name="z19664" w:id="1939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397"/>
    <w:bookmarkStart w:name="z19665" w:id="1939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398"/>
    <w:bookmarkStart w:name="z19666" w:id="1939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399"/>
    <w:bookmarkStart w:name="z19667" w:id="1940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400"/>
    <w:bookmarkStart w:name="z19668" w:id="1940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401"/>
    <w:bookmarkStart w:name="z19669" w:id="1940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402"/>
    <w:bookmarkStart w:name="z19670" w:id="1940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403"/>
    <w:bookmarkStart w:name="z19671" w:id="1940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404"/>
    <w:bookmarkStart w:name="z19672" w:id="1940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405"/>
    <w:bookmarkStart w:name="z19673" w:id="1940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406"/>
    <w:bookmarkStart w:name="z19674" w:id="1940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407"/>
    <w:bookmarkStart w:name="z19675" w:id="1940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408"/>
    <w:bookmarkStart w:name="z19676" w:id="1940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409"/>
    <w:bookmarkStart w:name="z19677" w:id="1941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410"/>
    <w:bookmarkStart w:name="z19678" w:id="1941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411"/>
    <w:bookmarkStart w:name="z19679" w:id="19412"/>
    <w:p>
      <w:pPr>
        <w:spacing w:after="0"/>
        <w:ind w:left="0"/>
        <w:jc w:val="both"/>
      </w:pPr>
      <w:r>
        <w:rPr>
          <w:rFonts w:ascii="Times New Roman"/>
          <w:b w:val="false"/>
          <w:i w:val="false"/>
          <w:color w:val="000000"/>
          <w:sz w:val="28"/>
        </w:rPr>
        <w:t>
      19. Полномочия Руководителя Управления:</w:t>
      </w:r>
    </w:p>
    <w:bookmarkEnd w:id="19412"/>
    <w:bookmarkStart w:name="z19680" w:id="1941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9413"/>
    <w:bookmarkStart w:name="z19681" w:id="1941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9414"/>
    <w:bookmarkStart w:name="z19682" w:id="1941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9415"/>
    <w:bookmarkStart w:name="z19683" w:id="194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416"/>
    <w:bookmarkStart w:name="z19684" w:id="1941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9417"/>
    <w:bookmarkStart w:name="z19685" w:id="194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9418"/>
    <w:bookmarkStart w:name="z19686" w:id="194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419"/>
    <w:bookmarkStart w:name="z19687" w:id="194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9420"/>
    <w:bookmarkStart w:name="z19688" w:id="1942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9421"/>
    <w:bookmarkStart w:name="z19689" w:id="1942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9422"/>
    <w:bookmarkStart w:name="z19690" w:id="194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423"/>
    <w:bookmarkStart w:name="z19691" w:id="1942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424"/>
    <w:bookmarkStart w:name="z19692" w:id="19425"/>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9425"/>
    <w:bookmarkStart w:name="z19693" w:id="19426"/>
    <w:p>
      <w:pPr>
        <w:spacing w:after="0"/>
        <w:ind w:left="0"/>
        <w:jc w:val="left"/>
      </w:pPr>
      <w:r>
        <w:rPr>
          <w:rFonts w:ascii="Times New Roman"/>
          <w:b/>
          <w:i w:val="false"/>
          <w:color w:val="000000"/>
        </w:rPr>
        <w:t xml:space="preserve"> Глава 4. Имущество Управления</w:t>
      </w:r>
    </w:p>
    <w:bookmarkEnd w:id="19426"/>
    <w:bookmarkStart w:name="z19694" w:id="19427"/>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9427"/>
    <w:bookmarkStart w:name="z19695" w:id="1942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428"/>
    <w:bookmarkStart w:name="z19696" w:id="19429"/>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9429"/>
    <w:bookmarkStart w:name="z19697" w:id="1943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430"/>
    <w:bookmarkStart w:name="z19698" w:id="19431"/>
    <w:p>
      <w:pPr>
        <w:spacing w:after="0"/>
        <w:ind w:left="0"/>
        <w:jc w:val="left"/>
      </w:pPr>
      <w:r>
        <w:rPr>
          <w:rFonts w:ascii="Times New Roman"/>
          <w:b/>
          <w:i w:val="false"/>
          <w:color w:val="000000"/>
        </w:rPr>
        <w:t xml:space="preserve"> Глава 5. Реорганизация и упразднение Управления</w:t>
      </w:r>
    </w:p>
    <w:bookmarkEnd w:id="19431"/>
    <w:bookmarkStart w:name="z19699" w:id="19432"/>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9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702" w:id="19433"/>
    <w:p>
      <w:pPr>
        <w:spacing w:after="0"/>
        <w:ind w:left="0"/>
        <w:jc w:val="left"/>
      </w:pPr>
      <w:r>
        <w:rPr>
          <w:rFonts w:ascii="Times New Roman"/>
          <w:b/>
          <w:i w:val="false"/>
          <w:color w:val="000000"/>
        </w:rPr>
        <w:t xml:space="preserve"> Положение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433"/>
    <w:bookmarkStart w:name="z19703" w:id="19434"/>
    <w:p>
      <w:pPr>
        <w:spacing w:after="0"/>
        <w:ind w:left="0"/>
        <w:jc w:val="left"/>
      </w:pPr>
      <w:r>
        <w:rPr>
          <w:rFonts w:ascii="Times New Roman"/>
          <w:b/>
          <w:i w:val="false"/>
          <w:color w:val="000000"/>
        </w:rPr>
        <w:t xml:space="preserve"> Глава 1. Общие положения</w:t>
      </w:r>
    </w:p>
    <w:bookmarkEnd w:id="19434"/>
    <w:bookmarkStart w:name="z19704" w:id="19435"/>
    <w:p>
      <w:pPr>
        <w:spacing w:after="0"/>
        <w:ind w:left="0"/>
        <w:jc w:val="both"/>
      </w:pPr>
      <w:r>
        <w:rPr>
          <w:rFonts w:ascii="Times New Roman"/>
          <w:b w:val="false"/>
          <w:i w:val="false"/>
          <w:color w:val="000000"/>
          <w:sz w:val="28"/>
        </w:rPr>
        <w:t>
      1.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9435"/>
    <w:bookmarkStart w:name="z19705" w:id="19436"/>
    <w:p>
      <w:pPr>
        <w:spacing w:after="0"/>
        <w:ind w:left="0"/>
        <w:jc w:val="both"/>
      </w:pPr>
      <w:r>
        <w:rPr>
          <w:rFonts w:ascii="Times New Roman"/>
          <w:b w:val="false"/>
          <w:i w:val="false"/>
          <w:color w:val="000000"/>
          <w:sz w:val="28"/>
        </w:rPr>
        <w:t xml:space="preserve">
      1) налогового администрирования; </w:t>
      </w:r>
    </w:p>
    <w:bookmarkEnd w:id="19436"/>
    <w:bookmarkStart w:name="z19706" w:id="1943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9437"/>
    <w:bookmarkStart w:name="z19707" w:id="19438"/>
    <w:p>
      <w:pPr>
        <w:spacing w:after="0"/>
        <w:ind w:left="0"/>
        <w:jc w:val="both"/>
      </w:pPr>
      <w:r>
        <w:rPr>
          <w:rFonts w:ascii="Times New Roman"/>
          <w:b w:val="false"/>
          <w:i w:val="false"/>
          <w:color w:val="000000"/>
          <w:sz w:val="28"/>
        </w:rPr>
        <w:t xml:space="preserve">
      3) оборота нефтепродуктов и биотоплива; </w:t>
      </w:r>
    </w:p>
    <w:bookmarkEnd w:id="19438"/>
    <w:bookmarkStart w:name="z19708" w:id="1943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439"/>
    <w:bookmarkStart w:name="z19709" w:id="1944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9440"/>
    <w:bookmarkStart w:name="z19710" w:id="1944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9441"/>
    <w:bookmarkStart w:name="z19711" w:id="1944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9442"/>
    <w:bookmarkStart w:name="z19712" w:id="1944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9443"/>
    <w:bookmarkStart w:name="z19713" w:id="1944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444"/>
    <w:bookmarkStart w:name="z19714" w:id="1944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445"/>
    <w:bookmarkStart w:name="z19715" w:id="1944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446"/>
    <w:bookmarkStart w:name="z19716" w:id="19447"/>
    <w:p>
      <w:pPr>
        <w:spacing w:after="0"/>
        <w:ind w:left="0"/>
        <w:jc w:val="both"/>
      </w:pPr>
      <w:r>
        <w:rPr>
          <w:rFonts w:ascii="Times New Roman"/>
          <w:b w:val="false"/>
          <w:i w:val="false"/>
          <w:color w:val="000000"/>
          <w:sz w:val="28"/>
        </w:rPr>
        <w:t xml:space="preserve">
      8. Местонахождение Управления: почтовый индекс 110101, Республика Казахстан, Костанайская область, Алтынсаринский район, село Убаганское, улица Ленина, здание 2. </w:t>
      </w:r>
    </w:p>
    <w:bookmarkEnd w:id="19447"/>
    <w:bookmarkStart w:name="z19717" w:id="1944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448"/>
    <w:bookmarkStart w:name="z19718" w:id="1944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449"/>
    <w:bookmarkStart w:name="z19719" w:id="1945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450"/>
    <w:bookmarkStart w:name="z19720" w:id="1945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451"/>
    <w:bookmarkStart w:name="z19721" w:id="1945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452"/>
    <w:bookmarkStart w:name="z19722" w:id="19453"/>
    <w:p>
      <w:pPr>
        <w:spacing w:after="0"/>
        <w:ind w:left="0"/>
        <w:jc w:val="left"/>
      </w:pPr>
      <w:r>
        <w:rPr>
          <w:rFonts w:ascii="Times New Roman"/>
          <w:b/>
          <w:i w:val="false"/>
          <w:color w:val="000000"/>
        </w:rPr>
        <w:t xml:space="preserve"> Глава 2. Задачи, права и обязанности Управления</w:t>
      </w:r>
    </w:p>
    <w:bookmarkEnd w:id="19453"/>
    <w:bookmarkStart w:name="z19723" w:id="19454"/>
    <w:p>
      <w:pPr>
        <w:spacing w:after="0"/>
        <w:ind w:left="0"/>
        <w:jc w:val="both"/>
      </w:pPr>
      <w:r>
        <w:rPr>
          <w:rFonts w:ascii="Times New Roman"/>
          <w:b w:val="false"/>
          <w:i w:val="false"/>
          <w:color w:val="000000"/>
          <w:sz w:val="28"/>
        </w:rPr>
        <w:t>
      13. Задачи:</w:t>
      </w:r>
    </w:p>
    <w:bookmarkEnd w:id="19454"/>
    <w:bookmarkStart w:name="z19724" w:id="1945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455"/>
    <w:bookmarkStart w:name="z19725" w:id="1945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456"/>
    <w:bookmarkStart w:name="z19726" w:id="1945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457"/>
    <w:bookmarkStart w:name="z19727" w:id="1945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458"/>
    <w:bookmarkStart w:name="z19728" w:id="1945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459"/>
    <w:bookmarkStart w:name="z19729" w:id="1946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460"/>
    <w:bookmarkStart w:name="z19730" w:id="1946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461"/>
    <w:bookmarkStart w:name="z19731" w:id="19462"/>
    <w:p>
      <w:pPr>
        <w:spacing w:after="0"/>
        <w:ind w:left="0"/>
        <w:jc w:val="both"/>
      </w:pPr>
      <w:r>
        <w:rPr>
          <w:rFonts w:ascii="Times New Roman"/>
          <w:b w:val="false"/>
          <w:i w:val="false"/>
          <w:color w:val="000000"/>
          <w:sz w:val="28"/>
        </w:rPr>
        <w:t>
      14. Права и обязанности Управления:</w:t>
      </w:r>
    </w:p>
    <w:bookmarkEnd w:id="19462"/>
    <w:bookmarkStart w:name="z19732" w:id="19463"/>
    <w:p>
      <w:pPr>
        <w:spacing w:after="0"/>
        <w:ind w:left="0"/>
        <w:jc w:val="both"/>
      </w:pPr>
      <w:r>
        <w:rPr>
          <w:rFonts w:ascii="Times New Roman"/>
          <w:b w:val="false"/>
          <w:i w:val="false"/>
          <w:color w:val="000000"/>
          <w:sz w:val="28"/>
        </w:rPr>
        <w:t>
      1) права:</w:t>
      </w:r>
    </w:p>
    <w:bookmarkEnd w:id="19463"/>
    <w:bookmarkStart w:name="z19733" w:id="1946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464"/>
    <w:bookmarkStart w:name="z19734" w:id="19465"/>
    <w:p>
      <w:pPr>
        <w:spacing w:after="0"/>
        <w:ind w:left="0"/>
        <w:jc w:val="both"/>
      </w:pPr>
      <w:r>
        <w:rPr>
          <w:rFonts w:ascii="Times New Roman"/>
          <w:b w:val="false"/>
          <w:i w:val="false"/>
          <w:color w:val="000000"/>
          <w:sz w:val="28"/>
        </w:rPr>
        <w:t>
      требовать от налогоплательщика (налогового агента):</w:t>
      </w:r>
    </w:p>
    <w:bookmarkEnd w:id="19465"/>
    <w:bookmarkStart w:name="z19735" w:id="1946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466"/>
    <w:bookmarkStart w:name="z19736" w:id="1946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467"/>
    <w:bookmarkStart w:name="z19737" w:id="1946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468"/>
    <w:bookmarkStart w:name="z19738" w:id="1946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469"/>
    <w:bookmarkStart w:name="z19739" w:id="1947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470"/>
    <w:bookmarkStart w:name="z19740" w:id="1947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471"/>
    <w:bookmarkStart w:name="z19741" w:id="1947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472"/>
    <w:bookmarkStart w:name="z19742" w:id="1947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473"/>
    <w:bookmarkStart w:name="z19743" w:id="1947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474"/>
    <w:bookmarkStart w:name="z19744" w:id="1947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475"/>
    <w:bookmarkStart w:name="z19745" w:id="1947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476"/>
    <w:bookmarkStart w:name="z19746" w:id="1947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477"/>
    <w:bookmarkStart w:name="z19747" w:id="1947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478"/>
    <w:bookmarkStart w:name="z19748" w:id="1947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479"/>
    <w:bookmarkStart w:name="z19749" w:id="1948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480"/>
    <w:bookmarkStart w:name="z19750" w:id="1948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481"/>
    <w:bookmarkStart w:name="z19751" w:id="1948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482"/>
    <w:bookmarkStart w:name="z19752" w:id="1948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483"/>
    <w:bookmarkStart w:name="z19753" w:id="1948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484"/>
    <w:bookmarkStart w:name="z19754" w:id="1948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485"/>
    <w:bookmarkStart w:name="z19755" w:id="1948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486"/>
    <w:bookmarkStart w:name="z19756" w:id="1948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487"/>
    <w:bookmarkStart w:name="z19757" w:id="1948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488"/>
    <w:bookmarkStart w:name="z19758" w:id="19489"/>
    <w:p>
      <w:pPr>
        <w:spacing w:after="0"/>
        <w:ind w:left="0"/>
        <w:jc w:val="both"/>
      </w:pPr>
      <w:r>
        <w:rPr>
          <w:rFonts w:ascii="Times New Roman"/>
          <w:b w:val="false"/>
          <w:i w:val="false"/>
          <w:color w:val="000000"/>
          <w:sz w:val="28"/>
        </w:rPr>
        <w:t>
      2) обязанности:</w:t>
      </w:r>
    </w:p>
    <w:bookmarkEnd w:id="19489"/>
    <w:bookmarkStart w:name="z19759" w:id="1949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490"/>
    <w:bookmarkStart w:name="z19760" w:id="1949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491"/>
    <w:bookmarkStart w:name="z19761" w:id="1949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492"/>
    <w:bookmarkStart w:name="z19762" w:id="1949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493"/>
    <w:bookmarkStart w:name="z19763" w:id="1949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494"/>
    <w:bookmarkStart w:name="z19764" w:id="19495"/>
    <w:p>
      <w:pPr>
        <w:spacing w:after="0"/>
        <w:ind w:left="0"/>
        <w:jc w:val="both"/>
      </w:pPr>
      <w:r>
        <w:rPr>
          <w:rFonts w:ascii="Times New Roman"/>
          <w:b w:val="false"/>
          <w:i w:val="false"/>
          <w:color w:val="000000"/>
          <w:sz w:val="28"/>
        </w:rPr>
        <w:t>
      имеющих налоговую задолженность;</w:t>
      </w:r>
    </w:p>
    <w:bookmarkEnd w:id="19495"/>
    <w:bookmarkStart w:name="z19765" w:id="1949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496"/>
    <w:bookmarkStart w:name="z19766" w:id="1949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497"/>
    <w:bookmarkStart w:name="z19767" w:id="1949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498"/>
    <w:bookmarkStart w:name="z19768" w:id="1949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499"/>
    <w:bookmarkStart w:name="z19769" w:id="1950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500"/>
    <w:bookmarkStart w:name="z19770" w:id="1950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501"/>
    <w:bookmarkStart w:name="z19771" w:id="1950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502"/>
    <w:bookmarkStart w:name="z19772" w:id="1950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503"/>
    <w:bookmarkStart w:name="z19773" w:id="1950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504"/>
    <w:bookmarkStart w:name="z19774" w:id="1950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505"/>
    <w:bookmarkStart w:name="z19775" w:id="1950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506"/>
    <w:bookmarkStart w:name="z19776" w:id="1950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507"/>
    <w:bookmarkStart w:name="z19777" w:id="1950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508"/>
    <w:bookmarkStart w:name="z19778" w:id="1950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509"/>
    <w:bookmarkStart w:name="z19779" w:id="1951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510"/>
    <w:bookmarkStart w:name="z19780" w:id="19511"/>
    <w:p>
      <w:pPr>
        <w:spacing w:after="0"/>
        <w:ind w:left="0"/>
        <w:jc w:val="both"/>
      </w:pPr>
      <w:r>
        <w:rPr>
          <w:rFonts w:ascii="Times New Roman"/>
          <w:b w:val="false"/>
          <w:i w:val="false"/>
          <w:color w:val="000000"/>
          <w:sz w:val="28"/>
        </w:rPr>
        <w:t>
      защищать интересы государства;</w:t>
      </w:r>
    </w:p>
    <w:bookmarkEnd w:id="19511"/>
    <w:bookmarkStart w:name="z19781" w:id="1951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512"/>
    <w:bookmarkStart w:name="z19782" w:id="1951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513"/>
    <w:bookmarkStart w:name="z19783" w:id="1951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514"/>
    <w:bookmarkStart w:name="z19784" w:id="1951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515"/>
    <w:bookmarkStart w:name="z19785" w:id="19516"/>
    <w:p>
      <w:pPr>
        <w:spacing w:after="0"/>
        <w:ind w:left="0"/>
        <w:jc w:val="both"/>
      </w:pPr>
      <w:r>
        <w:rPr>
          <w:rFonts w:ascii="Times New Roman"/>
          <w:b w:val="false"/>
          <w:i w:val="false"/>
          <w:color w:val="000000"/>
          <w:sz w:val="28"/>
        </w:rPr>
        <w:t>
      15. Функции:</w:t>
      </w:r>
    </w:p>
    <w:bookmarkEnd w:id="19516"/>
    <w:bookmarkStart w:name="z19786" w:id="19517"/>
    <w:p>
      <w:pPr>
        <w:spacing w:after="0"/>
        <w:ind w:left="0"/>
        <w:jc w:val="both"/>
      </w:pPr>
      <w:r>
        <w:rPr>
          <w:rFonts w:ascii="Times New Roman"/>
          <w:b w:val="false"/>
          <w:i w:val="false"/>
          <w:color w:val="000000"/>
          <w:sz w:val="28"/>
        </w:rPr>
        <w:t>
      1) осуществление налогового контроля;</w:t>
      </w:r>
    </w:p>
    <w:bookmarkEnd w:id="19517"/>
    <w:bookmarkStart w:name="z19787" w:id="1951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518"/>
    <w:bookmarkStart w:name="z19788" w:id="1951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519"/>
    <w:bookmarkStart w:name="z19789" w:id="1952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520"/>
    <w:bookmarkStart w:name="z19790" w:id="1952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521"/>
    <w:bookmarkStart w:name="z19791" w:id="1952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522"/>
    <w:bookmarkStart w:name="z19792" w:id="1952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523"/>
    <w:bookmarkStart w:name="z19793" w:id="1952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524"/>
    <w:bookmarkStart w:name="z19794" w:id="1952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525"/>
    <w:bookmarkStart w:name="z19795" w:id="1952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526"/>
    <w:bookmarkStart w:name="z19796" w:id="19527"/>
    <w:p>
      <w:pPr>
        <w:spacing w:after="0"/>
        <w:ind w:left="0"/>
        <w:jc w:val="both"/>
      </w:pPr>
      <w:r>
        <w:rPr>
          <w:rFonts w:ascii="Times New Roman"/>
          <w:b w:val="false"/>
          <w:i w:val="false"/>
          <w:color w:val="000000"/>
          <w:sz w:val="28"/>
        </w:rPr>
        <w:t>
      11) осуществление налогового администрирования;</w:t>
      </w:r>
    </w:p>
    <w:bookmarkEnd w:id="19527"/>
    <w:bookmarkStart w:name="z19797" w:id="1952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528"/>
    <w:bookmarkStart w:name="z19798" w:id="1952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529"/>
    <w:bookmarkStart w:name="z19799" w:id="19530"/>
    <w:p>
      <w:pPr>
        <w:spacing w:after="0"/>
        <w:ind w:left="0"/>
        <w:jc w:val="both"/>
      </w:pPr>
      <w:r>
        <w:rPr>
          <w:rFonts w:ascii="Times New Roman"/>
          <w:b w:val="false"/>
          <w:i w:val="false"/>
          <w:color w:val="000000"/>
          <w:sz w:val="28"/>
        </w:rPr>
        <w:t>
      14) использование системы управления рисками;</w:t>
      </w:r>
    </w:p>
    <w:bookmarkEnd w:id="19530"/>
    <w:bookmarkStart w:name="z19800" w:id="1953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531"/>
    <w:bookmarkStart w:name="z19801" w:id="1953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532"/>
    <w:bookmarkStart w:name="z19802" w:id="1953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533"/>
    <w:bookmarkStart w:name="z19803" w:id="1953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534"/>
    <w:bookmarkStart w:name="z19804" w:id="1953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535"/>
    <w:bookmarkStart w:name="z19805" w:id="1953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536"/>
    <w:bookmarkStart w:name="z19806" w:id="1953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537"/>
    <w:bookmarkStart w:name="z19807" w:id="1953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538"/>
    <w:bookmarkStart w:name="z19808" w:id="1953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539"/>
    <w:bookmarkStart w:name="z19809" w:id="1954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540"/>
    <w:bookmarkStart w:name="z19810" w:id="1954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541"/>
    <w:bookmarkStart w:name="z19811" w:id="1954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542"/>
    <w:bookmarkStart w:name="z19812" w:id="1954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543"/>
    <w:bookmarkStart w:name="z19813" w:id="1954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544"/>
    <w:bookmarkStart w:name="z19814" w:id="1954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545"/>
    <w:bookmarkStart w:name="z19815" w:id="1954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546"/>
    <w:bookmarkStart w:name="z19816" w:id="1954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547"/>
    <w:bookmarkStart w:name="z19817" w:id="1954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548"/>
    <w:bookmarkStart w:name="z19818" w:id="1954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549"/>
    <w:bookmarkStart w:name="z19819" w:id="1955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550"/>
    <w:bookmarkStart w:name="z19820" w:id="1955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551"/>
    <w:bookmarkStart w:name="z19821" w:id="1955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552"/>
    <w:bookmarkStart w:name="z19822" w:id="1955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553"/>
    <w:bookmarkStart w:name="z19823" w:id="1955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554"/>
    <w:bookmarkStart w:name="z19824" w:id="1955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555"/>
    <w:bookmarkStart w:name="z19825" w:id="1955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556"/>
    <w:bookmarkStart w:name="z19826" w:id="1955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557"/>
    <w:bookmarkStart w:name="z19827" w:id="1955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558"/>
    <w:bookmarkStart w:name="z19828" w:id="19559"/>
    <w:p>
      <w:pPr>
        <w:spacing w:after="0"/>
        <w:ind w:left="0"/>
        <w:jc w:val="both"/>
      </w:pPr>
      <w:r>
        <w:rPr>
          <w:rFonts w:ascii="Times New Roman"/>
          <w:b w:val="false"/>
          <w:i w:val="false"/>
          <w:color w:val="000000"/>
          <w:sz w:val="28"/>
        </w:rPr>
        <w:t>
      18. Полномочия Руководителя Управления:</w:t>
      </w:r>
    </w:p>
    <w:bookmarkEnd w:id="19559"/>
    <w:bookmarkStart w:name="z19829" w:id="19560"/>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9560"/>
    <w:bookmarkStart w:name="z19830" w:id="1956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9561"/>
    <w:bookmarkStart w:name="z19831" w:id="1956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9562"/>
    <w:bookmarkStart w:name="z19832" w:id="1956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563"/>
    <w:bookmarkStart w:name="z19833" w:id="1956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9564"/>
    <w:bookmarkStart w:name="z19834" w:id="1956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9565"/>
    <w:bookmarkStart w:name="z19835" w:id="1956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566"/>
    <w:bookmarkStart w:name="z19836" w:id="1956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9567"/>
    <w:bookmarkStart w:name="z19837" w:id="1956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9568"/>
    <w:bookmarkStart w:name="z19838" w:id="1956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9569"/>
    <w:bookmarkStart w:name="z19839" w:id="1957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570"/>
    <w:bookmarkStart w:name="z19840" w:id="1957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571"/>
    <w:bookmarkStart w:name="z19841" w:id="19572"/>
    <w:p>
      <w:pPr>
        <w:spacing w:after="0"/>
        <w:ind w:left="0"/>
        <w:jc w:val="left"/>
      </w:pPr>
      <w:r>
        <w:rPr>
          <w:rFonts w:ascii="Times New Roman"/>
          <w:b/>
          <w:i w:val="false"/>
          <w:color w:val="000000"/>
        </w:rPr>
        <w:t xml:space="preserve"> Глава 4. Имущество Управления</w:t>
      </w:r>
    </w:p>
    <w:bookmarkEnd w:id="19572"/>
    <w:bookmarkStart w:name="z19842" w:id="19573"/>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9573"/>
    <w:bookmarkStart w:name="z19843" w:id="1957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574"/>
    <w:bookmarkStart w:name="z19844" w:id="1957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9575"/>
    <w:bookmarkStart w:name="z19845" w:id="1957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576"/>
    <w:bookmarkStart w:name="z19846" w:id="19577"/>
    <w:p>
      <w:pPr>
        <w:spacing w:after="0"/>
        <w:ind w:left="0"/>
        <w:jc w:val="left"/>
      </w:pPr>
      <w:r>
        <w:rPr>
          <w:rFonts w:ascii="Times New Roman"/>
          <w:b/>
          <w:i w:val="false"/>
          <w:color w:val="000000"/>
        </w:rPr>
        <w:t xml:space="preserve"> Глава 5. Реорганизация и упразднение Управления</w:t>
      </w:r>
    </w:p>
    <w:bookmarkEnd w:id="19577"/>
    <w:bookmarkStart w:name="z19847" w:id="19578"/>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9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850" w:id="19579"/>
    <w:p>
      <w:pPr>
        <w:spacing w:after="0"/>
        <w:ind w:left="0"/>
        <w:jc w:val="left"/>
      </w:pPr>
      <w:r>
        <w:rPr>
          <w:rFonts w:ascii="Times New Roman"/>
          <w:b/>
          <w:i w:val="false"/>
          <w:color w:val="000000"/>
        </w:rPr>
        <w:t xml:space="preserve"> Положение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579"/>
    <w:bookmarkStart w:name="z19851" w:id="19580"/>
    <w:p>
      <w:pPr>
        <w:spacing w:after="0"/>
        <w:ind w:left="0"/>
        <w:jc w:val="left"/>
      </w:pPr>
      <w:r>
        <w:rPr>
          <w:rFonts w:ascii="Times New Roman"/>
          <w:b/>
          <w:i w:val="false"/>
          <w:color w:val="000000"/>
        </w:rPr>
        <w:t xml:space="preserve"> Глава 1. Общие положения</w:t>
      </w:r>
    </w:p>
    <w:bookmarkEnd w:id="19580"/>
    <w:bookmarkStart w:name="z19852" w:id="19581"/>
    <w:p>
      <w:pPr>
        <w:spacing w:after="0"/>
        <w:ind w:left="0"/>
        <w:jc w:val="both"/>
      </w:pPr>
      <w:r>
        <w:rPr>
          <w:rFonts w:ascii="Times New Roman"/>
          <w:b w:val="false"/>
          <w:i w:val="false"/>
          <w:color w:val="000000"/>
          <w:sz w:val="28"/>
        </w:rPr>
        <w:t>
      1.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9581"/>
    <w:bookmarkStart w:name="z19853" w:id="19582"/>
    <w:p>
      <w:pPr>
        <w:spacing w:after="0"/>
        <w:ind w:left="0"/>
        <w:jc w:val="both"/>
      </w:pPr>
      <w:r>
        <w:rPr>
          <w:rFonts w:ascii="Times New Roman"/>
          <w:b w:val="false"/>
          <w:i w:val="false"/>
          <w:color w:val="000000"/>
          <w:sz w:val="28"/>
        </w:rPr>
        <w:t xml:space="preserve">
      1) налогового администрирования; </w:t>
      </w:r>
    </w:p>
    <w:bookmarkEnd w:id="19582"/>
    <w:bookmarkStart w:name="z19854" w:id="1958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9583"/>
    <w:bookmarkStart w:name="z19855" w:id="19584"/>
    <w:p>
      <w:pPr>
        <w:spacing w:after="0"/>
        <w:ind w:left="0"/>
        <w:jc w:val="both"/>
      </w:pPr>
      <w:r>
        <w:rPr>
          <w:rFonts w:ascii="Times New Roman"/>
          <w:b w:val="false"/>
          <w:i w:val="false"/>
          <w:color w:val="000000"/>
          <w:sz w:val="28"/>
        </w:rPr>
        <w:t xml:space="preserve">
      3) оборота нефтепродуктов и биотоплива; </w:t>
      </w:r>
    </w:p>
    <w:bookmarkEnd w:id="19584"/>
    <w:bookmarkStart w:name="z19856" w:id="1958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585"/>
    <w:bookmarkStart w:name="z19857" w:id="1958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9586"/>
    <w:bookmarkStart w:name="z19858" w:id="1958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9587"/>
    <w:bookmarkStart w:name="z19859" w:id="1958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9588"/>
    <w:bookmarkStart w:name="z19860" w:id="1958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9589"/>
    <w:bookmarkStart w:name="z19861" w:id="1959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590"/>
    <w:bookmarkStart w:name="z19862" w:id="1959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591"/>
    <w:bookmarkStart w:name="z19863" w:id="1959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592"/>
    <w:bookmarkStart w:name="z19864" w:id="19593"/>
    <w:p>
      <w:pPr>
        <w:spacing w:after="0"/>
        <w:ind w:left="0"/>
        <w:jc w:val="both"/>
      </w:pPr>
      <w:r>
        <w:rPr>
          <w:rFonts w:ascii="Times New Roman"/>
          <w:b w:val="false"/>
          <w:i w:val="false"/>
          <w:color w:val="000000"/>
          <w:sz w:val="28"/>
        </w:rPr>
        <w:t xml:space="preserve">
      8. Местонахождение Управления: почтовый индекс 111300, Республика Казахстан, Костанайская область, Мендыкаринский район, село Боровское, улица Королева, 3. </w:t>
      </w:r>
    </w:p>
    <w:bookmarkEnd w:id="19593"/>
    <w:bookmarkStart w:name="z19865" w:id="1959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594"/>
    <w:bookmarkStart w:name="z19866" w:id="1959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595"/>
    <w:bookmarkStart w:name="z19867" w:id="1959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596"/>
    <w:bookmarkStart w:name="z19868" w:id="1959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597"/>
    <w:bookmarkStart w:name="z19869" w:id="1959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598"/>
    <w:bookmarkStart w:name="z19870" w:id="19599"/>
    <w:p>
      <w:pPr>
        <w:spacing w:after="0"/>
        <w:ind w:left="0"/>
        <w:jc w:val="left"/>
      </w:pPr>
      <w:r>
        <w:rPr>
          <w:rFonts w:ascii="Times New Roman"/>
          <w:b/>
          <w:i w:val="false"/>
          <w:color w:val="000000"/>
        </w:rPr>
        <w:t xml:space="preserve"> Глава 2. Задачи, права и обязанности Управления</w:t>
      </w:r>
    </w:p>
    <w:bookmarkEnd w:id="19599"/>
    <w:bookmarkStart w:name="z19871" w:id="19600"/>
    <w:p>
      <w:pPr>
        <w:spacing w:after="0"/>
        <w:ind w:left="0"/>
        <w:jc w:val="both"/>
      </w:pPr>
      <w:r>
        <w:rPr>
          <w:rFonts w:ascii="Times New Roman"/>
          <w:b w:val="false"/>
          <w:i w:val="false"/>
          <w:color w:val="000000"/>
          <w:sz w:val="28"/>
        </w:rPr>
        <w:t>
      13. Задачи:</w:t>
      </w:r>
    </w:p>
    <w:bookmarkEnd w:id="19600"/>
    <w:bookmarkStart w:name="z19872" w:id="1960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601"/>
    <w:bookmarkStart w:name="z19873" w:id="1960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602"/>
    <w:bookmarkStart w:name="z19874" w:id="1960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603"/>
    <w:bookmarkStart w:name="z19875" w:id="1960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604"/>
    <w:bookmarkStart w:name="z19876" w:id="1960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605"/>
    <w:bookmarkStart w:name="z19877" w:id="1960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606"/>
    <w:bookmarkStart w:name="z19878" w:id="1960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607"/>
    <w:bookmarkStart w:name="z19879" w:id="19608"/>
    <w:p>
      <w:pPr>
        <w:spacing w:after="0"/>
        <w:ind w:left="0"/>
        <w:jc w:val="both"/>
      </w:pPr>
      <w:r>
        <w:rPr>
          <w:rFonts w:ascii="Times New Roman"/>
          <w:b w:val="false"/>
          <w:i w:val="false"/>
          <w:color w:val="000000"/>
          <w:sz w:val="28"/>
        </w:rPr>
        <w:t>
      14. Права и обязанности Управления:</w:t>
      </w:r>
    </w:p>
    <w:bookmarkEnd w:id="19608"/>
    <w:bookmarkStart w:name="z19880" w:id="19609"/>
    <w:p>
      <w:pPr>
        <w:spacing w:after="0"/>
        <w:ind w:left="0"/>
        <w:jc w:val="both"/>
      </w:pPr>
      <w:r>
        <w:rPr>
          <w:rFonts w:ascii="Times New Roman"/>
          <w:b w:val="false"/>
          <w:i w:val="false"/>
          <w:color w:val="000000"/>
          <w:sz w:val="28"/>
        </w:rPr>
        <w:t>
      1) права:</w:t>
      </w:r>
    </w:p>
    <w:bookmarkEnd w:id="19609"/>
    <w:bookmarkStart w:name="z19881" w:id="1961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610"/>
    <w:bookmarkStart w:name="z19882" w:id="19611"/>
    <w:p>
      <w:pPr>
        <w:spacing w:after="0"/>
        <w:ind w:left="0"/>
        <w:jc w:val="both"/>
      </w:pPr>
      <w:r>
        <w:rPr>
          <w:rFonts w:ascii="Times New Roman"/>
          <w:b w:val="false"/>
          <w:i w:val="false"/>
          <w:color w:val="000000"/>
          <w:sz w:val="28"/>
        </w:rPr>
        <w:t>
      требовать от налогоплательщика (налогового агента):</w:t>
      </w:r>
    </w:p>
    <w:bookmarkEnd w:id="19611"/>
    <w:bookmarkStart w:name="z19883" w:id="1961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612"/>
    <w:bookmarkStart w:name="z19884" w:id="1961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613"/>
    <w:bookmarkStart w:name="z19885" w:id="1961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614"/>
    <w:bookmarkStart w:name="z19886" w:id="196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615"/>
    <w:bookmarkStart w:name="z19887" w:id="1961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616"/>
    <w:bookmarkStart w:name="z19888" w:id="1961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617"/>
    <w:bookmarkStart w:name="z19889" w:id="1961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618"/>
    <w:bookmarkStart w:name="z19890" w:id="1961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619"/>
    <w:bookmarkStart w:name="z19891" w:id="1962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620"/>
    <w:bookmarkStart w:name="z19892" w:id="1962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621"/>
    <w:bookmarkStart w:name="z19893" w:id="1962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622"/>
    <w:bookmarkStart w:name="z19894" w:id="1962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623"/>
    <w:bookmarkStart w:name="z19895" w:id="1962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624"/>
    <w:bookmarkStart w:name="z19896" w:id="1962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625"/>
    <w:bookmarkStart w:name="z19897" w:id="1962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626"/>
    <w:bookmarkStart w:name="z19898" w:id="1962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627"/>
    <w:bookmarkStart w:name="z19899" w:id="1962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628"/>
    <w:bookmarkStart w:name="z19900" w:id="1962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629"/>
    <w:bookmarkStart w:name="z19901" w:id="1963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630"/>
    <w:bookmarkStart w:name="z19902" w:id="1963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631"/>
    <w:bookmarkStart w:name="z19903" w:id="1963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632"/>
    <w:bookmarkStart w:name="z19904" w:id="1963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633"/>
    <w:bookmarkStart w:name="z19905" w:id="1963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634"/>
    <w:bookmarkStart w:name="z19906" w:id="19635"/>
    <w:p>
      <w:pPr>
        <w:spacing w:after="0"/>
        <w:ind w:left="0"/>
        <w:jc w:val="both"/>
      </w:pPr>
      <w:r>
        <w:rPr>
          <w:rFonts w:ascii="Times New Roman"/>
          <w:b w:val="false"/>
          <w:i w:val="false"/>
          <w:color w:val="000000"/>
          <w:sz w:val="28"/>
        </w:rPr>
        <w:t>
      2) обязанности:</w:t>
      </w:r>
    </w:p>
    <w:bookmarkEnd w:id="19635"/>
    <w:bookmarkStart w:name="z19907" w:id="1963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636"/>
    <w:bookmarkStart w:name="z19908" w:id="1963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637"/>
    <w:bookmarkStart w:name="z19909" w:id="1963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638"/>
    <w:bookmarkStart w:name="z19910" w:id="1963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639"/>
    <w:bookmarkStart w:name="z19911" w:id="1964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640"/>
    <w:bookmarkStart w:name="z19912" w:id="19641"/>
    <w:p>
      <w:pPr>
        <w:spacing w:after="0"/>
        <w:ind w:left="0"/>
        <w:jc w:val="both"/>
      </w:pPr>
      <w:r>
        <w:rPr>
          <w:rFonts w:ascii="Times New Roman"/>
          <w:b w:val="false"/>
          <w:i w:val="false"/>
          <w:color w:val="000000"/>
          <w:sz w:val="28"/>
        </w:rPr>
        <w:t>
      имеющих налоговую задолженность;</w:t>
      </w:r>
    </w:p>
    <w:bookmarkEnd w:id="19641"/>
    <w:bookmarkStart w:name="z19913" w:id="1964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642"/>
    <w:bookmarkStart w:name="z19914" w:id="1964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643"/>
    <w:bookmarkStart w:name="z19915" w:id="1964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644"/>
    <w:bookmarkStart w:name="z19916" w:id="1964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645"/>
    <w:bookmarkStart w:name="z19917" w:id="1964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646"/>
    <w:bookmarkStart w:name="z19918" w:id="1964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647"/>
    <w:bookmarkStart w:name="z19919" w:id="1964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648"/>
    <w:bookmarkStart w:name="z19920" w:id="1964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649"/>
    <w:bookmarkStart w:name="z19921" w:id="1965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650"/>
    <w:bookmarkStart w:name="z19922" w:id="1965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651"/>
    <w:bookmarkStart w:name="z19923" w:id="1965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652"/>
    <w:bookmarkStart w:name="z19924" w:id="1965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653"/>
    <w:bookmarkStart w:name="z19925" w:id="1965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654"/>
    <w:bookmarkStart w:name="z19926" w:id="1965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655"/>
    <w:bookmarkStart w:name="z19927" w:id="1965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656"/>
    <w:bookmarkStart w:name="z19928" w:id="19657"/>
    <w:p>
      <w:pPr>
        <w:spacing w:after="0"/>
        <w:ind w:left="0"/>
        <w:jc w:val="both"/>
      </w:pPr>
      <w:r>
        <w:rPr>
          <w:rFonts w:ascii="Times New Roman"/>
          <w:b w:val="false"/>
          <w:i w:val="false"/>
          <w:color w:val="000000"/>
          <w:sz w:val="28"/>
        </w:rPr>
        <w:t>
      защищать интересы государства;</w:t>
      </w:r>
    </w:p>
    <w:bookmarkEnd w:id="19657"/>
    <w:bookmarkStart w:name="z19929" w:id="1965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658"/>
    <w:bookmarkStart w:name="z19930" w:id="1965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659"/>
    <w:bookmarkStart w:name="z19931" w:id="1966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660"/>
    <w:bookmarkStart w:name="z19932" w:id="1966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661"/>
    <w:bookmarkStart w:name="z19933" w:id="19662"/>
    <w:p>
      <w:pPr>
        <w:spacing w:after="0"/>
        <w:ind w:left="0"/>
        <w:jc w:val="both"/>
      </w:pPr>
      <w:r>
        <w:rPr>
          <w:rFonts w:ascii="Times New Roman"/>
          <w:b w:val="false"/>
          <w:i w:val="false"/>
          <w:color w:val="000000"/>
          <w:sz w:val="28"/>
        </w:rPr>
        <w:t>
      15. Функции:</w:t>
      </w:r>
    </w:p>
    <w:bookmarkEnd w:id="19662"/>
    <w:bookmarkStart w:name="z19934" w:id="19663"/>
    <w:p>
      <w:pPr>
        <w:spacing w:after="0"/>
        <w:ind w:left="0"/>
        <w:jc w:val="both"/>
      </w:pPr>
      <w:r>
        <w:rPr>
          <w:rFonts w:ascii="Times New Roman"/>
          <w:b w:val="false"/>
          <w:i w:val="false"/>
          <w:color w:val="000000"/>
          <w:sz w:val="28"/>
        </w:rPr>
        <w:t>
      1) осуществление налогового контроля;</w:t>
      </w:r>
    </w:p>
    <w:bookmarkEnd w:id="19663"/>
    <w:bookmarkStart w:name="z19935" w:id="1966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664"/>
    <w:bookmarkStart w:name="z19936" w:id="1966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665"/>
    <w:bookmarkStart w:name="z19937" w:id="1966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666"/>
    <w:bookmarkStart w:name="z19938" w:id="1966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667"/>
    <w:bookmarkStart w:name="z19939" w:id="1966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668"/>
    <w:bookmarkStart w:name="z19940" w:id="1966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669"/>
    <w:bookmarkStart w:name="z19941" w:id="1967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670"/>
    <w:bookmarkStart w:name="z19942" w:id="1967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671"/>
    <w:bookmarkStart w:name="z19943" w:id="1967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672"/>
    <w:bookmarkStart w:name="z19944" w:id="19673"/>
    <w:p>
      <w:pPr>
        <w:spacing w:after="0"/>
        <w:ind w:left="0"/>
        <w:jc w:val="both"/>
      </w:pPr>
      <w:r>
        <w:rPr>
          <w:rFonts w:ascii="Times New Roman"/>
          <w:b w:val="false"/>
          <w:i w:val="false"/>
          <w:color w:val="000000"/>
          <w:sz w:val="28"/>
        </w:rPr>
        <w:t>
      11) осуществление налогового администрирования;</w:t>
      </w:r>
    </w:p>
    <w:bookmarkEnd w:id="19673"/>
    <w:bookmarkStart w:name="z19945" w:id="1967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674"/>
    <w:bookmarkStart w:name="z19946" w:id="1967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675"/>
    <w:bookmarkStart w:name="z19947" w:id="19676"/>
    <w:p>
      <w:pPr>
        <w:spacing w:after="0"/>
        <w:ind w:left="0"/>
        <w:jc w:val="both"/>
      </w:pPr>
      <w:r>
        <w:rPr>
          <w:rFonts w:ascii="Times New Roman"/>
          <w:b w:val="false"/>
          <w:i w:val="false"/>
          <w:color w:val="000000"/>
          <w:sz w:val="28"/>
        </w:rPr>
        <w:t>
      14) использование системы управления рисками;</w:t>
      </w:r>
    </w:p>
    <w:bookmarkEnd w:id="19676"/>
    <w:bookmarkStart w:name="z19948" w:id="1967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677"/>
    <w:bookmarkStart w:name="z19949" w:id="1967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678"/>
    <w:bookmarkStart w:name="z19950" w:id="1967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679"/>
    <w:bookmarkStart w:name="z19951" w:id="1968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680"/>
    <w:bookmarkStart w:name="z19952" w:id="1968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681"/>
    <w:bookmarkStart w:name="z19953" w:id="1968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682"/>
    <w:bookmarkStart w:name="z19954" w:id="1968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683"/>
    <w:bookmarkStart w:name="z19955" w:id="1968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684"/>
    <w:bookmarkStart w:name="z19956" w:id="1968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685"/>
    <w:bookmarkStart w:name="z19957" w:id="1968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686"/>
    <w:bookmarkStart w:name="z19958" w:id="1968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687"/>
    <w:bookmarkStart w:name="z19959" w:id="1968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688"/>
    <w:bookmarkStart w:name="z19960" w:id="1968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689"/>
    <w:bookmarkStart w:name="z19961" w:id="1969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690"/>
    <w:bookmarkStart w:name="z19962" w:id="1969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691"/>
    <w:bookmarkStart w:name="z19963" w:id="1969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692"/>
    <w:bookmarkStart w:name="z19964" w:id="1969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693"/>
    <w:bookmarkStart w:name="z19965" w:id="1969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694"/>
    <w:bookmarkStart w:name="z19966" w:id="1969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695"/>
    <w:bookmarkStart w:name="z19967" w:id="1969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696"/>
    <w:bookmarkStart w:name="z19968" w:id="1969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697"/>
    <w:bookmarkStart w:name="z19969" w:id="1969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698"/>
    <w:bookmarkStart w:name="z19970" w:id="1969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699"/>
    <w:bookmarkStart w:name="z19971" w:id="1970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700"/>
    <w:bookmarkStart w:name="z19972" w:id="1970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701"/>
    <w:bookmarkStart w:name="z19973" w:id="1970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702"/>
    <w:bookmarkStart w:name="z19974" w:id="1970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703"/>
    <w:bookmarkStart w:name="z19975" w:id="1970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704"/>
    <w:bookmarkStart w:name="z19976" w:id="19705"/>
    <w:p>
      <w:pPr>
        <w:spacing w:after="0"/>
        <w:ind w:left="0"/>
        <w:jc w:val="both"/>
      </w:pPr>
      <w:r>
        <w:rPr>
          <w:rFonts w:ascii="Times New Roman"/>
          <w:b w:val="false"/>
          <w:i w:val="false"/>
          <w:color w:val="000000"/>
          <w:sz w:val="28"/>
        </w:rPr>
        <w:t>
      18. Полномочия Руководителя Управления:</w:t>
      </w:r>
    </w:p>
    <w:bookmarkEnd w:id="19705"/>
    <w:bookmarkStart w:name="z19977" w:id="1970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19706"/>
    <w:bookmarkStart w:name="z19978" w:id="1970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9707"/>
    <w:bookmarkStart w:name="z19979" w:id="1970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9708"/>
    <w:bookmarkStart w:name="z19980" w:id="1970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709"/>
    <w:bookmarkStart w:name="z19981" w:id="1971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9710"/>
    <w:bookmarkStart w:name="z19982" w:id="1971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19711"/>
    <w:bookmarkStart w:name="z19983" w:id="1971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712"/>
    <w:bookmarkStart w:name="z19984" w:id="1971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9713"/>
    <w:bookmarkStart w:name="z19985" w:id="1971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9714"/>
    <w:bookmarkStart w:name="z19986" w:id="1971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9715"/>
    <w:bookmarkStart w:name="z19987" w:id="1971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716"/>
    <w:bookmarkStart w:name="z19988" w:id="1971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717"/>
    <w:bookmarkStart w:name="z19989" w:id="19718"/>
    <w:p>
      <w:pPr>
        <w:spacing w:after="0"/>
        <w:ind w:left="0"/>
        <w:jc w:val="left"/>
      </w:pPr>
      <w:r>
        <w:rPr>
          <w:rFonts w:ascii="Times New Roman"/>
          <w:b/>
          <w:i w:val="false"/>
          <w:color w:val="000000"/>
        </w:rPr>
        <w:t xml:space="preserve"> Глава 4. Имущество Управления</w:t>
      </w:r>
    </w:p>
    <w:bookmarkEnd w:id="19718"/>
    <w:bookmarkStart w:name="z19990" w:id="1971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9719"/>
    <w:bookmarkStart w:name="z19991" w:id="1972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720"/>
    <w:bookmarkStart w:name="z19992" w:id="1972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19721"/>
    <w:bookmarkStart w:name="z19993" w:id="1972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722"/>
    <w:bookmarkStart w:name="z19994" w:id="19723"/>
    <w:p>
      <w:pPr>
        <w:spacing w:after="0"/>
        <w:ind w:left="0"/>
        <w:jc w:val="left"/>
      </w:pPr>
      <w:r>
        <w:rPr>
          <w:rFonts w:ascii="Times New Roman"/>
          <w:b/>
          <w:i w:val="false"/>
          <w:color w:val="000000"/>
        </w:rPr>
        <w:t xml:space="preserve"> Глава 5. Реорганизация и упразднение Управления</w:t>
      </w:r>
    </w:p>
    <w:bookmarkEnd w:id="19723"/>
    <w:bookmarkStart w:name="z19995" w:id="1972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19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19998" w:id="19725"/>
    <w:p>
      <w:pPr>
        <w:spacing w:after="0"/>
        <w:ind w:left="0"/>
        <w:jc w:val="left"/>
      </w:pPr>
      <w:r>
        <w:rPr>
          <w:rFonts w:ascii="Times New Roman"/>
          <w:b/>
          <w:i w:val="false"/>
          <w:color w:val="000000"/>
        </w:rPr>
        <w:t xml:space="preserve"> Положение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725"/>
    <w:bookmarkStart w:name="z19999" w:id="19726"/>
    <w:p>
      <w:pPr>
        <w:spacing w:after="0"/>
        <w:ind w:left="0"/>
        <w:jc w:val="left"/>
      </w:pPr>
      <w:r>
        <w:rPr>
          <w:rFonts w:ascii="Times New Roman"/>
          <w:b/>
          <w:i w:val="false"/>
          <w:color w:val="000000"/>
        </w:rPr>
        <w:t xml:space="preserve"> Глава 1. Общие положения</w:t>
      </w:r>
    </w:p>
    <w:bookmarkEnd w:id="19726"/>
    <w:bookmarkStart w:name="z20000" w:id="19727"/>
    <w:p>
      <w:pPr>
        <w:spacing w:after="0"/>
        <w:ind w:left="0"/>
        <w:jc w:val="both"/>
      </w:pPr>
      <w:r>
        <w:rPr>
          <w:rFonts w:ascii="Times New Roman"/>
          <w:b w:val="false"/>
          <w:i w:val="false"/>
          <w:color w:val="000000"/>
          <w:sz w:val="28"/>
        </w:rPr>
        <w:t>
      1.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9727"/>
    <w:bookmarkStart w:name="z20001" w:id="19728"/>
    <w:p>
      <w:pPr>
        <w:spacing w:after="0"/>
        <w:ind w:left="0"/>
        <w:jc w:val="both"/>
      </w:pPr>
      <w:r>
        <w:rPr>
          <w:rFonts w:ascii="Times New Roman"/>
          <w:b w:val="false"/>
          <w:i w:val="false"/>
          <w:color w:val="000000"/>
          <w:sz w:val="28"/>
        </w:rPr>
        <w:t xml:space="preserve">
      1) налогового администрирования; </w:t>
      </w:r>
    </w:p>
    <w:bookmarkEnd w:id="19728"/>
    <w:bookmarkStart w:name="z20002" w:id="1972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9729"/>
    <w:bookmarkStart w:name="z20003" w:id="19730"/>
    <w:p>
      <w:pPr>
        <w:spacing w:after="0"/>
        <w:ind w:left="0"/>
        <w:jc w:val="both"/>
      </w:pPr>
      <w:r>
        <w:rPr>
          <w:rFonts w:ascii="Times New Roman"/>
          <w:b w:val="false"/>
          <w:i w:val="false"/>
          <w:color w:val="000000"/>
          <w:sz w:val="28"/>
        </w:rPr>
        <w:t xml:space="preserve">
      3) оборота нефтепродуктов и биотоплива; </w:t>
      </w:r>
    </w:p>
    <w:bookmarkEnd w:id="19730"/>
    <w:bookmarkStart w:name="z20004" w:id="1973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731"/>
    <w:bookmarkStart w:name="z20005" w:id="1973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9732"/>
    <w:bookmarkStart w:name="z20006" w:id="1973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9733"/>
    <w:bookmarkStart w:name="z20007" w:id="1973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9734"/>
    <w:bookmarkStart w:name="z20008" w:id="1973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9735"/>
    <w:bookmarkStart w:name="z20009" w:id="1973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736"/>
    <w:bookmarkStart w:name="z20010" w:id="1973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737"/>
    <w:bookmarkStart w:name="z20011" w:id="1973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738"/>
    <w:bookmarkStart w:name="z20012" w:id="19739"/>
    <w:p>
      <w:pPr>
        <w:spacing w:after="0"/>
        <w:ind w:left="0"/>
        <w:jc w:val="both"/>
      </w:pPr>
      <w:r>
        <w:rPr>
          <w:rFonts w:ascii="Times New Roman"/>
          <w:b w:val="false"/>
          <w:i w:val="false"/>
          <w:color w:val="000000"/>
          <w:sz w:val="28"/>
        </w:rPr>
        <w:t xml:space="preserve">
      8. Местонахождение Управления: почтовый индекс 110700, Республика Казахстан, Костанайская область, Житикаринский район, город Житикара, улица Тарана, 18А. </w:t>
      </w:r>
    </w:p>
    <w:bookmarkEnd w:id="19739"/>
    <w:bookmarkStart w:name="z20013" w:id="1974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740"/>
    <w:bookmarkStart w:name="z20014" w:id="1974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741"/>
    <w:bookmarkStart w:name="z20015" w:id="1974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742"/>
    <w:bookmarkStart w:name="z20016" w:id="1974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743"/>
    <w:bookmarkStart w:name="z20017" w:id="1974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744"/>
    <w:bookmarkStart w:name="z20018" w:id="19745"/>
    <w:p>
      <w:pPr>
        <w:spacing w:after="0"/>
        <w:ind w:left="0"/>
        <w:jc w:val="left"/>
      </w:pPr>
      <w:r>
        <w:rPr>
          <w:rFonts w:ascii="Times New Roman"/>
          <w:b/>
          <w:i w:val="false"/>
          <w:color w:val="000000"/>
        </w:rPr>
        <w:t xml:space="preserve"> Глава 2. Задачи, права и обязанности Управления</w:t>
      </w:r>
    </w:p>
    <w:bookmarkEnd w:id="19745"/>
    <w:bookmarkStart w:name="z20019" w:id="19746"/>
    <w:p>
      <w:pPr>
        <w:spacing w:after="0"/>
        <w:ind w:left="0"/>
        <w:jc w:val="both"/>
      </w:pPr>
      <w:r>
        <w:rPr>
          <w:rFonts w:ascii="Times New Roman"/>
          <w:b w:val="false"/>
          <w:i w:val="false"/>
          <w:color w:val="000000"/>
          <w:sz w:val="28"/>
        </w:rPr>
        <w:t>
      13. Задачи:</w:t>
      </w:r>
    </w:p>
    <w:bookmarkEnd w:id="19746"/>
    <w:bookmarkStart w:name="z20020" w:id="1974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747"/>
    <w:bookmarkStart w:name="z20021" w:id="1974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748"/>
    <w:bookmarkStart w:name="z20022" w:id="1974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749"/>
    <w:bookmarkStart w:name="z20023" w:id="1975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750"/>
    <w:bookmarkStart w:name="z20024" w:id="1975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751"/>
    <w:bookmarkStart w:name="z20025" w:id="1975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752"/>
    <w:bookmarkStart w:name="z20026" w:id="1975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753"/>
    <w:bookmarkStart w:name="z20027" w:id="19754"/>
    <w:p>
      <w:pPr>
        <w:spacing w:after="0"/>
        <w:ind w:left="0"/>
        <w:jc w:val="both"/>
      </w:pPr>
      <w:r>
        <w:rPr>
          <w:rFonts w:ascii="Times New Roman"/>
          <w:b w:val="false"/>
          <w:i w:val="false"/>
          <w:color w:val="000000"/>
          <w:sz w:val="28"/>
        </w:rPr>
        <w:t>
      14. Права и обязанности Управления:</w:t>
      </w:r>
    </w:p>
    <w:bookmarkEnd w:id="19754"/>
    <w:bookmarkStart w:name="z20028" w:id="19755"/>
    <w:p>
      <w:pPr>
        <w:spacing w:after="0"/>
        <w:ind w:left="0"/>
        <w:jc w:val="both"/>
      </w:pPr>
      <w:r>
        <w:rPr>
          <w:rFonts w:ascii="Times New Roman"/>
          <w:b w:val="false"/>
          <w:i w:val="false"/>
          <w:color w:val="000000"/>
          <w:sz w:val="28"/>
        </w:rPr>
        <w:t>
      1) права:</w:t>
      </w:r>
    </w:p>
    <w:bookmarkEnd w:id="19755"/>
    <w:bookmarkStart w:name="z20029" w:id="1975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756"/>
    <w:bookmarkStart w:name="z20030" w:id="19757"/>
    <w:p>
      <w:pPr>
        <w:spacing w:after="0"/>
        <w:ind w:left="0"/>
        <w:jc w:val="both"/>
      </w:pPr>
      <w:r>
        <w:rPr>
          <w:rFonts w:ascii="Times New Roman"/>
          <w:b w:val="false"/>
          <w:i w:val="false"/>
          <w:color w:val="000000"/>
          <w:sz w:val="28"/>
        </w:rPr>
        <w:t>
      требовать от налогоплательщика (налогового агента):</w:t>
      </w:r>
    </w:p>
    <w:bookmarkEnd w:id="19757"/>
    <w:bookmarkStart w:name="z20031" w:id="1975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758"/>
    <w:bookmarkStart w:name="z20032" w:id="1975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759"/>
    <w:bookmarkStart w:name="z20033" w:id="1976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760"/>
    <w:bookmarkStart w:name="z20034" w:id="1976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761"/>
    <w:bookmarkStart w:name="z20035" w:id="1976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762"/>
    <w:bookmarkStart w:name="z20036" w:id="1976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763"/>
    <w:bookmarkStart w:name="z20037" w:id="1976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764"/>
    <w:bookmarkStart w:name="z20038" w:id="1976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765"/>
    <w:bookmarkStart w:name="z20039" w:id="1976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766"/>
    <w:bookmarkStart w:name="z20040" w:id="1976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767"/>
    <w:bookmarkStart w:name="z20041" w:id="1976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768"/>
    <w:bookmarkStart w:name="z20042" w:id="1976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769"/>
    <w:bookmarkStart w:name="z20043" w:id="1977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770"/>
    <w:bookmarkStart w:name="z20044" w:id="1977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771"/>
    <w:bookmarkStart w:name="z20045" w:id="1977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772"/>
    <w:bookmarkStart w:name="z20046" w:id="1977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773"/>
    <w:bookmarkStart w:name="z20047" w:id="1977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774"/>
    <w:bookmarkStart w:name="z20048" w:id="1977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775"/>
    <w:bookmarkStart w:name="z20049" w:id="1977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776"/>
    <w:bookmarkStart w:name="z20050" w:id="1977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777"/>
    <w:bookmarkStart w:name="z20051" w:id="1977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778"/>
    <w:bookmarkStart w:name="z20052" w:id="1977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779"/>
    <w:bookmarkStart w:name="z20053" w:id="1978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780"/>
    <w:bookmarkStart w:name="z20054" w:id="19781"/>
    <w:p>
      <w:pPr>
        <w:spacing w:after="0"/>
        <w:ind w:left="0"/>
        <w:jc w:val="both"/>
      </w:pPr>
      <w:r>
        <w:rPr>
          <w:rFonts w:ascii="Times New Roman"/>
          <w:b w:val="false"/>
          <w:i w:val="false"/>
          <w:color w:val="000000"/>
          <w:sz w:val="28"/>
        </w:rPr>
        <w:t>
      2) обязанности:</w:t>
      </w:r>
    </w:p>
    <w:bookmarkEnd w:id="19781"/>
    <w:bookmarkStart w:name="z20055" w:id="1978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782"/>
    <w:bookmarkStart w:name="z20056" w:id="1978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783"/>
    <w:bookmarkStart w:name="z20057" w:id="1978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784"/>
    <w:bookmarkStart w:name="z20058" w:id="1978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785"/>
    <w:bookmarkStart w:name="z20059" w:id="1978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786"/>
    <w:bookmarkStart w:name="z20060" w:id="19787"/>
    <w:p>
      <w:pPr>
        <w:spacing w:after="0"/>
        <w:ind w:left="0"/>
        <w:jc w:val="both"/>
      </w:pPr>
      <w:r>
        <w:rPr>
          <w:rFonts w:ascii="Times New Roman"/>
          <w:b w:val="false"/>
          <w:i w:val="false"/>
          <w:color w:val="000000"/>
          <w:sz w:val="28"/>
        </w:rPr>
        <w:t>
      имеющих налоговую задолженность;</w:t>
      </w:r>
    </w:p>
    <w:bookmarkEnd w:id="19787"/>
    <w:bookmarkStart w:name="z20061" w:id="1978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788"/>
    <w:bookmarkStart w:name="z20062" w:id="1978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789"/>
    <w:bookmarkStart w:name="z20063" w:id="1979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790"/>
    <w:bookmarkStart w:name="z20064" w:id="1979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791"/>
    <w:bookmarkStart w:name="z20065" w:id="1979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792"/>
    <w:bookmarkStart w:name="z20066" w:id="1979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793"/>
    <w:bookmarkStart w:name="z20067" w:id="1979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794"/>
    <w:bookmarkStart w:name="z20068" w:id="1979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795"/>
    <w:bookmarkStart w:name="z20069" w:id="1979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796"/>
    <w:bookmarkStart w:name="z20070" w:id="1979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797"/>
    <w:bookmarkStart w:name="z20071" w:id="1979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798"/>
    <w:bookmarkStart w:name="z20072" w:id="1979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799"/>
    <w:bookmarkStart w:name="z20073" w:id="1980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800"/>
    <w:bookmarkStart w:name="z20074" w:id="1980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801"/>
    <w:bookmarkStart w:name="z20075" w:id="1980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802"/>
    <w:bookmarkStart w:name="z20076" w:id="19803"/>
    <w:p>
      <w:pPr>
        <w:spacing w:after="0"/>
        <w:ind w:left="0"/>
        <w:jc w:val="both"/>
      </w:pPr>
      <w:r>
        <w:rPr>
          <w:rFonts w:ascii="Times New Roman"/>
          <w:b w:val="false"/>
          <w:i w:val="false"/>
          <w:color w:val="000000"/>
          <w:sz w:val="28"/>
        </w:rPr>
        <w:t>
      защищать интересы государства;</w:t>
      </w:r>
    </w:p>
    <w:bookmarkEnd w:id="19803"/>
    <w:bookmarkStart w:name="z20077" w:id="1980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804"/>
    <w:bookmarkStart w:name="z20078" w:id="1980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805"/>
    <w:bookmarkStart w:name="z20079" w:id="1980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806"/>
    <w:bookmarkStart w:name="z20080" w:id="1980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807"/>
    <w:bookmarkStart w:name="z20081" w:id="19808"/>
    <w:p>
      <w:pPr>
        <w:spacing w:after="0"/>
        <w:ind w:left="0"/>
        <w:jc w:val="both"/>
      </w:pPr>
      <w:r>
        <w:rPr>
          <w:rFonts w:ascii="Times New Roman"/>
          <w:b w:val="false"/>
          <w:i w:val="false"/>
          <w:color w:val="000000"/>
          <w:sz w:val="28"/>
        </w:rPr>
        <w:t>
      15. Функции:</w:t>
      </w:r>
    </w:p>
    <w:bookmarkEnd w:id="19808"/>
    <w:bookmarkStart w:name="z20082" w:id="19809"/>
    <w:p>
      <w:pPr>
        <w:spacing w:after="0"/>
        <w:ind w:left="0"/>
        <w:jc w:val="both"/>
      </w:pPr>
      <w:r>
        <w:rPr>
          <w:rFonts w:ascii="Times New Roman"/>
          <w:b w:val="false"/>
          <w:i w:val="false"/>
          <w:color w:val="000000"/>
          <w:sz w:val="28"/>
        </w:rPr>
        <w:t>
      1) осуществление налогового контроля;</w:t>
      </w:r>
    </w:p>
    <w:bookmarkEnd w:id="19809"/>
    <w:bookmarkStart w:name="z20083" w:id="1981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810"/>
    <w:bookmarkStart w:name="z20084" w:id="1981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811"/>
    <w:bookmarkStart w:name="z20085" w:id="1981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812"/>
    <w:bookmarkStart w:name="z20086" w:id="1981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813"/>
    <w:bookmarkStart w:name="z20087" w:id="1981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814"/>
    <w:bookmarkStart w:name="z20088" w:id="1981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815"/>
    <w:bookmarkStart w:name="z20089" w:id="1981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816"/>
    <w:bookmarkStart w:name="z20090" w:id="1981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817"/>
    <w:bookmarkStart w:name="z20091" w:id="1981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818"/>
    <w:bookmarkStart w:name="z20092" w:id="19819"/>
    <w:p>
      <w:pPr>
        <w:spacing w:after="0"/>
        <w:ind w:left="0"/>
        <w:jc w:val="both"/>
      </w:pPr>
      <w:r>
        <w:rPr>
          <w:rFonts w:ascii="Times New Roman"/>
          <w:b w:val="false"/>
          <w:i w:val="false"/>
          <w:color w:val="000000"/>
          <w:sz w:val="28"/>
        </w:rPr>
        <w:t>
      11) осуществление налогового администрирования;</w:t>
      </w:r>
    </w:p>
    <w:bookmarkEnd w:id="19819"/>
    <w:bookmarkStart w:name="z20093" w:id="1982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820"/>
    <w:bookmarkStart w:name="z20094" w:id="1982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821"/>
    <w:bookmarkStart w:name="z20095" w:id="19822"/>
    <w:p>
      <w:pPr>
        <w:spacing w:after="0"/>
        <w:ind w:left="0"/>
        <w:jc w:val="both"/>
      </w:pPr>
      <w:r>
        <w:rPr>
          <w:rFonts w:ascii="Times New Roman"/>
          <w:b w:val="false"/>
          <w:i w:val="false"/>
          <w:color w:val="000000"/>
          <w:sz w:val="28"/>
        </w:rPr>
        <w:t>
      14) использование системы управления рисками;</w:t>
      </w:r>
    </w:p>
    <w:bookmarkEnd w:id="19822"/>
    <w:bookmarkStart w:name="z20096" w:id="1982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823"/>
    <w:bookmarkStart w:name="z20097" w:id="1982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824"/>
    <w:bookmarkStart w:name="z20098" w:id="1982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825"/>
    <w:bookmarkStart w:name="z20099" w:id="1982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826"/>
    <w:bookmarkStart w:name="z20100" w:id="1982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827"/>
    <w:bookmarkStart w:name="z20101" w:id="1982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828"/>
    <w:bookmarkStart w:name="z20102" w:id="1982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829"/>
    <w:bookmarkStart w:name="z20103" w:id="1983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830"/>
    <w:bookmarkStart w:name="z20104" w:id="1983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831"/>
    <w:bookmarkStart w:name="z20105" w:id="1983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832"/>
    <w:bookmarkStart w:name="z20106" w:id="1983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833"/>
    <w:bookmarkStart w:name="z20107" w:id="1983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834"/>
    <w:bookmarkStart w:name="z20108" w:id="1983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835"/>
    <w:bookmarkStart w:name="z20109" w:id="1983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836"/>
    <w:bookmarkStart w:name="z20110" w:id="1983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837"/>
    <w:bookmarkStart w:name="z20111" w:id="1983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838"/>
    <w:bookmarkStart w:name="z20112" w:id="1983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839"/>
    <w:bookmarkStart w:name="z20113" w:id="1984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840"/>
    <w:bookmarkStart w:name="z20114" w:id="1984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841"/>
    <w:bookmarkStart w:name="z20115" w:id="1984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842"/>
    <w:bookmarkStart w:name="z20116" w:id="1984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843"/>
    <w:bookmarkStart w:name="z20117" w:id="1984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844"/>
    <w:bookmarkStart w:name="z20118" w:id="1984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845"/>
    <w:bookmarkStart w:name="z20119" w:id="1984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846"/>
    <w:bookmarkStart w:name="z20120" w:id="1984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847"/>
    <w:bookmarkStart w:name="z20121" w:id="1984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848"/>
    <w:bookmarkStart w:name="z20122" w:id="1984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849"/>
    <w:bookmarkStart w:name="z20123" w:id="1985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850"/>
    <w:bookmarkStart w:name="z20124" w:id="1985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9851"/>
    <w:bookmarkStart w:name="z20125" w:id="19852"/>
    <w:p>
      <w:pPr>
        <w:spacing w:after="0"/>
        <w:ind w:left="0"/>
        <w:jc w:val="both"/>
      </w:pPr>
      <w:r>
        <w:rPr>
          <w:rFonts w:ascii="Times New Roman"/>
          <w:b w:val="false"/>
          <w:i w:val="false"/>
          <w:color w:val="000000"/>
          <w:sz w:val="28"/>
        </w:rPr>
        <w:t>
      19. Полномочия Руководителя Управления:</w:t>
      </w:r>
    </w:p>
    <w:bookmarkEnd w:id="19852"/>
    <w:bookmarkStart w:name="z20126" w:id="1985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19853"/>
    <w:bookmarkStart w:name="z20127" w:id="1985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19854"/>
    <w:bookmarkStart w:name="z20128" w:id="1985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19855"/>
    <w:bookmarkStart w:name="z20129" w:id="1985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19856"/>
    <w:bookmarkStart w:name="z20130" w:id="1985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19857"/>
    <w:bookmarkStart w:name="z20131" w:id="1985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19858"/>
    <w:bookmarkStart w:name="z20132" w:id="1985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9859"/>
    <w:bookmarkStart w:name="z20133" w:id="1986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19860"/>
    <w:bookmarkStart w:name="z20134" w:id="1986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19861"/>
    <w:bookmarkStart w:name="z20135" w:id="1986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19862"/>
    <w:bookmarkStart w:name="z20136" w:id="1986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19863"/>
    <w:bookmarkStart w:name="z20137" w:id="1986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19864"/>
    <w:bookmarkStart w:name="z20138" w:id="19865"/>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19865"/>
    <w:bookmarkStart w:name="z20139" w:id="19866"/>
    <w:p>
      <w:pPr>
        <w:spacing w:after="0"/>
        <w:ind w:left="0"/>
        <w:jc w:val="left"/>
      </w:pPr>
      <w:r>
        <w:rPr>
          <w:rFonts w:ascii="Times New Roman"/>
          <w:b/>
          <w:i w:val="false"/>
          <w:color w:val="000000"/>
        </w:rPr>
        <w:t xml:space="preserve"> Глава 4. Имущество Управления</w:t>
      </w:r>
    </w:p>
    <w:bookmarkEnd w:id="19866"/>
    <w:bookmarkStart w:name="z20140" w:id="19867"/>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19867"/>
    <w:bookmarkStart w:name="z20141" w:id="1986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868"/>
    <w:bookmarkStart w:name="z20142" w:id="19869"/>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19869"/>
    <w:bookmarkStart w:name="z20143" w:id="1987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870"/>
    <w:bookmarkStart w:name="z20144" w:id="19871"/>
    <w:p>
      <w:pPr>
        <w:spacing w:after="0"/>
        <w:ind w:left="0"/>
        <w:jc w:val="left"/>
      </w:pPr>
      <w:r>
        <w:rPr>
          <w:rFonts w:ascii="Times New Roman"/>
          <w:b/>
          <w:i w:val="false"/>
          <w:color w:val="000000"/>
        </w:rPr>
        <w:t xml:space="preserve"> Глава 5. Реорганизация и упразднение Управления</w:t>
      </w:r>
    </w:p>
    <w:bookmarkEnd w:id="19871"/>
    <w:bookmarkStart w:name="z20145" w:id="19872"/>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19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148" w:id="19873"/>
    <w:p>
      <w:pPr>
        <w:spacing w:after="0"/>
        <w:ind w:left="0"/>
        <w:jc w:val="left"/>
      </w:pPr>
      <w:r>
        <w:rPr>
          <w:rFonts w:ascii="Times New Roman"/>
          <w:b/>
          <w:i w:val="false"/>
          <w:color w:val="000000"/>
        </w:rPr>
        <w:t xml:space="preserve"> Положение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873"/>
    <w:bookmarkStart w:name="z20149" w:id="19874"/>
    <w:p>
      <w:pPr>
        <w:spacing w:after="0"/>
        <w:ind w:left="0"/>
        <w:jc w:val="left"/>
      </w:pPr>
      <w:r>
        <w:rPr>
          <w:rFonts w:ascii="Times New Roman"/>
          <w:b/>
          <w:i w:val="false"/>
          <w:color w:val="000000"/>
        </w:rPr>
        <w:t xml:space="preserve"> Глава 1. Общие положения</w:t>
      </w:r>
    </w:p>
    <w:bookmarkEnd w:id="19874"/>
    <w:bookmarkStart w:name="z20150" w:id="19875"/>
    <w:p>
      <w:pPr>
        <w:spacing w:after="0"/>
        <w:ind w:left="0"/>
        <w:jc w:val="both"/>
      </w:pPr>
      <w:r>
        <w:rPr>
          <w:rFonts w:ascii="Times New Roman"/>
          <w:b w:val="false"/>
          <w:i w:val="false"/>
          <w:color w:val="000000"/>
          <w:sz w:val="28"/>
        </w:rPr>
        <w:t>
      1.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19875"/>
    <w:bookmarkStart w:name="z20151" w:id="19876"/>
    <w:p>
      <w:pPr>
        <w:spacing w:after="0"/>
        <w:ind w:left="0"/>
        <w:jc w:val="both"/>
      </w:pPr>
      <w:r>
        <w:rPr>
          <w:rFonts w:ascii="Times New Roman"/>
          <w:b w:val="false"/>
          <w:i w:val="false"/>
          <w:color w:val="000000"/>
          <w:sz w:val="28"/>
        </w:rPr>
        <w:t xml:space="preserve">
      1) налогового администрирования; </w:t>
      </w:r>
    </w:p>
    <w:bookmarkEnd w:id="19876"/>
    <w:bookmarkStart w:name="z20152" w:id="1987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19877"/>
    <w:bookmarkStart w:name="z20153" w:id="19878"/>
    <w:p>
      <w:pPr>
        <w:spacing w:after="0"/>
        <w:ind w:left="0"/>
        <w:jc w:val="both"/>
      </w:pPr>
      <w:r>
        <w:rPr>
          <w:rFonts w:ascii="Times New Roman"/>
          <w:b w:val="false"/>
          <w:i w:val="false"/>
          <w:color w:val="000000"/>
          <w:sz w:val="28"/>
        </w:rPr>
        <w:t xml:space="preserve">
      3) оборота нефтепродуктов и биотоплива; </w:t>
      </w:r>
    </w:p>
    <w:bookmarkEnd w:id="19878"/>
    <w:bookmarkStart w:name="z20154" w:id="1987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879"/>
    <w:bookmarkStart w:name="z20155" w:id="1988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19880"/>
    <w:bookmarkStart w:name="z20156" w:id="1988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19881"/>
    <w:bookmarkStart w:name="z20157" w:id="1988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19882"/>
    <w:bookmarkStart w:name="z20158" w:id="1988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19883"/>
    <w:bookmarkStart w:name="z20159" w:id="1988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19884"/>
    <w:bookmarkStart w:name="z20160" w:id="1988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19885"/>
    <w:bookmarkStart w:name="z20161" w:id="1988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19886"/>
    <w:bookmarkStart w:name="z20162" w:id="19887"/>
    <w:p>
      <w:pPr>
        <w:spacing w:after="0"/>
        <w:ind w:left="0"/>
        <w:jc w:val="both"/>
      </w:pPr>
      <w:r>
        <w:rPr>
          <w:rFonts w:ascii="Times New Roman"/>
          <w:b w:val="false"/>
          <w:i w:val="false"/>
          <w:color w:val="000000"/>
          <w:sz w:val="28"/>
        </w:rPr>
        <w:t xml:space="preserve">
      8. Местонахождение Управления: почтовый индекс 110800, Республика Казахстан, Костанайская область, Камыстинский район, село Камысты, улица Киевская, 12. </w:t>
      </w:r>
    </w:p>
    <w:bookmarkEnd w:id="19887"/>
    <w:bookmarkStart w:name="z20163" w:id="1988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9888"/>
    <w:bookmarkStart w:name="z20164" w:id="1988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9889"/>
    <w:bookmarkStart w:name="z20165" w:id="1989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19890"/>
    <w:bookmarkStart w:name="z20166" w:id="1989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891"/>
    <w:bookmarkStart w:name="z20167" w:id="1989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19892"/>
    <w:bookmarkStart w:name="z20168" w:id="19893"/>
    <w:p>
      <w:pPr>
        <w:spacing w:after="0"/>
        <w:ind w:left="0"/>
        <w:jc w:val="left"/>
      </w:pPr>
      <w:r>
        <w:rPr>
          <w:rFonts w:ascii="Times New Roman"/>
          <w:b/>
          <w:i w:val="false"/>
          <w:color w:val="000000"/>
        </w:rPr>
        <w:t xml:space="preserve"> Глава 2. Задачи, права и обязанности Управления</w:t>
      </w:r>
    </w:p>
    <w:bookmarkEnd w:id="19893"/>
    <w:bookmarkStart w:name="z20169" w:id="19894"/>
    <w:p>
      <w:pPr>
        <w:spacing w:after="0"/>
        <w:ind w:left="0"/>
        <w:jc w:val="both"/>
      </w:pPr>
      <w:r>
        <w:rPr>
          <w:rFonts w:ascii="Times New Roman"/>
          <w:b w:val="false"/>
          <w:i w:val="false"/>
          <w:color w:val="000000"/>
          <w:sz w:val="28"/>
        </w:rPr>
        <w:t>
      13. Задачи:</w:t>
      </w:r>
    </w:p>
    <w:bookmarkEnd w:id="19894"/>
    <w:bookmarkStart w:name="z20170" w:id="1989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19895"/>
    <w:bookmarkStart w:name="z20171" w:id="1989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19896"/>
    <w:bookmarkStart w:name="z20172" w:id="1989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897"/>
    <w:bookmarkStart w:name="z20173" w:id="1989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19898"/>
    <w:bookmarkStart w:name="z20174" w:id="1989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19899"/>
    <w:bookmarkStart w:name="z20175" w:id="1990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9900"/>
    <w:bookmarkStart w:name="z20176" w:id="1990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19901"/>
    <w:bookmarkStart w:name="z20177" w:id="19902"/>
    <w:p>
      <w:pPr>
        <w:spacing w:after="0"/>
        <w:ind w:left="0"/>
        <w:jc w:val="both"/>
      </w:pPr>
      <w:r>
        <w:rPr>
          <w:rFonts w:ascii="Times New Roman"/>
          <w:b w:val="false"/>
          <w:i w:val="false"/>
          <w:color w:val="000000"/>
          <w:sz w:val="28"/>
        </w:rPr>
        <w:t>
      14. Права и обязанности Управления:</w:t>
      </w:r>
    </w:p>
    <w:bookmarkEnd w:id="19902"/>
    <w:bookmarkStart w:name="z20178" w:id="19903"/>
    <w:p>
      <w:pPr>
        <w:spacing w:after="0"/>
        <w:ind w:left="0"/>
        <w:jc w:val="both"/>
      </w:pPr>
      <w:r>
        <w:rPr>
          <w:rFonts w:ascii="Times New Roman"/>
          <w:b w:val="false"/>
          <w:i w:val="false"/>
          <w:color w:val="000000"/>
          <w:sz w:val="28"/>
        </w:rPr>
        <w:t>
      1) права:</w:t>
      </w:r>
    </w:p>
    <w:bookmarkEnd w:id="19903"/>
    <w:bookmarkStart w:name="z20179" w:id="1990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19904"/>
    <w:bookmarkStart w:name="z20180" w:id="19905"/>
    <w:p>
      <w:pPr>
        <w:spacing w:after="0"/>
        <w:ind w:left="0"/>
        <w:jc w:val="both"/>
      </w:pPr>
      <w:r>
        <w:rPr>
          <w:rFonts w:ascii="Times New Roman"/>
          <w:b w:val="false"/>
          <w:i w:val="false"/>
          <w:color w:val="000000"/>
          <w:sz w:val="28"/>
        </w:rPr>
        <w:t>
      требовать от налогоплательщика (налогового агента):</w:t>
      </w:r>
    </w:p>
    <w:bookmarkEnd w:id="19905"/>
    <w:bookmarkStart w:name="z20181" w:id="1990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19906"/>
    <w:bookmarkStart w:name="z20182" w:id="1990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19907"/>
    <w:bookmarkStart w:name="z20183" w:id="1990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9908"/>
    <w:bookmarkStart w:name="z20184" w:id="199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19909"/>
    <w:bookmarkStart w:name="z20185" w:id="199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19910"/>
    <w:bookmarkStart w:name="z20186" w:id="1991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19911"/>
    <w:bookmarkStart w:name="z20187" w:id="1991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19912"/>
    <w:bookmarkStart w:name="z20188" w:id="1991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19913"/>
    <w:bookmarkStart w:name="z20189" w:id="1991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19914"/>
    <w:bookmarkStart w:name="z20190" w:id="1991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19915"/>
    <w:bookmarkStart w:name="z20191" w:id="1991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19916"/>
    <w:bookmarkStart w:name="z20192" w:id="1991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19917"/>
    <w:bookmarkStart w:name="z20193" w:id="1991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19918"/>
    <w:bookmarkStart w:name="z20194" w:id="1991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19919"/>
    <w:bookmarkStart w:name="z20195" w:id="1992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19920"/>
    <w:bookmarkStart w:name="z20196" w:id="1992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19921"/>
    <w:bookmarkStart w:name="z20197" w:id="1992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19922"/>
    <w:bookmarkStart w:name="z20198" w:id="1992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19923"/>
    <w:bookmarkStart w:name="z20199" w:id="1992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19924"/>
    <w:bookmarkStart w:name="z20200" w:id="1992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19925"/>
    <w:bookmarkStart w:name="z20201" w:id="1992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19926"/>
    <w:bookmarkStart w:name="z20202" w:id="1992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19927"/>
    <w:bookmarkStart w:name="z20203" w:id="1992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19928"/>
    <w:bookmarkStart w:name="z20204" w:id="19929"/>
    <w:p>
      <w:pPr>
        <w:spacing w:after="0"/>
        <w:ind w:left="0"/>
        <w:jc w:val="both"/>
      </w:pPr>
      <w:r>
        <w:rPr>
          <w:rFonts w:ascii="Times New Roman"/>
          <w:b w:val="false"/>
          <w:i w:val="false"/>
          <w:color w:val="000000"/>
          <w:sz w:val="28"/>
        </w:rPr>
        <w:t>
      2) обязанности:</w:t>
      </w:r>
    </w:p>
    <w:bookmarkEnd w:id="19929"/>
    <w:bookmarkStart w:name="z20205" w:id="1993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19930"/>
    <w:bookmarkStart w:name="z20206" w:id="1993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19931"/>
    <w:bookmarkStart w:name="z20207" w:id="1993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19932"/>
    <w:bookmarkStart w:name="z20208" w:id="1993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19933"/>
    <w:bookmarkStart w:name="z20209" w:id="1993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19934"/>
    <w:bookmarkStart w:name="z20210" w:id="19935"/>
    <w:p>
      <w:pPr>
        <w:spacing w:after="0"/>
        <w:ind w:left="0"/>
        <w:jc w:val="both"/>
      </w:pPr>
      <w:r>
        <w:rPr>
          <w:rFonts w:ascii="Times New Roman"/>
          <w:b w:val="false"/>
          <w:i w:val="false"/>
          <w:color w:val="000000"/>
          <w:sz w:val="28"/>
        </w:rPr>
        <w:t>
      имеющих налоговую задолженность;</w:t>
      </w:r>
    </w:p>
    <w:bookmarkEnd w:id="19935"/>
    <w:bookmarkStart w:name="z20211" w:id="1993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19936"/>
    <w:bookmarkStart w:name="z20212" w:id="1993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19937"/>
    <w:bookmarkStart w:name="z20213" w:id="1993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19938"/>
    <w:bookmarkStart w:name="z20214" w:id="1993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19939"/>
    <w:bookmarkStart w:name="z20215" w:id="1994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19940"/>
    <w:bookmarkStart w:name="z20216" w:id="1994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19941"/>
    <w:bookmarkStart w:name="z20217" w:id="1994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19942"/>
    <w:bookmarkStart w:name="z20218" w:id="1994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19943"/>
    <w:bookmarkStart w:name="z20219" w:id="1994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19944"/>
    <w:bookmarkStart w:name="z20220" w:id="1994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19945"/>
    <w:bookmarkStart w:name="z20221" w:id="1994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19946"/>
    <w:bookmarkStart w:name="z20222" w:id="1994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19947"/>
    <w:bookmarkStart w:name="z20223" w:id="1994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19948"/>
    <w:bookmarkStart w:name="z20224" w:id="1994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19949"/>
    <w:bookmarkStart w:name="z20225" w:id="1995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19950"/>
    <w:bookmarkStart w:name="z20226" w:id="19951"/>
    <w:p>
      <w:pPr>
        <w:spacing w:after="0"/>
        <w:ind w:left="0"/>
        <w:jc w:val="both"/>
      </w:pPr>
      <w:r>
        <w:rPr>
          <w:rFonts w:ascii="Times New Roman"/>
          <w:b w:val="false"/>
          <w:i w:val="false"/>
          <w:color w:val="000000"/>
          <w:sz w:val="28"/>
        </w:rPr>
        <w:t>
      защищать интересы государства;</w:t>
      </w:r>
    </w:p>
    <w:bookmarkEnd w:id="19951"/>
    <w:bookmarkStart w:name="z20227" w:id="1995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19952"/>
    <w:bookmarkStart w:name="z20228" w:id="1995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19953"/>
    <w:bookmarkStart w:name="z20229" w:id="1995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954"/>
    <w:bookmarkStart w:name="z20230" w:id="1995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19955"/>
    <w:bookmarkStart w:name="z20231" w:id="19956"/>
    <w:p>
      <w:pPr>
        <w:spacing w:after="0"/>
        <w:ind w:left="0"/>
        <w:jc w:val="both"/>
      </w:pPr>
      <w:r>
        <w:rPr>
          <w:rFonts w:ascii="Times New Roman"/>
          <w:b w:val="false"/>
          <w:i w:val="false"/>
          <w:color w:val="000000"/>
          <w:sz w:val="28"/>
        </w:rPr>
        <w:t>
      15. Функции:</w:t>
      </w:r>
    </w:p>
    <w:bookmarkEnd w:id="19956"/>
    <w:bookmarkStart w:name="z20232" w:id="19957"/>
    <w:p>
      <w:pPr>
        <w:spacing w:after="0"/>
        <w:ind w:left="0"/>
        <w:jc w:val="both"/>
      </w:pPr>
      <w:r>
        <w:rPr>
          <w:rFonts w:ascii="Times New Roman"/>
          <w:b w:val="false"/>
          <w:i w:val="false"/>
          <w:color w:val="000000"/>
          <w:sz w:val="28"/>
        </w:rPr>
        <w:t>
      1) осуществление налогового контроля;</w:t>
      </w:r>
    </w:p>
    <w:bookmarkEnd w:id="19957"/>
    <w:bookmarkStart w:name="z20233" w:id="1995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19958"/>
    <w:bookmarkStart w:name="z20234" w:id="1995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19959"/>
    <w:bookmarkStart w:name="z20235" w:id="1996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19960"/>
    <w:bookmarkStart w:name="z20236" w:id="1996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19961"/>
    <w:bookmarkStart w:name="z20237" w:id="1996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19962"/>
    <w:bookmarkStart w:name="z20238" w:id="1996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19963"/>
    <w:bookmarkStart w:name="z20239" w:id="1996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19964"/>
    <w:bookmarkStart w:name="z20240" w:id="1996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19965"/>
    <w:bookmarkStart w:name="z20241" w:id="1996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19966"/>
    <w:bookmarkStart w:name="z20242" w:id="19967"/>
    <w:p>
      <w:pPr>
        <w:spacing w:after="0"/>
        <w:ind w:left="0"/>
        <w:jc w:val="both"/>
      </w:pPr>
      <w:r>
        <w:rPr>
          <w:rFonts w:ascii="Times New Roman"/>
          <w:b w:val="false"/>
          <w:i w:val="false"/>
          <w:color w:val="000000"/>
          <w:sz w:val="28"/>
        </w:rPr>
        <w:t>
      11) осуществление налогового администрирования;</w:t>
      </w:r>
    </w:p>
    <w:bookmarkEnd w:id="19967"/>
    <w:bookmarkStart w:name="z20243" w:id="1996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19968"/>
    <w:bookmarkStart w:name="z20244" w:id="1996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19969"/>
    <w:bookmarkStart w:name="z20245" w:id="19970"/>
    <w:p>
      <w:pPr>
        <w:spacing w:after="0"/>
        <w:ind w:left="0"/>
        <w:jc w:val="both"/>
      </w:pPr>
      <w:r>
        <w:rPr>
          <w:rFonts w:ascii="Times New Roman"/>
          <w:b w:val="false"/>
          <w:i w:val="false"/>
          <w:color w:val="000000"/>
          <w:sz w:val="28"/>
        </w:rPr>
        <w:t>
      14) использование системы управления рисками;</w:t>
      </w:r>
    </w:p>
    <w:bookmarkEnd w:id="19970"/>
    <w:bookmarkStart w:name="z20246" w:id="1997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19971"/>
    <w:bookmarkStart w:name="z20247" w:id="1997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19972"/>
    <w:bookmarkStart w:name="z20248" w:id="1997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19973"/>
    <w:bookmarkStart w:name="z20249" w:id="1997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19974"/>
    <w:bookmarkStart w:name="z20250" w:id="1997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19975"/>
    <w:bookmarkStart w:name="z20251" w:id="1997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19976"/>
    <w:bookmarkStart w:name="z20252" w:id="1997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19977"/>
    <w:bookmarkStart w:name="z20253" w:id="1997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19978"/>
    <w:bookmarkStart w:name="z20254" w:id="1997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19979"/>
    <w:bookmarkStart w:name="z20255" w:id="1998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19980"/>
    <w:bookmarkStart w:name="z20256" w:id="1998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19981"/>
    <w:bookmarkStart w:name="z20257" w:id="1998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19982"/>
    <w:bookmarkStart w:name="z20258" w:id="1998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19983"/>
    <w:bookmarkStart w:name="z20259" w:id="1998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19984"/>
    <w:bookmarkStart w:name="z20260" w:id="1998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19985"/>
    <w:bookmarkStart w:name="z20261" w:id="1998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19986"/>
    <w:bookmarkStart w:name="z20262" w:id="1998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19987"/>
    <w:bookmarkStart w:name="z20263" w:id="1998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19988"/>
    <w:bookmarkStart w:name="z20264" w:id="1998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19989"/>
    <w:bookmarkStart w:name="z20265" w:id="1999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19990"/>
    <w:bookmarkStart w:name="z20266" w:id="1999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9991"/>
    <w:bookmarkStart w:name="z20267" w:id="1999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9992"/>
    <w:bookmarkStart w:name="z20268" w:id="1999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19993"/>
    <w:bookmarkStart w:name="z20269" w:id="1999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19994"/>
    <w:bookmarkStart w:name="z20270" w:id="1999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9995"/>
    <w:bookmarkStart w:name="z20271" w:id="1999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19996"/>
    <w:bookmarkStart w:name="z20272" w:id="1999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19997"/>
    <w:bookmarkStart w:name="z20273" w:id="1999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19998"/>
    <w:bookmarkStart w:name="z20274" w:id="19999"/>
    <w:p>
      <w:pPr>
        <w:spacing w:after="0"/>
        <w:ind w:left="0"/>
        <w:jc w:val="both"/>
      </w:pPr>
      <w:r>
        <w:rPr>
          <w:rFonts w:ascii="Times New Roman"/>
          <w:b w:val="false"/>
          <w:i w:val="false"/>
          <w:color w:val="000000"/>
          <w:sz w:val="28"/>
        </w:rPr>
        <w:t>
      18. Полномочия Руководителя Управления:</w:t>
      </w:r>
    </w:p>
    <w:bookmarkEnd w:id="19999"/>
    <w:bookmarkStart w:name="z20275" w:id="20000"/>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000"/>
    <w:bookmarkStart w:name="z20276" w:id="2000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001"/>
    <w:bookmarkStart w:name="z20277" w:id="2000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002"/>
    <w:bookmarkStart w:name="z20278" w:id="2000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003"/>
    <w:bookmarkStart w:name="z20279" w:id="2000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004"/>
    <w:bookmarkStart w:name="z20280" w:id="2000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005"/>
    <w:bookmarkStart w:name="z20281" w:id="2000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006"/>
    <w:bookmarkStart w:name="z20282" w:id="2000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007"/>
    <w:bookmarkStart w:name="z20283" w:id="2000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008"/>
    <w:bookmarkStart w:name="z20284" w:id="2000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009"/>
    <w:bookmarkStart w:name="z20285" w:id="2001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010"/>
    <w:bookmarkStart w:name="z20286" w:id="2001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011"/>
    <w:bookmarkStart w:name="z20287" w:id="20012"/>
    <w:p>
      <w:pPr>
        <w:spacing w:after="0"/>
        <w:ind w:left="0"/>
        <w:jc w:val="left"/>
      </w:pPr>
      <w:r>
        <w:rPr>
          <w:rFonts w:ascii="Times New Roman"/>
          <w:b/>
          <w:i w:val="false"/>
          <w:color w:val="000000"/>
        </w:rPr>
        <w:t xml:space="preserve"> Глава 4. Имущество Управления</w:t>
      </w:r>
    </w:p>
    <w:bookmarkEnd w:id="20012"/>
    <w:bookmarkStart w:name="z20288" w:id="20013"/>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013"/>
    <w:bookmarkStart w:name="z20289" w:id="2001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014"/>
    <w:bookmarkStart w:name="z20290" w:id="2001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015"/>
    <w:bookmarkStart w:name="z20291" w:id="2001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016"/>
    <w:bookmarkStart w:name="z20292" w:id="20017"/>
    <w:p>
      <w:pPr>
        <w:spacing w:after="0"/>
        <w:ind w:left="0"/>
        <w:jc w:val="left"/>
      </w:pPr>
      <w:r>
        <w:rPr>
          <w:rFonts w:ascii="Times New Roman"/>
          <w:b/>
          <w:i w:val="false"/>
          <w:color w:val="000000"/>
        </w:rPr>
        <w:t xml:space="preserve"> Глава 5. Реорганизация и упразднение Управления</w:t>
      </w:r>
    </w:p>
    <w:bookmarkEnd w:id="20017"/>
    <w:bookmarkStart w:name="z20293" w:id="20018"/>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296" w:id="20019"/>
    <w:p>
      <w:pPr>
        <w:spacing w:after="0"/>
        <w:ind w:left="0"/>
        <w:jc w:val="left"/>
      </w:pPr>
      <w:r>
        <w:rPr>
          <w:rFonts w:ascii="Times New Roman"/>
          <w:b/>
          <w:i w:val="false"/>
          <w:color w:val="000000"/>
        </w:rPr>
        <w:t xml:space="preserve"> Положение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019"/>
    <w:bookmarkStart w:name="z20297" w:id="20020"/>
    <w:p>
      <w:pPr>
        <w:spacing w:after="0"/>
        <w:ind w:left="0"/>
        <w:jc w:val="left"/>
      </w:pPr>
      <w:r>
        <w:rPr>
          <w:rFonts w:ascii="Times New Roman"/>
          <w:b/>
          <w:i w:val="false"/>
          <w:color w:val="000000"/>
        </w:rPr>
        <w:t xml:space="preserve"> Глава 1. Общие положения</w:t>
      </w:r>
    </w:p>
    <w:bookmarkEnd w:id="20020"/>
    <w:bookmarkStart w:name="z20298" w:id="20021"/>
    <w:p>
      <w:pPr>
        <w:spacing w:after="0"/>
        <w:ind w:left="0"/>
        <w:jc w:val="both"/>
      </w:pPr>
      <w:r>
        <w:rPr>
          <w:rFonts w:ascii="Times New Roman"/>
          <w:b w:val="false"/>
          <w:i w:val="false"/>
          <w:color w:val="000000"/>
          <w:sz w:val="28"/>
        </w:rPr>
        <w:t>
      1.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021"/>
    <w:bookmarkStart w:name="z20299" w:id="20022"/>
    <w:p>
      <w:pPr>
        <w:spacing w:after="0"/>
        <w:ind w:left="0"/>
        <w:jc w:val="both"/>
      </w:pPr>
      <w:r>
        <w:rPr>
          <w:rFonts w:ascii="Times New Roman"/>
          <w:b w:val="false"/>
          <w:i w:val="false"/>
          <w:color w:val="000000"/>
          <w:sz w:val="28"/>
        </w:rPr>
        <w:t xml:space="preserve">
      1) налогового администрирования; </w:t>
      </w:r>
    </w:p>
    <w:bookmarkEnd w:id="20022"/>
    <w:bookmarkStart w:name="z20300" w:id="2002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023"/>
    <w:bookmarkStart w:name="z20301" w:id="20024"/>
    <w:p>
      <w:pPr>
        <w:spacing w:after="0"/>
        <w:ind w:left="0"/>
        <w:jc w:val="both"/>
      </w:pPr>
      <w:r>
        <w:rPr>
          <w:rFonts w:ascii="Times New Roman"/>
          <w:b w:val="false"/>
          <w:i w:val="false"/>
          <w:color w:val="000000"/>
          <w:sz w:val="28"/>
        </w:rPr>
        <w:t xml:space="preserve">
      3) оборота нефтепродуктов и биотоплива; </w:t>
      </w:r>
    </w:p>
    <w:bookmarkEnd w:id="20024"/>
    <w:bookmarkStart w:name="z20302" w:id="2002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025"/>
    <w:bookmarkStart w:name="z20303" w:id="2002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026"/>
    <w:bookmarkStart w:name="z20304" w:id="2002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027"/>
    <w:bookmarkStart w:name="z20305" w:id="2002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028"/>
    <w:bookmarkStart w:name="z20306" w:id="2002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029"/>
    <w:bookmarkStart w:name="z20307" w:id="2003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030"/>
    <w:bookmarkStart w:name="z20308" w:id="2003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031"/>
    <w:bookmarkStart w:name="z20309" w:id="2003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032"/>
    <w:bookmarkStart w:name="z20310" w:id="20033"/>
    <w:p>
      <w:pPr>
        <w:spacing w:after="0"/>
        <w:ind w:left="0"/>
        <w:jc w:val="both"/>
      </w:pPr>
      <w:r>
        <w:rPr>
          <w:rFonts w:ascii="Times New Roman"/>
          <w:b w:val="false"/>
          <w:i w:val="false"/>
          <w:color w:val="000000"/>
          <w:sz w:val="28"/>
        </w:rPr>
        <w:t xml:space="preserve">
      8. Местонахождение Управления: почтовый индекс 111000, Республика Казахстан, Костанайская область, Карасуский район, село Карасу, улица А.Исакова, 73. </w:t>
      </w:r>
    </w:p>
    <w:bookmarkEnd w:id="20033"/>
    <w:bookmarkStart w:name="z20311" w:id="2003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034"/>
    <w:bookmarkStart w:name="z20312" w:id="2003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035"/>
    <w:bookmarkStart w:name="z20313" w:id="2003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036"/>
    <w:bookmarkStart w:name="z20314" w:id="2003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037"/>
    <w:bookmarkStart w:name="z20315" w:id="2003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038"/>
    <w:bookmarkStart w:name="z20316" w:id="20039"/>
    <w:p>
      <w:pPr>
        <w:spacing w:after="0"/>
        <w:ind w:left="0"/>
        <w:jc w:val="left"/>
      </w:pPr>
      <w:r>
        <w:rPr>
          <w:rFonts w:ascii="Times New Roman"/>
          <w:b/>
          <w:i w:val="false"/>
          <w:color w:val="000000"/>
        </w:rPr>
        <w:t xml:space="preserve"> Глава 2. Задачи, права и обязанности Управления</w:t>
      </w:r>
    </w:p>
    <w:bookmarkEnd w:id="20039"/>
    <w:bookmarkStart w:name="z20317" w:id="20040"/>
    <w:p>
      <w:pPr>
        <w:spacing w:after="0"/>
        <w:ind w:left="0"/>
        <w:jc w:val="both"/>
      </w:pPr>
      <w:r>
        <w:rPr>
          <w:rFonts w:ascii="Times New Roman"/>
          <w:b w:val="false"/>
          <w:i w:val="false"/>
          <w:color w:val="000000"/>
          <w:sz w:val="28"/>
        </w:rPr>
        <w:t>
      13. Задачи:</w:t>
      </w:r>
    </w:p>
    <w:bookmarkEnd w:id="20040"/>
    <w:bookmarkStart w:name="z20318" w:id="2004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041"/>
    <w:bookmarkStart w:name="z20319" w:id="2004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042"/>
    <w:bookmarkStart w:name="z20320" w:id="2004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043"/>
    <w:bookmarkStart w:name="z20321" w:id="2004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044"/>
    <w:bookmarkStart w:name="z20322" w:id="2004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045"/>
    <w:bookmarkStart w:name="z20323" w:id="2004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046"/>
    <w:bookmarkStart w:name="z20324" w:id="2004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047"/>
    <w:bookmarkStart w:name="z20325" w:id="20048"/>
    <w:p>
      <w:pPr>
        <w:spacing w:after="0"/>
        <w:ind w:left="0"/>
        <w:jc w:val="both"/>
      </w:pPr>
      <w:r>
        <w:rPr>
          <w:rFonts w:ascii="Times New Roman"/>
          <w:b w:val="false"/>
          <w:i w:val="false"/>
          <w:color w:val="000000"/>
          <w:sz w:val="28"/>
        </w:rPr>
        <w:t>
      14. Права и обязанности Управления:</w:t>
      </w:r>
    </w:p>
    <w:bookmarkEnd w:id="20048"/>
    <w:bookmarkStart w:name="z20326" w:id="20049"/>
    <w:p>
      <w:pPr>
        <w:spacing w:after="0"/>
        <w:ind w:left="0"/>
        <w:jc w:val="both"/>
      </w:pPr>
      <w:r>
        <w:rPr>
          <w:rFonts w:ascii="Times New Roman"/>
          <w:b w:val="false"/>
          <w:i w:val="false"/>
          <w:color w:val="000000"/>
          <w:sz w:val="28"/>
        </w:rPr>
        <w:t>
      1) права:</w:t>
      </w:r>
    </w:p>
    <w:bookmarkEnd w:id="20049"/>
    <w:bookmarkStart w:name="z20327" w:id="2005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050"/>
    <w:bookmarkStart w:name="z20328" w:id="20051"/>
    <w:p>
      <w:pPr>
        <w:spacing w:after="0"/>
        <w:ind w:left="0"/>
        <w:jc w:val="both"/>
      </w:pPr>
      <w:r>
        <w:rPr>
          <w:rFonts w:ascii="Times New Roman"/>
          <w:b w:val="false"/>
          <w:i w:val="false"/>
          <w:color w:val="000000"/>
          <w:sz w:val="28"/>
        </w:rPr>
        <w:t>
      требовать от налогоплательщика (налогового агента):</w:t>
      </w:r>
    </w:p>
    <w:bookmarkEnd w:id="20051"/>
    <w:bookmarkStart w:name="z20329" w:id="2005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052"/>
    <w:bookmarkStart w:name="z20330" w:id="2005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053"/>
    <w:bookmarkStart w:name="z20331" w:id="2005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054"/>
    <w:bookmarkStart w:name="z20332" w:id="2005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055"/>
    <w:bookmarkStart w:name="z20333" w:id="2005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056"/>
    <w:bookmarkStart w:name="z20334" w:id="2005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057"/>
    <w:bookmarkStart w:name="z20335" w:id="2005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058"/>
    <w:bookmarkStart w:name="z20336" w:id="2005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059"/>
    <w:bookmarkStart w:name="z20337" w:id="2006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060"/>
    <w:bookmarkStart w:name="z20338" w:id="2006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061"/>
    <w:bookmarkStart w:name="z20339" w:id="2006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062"/>
    <w:bookmarkStart w:name="z20340" w:id="2006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063"/>
    <w:bookmarkStart w:name="z20341" w:id="2006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064"/>
    <w:bookmarkStart w:name="z20342" w:id="2006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065"/>
    <w:bookmarkStart w:name="z20343" w:id="2006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066"/>
    <w:bookmarkStart w:name="z20344" w:id="2006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067"/>
    <w:bookmarkStart w:name="z20345" w:id="2006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068"/>
    <w:bookmarkStart w:name="z20346" w:id="2006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069"/>
    <w:bookmarkStart w:name="z20347" w:id="2007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070"/>
    <w:bookmarkStart w:name="z20348" w:id="2007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071"/>
    <w:bookmarkStart w:name="z20349" w:id="2007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072"/>
    <w:bookmarkStart w:name="z20350" w:id="2007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073"/>
    <w:bookmarkStart w:name="z20351" w:id="2007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074"/>
    <w:bookmarkStart w:name="z20352" w:id="20075"/>
    <w:p>
      <w:pPr>
        <w:spacing w:after="0"/>
        <w:ind w:left="0"/>
        <w:jc w:val="both"/>
      </w:pPr>
      <w:r>
        <w:rPr>
          <w:rFonts w:ascii="Times New Roman"/>
          <w:b w:val="false"/>
          <w:i w:val="false"/>
          <w:color w:val="000000"/>
          <w:sz w:val="28"/>
        </w:rPr>
        <w:t>
      2) обязанности:</w:t>
      </w:r>
    </w:p>
    <w:bookmarkEnd w:id="20075"/>
    <w:bookmarkStart w:name="z20353" w:id="2007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076"/>
    <w:bookmarkStart w:name="z20354" w:id="2007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077"/>
    <w:bookmarkStart w:name="z20355" w:id="2007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078"/>
    <w:bookmarkStart w:name="z20356" w:id="2007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079"/>
    <w:bookmarkStart w:name="z20357" w:id="2008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080"/>
    <w:bookmarkStart w:name="z20358" w:id="20081"/>
    <w:p>
      <w:pPr>
        <w:spacing w:after="0"/>
        <w:ind w:left="0"/>
        <w:jc w:val="both"/>
      </w:pPr>
      <w:r>
        <w:rPr>
          <w:rFonts w:ascii="Times New Roman"/>
          <w:b w:val="false"/>
          <w:i w:val="false"/>
          <w:color w:val="000000"/>
          <w:sz w:val="28"/>
        </w:rPr>
        <w:t>
      имеющих налоговую задолженность;</w:t>
      </w:r>
    </w:p>
    <w:bookmarkEnd w:id="20081"/>
    <w:bookmarkStart w:name="z20359" w:id="2008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082"/>
    <w:bookmarkStart w:name="z20360" w:id="2008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083"/>
    <w:bookmarkStart w:name="z20361" w:id="2008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084"/>
    <w:bookmarkStart w:name="z20362" w:id="2008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085"/>
    <w:bookmarkStart w:name="z20363" w:id="2008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086"/>
    <w:bookmarkStart w:name="z20364" w:id="2008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087"/>
    <w:bookmarkStart w:name="z20365" w:id="2008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088"/>
    <w:bookmarkStart w:name="z20366" w:id="2008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089"/>
    <w:bookmarkStart w:name="z20367" w:id="2009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090"/>
    <w:bookmarkStart w:name="z20368" w:id="2009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091"/>
    <w:bookmarkStart w:name="z20369" w:id="2009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092"/>
    <w:bookmarkStart w:name="z20370" w:id="2009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093"/>
    <w:bookmarkStart w:name="z20371" w:id="2009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094"/>
    <w:bookmarkStart w:name="z20372" w:id="2009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095"/>
    <w:bookmarkStart w:name="z20373" w:id="2009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096"/>
    <w:bookmarkStart w:name="z20374" w:id="20097"/>
    <w:p>
      <w:pPr>
        <w:spacing w:after="0"/>
        <w:ind w:left="0"/>
        <w:jc w:val="both"/>
      </w:pPr>
      <w:r>
        <w:rPr>
          <w:rFonts w:ascii="Times New Roman"/>
          <w:b w:val="false"/>
          <w:i w:val="false"/>
          <w:color w:val="000000"/>
          <w:sz w:val="28"/>
        </w:rPr>
        <w:t>
      защищать интересы государства;</w:t>
      </w:r>
    </w:p>
    <w:bookmarkEnd w:id="20097"/>
    <w:bookmarkStart w:name="z20375" w:id="2009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098"/>
    <w:bookmarkStart w:name="z20376" w:id="2009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099"/>
    <w:bookmarkStart w:name="z20377" w:id="2010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100"/>
    <w:bookmarkStart w:name="z20378" w:id="2010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101"/>
    <w:bookmarkStart w:name="z20379" w:id="20102"/>
    <w:p>
      <w:pPr>
        <w:spacing w:after="0"/>
        <w:ind w:left="0"/>
        <w:jc w:val="both"/>
      </w:pPr>
      <w:r>
        <w:rPr>
          <w:rFonts w:ascii="Times New Roman"/>
          <w:b w:val="false"/>
          <w:i w:val="false"/>
          <w:color w:val="000000"/>
          <w:sz w:val="28"/>
        </w:rPr>
        <w:t>
      15. Функции:</w:t>
      </w:r>
    </w:p>
    <w:bookmarkEnd w:id="20102"/>
    <w:bookmarkStart w:name="z20380" w:id="20103"/>
    <w:p>
      <w:pPr>
        <w:spacing w:after="0"/>
        <w:ind w:left="0"/>
        <w:jc w:val="both"/>
      </w:pPr>
      <w:r>
        <w:rPr>
          <w:rFonts w:ascii="Times New Roman"/>
          <w:b w:val="false"/>
          <w:i w:val="false"/>
          <w:color w:val="000000"/>
          <w:sz w:val="28"/>
        </w:rPr>
        <w:t>
      1) осуществление налогового контроля;</w:t>
      </w:r>
    </w:p>
    <w:bookmarkEnd w:id="20103"/>
    <w:bookmarkStart w:name="z20381" w:id="2010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104"/>
    <w:bookmarkStart w:name="z20382" w:id="2010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105"/>
    <w:bookmarkStart w:name="z20383" w:id="2010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106"/>
    <w:bookmarkStart w:name="z20384" w:id="2010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107"/>
    <w:bookmarkStart w:name="z20385" w:id="2010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108"/>
    <w:bookmarkStart w:name="z20386" w:id="2010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109"/>
    <w:bookmarkStart w:name="z20387" w:id="2011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110"/>
    <w:bookmarkStart w:name="z20388" w:id="2011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111"/>
    <w:bookmarkStart w:name="z20389" w:id="2011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112"/>
    <w:bookmarkStart w:name="z20390" w:id="20113"/>
    <w:p>
      <w:pPr>
        <w:spacing w:after="0"/>
        <w:ind w:left="0"/>
        <w:jc w:val="both"/>
      </w:pPr>
      <w:r>
        <w:rPr>
          <w:rFonts w:ascii="Times New Roman"/>
          <w:b w:val="false"/>
          <w:i w:val="false"/>
          <w:color w:val="000000"/>
          <w:sz w:val="28"/>
        </w:rPr>
        <w:t>
      11) осуществление налогового администрирования;</w:t>
      </w:r>
    </w:p>
    <w:bookmarkEnd w:id="20113"/>
    <w:bookmarkStart w:name="z20391" w:id="2011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114"/>
    <w:bookmarkStart w:name="z20392" w:id="2011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115"/>
    <w:bookmarkStart w:name="z20393" w:id="20116"/>
    <w:p>
      <w:pPr>
        <w:spacing w:after="0"/>
        <w:ind w:left="0"/>
        <w:jc w:val="both"/>
      </w:pPr>
      <w:r>
        <w:rPr>
          <w:rFonts w:ascii="Times New Roman"/>
          <w:b w:val="false"/>
          <w:i w:val="false"/>
          <w:color w:val="000000"/>
          <w:sz w:val="28"/>
        </w:rPr>
        <w:t>
      14) использование системы управления рисками;</w:t>
      </w:r>
    </w:p>
    <w:bookmarkEnd w:id="20116"/>
    <w:bookmarkStart w:name="z20394" w:id="2011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117"/>
    <w:bookmarkStart w:name="z20395" w:id="2011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118"/>
    <w:bookmarkStart w:name="z20396" w:id="2011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119"/>
    <w:bookmarkStart w:name="z20397" w:id="2012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120"/>
    <w:bookmarkStart w:name="z20398" w:id="2012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121"/>
    <w:bookmarkStart w:name="z20399" w:id="2012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0122"/>
    <w:bookmarkStart w:name="z20400" w:id="2012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0123"/>
    <w:bookmarkStart w:name="z20401" w:id="2012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0124"/>
    <w:bookmarkStart w:name="z20402" w:id="2012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0125"/>
    <w:bookmarkStart w:name="z20403" w:id="2012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0126"/>
    <w:bookmarkStart w:name="z20404" w:id="2012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0127"/>
    <w:bookmarkStart w:name="z20405" w:id="2012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0128"/>
    <w:bookmarkStart w:name="z20406" w:id="2012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0129"/>
    <w:bookmarkStart w:name="z20407" w:id="2013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0130"/>
    <w:bookmarkStart w:name="z20408" w:id="2013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0131"/>
    <w:bookmarkStart w:name="z20409" w:id="2013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0132"/>
    <w:bookmarkStart w:name="z20410" w:id="2013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133"/>
    <w:bookmarkStart w:name="z20411" w:id="2013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134"/>
    <w:bookmarkStart w:name="z20412" w:id="2013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135"/>
    <w:bookmarkStart w:name="z20413" w:id="2013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136"/>
    <w:bookmarkStart w:name="z20414" w:id="2013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137"/>
    <w:bookmarkStart w:name="z20415" w:id="2013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138"/>
    <w:bookmarkStart w:name="z20416" w:id="2013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139"/>
    <w:bookmarkStart w:name="z20417" w:id="2014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140"/>
    <w:bookmarkStart w:name="z20418" w:id="2014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141"/>
    <w:bookmarkStart w:name="z20419" w:id="2014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142"/>
    <w:bookmarkStart w:name="z20420" w:id="2014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143"/>
    <w:bookmarkStart w:name="z20421" w:id="2014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144"/>
    <w:bookmarkStart w:name="z20422" w:id="20145"/>
    <w:p>
      <w:pPr>
        <w:spacing w:after="0"/>
        <w:ind w:left="0"/>
        <w:jc w:val="both"/>
      </w:pPr>
      <w:r>
        <w:rPr>
          <w:rFonts w:ascii="Times New Roman"/>
          <w:b w:val="false"/>
          <w:i w:val="false"/>
          <w:color w:val="000000"/>
          <w:sz w:val="28"/>
        </w:rPr>
        <w:t>
      18. Полномочия Руководителя Управления:</w:t>
      </w:r>
    </w:p>
    <w:bookmarkEnd w:id="20145"/>
    <w:bookmarkStart w:name="z20423" w:id="2014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146"/>
    <w:bookmarkStart w:name="z20424" w:id="2014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147"/>
    <w:bookmarkStart w:name="z20425" w:id="2014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148"/>
    <w:bookmarkStart w:name="z20426" w:id="2014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149"/>
    <w:bookmarkStart w:name="z20427" w:id="2015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150"/>
    <w:bookmarkStart w:name="z20428" w:id="2015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151"/>
    <w:bookmarkStart w:name="z20429" w:id="2015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152"/>
    <w:bookmarkStart w:name="z20430" w:id="2015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153"/>
    <w:bookmarkStart w:name="z20431" w:id="2015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154"/>
    <w:bookmarkStart w:name="z20432" w:id="2015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155"/>
    <w:bookmarkStart w:name="z20433" w:id="2015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156"/>
    <w:bookmarkStart w:name="z20434" w:id="2015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157"/>
    <w:bookmarkStart w:name="z20435" w:id="20158"/>
    <w:p>
      <w:pPr>
        <w:spacing w:after="0"/>
        <w:ind w:left="0"/>
        <w:jc w:val="left"/>
      </w:pPr>
      <w:r>
        <w:rPr>
          <w:rFonts w:ascii="Times New Roman"/>
          <w:b/>
          <w:i w:val="false"/>
          <w:color w:val="000000"/>
        </w:rPr>
        <w:t xml:space="preserve"> Глава 4. Имущество Управления</w:t>
      </w:r>
    </w:p>
    <w:bookmarkEnd w:id="20158"/>
    <w:bookmarkStart w:name="z20436" w:id="2015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159"/>
    <w:bookmarkStart w:name="z20437" w:id="2016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160"/>
    <w:bookmarkStart w:name="z20438" w:id="2016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161"/>
    <w:bookmarkStart w:name="z20439" w:id="2016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162"/>
    <w:bookmarkStart w:name="z20440" w:id="20163"/>
    <w:p>
      <w:pPr>
        <w:spacing w:after="0"/>
        <w:ind w:left="0"/>
        <w:jc w:val="left"/>
      </w:pPr>
      <w:r>
        <w:rPr>
          <w:rFonts w:ascii="Times New Roman"/>
          <w:b/>
          <w:i w:val="false"/>
          <w:color w:val="000000"/>
        </w:rPr>
        <w:t xml:space="preserve"> Глава 5. Реорганизация и упразднение Управления</w:t>
      </w:r>
    </w:p>
    <w:bookmarkEnd w:id="20163"/>
    <w:bookmarkStart w:name="z20441" w:id="2016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444" w:id="20165"/>
    <w:p>
      <w:pPr>
        <w:spacing w:after="0"/>
        <w:ind w:left="0"/>
        <w:jc w:val="left"/>
      </w:pPr>
      <w:r>
        <w:rPr>
          <w:rFonts w:ascii="Times New Roman"/>
          <w:b/>
          <w:i w:val="false"/>
          <w:color w:val="000000"/>
        </w:rPr>
        <w:t xml:space="preserve"> Положение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165"/>
    <w:bookmarkStart w:name="z20445" w:id="20166"/>
    <w:p>
      <w:pPr>
        <w:spacing w:after="0"/>
        <w:ind w:left="0"/>
        <w:jc w:val="left"/>
      </w:pPr>
      <w:r>
        <w:rPr>
          <w:rFonts w:ascii="Times New Roman"/>
          <w:b/>
          <w:i w:val="false"/>
          <w:color w:val="000000"/>
        </w:rPr>
        <w:t xml:space="preserve"> Глава 1. Общие положения</w:t>
      </w:r>
    </w:p>
    <w:bookmarkEnd w:id="20166"/>
    <w:bookmarkStart w:name="z20446" w:id="20167"/>
    <w:p>
      <w:pPr>
        <w:spacing w:after="0"/>
        <w:ind w:left="0"/>
        <w:jc w:val="both"/>
      </w:pPr>
      <w:r>
        <w:rPr>
          <w:rFonts w:ascii="Times New Roman"/>
          <w:b w:val="false"/>
          <w:i w:val="false"/>
          <w:color w:val="000000"/>
          <w:sz w:val="28"/>
        </w:rPr>
        <w:t>
      1.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167"/>
    <w:bookmarkStart w:name="z20447" w:id="20168"/>
    <w:p>
      <w:pPr>
        <w:spacing w:after="0"/>
        <w:ind w:left="0"/>
        <w:jc w:val="both"/>
      </w:pPr>
      <w:r>
        <w:rPr>
          <w:rFonts w:ascii="Times New Roman"/>
          <w:b w:val="false"/>
          <w:i w:val="false"/>
          <w:color w:val="000000"/>
          <w:sz w:val="28"/>
        </w:rPr>
        <w:t xml:space="preserve">
      1) налогового администрирования; </w:t>
      </w:r>
    </w:p>
    <w:bookmarkEnd w:id="20168"/>
    <w:bookmarkStart w:name="z20448" w:id="2016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169"/>
    <w:bookmarkStart w:name="z20449" w:id="20170"/>
    <w:p>
      <w:pPr>
        <w:spacing w:after="0"/>
        <w:ind w:left="0"/>
        <w:jc w:val="both"/>
      </w:pPr>
      <w:r>
        <w:rPr>
          <w:rFonts w:ascii="Times New Roman"/>
          <w:b w:val="false"/>
          <w:i w:val="false"/>
          <w:color w:val="000000"/>
          <w:sz w:val="28"/>
        </w:rPr>
        <w:t xml:space="preserve">
      3) оборота нефтепродуктов и биотоплива; </w:t>
      </w:r>
    </w:p>
    <w:bookmarkEnd w:id="20170"/>
    <w:bookmarkStart w:name="z20450" w:id="2017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171"/>
    <w:bookmarkStart w:name="z20451" w:id="2017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172"/>
    <w:bookmarkStart w:name="z20452" w:id="2017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173"/>
    <w:bookmarkStart w:name="z20453" w:id="2017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174"/>
    <w:bookmarkStart w:name="z20454" w:id="2017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175"/>
    <w:bookmarkStart w:name="z20455" w:id="2017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176"/>
    <w:bookmarkStart w:name="z20456" w:id="2017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177"/>
    <w:bookmarkStart w:name="z20457" w:id="2017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178"/>
    <w:bookmarkStart w:name="z20458" w:id="20179"/>
    <w:p>
      <w:pPr>
        <w:spacing w:after="0"/>
        <w:ind w:left="0"/>
        <w:jc w:val="both"/>
      </w:pPr>
      <w:r>
        <w:rPr>
          <w:rFonts w:ascii="Times New Roman"/>
          <w:b w:val="false"/>
          <w:i w:val="false"/>
          <w:color w:val="000000"/>
          <w:sz w:val="28"/>
        </w:rPr>
        <w:t xml:space="preserve">
      8. Местонахождение Управления: почтовый индекс 110900, Республика Казахстан, Костанайская область, Карабалыкский район, поселок Карабалык, улица Ленина, 1. </w:t>
      </w:r>
    </w:p>
    <w:bookmarkEnd w:id="20179"/>
    <w:bookmarkStart w:name="z20459" w:id="2018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180"/>
    <w:bookmarkStart w:name="z20460" w:id="2018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181"/>
    <w:bookmarkStart w:name="z20461" w:id="2018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182"/>
    <w:bookmarkStart w:name="z20462" w:id="2018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183"/>
    <w:bookmarkStart w:name="z20463" w:id="2018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184"/>
    <w:bookmarkStart w:name="z20464" w:id="20185"/>
    <w:p>
      <w:pPr>
        <w:spacing w:after="0"/>
        <w:ind w:left="0"/>
        <w:jc w:val="left"/>
      </w:pPr>
      <w:r>
        <w:rPr>
          <w:rFonts w:ascii="Times New Roman"/>
          <w:b/>
          <w:i w:val="false"/>
          <w:color w:val="000000"/>
        </w:rPr>
        <w:t xml:space="preserve"> Глава 2. Задачи, права и обязанности Управления</w:t>
      </w:r>
    </w:p>
    <w:bookmarkEnd w:id="20185"/>
    <w:bookmarkStart w:name="z20465" w:id="20186"/>
    <w:p>
      <w:pPr>
        <w:spacing w:after="0"/>
        <w:ind w:left="0"/>
        <w:jc w:val="both"/>
      </w:pPr>
      <w:r>
        <w:rPr>
          <w:rFonts w:ascii="Times New Roman"/>
          <w:b w:val="false"/>
          <w:i w:val="false"/>
          <w:color w:val="000000"/>
          <w:sz w:val="28"/>
        </w:rPr>
        <w:t>
      13. Задачи:</w:t>
      </w:r>
    </w:p>
    <w:bookmarkEnd w:id="20186"/>
    <w:bookmarkStart w:name="z20466" w:id="2018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187"/>
    <w:bookmarkStart w:name="z20467" w:id="2018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188"/>
    <w:bookmarkStart w:name="z20468" w:id="2018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189"/>
    <w:bookmarkStart w:name="z20469" w:id="2019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190"/>
    <w:bookmarkStart w:name="z20470" w:id="2019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191"/>
    <w:bookmarkStart w:name="z20471" w:id="2019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192"/>
    <w:bookmarkStart w:name="z20472" w:id="2019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193"/>
    <w:bookmarkStart w:name="z20473" w:id="20194"/>
    <w:p>
      <w:pPr>
        <w:spacing w:after="0"/>
        <w:ind w:left="0"/>
        <w:jc w:val="both"/>
      </w:pPr>
      <w:r>
        <w:rPr>
          <w:rFonts w:ascii="Times New Roman"/>
          <w:b w:val="false"/>
          <w:i w:val="false"/>
          <w:color w:val="000000"/>
          <w:sz w:val="28"/>
        </w:rPr>
        <w:t>
      14. Права и обязанности Управления:</w:t>
      </w:r>
    </w:p>
    <w:bookmarkEnd w:id="20194"/>
    <w:bookmarkStart w:name="z20474" w:id="20195"/>
    <w:p>
      <w:pPr>
        <w:spacing w:after="0"/>
        <w:ind w:left="0"/>
        <w:jc w:val="both"/>
      </w:pPr>
      <w:r>
        <w:rPr>
          <w:rFonts w:ascii="Times New Roman"/>
          <w:b w:val="false"/>
          <w:i w:val="false"/>
          <w:color w:val="000000"/>
          <w:sz w:val="28"/>
        </w:rPr>
        <w:t>
      1) права:</w:t>
      </w:r>
    </w:p>
    <w:bookmarkEnd w:id="20195"/>
    <w:bookmarkStart w:name="z20475" w:id="2019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196"/>
    <w:bookmarkStart w:name="z20476" w:id="20197"/>
    <w:p>
      <w:pPr>
        <w:spacing w:after="0"/>
        <w:ind w:left="0"/>
        <w:jc w:val="both"/>
      </w:pPr>
      <w:r>
        <w:rPr>
          <w:rFonts w:ascii="Times New Roman"/>
          <w:b w:val="false"/>
          <w:i w:val="false"/>
          <w:color w:val="000000"/>
          <w:sz w:val="28"/>
        </w:rPr>
        <w:t>
      требовать от налогоплательщика (налогового агента):</w:t>
      </w:r>
    </w:p>
    <w:bookmarkEnd w:id="20197"/>
    <w:bookmarkStart w:name="z20477" w:id="2019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198"/>
    <w:bookmarkStart w:name="z20478" w:id="2019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199"/>
    <w:bookmarkStart w:name="z20479" w:id="2020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200"/>
    <w:bookmarkStart w:name="z20480" w:id="2020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201"/>
    <w:bookmarkStart w:name="z20481" w:id="2020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202"/>
    <w:bookmarkStart w:name="z20482" w:id="2020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203"/>
    <w:bookmarkStart w:name="z20483" w:id="2020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204"/>
    <w:bookmarkStart w:name="z20484" w:id="2020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205"/>
    <w:bookmarkStart w:name="z20485" w:id="2020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206"/>
    <w:bookmarkStart w:name="z20486" w:id="2020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207"/>
    <w:bookmarkStart w:name="z20487" w:id="2020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208"/>
    <w:bookmarkStart w:name="z20488" w:id="2020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209"/>
    <w:bookmarkStart w:name="z20489" w:id="2021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210"/>
    <w:bookmarkStart w:name="z20490" w:id="2021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211"/>
    <w:bookmarkStart w:name="z20491" w:id="2021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212"/>
    <w:bookmarkStart w:name="z20492" w:id="2021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213"/>
    <w:bookmarkStart w:name="z20493" w:id="2021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214"/>
    <w:bookmarkStart w:name="z20494" w:id="2021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215"/>
    <w:bookmarkStart w:name="z20495" w:id="2021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216"/>
    <w:bookmarkStart w:name="z20496" w:id="2021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217"/>
    <w:bookmarkStart w:name="z20497" w:id="2021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218"/>
    <w:bookmarkStart w:name="z20498" w:id="2021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219"/>
    <w:bookmarkStart w:name="z20499" w:id="2022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220"/>
    <w:bookmarkStart w:name="z20500" w:id="20221"/>
    <w:p>
      <w:pPr>
        <w:spacing w:after="0"/>
        <w:ind w:left="0"/>
        <w:jc w:val="both"/>
      </w:pPr>
      <w:r>
        <w:rPr>
          <w:rFonts w:ascii="Times New Roman"/>
          <w:b w:val="false"/>
          <w:i w:val="false"/>
          <w:color w:val="000000"/>
          <w:sz w:val="28"/>
        </w:rPr>
        <w:t>
      2) обязанности:</w:t>
      </w:r>
    </w:p>
    <w:bookmarkEnd w:id="20221"/>
    <w:bookmarkStart w:name="z20501" w:id="2022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222"/>
    <w:bookmarkStart w:name="z20502" w:id="2022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223"/>
    <w:bookmarkStart w:name="z20503" w:id="2022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224"/>
    <w:bookmarkStart w:name="z20504" w:id="2022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225"/>
    <w:bookmarkStart w:name="z20505" w:id="2022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226"/>
    <w:bookmarkStart w:name="z20506" w:id="20227"/>
    <w:p>
      <w:pPr>
        <w:spacing w:after="0"/>
        <w:ind w:left="0"/>
        <w:jc w:val="both"/>
      </w:pPr>
      <w:r>
        <w:rPr>
          <w:rFonts w:ascii="Times New Roman"/>
          <w:b w:val="false"/>
          <w:i w:val="false"/>
          <w:color w:val="000000"/>
          <w:sz w:val="28"/>
        </w:rPr>
        <w:t>
      имеющих налоговую задолженность;</w:t>
      </w:r>
    </w:p>
    <w:bookmarkEnd w:id="20227"/>
    <w:bookmarkStart w:name="z20507" w:id="2022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228"/>
    <w:bookmarkStart w:name="z20508" w:id="2022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229"/>
    <w:bookmarkStart w:name="z20509" w:id="2023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230"/>
    <w:bookmarkStart w:name="z20510" w:id="2023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231"/>
    <w:bookmarkStart w:name="z20511" w:id="2023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232"/>
    <w:bookmarkStart w:name="z20512" w:id="2023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233"/>
    <w:bookmarkStart w:name="z20513" w:id="2023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234"/>
    <w:bookmarkStart w:name="z20514" w:id="2023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235"/>
    <w:bookmarkStart w:name="z20515" w:id="2023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236"/>
    <w:bookmarkStart w:name="z20516" w:id="2023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237"/>
    <w:bookmarkStart w:name="z20517" w:id="2023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238"/>
    <w:bookmarkStart w:name="z20518" w:id="2023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239"/>
    <w:bookmarkStart w:name="z20519" w:id="2024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240"/>
    <w:bookmarkStart w:name="z20520" w:id="2024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241"/>
    <w:bookmarkStart w:name="z20521" w:id="2024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242"/>
    <w:bookmarkStart w:name="z20522" w:id="20243"/>
    <w:p>
      <w:pPr>
        <w:spacing w:after="0"/>
        <w:ind w:left="0"/>
        <w:jc w:val="both"/>
      </w:pPr>
      <w:r>
        <w:rPr>
          <w:rFonts w:ascii="Times New Roman"/>
          <w:b w:val="false"/>
          <w:i w:val="false"/>
          <w:color w:val="000000"/>
          <w:sz w:val="28"/>
        </w:rPr>
        <w:t>
      защищать интересы государства;</w:t>
      </w:r>
    </w:p>
    <w:bookmarkEnd w:id="20243"/>
    <w:bookmarkStart w:name="z20523" w:id="2024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244"/>
    <w:bookmarkStart w:name="z20524" w:id="2024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245"/>
    <w:bookmarkStart w:name="z20525" w:id="2024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246"/>
    <w:bookmarkStart w:name="z20526" w:id="2024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247"/>
    <w:bookmarkStart w:name="z20527" w:id="20248"/>
    <w:p>
      <w:pPr>
        <w:spacing w:after="0"/>
        <w:ind w:left="0"/>
        <w:jc w:val="both"/>
      </w:pPr>
      <w:r>
        <w:rPr>
          <w:rFonts w:ascii="Times New Roman"/>
          <w:b w:val="false"/>
          <w:i w:val="false"/>
          <w:color w:val="000000"/>
          <w:sz w:val="28"/>
        </w:rPr>
        <w:t>
      15. Функции:</w:t>
      </w:r>
    </w:p>
    <w:bookmarkEnd w:id="20248"/>
    <w:bookmarkStart w:name="z20528" w:id="20249"/>
    <w:p>
      <w:pPr>
        <w:spacing w:after="0"/>
        <w:ind w:left="0"/>
        <w:jc w:val="both"/>
      </w:pPr>
      <w:r>
        <w:rPr>
          <w:rFonts w:ascii="Times New Roman"/>
          <w:b w:val="false"/>
          <w:i w:val="false"/>
          <w:color w:val="000000"/>
          <w:sz w:val="28"/>
        </w:rPr>
        <w:t>
      1) осуществление налогового контроля;</w:t>
      </w:r>
    </w:p>
    <w:bookmarkEnd w:id="20249"/>
    <w:bookmarkStart w:name="z20529" w:id="2025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250"/>
    <w:bookmarkStart w:name="z20530" w:id="2025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251"/>
    <w:bookmarkStart w:name="z20531" w:id="2025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252"/>
    <w:bookmarkStart w:name="z20532" w:id="2025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253"/>
    <w:bookmarkStart w:name="z20533" w:id="2025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254"/>
    <w:bookmarkStart w:name="z20534" w:id="2025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255"/>
    <w:bookmarkStart w:name="z20535" w:id="2025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256"/>
    <w:bookmarkStart w:name="z20536" w:id="2025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257"/>
    <w:bookmarkStart w:name="z20537" w:id="2025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258"/>
    <w:bookmarkStart w:name="z20538" w:id="20259"/>
    <w:p>
      <w:pPr>
        <w:spacing w:after="0"/>
        <w:ind w:left="0"/>
        <w:jc w:val="both"/>
      </w:pPr>
      <w:r>
        <w:rPr>
          <w:rFonts w:ascii="Times New Roman"/>
          <w:b w:val="false"/>
          <w:i w:val="false"/>
          <w:color w:val="000000"/>
          <w:sz w:val="28"/>
        </w:rPr>
        <w:t>
      11) осуществление налогового администрирования;</w:t>
      </w:r>
    </w:p>
    <w:bookmarkEnd w:id="20259"/>
    <w:bookmarkStart w:name="z20539" w:id="2026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260"/>
    <w:bookmarkStart w:name="z20540" w:id="2026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261"/>
    <w:bookmarkStart w:name="z20541" w:id="20262"/>
    <w:p>
      <w:pPr>
        <w:spacing w:after="0"/>
        <w:ind w:left="0"/>
        <w:jc w:val="both"/>
      </w:pPr>
      <w:r>
        <w:rPr>
          <w:rFonts w:ascii="Times New Roman"/>
          <w:b w:val="false"/>
          <w:i w:val="false"/>
          <w:color w:val="000000"/>
          <w:sz w:val="28"/>
        </w:rPr>
        <w:t>
      14) использование системы управления рисками;</w:t>
      </w:r>
    </w:p>
    <w:bookmarkEnd w:id="20262"/>
    <w:bookmarkStart w:name="z20542" w:id="2026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263"/>
    <w:bookmarkStart w:name="z20543" w:id="2026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264"/>
    <w:bookmarkStart w:name="z20544" w:id="2026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265"/>
    <w:bookmarkStart w:name="z20545" w:id="2026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266"/>
    <w:bookmarkStart w:name="z20546" w:id="2026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267"/>
    <w:bookmarkStart w:name="z20547" w:id="2026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0268"/>
    <w:bookmarkStart w:name="z20548" w:id="2026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0269"/>
    <w:bookmarkStart w:name="z20549" w:id="2027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0270"/>
    <w:bookmarkStart w:name="z20550" w:id="2027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0271"/>
    <w:bookmarkStart w:name="z20551" w:id="2027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0272"/>
    <w:bookmarkStart w:name="z20552" w:id="2027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0273"/>
    <w:bookmarkStart w:name="z20553" w:id="2027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0274"/>
    <w:bookmarkStart w:name="z20554" w:id="2027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0275"/>
    <w:bookmarkStart w:name="z20555" w:id="2027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0276"/>
    <w:bookmarkStart w:name="z20556" w:id="2027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0277"/>
    <w:bookmarkStart w:name="z20557" w:id="2027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0278"/>
    <w:bookmarkStart w:name="z20558" w:id="2027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279"/>
    <w:bookmarkStart w:name="z20559" w:id="2028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280"/>
    <w:bookmarkStart w:name="z20560" w:id="2028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281"/>
    <w:bookmarkStart w:name="z20561" w:id="2028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282"/>
    <w:bookmarkStart w:name="z20562" w:id="2028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283"/>
    <w:bookmarkStart w:name="z20563" w:id="2028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284"/>
    <w:bookmarkStart w:name="z20564" w:id="2028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285"/>
    <w:bookmarkStart w:name="z20565" w:id="2028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286"/>
    <w:bookmarkStart w:name="z20566" w:id="2028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287"/>
    <w:bookmarkStart w:name="z20567" w:id="2028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288"/>
    <w:bookmarkStart w:name="z20568" w:id="2028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289"/>
    <w:bookmarkStart w:name="z20569" w:id="2029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290"/>
    <w:bookmarkStart w:name="z20570" w:id="20291"/>
    <w:p>
      <w:pPr>
        <w:spacing w:after="0"/>
        <w:ind w:left="0"/>
        <w:jc w:val="both"/>
      </w:pPr>
      <w:r>
        <w:rPr>
          <w:rFonts w:ascii="Times New Roman"/>
          <w:b w:val="false"/>
          <w:i w:val="false"/>
          <w:color w:val="000000"/>
          <w:sz w:val="28"/>
        </w:rPr>
        <w:t>
      18. Полномочия Руководителя Управления:</w:t>
      </w:r>
    </w:p>
    <w:bookmarkEnd w:id="20291"/>
    <w:bookmarkStart w:name="z20571" w:id="2029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292"/>
    <w:bookmarkStart w:name="z20572" w:id="2029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293"/>
    <w:bookmarkStart w:name="z20573" w:id="2029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294"/>
    <w:bookmarkStart w:name="z20574" w:id="2029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295"/>
    <w:bookmarkStart w:name="z20575" w:id="2029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296"/>
    <w:bookmarkStart w:name="z20576" w:id="2029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297"/>
    <w:bookmarkStart w:name="z20577" w:id="2029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298"/>
    <w:bookmarkStart w:name="z20578" w:id="2029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299"/>
    <w:bookmarkStart w:name="z20579" w:id="2030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300"/>
    <w:bookmarkStart w:name="z20580" w:id="2030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301"/>
    <w:bookmarkStart w:name="z20581" w:id="2030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302"/>
    <w:bookmarkStart w:name="z20582" w:id="2030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303"/>
    <w:bookmarkStart w:name="z20583" w:id="20304"/>
    <w:p>
      <w:pPr>
        <w:spacing w:after="0"/>
        <w:ind w:left="0"/>
        <w:jc w:val="left"/>
      </w:pPr>
      <w:r>
        <w:rPr>
          <w:rFonts w:ascii="Times New Roman"/>
          <w:b/>
          <w:i w:val="false"/>
          <w:color w:val="000000"/>
        </w:rPr>
        <w:t xml:space="preserve"> Глава 4. Имущество Управления</w:t>
      </w:r>
    </w:p>
    <w:bookmarkEnd w:id="20304"/>
    <w:bookmarkStart w:name="z20584" w:id="2030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305"/>
    <w:bookmarkStart w:name="z20585" w:id="2030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306"/>
    <w:bookmarkStart w:name="z20586" w:id="2030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307"/>
    <w:bookmarkStart w:name="z20587" w:id="2030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308"/>
    <w:bookmarkStart w:name="z20588" w:id="20309"/>
    <w:p>
      <w:pPr>
        <w:spacing w:after="0"/>
        <w:ind w:left="0"/>
        <w:jc w:val="left"/>
      </w:pPr>
      <w:r>
        <w:rPr>
          <w:rFonts w:ascii="Times New Roman"/>
          <w:b/>
          <w:i w:val="false"/>
          <w:color w:val="000000"/>
        </w:rPr>
        <w:t xml:space="preserve"> Глава 5. Реорганизация и упразднение Управления</w:t>
      </w:r>
    </w:p>
    <w:bookmarkEnd w:id="20309"/>
    <w:bookmarkStart w:name="z20589" w:id="2031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592" w:id="20311"/>
    <w:p>
      <w:pPr>
        <w:spacing w:after="0"/>
        <w:ind w:left="0"/>
        <w:jc w:val="left"/>
      </w:pPr>
      <w:r>
        <w:rPr>
          <w:rFonts w:ascii="Times New Roman"/>
          <w:b/>
          <w:i w:val="false"/>
          <w:color w:val="000000"/>
        </w:rPr>
        <w:t xml:space="preserve"> Положение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311"/>
    <w:bookmarkStart w:name="z20593" w:id="20312"/>
    <w:p>
      <w:pPr>
        <w:spacing w:after="0"/>
        <w:ind w:left="0"/>
        <w:jc w:val="left"/>
      </w:pPr>
      <w:r>
        <w:rPr>
          <w:rFonts w:ascii="Times New Roman"/>
          <w:b/>
          <w:i w:val="false"/>
          <w:color w:val="000000"/>
        </w:rPr>
        <w:t xml:space="preserve"> Глава 1. Общие положения</w:t>
      </w:r>
    </w:p>
    <w:bookmarkEnd w:id="20312"/>
    <w:bookmarkStart w:name="z20594" w:id="20313"/>
    <w:p>
      <w:pPr>
        <w:spacing w:after="0"/>
        <w:ind w:left="0"/>
        <w:jc w:val="both"/>
      </w:pPr>
      <w:r>
        <w:rPr>
          <w:rFonts w:ascii="Times New Roman"/>
          <w:b w:val="false"/>
          <w:i w:val="false"/>
          <w:color w:val="000000"/>
          <w:sz w:val="28"/>
        </w:rPr>
        <w:t>
      1.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313"/>
    <w:bookmarkStart w:name="z20595" w:id="20314"/>
    <w:p>
      <w:pPr>
        <w:spacing w:after="0"/>
        <w:ind w:left="0"/>
        <w:jc w:val="both"/>
      </w:pPr>
      <w:r>
        <w:rPr>
          <w:rFonts w:ascii="Times New Roman"/>
          <w:b w:val="false"/>
          <w:i w:val="false"/>
          <w:color w:val="000000"/>
          <w:sz w:val="28"/>
        </w:rPr>
        <w:t xml:space="preserve">
      1) налогового администрирования; </w:t>
      </w:r>
    </w:p>
    <w:bookmarkEnd w:id="20314"/>
    <w:bookmarkStart w:name="z20596" w:id="2031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315"/>
    <w:bookmarkStart w:name="z20597" w:id="20316"/>
    <w:p>
      <w:pPr>
        <w:spacing w:after="0"/>
        <w:ind w:left="0"/>
        <w:jc w:val="both"/>
      </w:pPr>
      <w:r>
        <w:rPr>
          <w:rFonts w:ascii="Times New Roman"/>
          <w:b w:val="false"/>
          <w:i w:val="false"/>
          <w:color w:val="000000"/>
          <w:sz w:val="28"/>
        </w:rPr>
        <w:t xml:space="preserve">
      3) оборота нефтепродуктов и биотоплива; </w:t>
      </w:r>
    </w:p>
    <w:bookmarkEnd w:id="20316"/>
    <w:bookmarkStart w:name="z20598" w:id="2031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317"/>
    <w:bookmarkStart w:name="z20599" w:id="2031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318"/>
    <w:bookmarkStart w:name="z20600" w:id="2031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319"/>
    <w:bookmarkStart w:name="z20601" w:id="2032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320"/>
    <w:bookmarkStart w:name="z20602" w:id="2032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321"/>
    <w:bookmarkStart w:name="z20603" w:id="2032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322"/>
    <w:bookmarkStart w:name="z20604" w:id="2032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323"/>
    <w:bookmarkStart w:name="z20605" w:id="2032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324"/>
    <w:bookmarkStart w:name="z20606" w:id="20325"/>
    <w:p>
      <w:pPr>
        <w:spacing w:after="0"/>
        <w:ind w:left="0"/>
        <w:jc w:val="both"/>
      </w:pPr>
      <w:r>
        <w:rPr>
          <w:rFonts w:ascii="Times New Roman"/>
          <w:b w:val="false"/>
          <w:i w:val="false"/>
          <w:color w:val="000000"/>
          <w:sz w:val="28"/>
        </w:rPr>
        <w:t xml:space="preserve">
      8. Местонахождение Управления: почтовый индекс 111100, Республика Казахстан, Костанайская область, Костанайский район, город Тобыл, улица Тәуелсіздік, дом 78. </w:t>
      </w:r>
    </w:p>
    <w:bookmarkEnd w:id="20325"/>
    <w:bookmarkStart w:name="z20607" w:id="2032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326"/>
    <w:bookmarkStart w:name="z20608" w:id="2032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327"/>
    <w:bookmarkStart w:name="z20609" w:id="2032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328"/>
    <w:bookmarkStart w:name="z20610" w:id="2032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329"/>
    <w:bookmarkStart w:name="z20611" w:id="2033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330"/>
    <w:bookmarkStart w:name="z20612" w:id="20331"/>
    <w:p>
      <w:pPr>
        <w:spacing w:after="0"/>
        <w:ind w:left="0"/>
        <w:jc w:val="left"/>
      </w:pPr>
      <w:r>
        <w:rPr>
          <w:rFonts w:ascii="Times New Roman"/>
          <w:b/>
          <w:i w:val="false"/>
          <w:color w:val="000000"/>
        </w:rPr>
        <w:t xml:space="preserve"> Глава 2. Задачи, права и обязанности Управления</w:t>
      </w:r>
    </w:p>
    <w:bookmarkEnd w:id="20331"/>
    <w:bookmarkStart w:name="z20613" w:id="20332"/>
    <w:p>
      <w:pPr>
        <w:spacing w:after="0"/>
        <w:ind w:left="0"/>
        <w:jc w:val="both"/>
      </w:pPr>
      <w:r>
        <w:rPr>
          <w:rFonts w:ascii="Times New Roman"/>
          <w:b w:val="false"/>
          <w:i w:val="false"/>
          <w:color w:val="000000"/>
          <w:sz w:val="28"/>
        </w:rPr>
        <w:t>
      13. Задачи:</w:t>
      </w:r>
    </w:p>
    <w:bookmarkEnd w:id="20332"/>
    <w:bookmarkStart w:name="z20614" w:id="2033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333"/>
    <w:bookmarkStart w:name="z20615" w:id="2033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334"/>
    <w:bookmarkStart w:name="z20616" w:id="2033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335"/>
    <w:bookmarkStart w:name="z20617" w:id="2033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336"/>
    <w:bookmarkStart w:name="z20618" w:id="2033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337"/>
    <w:bookmarkStart w:name="z20619" w:id="2033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338"/>
    <w:bookmarkStart w:name="z20620" w:id="2033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339"/>
    <w:bookmarkStart w:name="z20621" w:id="20340"/>
    <w:p>
      <w:pPr>
        <w:spacing w:after="0"/>
        <w:ind w:left="0"/>
        <w:jc w:val="both"/>
      </w:pPr>
      <w:r>
        <w:rPr>
          <w:rFonts w:ascii="Times New Roman"/>
          <w:b w:val="false"/>
          <w:i w:val="false"/>
          <w:color w:val="000000"/>
          <w:sz w:val="28"/>
        </w:rPr>
        <w:t>
      14. Права и обязанности Управления:</w:t>
      </w:r>
    </w:p>
    <w:bookmarkEnd w:id="20340"/>
    <w:bookmarkStart w:name="z20622" w:id="20341"/>
    <w:p>
      <w:pPr>
        <w:spacing w:after="0"/>
        <w:ind w:left="0"/>
        <w:jc w:val="both"/>
      </w:pPr>
      <w:r>
        <w:rPr>
          <w:rFonts w:ascii="Times New Roman"/>
          <w:b w:val="false"/>
          <w:i w:val="false"/>
          <w:color w:val="000000"/>
          <w:sz w:val="28"/>
        </w:rPr>
        <w:t>
      1) права:</w:t>
      </w:r>
    </w:p>
    <w:bookmarkEnd w:id="20341"/>
    <w:bookmarkStart w:name="z20623" w:id="2034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342"/>
    <w:bookmarkStart w:name="z20624" w:id="20343"/>
    <w:p>
      <w:pPr>
        <w:spacing w:after="0"/>
        <w:ind w:left="0"/>
        <w:jc w:val="both"/>
      </w:pPr>
      <w:r>
        <w:rPr>
          <w:rFonts w:ascii="Times New Roman"/>
          <w:b w:val="false"/>
          <w:i w:val="false"/>
          <w:color w:val="000000"/>
          <w:sz w:val="28"/>
        </w:rPr>
        <w:t>
      требовать от налогоплательщика (налогового агента):</w:t>
      </w:r>
    </w:p>
    <w:bookmarkEnd w:id="20343"/>
    <w:bookmarkStart w:name="z20625" w:id="2034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344"/>
    <w:bookmarkStart w:name="z20626" w:id="2034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345"/>
    <w:bookmarkStart w:name="z20627" w:id="2034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346"/>
    <w:bookmarkStart w:name="z20628" w:id="203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347"/>
    <w:bookmarkStart w:name="z20629" w:id="2034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348"/>
    <w:bookmarkStart w:name="z20630" w:id="2034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349"/>
    <w:bookmarkStart w:name="z20631" w:id="2035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350"/>
    <w:bookmarkStart w:name="z20632" w:id="2035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351"/>
    <w:bookmarkStart w:name="z20633" w:id="2035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352"/>
    <w:bookmarkStart w:name="z20634" w:id="2035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353"/>
    <w:bookmarkStart w:name="z20635" w:id="2035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354"/>
    <w:bookmarkStart w:name="z20636" w:id="2035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355"/>
    <w:bookmarkStart w:name="z20637" w:id="2035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356"/>
    <w:bookmarkStart w:name="z20638" w:id="2035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357"/>
    <w:bookmarkStart w:name="z20639" w:id="2035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358"/>
    <w:bookmarkStart w:name="z20640" w:id="2035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359"/>
    <w:bookmarkStart w:name="z20641" w:id="2036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360"/>
    <w:bookmarkStart w:name="z20642" w:id="2036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361"/>
    <w:bookmarkStart w:name="z20643" w:id="2036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362"/>
    <w:bookmarkStart w:name="z20644" w:id="2036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363"/>
    <w:bookmarkStart w:name="z20645" w:id="2036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364"/>
    <w:bookmarkStart w:name="z20646" w:id="2036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365"/>
    <w:bookmarkStart w:name="z20647" w:id="2036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366"/>
    <w:bookmarkStart w:name="z20648" w:id="20367"/>
    <w:p>
      <w:pPr>
        <w:spacing w:after="0"/>
        <w:ind w:left="0"/>
        <w:jc w:val="both"/>
      </w:pPr>
      <w:r>
        <w:rPr>
          <w:rFonts w:ascii="Times New Roman"/>
          <w:b w:val="false"/>
          <w:i w:val="false"/>
          <w:color w:val="000000"/>
          <w:sz w:val="28"/>
        </w:rPr>
        <w:t>
      2) обязанности:</w:t>
      </w:r>
    </w:p>
    <w:bookmarkEnd w:id="20367"/>
    <w:bookmarkStart w:name="z20649" w:id="2036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368"/>
    <w:bookmarkStart w:name="z20650" w:id="2036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369"/>
    <w:bookmarkStart w:name="z20651" w:id="2037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370"/>
    <w:bookmarkStart w:name="z20652" w:id="2037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371"/>
    <w:bookmarkStart w:name="z20653" w:id="2037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372"/>
    <w:bookmarkStart w:name="z20654" w:id="20373"/>
    <w:p>
      <w:pPr>
        <w:spacing w:after="0"/>
        <w:ind w:left="0"/>
        <w:jc w:val="both"/>
      </w:pPr>
      <w:r>
        <w:rPr>
          <w:rFonts w:ascii="Times New Roman"/>
          <w:b w:val="false"/>
          <w:i w:val="false"/>
          <w:color w:val="000000"/>
          <w:sz w:val="28"/>
        </w:rPr>
        <w:t>
      имеющих налоговую задолженность;</w:t>
      </w:r>
    </w:p>
    <w:bookmarkEnd w:id="20373"/>
    <w:bookmarkStart w:name="z20655" w:id="2037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374"/>
    <w:bookmarkStart w:name="z20656" w:id="2037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375"/>
    <w:bookmarkStart w:name="z20657" w:id="2037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376"/>
    <w:bookmarkStart w:name="z20658" w:id="2037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377"/>
    <w:bookmarkStart w:name="z20659" w:id="2037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378"/>
    <w:bookmarkStart w:name="z20660" w:id="2037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379"/>
    <w:bookmarkStart w:name="z20661" w:id="2038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380"/>
    <w:bookmarkStart w:name="z20662" w:id="2038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381"/>
    <w:bookmarkStart w:name="z20663" w:id="2038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382"/>
    <w:bookmarkStart w:name="z20664" w:id="2038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383"/>
    <w:bookmarkStart w:name="z20665" w:id="2038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384"/>
    <w:bookmarkStart w:name="z20666" w:id="2038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385"/>
    <w:bookmarkStart w:name="z20667" w:id="2038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386"/>
    <w:bookmarkStart w:name="z20668" w:id="2038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387"/>
    <w:bookmarkStart w:name="z20669" w:id="2038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388"/>
    <w:bookmarkStart w:name="z20670" w:id="20389"/>
    <w:p>
      <w:pPr>
        <w:spacing w:after="0"/>
        <w:ind w:left="0"/>
        <w:jc w:val="both"/>
      </w:pPr>
      <w:r>
        <w:rPr>
          <w:rFonts w:ascii="Times New Roman"/>
          <w:b w:val="false"/>
          <w:i w:val="false"/>
          <w:color w:val="000000"/>
          <w:sz w:val="28"/>
        </w:rPr>
        <w:t>
      защищать интересы государства;</w:t>
      </w:r>
    </w:p>
    <w:bookmarkEnd w:id="20389"/>
    <w:bookmarkStart w:name="z20671" w:id="2039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390"/>
    <w:bookmarkStart w:name="z20672" w:id="2039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391"/>
    <w:bookmarkStart w:name="z20673" w:id="2039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392"/>
    <w:bookmarkStart w:name="z20674" w:id="2039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393"/>
    <w:bookmarkStart w:name="z20675" w:id="20394"/>
    <w:p>
      <w:pPr>
        <w:spacing w:after="0"/>
        <w:ind w:left="0"/>
        <w:jc w:val="both"/>
      </w:pPr>
      <w:r>
        <w:rPr>
          <w:rFonts w:ascii="Times New Roman"/>
          <w:b w:val="false"/>
          <w:i w:val="false"/>
          <w:color w:val="000000"/>
          <w:sz w:val="28"/>
        </w:rPr>
        <w:t>
      15. Функции:</w:t>
      </w:r>
    </w:p>
    <w:bookmarkEnd w:id="20394"/>
    <w:bookmarkStart w:name="z20676" w:id="20395"/>
    <w:p>
      <w:pPr>
        <w:spacing w:after="0"/>
        <w:ind w:left="0"/>
        <w:jc w:val="both"/>
      </w:pPr>
      <w:r>
        <w:rPr>
          <w:rFonts w:ascii="Times New Roman"/>
          <w:b w:val="false"/>
          <w:i w:val="false"/>
          <w:color w:val="000000"/>
          <w:sz w:val="28"/>
        </w:rPr>
        <w:t>
      1) осуществление налогового контроля;</w:t>
      </w:r>
    </w:p>
    <w:bookmarkEnd w:id="20395"/>
    <w:bookmarkStart w:name="z20677" w:id="2039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396"/>
    <w:bookmarkStart w:name="z20678" w:id="2039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397"/>
    <w:bookmarkStart w:name="z20679" w:id="2039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398"/>
    <w:bookmarkStart w:name="z20680" w:id="2039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399"/>
    <w:bookmarkStart w:name="z20681" w:id="2040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400"/>
    <w:bookmarkStart w:name="z20682" w:id="2040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401"/>
    <w:bookmarkStart w:name="z20683" w:id="2040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402"/>
    <w:bookmarkStart w:name="z20684" w:id="2040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403"/>
    <w:bookmarkStart w:name="z20685" w:id="2040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404"/>
    <w:bookmarkStart w:name="z20686" w:id="20405"/>
    <w:p>
      <w:pPr>
        <w:spacing w:after="0"/>
        <w:ind w:left="0"/>
        <w:jc w:val="both"/>
      </w:pPr>
      <w:r>
        <w:rPr>
          <w:rFonts w:ascii="Times New Roman"/>
          <w:b w:val="false"/>
          <w:i w:val="false"/>
          <w:color w:val="000000"/>
          <w:sz w:val="28"/>
        </w:rPr>
        <w:t>
      11) осуществление налогового администрирования;</w:t>
      </w:r>
    </w:p>
    <w:bookmarkEnd w:id="20405"/>
    <w:bookmarkStart w:name="z20687" w:id="2040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406"/>
    <w:bookmarkStart w:name="z20688" w:id="2040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407"/>
    <w:bookmarkStart w:name="z20689" w:id="20408"/>
    <w:p>
      <w:pPr>
        <w:spacing w:after="0"/>
        <w:ind w:left="0"/>
        <w:jc w:val="both"/>
      </w:pPr>
      <w:r>
        <w:rPr>
          <w:rFonts w:ascii="Times New Roman"/>
          <w:b w:val="false"/>
          <w:i w:val="false"/>
          <w:color w:val="000000"/>
          <w:sz w:val="28"/>
        </w:rPr>
        <w:t>
      14) использование системы управления рисками;</w:t>
      </w:r>
    </w:p>
    <w:bookmarkEnd w:id="20408"/>
    <w:bookmarkStart w:name="z20690" w:id="2040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409"/>
    <w:bookmarkStart w:name="z20691" w:id="2041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410"/>
    <w:bookmarkStart w:name="z20692" w:id="2041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411"/>
    <w:bookmarkStart w:name="z20693" w:id="2041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412"/>
    <w:bookmarkStart w:name="z20694" w:id="2041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413"/>
    <w:bookmarkStart w:name="z20695" w:id="2041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0414"/>
    <w:bookmarkStart w:name="z20696" w:id="2041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0415"/>
    <w:bookmarkStart w:name="z20697" w:id="2041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0416"/>
    <w:bookmarkStart w:name="z20698" w:id="2041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0417"/>
    <w:bookmarkStart w:name="z20699" w:id="2041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0418"/>
    <w:bookmarkStart w:name="z20700" w:id="2041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0419"/>
    <w:bookmarkStart w:name="z20701" w:id="2042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0420"/>
    <w:bookmarkStart w:name="z20702" w:id="2042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0421"/>
    <w:bookmarkStart w:name="z20703" w:id="2042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0422"/>
    <w:bookmarkStart w:name="z20704" w:id="2042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0423"/>
    <w:bookmarkStart w:name="z20705" w:id="2042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0424"/>
    <w:bookmarkStart w:name="z20706" w:id="2042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425"/>
    <w:bookmarkStart w:name="z20707" w:id="2042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426"/>
    <w:bookmarkStart w:name="z20708" w:id="2042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427"/>
    <w:bookmarkStart w:name="z20709" w:id="2042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428"/>
    <w:bookmarkStart w:name="z20710" w:id="2042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429"/>
    <w:bookmarkStart w:name="z20711" w:id="2043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430"/>
    <w:bookmarkStart w:name="z20712" w:id="2043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431"/>
    <w:bookmarkStart w:name="z20713" w:id="2043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432"/>
    <w:bookmarkStart w:name="z20714" w:id="2043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433"/>
    <w:bookmarkStart w:name="z20715" w:id="2043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434"/>
    <w:bookmarkStart w:name="z20716" w:id="2043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435"/>
    <w:bookmarkStart w:name="z20717" w:id="2043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436"/>
    <w:bookmarkStart w:name="z20718" w:id="2043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0437"/>
    <w:bookmarkStart w:name="z20719" w:id="20438"/>
    <w:p>
      <w:pPr>
        <w:spacing w:after="0"/>
        <w:ind w:left="0"/>
        <w:jc w:val="both"/>
      </w:pPr>
      <w:r>
        <w:rPr>
          <w:rFonts w:ascii="Times New Roman"/>
          <w:b w:val="false"/>
          <w:i w:val="false"/>
          <w:color w:val="000000"/>
          <w:sz w:val="28"/>
        </w:rPr>
        <w:t>
      19. Полномочия Руководителя Управления:</w:t>
      </w:r>
    </w:p>
    <w:bookmarkEnd w:id="20438"/>
    <w:bookmarkStart w:name="z20720" w:id="2043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0439"/>
    <w:bookmarkStart w:name="z20721" w:id="2044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440"/>
    <w:bookmarkStart w:name="z20722" w:id="2044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441"/>
    <w:bookmarkStart w:name="z20723" w:id="2044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442"/>
    <w:bookmarkStart w:name="z20724" w:id="2044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443"/>
    <w:bookmarkStart w:name="z20725" w:id="2044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0444"/>
    <w:bookmarkStart w:name="z20726" w:id="2044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445"/>
    <w:bookmarkStart w:name="z20727" w:id="2044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446"/>
    <w:bookmarkStart w:name="z20728" w:id="2044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447"/>
    <w:bookmarkStart w:name="z20729" w:id="2044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448"/>
    <w:bookmarkStart w:name="z20730" w:id="2044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449"/>
    <w:bookmarkStart w:name="z20731" w:id="2045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450"/>
    <w:bookmarkStart w:name="z20732" w:id="2045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0451"/>
    <w:bookmarkStart w:name="z20733" w:id="20452"/>
    <w:p>
      <w:pPr>
        <w:spacing w:after="0"/>
        <w:ind w:left="0"/>
        <w:jc w:val="left"/>
      </w:pPr>
      <w:r>
        <w:rPr>
          <w:rFonts w:ascii="Times New Roman"/>
          <w:b/>
          <w:i w:val="false"/>
          <w:color w:val="000000"/>
        </w:rPr>
        <w:t xml:space="preserve"> Глава 4. Имущество Управления</w:t>
      </w:r>
    </w:p>
    <w:bookmarkEnd w:id="20452"/>
    <w:bookmarkStart w:name="z20734" w:id="2045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0453"/>
    <w:bookmarkStart w:name="z20735" w:id="2045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454"/>
    <w:bookmarkStart w:name="z20736" w:id="2045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0455"/>
    <w:bookmarkStart w:name="z20737" w:id="2045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456"/>
    <w:bookmarkStart w:name="z20738" w:id="20457"/>
    <w:p>
      <w:pPr>
        <w:spacing w:after="0"/>
        <w:ind w:left="0"/>
        <w:jc w:val="left"/>
      </w:pPr>
      <w:r>
        <w:rPr>
          <w:rFonts w:ascii="Times New Roman"/>
          <w:b/>
          <w:i w:val="false"/>
          <w:color w:val="000000"/>
        </w:rPr>
        <w:t xml:space="preserve"> Глава 5. Реорганизация и упразднение Управления</w:t>
      </w:r>
    </w:p>
    <w:bookmarkEnd w:id="20457"/>
    <w:bookmarkStart w:name="z20739" w:id="2045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0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742" w:id="20459"/>
    <w:p>
      <w:pPr>
        <w:spacing w:after="0"/>
        <w:ind w:left="0"/>
        <w:jc w:val="left"/>
      </w:pPr>
      <w:r>
        <w:rPr>
          <w:rFonts w:ascii="Times New Roman"/>
          <w:b/>
          <w:i w:val="false"/>
          <w:color w:val="000000"/>
        </w:rPr>
        <w:t xml:space="preserve"> Положение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459"/>
    <w:bookmarkStart w:name="z20743" w:id="20460"/>
    <w:p>
      <w:pPr>
        <w:spacing w:after="0"/>
        <w:ind w:left="0"/>
        <w:jc w:val="left"/>
      </w:pPr>
      <w:r>
        <w:rPr>
          <w:rFonts w:ascii="Times New Roman"/>
          <w:b/>
          <w:i w:val="false"/>
          <w:color w:val="000000"/>
        </w:rPr>
        <w:t xml:space="preserve"> Глава 1. Общие положения</w:t>
      </w:r>
    </w:p>
    <w:bookmarkEnd w:id="20460"/>
    <w:bookmarkStart w:name="z20744" w:id="20461"/>
    <w:p>
      <w:pPr>
        <w:spacing w:after="0"/>
        <w:ind w:left="0"/>
        <w:jc w:val="both"/>
      </w:pPr>
      <w:r>
        <w:rPr>
          <w:rFonts w:ascii="Times New Roman"/>
          <w:b w:val="false"/>
          <w:i w:val="false"/>
          <w:color w:val="000000"/>
          <w:sz w:val="28"/>
        </w:rPr>
        <w:t>
      1.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461"/>
    <w:bookmarkStart w:name="z20745" w:id="20462"/>
    <w:p>
      <w:pPr>
        <w:spacing w:after="0"/>
        <w:ind w:left="0"/>
        <w:jc w:val="both"/>
      </w:pPr>
      <w:r>
        <w:rPr>
          <w:rFonts w:ascii="Times New Roman"/>
          <w:b w:val="false"/>
          <w:i w:val="false"/>
          <w:color w:val="000000"/>
          <w:sz w:val="28"/>
        </w:rPr>
        <w:t xml:space="preserve">
      1) налогового администрирования; </w:t>
      </w:r>
    </w:p>
    <w:bookmarkEnd w:id="20462"/>
    <w:bookmarkStart w:name="z20746" w:id="2046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463"/>
    <w:bookmarkStart w:name="z20747" w:id="20464"/>
    <w:p>
      <w:pPr>
        <w:spacing w:after="0"/>
        <w:ind w:left="0"/>
        <w:jc w:val="both"/>
      </w:pPr>
      <w:r>
        <w:rPr>
          <w:rFonts w:ascii="Times New Roman"/>
          <w:b w:val="false"/>
          <w:i w:val="false"/>
          <w:color w:val="000000"/>
          <w:sz w:val="28"/>
        </w:rPr>
        <w:t xml:space="preserve">
      3) оборота нефтепродуктов и биотоплива; </w:t>
      </w:r>
    </w:p>
    <w:bookmarkEnd w:id="20464"/>
    <w:bookmarkStart w:name="z20748" w:id="2046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465"/>
    <w:bookmarkStart w:name="z20749" w:id="2046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466"/>
    <w:bookmarkStart w:name="z20750" w:id="2046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467"/>
    <w:bookmarkStart w:name="z20751" w:id="2046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468"/>
    <w:bookmarkStart w:name="z20752" w:id="2046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469"/>
    <w:bookmarkStart w:name="z20753" w:id="2047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470"/>
    <w:bookmarkStart w:name="z20754" w:id="2047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471"/>
    <w:bookmarkStart w:name="z20755" w:id="2047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472"/>
    <w:bookmarkStart w:name="z20756" w:id="20473"/>
    <w:p>
      <w:pPr>
        <w:spacing w:after="0"/>
        <w:ind w:left="0"/>
        <w:jc w:val="both"/>
      </w:pPr>
      <w:r>
        <w:rPr>
          <w:rFonts w:ascii="Times New Roman"/>
          <w:b w:val="false"/>
          <w:i w:val="false"/>
          <w:color w:val="000000"/>
          <w:sz w:val="28"/>
        </w:rPr>
        <w:t xml:space="preserve">
      8. Местонахождение Управления: почтовый индекс 111800, Республика Казахстан, Костанайская область, Узункольский район, село Узунколь, улица Мусрепова, 25. </w:t>
      </w:r>
    </w:p>
    <w:bookmarkEnd w:id="20473"/>
    <w:bookmarkStart w:name="z20757" w:id="2047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474"/>
    <w:bookmarkStart w:name="z20758" w:id="2047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475"/>
    <w:bookmarkStart w:name="z20759" w:id="2047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476"/>
    <w:bookmarkStart w:name="z20760" w:id="2047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477"/>
    <w:bookmarkStart w:name="z20761" w:id="2047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478"/>
    <w:bookmarkStart w:name="z20762" w:id="20479"/>
    <w:p>
      <w:pPr>
        <w:spacing w:after="0"/>
        <w:ind w:left="0"/>
        <w:jc w:val="left"/>
      </w:pPr>
      <w:r>
        <w:rPr>
          <w:rFonts w:ascii="Times New Roman"/>
          <w:b/>
          <w:i w:val="false"/>
          <w:color w:val="000000"/>
        </w:rPr>
        <w:t xml:space="preserve"> Глава 2. Задачи, права и обязанности Управления</w:t>
      </w:r>
    </w:p>
    <w:bookmarkEnd w:id="20479"/>
    <w:bookmarkStart w:name="z20763" w:id="20480"/>
    <w:p>
      <w:pPr>
        <w:spacing w:after="0"/>
        <w:ind w:left="0"/>
        <w:jc w:val="both"/>
      </w:pPr>
      <w:r>
        <w:rPr>
          <w:rFonts w:ascii="Times New Roman"/>
          <w:b w:val="false"/>
          <w:i w:val="false"/>
          <w:color w:val="000000"/>
          <w:sz w:val="28"/>
        </w:rPr>
        <w:t>
      13.Задачи:</w:t>
      </w:r>
    </w:p>
    <w:bookmarkEnd w:id="20480"/>
    <w:bookmarkStart w:name="z20764" w:id="2048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481"/>
    <w:bookmarkStart w:name="z20765" w:id="2048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482"/>
    <w:bookmarkStart w:name="z20766" w:id="2048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483"/>
    <w:bookmarkStart w:name="z20767" w:id="2048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484"/>
    <w:bookmarkStart w:name="z20768" w:id="2048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485"/>
    <w:bookmarkStart w:name="z20769" w:id="2048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486"/>
    <w:bookmarkStart w:name="z20770" w:id="2048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487"/>
    <w:bookmarkStart w:name="z20771" w:id="20488"/>
    <w:p>
      <w:pPr>
        <w:spacing w:after="0"/>
        <w:ind w:left="0"/>
        <w:jc w:val="both"/>
      </w:pPr>
      <w:r>
        <w:rPr>
          <w:rFonts w:ascii="Times New Roman"/>
          <w:b w:val="false"/>
          <w:i w:val="false"/>
          <w:color w:val="000000"/>
          <w:sz w:val="28"/>
        </w:rPr>
        <w:t>
      14. Права и обязанности Управления:</w:t>
      </w:r>
    </w:p>
    <w:bookmarkEnd w:id="20488"/>
    <w:bookmarkStart w:name="z20772" w:id="20489"/>
    <w:p>
      <w:pPr>
        <w:spacing w:after="0"/>
        <w:ind w:left="0"/>
        <w:jc w:val="both"/>
      </w:pPr>
      <w:r>
        <w:rPr>
          <w:rFonts w:ascii="Times New Roman"/>
          <w:b w:val="false"/>
          <w:i w:val="false"/>
          <w:color w:val="000000"/>
          <w:sz w:val="28"/>
        </w:rPr>
        <w:t>
      1) права:</w:t>
      </w:r>
    </w:p>
    <w:bookmarkEnd w:id="20489"/>
    <w:bookmarkStart w:name="z20773" w:id="2049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490"/>
    <w:bookmarkStart w:name="z20774" w:id="20491"/>
    <w:p>
      <w:pPr>
        <w:spacing w:after="0"/>
        <w:ind w:left="0"/>
        <w:jc w:val="both"/>
      </w:pPr>
      <w:r>
        <w:rPr>
          <w:rFonts w:ascii="Times New Roman"/>
          <w:b w:val="false"/>
          <w:i w:val="false"/>
          <w:color w:val="000000"/>
          <w:sz w:val="28"/>
        </w:rPr>
        <w:t>
      требовать от налогоплательщика (налогового агента):</w:t>
      </w:r>
    </w:p>
    <w:bookmarkEnd w:id="20491"/>
    <w:bookmarkStart w:name="z20775" w:id="2049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492"/>
    <w:bookmarkStart w:name="z20776" w:id="2049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493"/>
    <w:bookmarkStart w:name="z20777" w:id="2049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494"/>
    <w:bookmarkStart w:name="z20778" w:id="204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495"/>
    <w:bookmarkStart w:name="z20779" w:id="2049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496"/>
    <w:bookmarkStart w:name="z20780" w:id="2049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497"/>
    <w:bookmarkStart w:name="z20781" w:id="2049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498"/>
    <w:bookmarkStart w:name="z20782" w:id="2049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499"/>
    <w:bookmarkStart w:name="z20783" w:id="2050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500"/>
    <w:bookmarkStart w:name="z20784" w:id="2050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501"/>
    <w:bookmarkStart w:name="z20785" w:id="2050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502"/>
    <w:bookmarkStart w:name="z20786" w:id="2050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503"/>
    <w:bookmarkStart w:name="z20787" w:id="2050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504"/>
    <w:bookmarkStart w:name="z20788" w:id="2050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505"/>
    <w:bookmarkStart w:name="z20789" w:id="2050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506"/>
    <w:bookmarkStart w:name="z20790" w:id="2050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507"/>
    <w:bookmarkStart w:name="z20791" w:id="2050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508"/>
    <w:bookmarkStart w:name="z20792" w:id="2050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509"/>
    <w:bookmarkStart w:name="z20793" w:id="2051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510"/>
    <w:bookmarkStart w:name="z20794" w:id="2051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511"/>
    <w:bookmarkStart w:name="z20795" w:id="2051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512"/>
    <w:bookmarkStart w:name="z20796" w:id="2051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513"/>
    <w:bookmarkStart w:name="z20797" w:id="2051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514"/>
    <w:bookmarkStart w:name="z20798" w:id="20515"/>
    <w:p>
      <w:pPr>
        <w:spacing w:after="0"/>
        <w:ind w:left="0"/>
        <w:jc w:val="both"/>
      </w:pPr>
      <w:r>
        <w:rPr>
          <w:rFonts w:ascii="Times New Roman"/>
          <w:b w:val="false"/>
          <w:i w:val="false"/>
          <w:color w:val="000000"/>
          <w:sz w:val="28"/>
        </w:rPr>
        <w:t>
      2) обязанности:</w:t>
      </w:r>
    </w:p>
    <w:bookmarkEnd w:id="20515"/>
    <w:bookmarkStart w:name="z20799" w:id="2051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516"/>
    <w:bookmarkStart w:name="z20800" w:id="2051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517"/>
    <w:bookmarkStart w:name="z20801" w:id="2051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518"/>
    <w:bookmarkStart w:name="z20802" w:id="2051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519"/>
    <w:bookmarkStart w:name="z20803" w:id="2052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520"/>
    <w:bookmarkStart w:name="z20804" w:id="20521"/>
    <w:p>
      <w:pPr>
        <w:spacing w:after="0"/>
        <w:ind w:left="0"/>
        <w:jc w:val="both"/>
      </w:pPr>
      <w:r>
        <w:rPr>
          <w:rFonts w:ascii="Times New Roman"/>
          <w:b w:val="false"/>
          <w:i w:val="false"/>
          <w:color w:val="000000"/>
          <w:sz w:val="28"/>
        </w:rPr>
        <w:t>
      имеющих налоговую задолженность;</w:t>
      </w:r>
    </w:p>
    <w:bookmarkEnd w:id="20521"/>
    <w:bookmarkStart w:name="z20805" w:id="2052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522"/>
    <w:bookmarkStart w:name="z20806" w:id="2052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523"/>
    <w:bookmarkStart w:name="z20807" w:id="2052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524"/>
    <w:bookmarkStart w:name="z20808" w:id="2052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525"/>
    <w:bookmarkStart w:name="z20809" w:id="2052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526"/>
    <w:bookmarkStart w:name="z20810" w:id="2052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527"/>
    <w:bookmarkStart w:name="z20811" w:id="2052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528"/>
    <w:bookmarkStart w:name="z20812" w:id="2052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529"/>
    <w:bookmarkStart w:name="z20813" w:id="2053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530"/>
    <w:bookmarkStart w:name="z20814" w:id="2053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531"/>
    <w:bookmarkStart w:name="z20815" w:id="2053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532"/>
    <w:bookmarkStart w:name="z20816" w:id="2053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533"/>
    <w:bookmarkStart w:name="z20817" w:id="2053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534"/>
    <w:bookmarkStart w:name="z20818" w:id="2053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535"/>
    <w:bookmarkStart w:name="z20819" w:id="2053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536"/>
    <w:bookmarkStart w:name="z20820" w:id="20537"/>
    <w:p>
      <w:pPr>
        <w:spacing w:after="0"/>
        <w:ind w:left="0"/>
        <w:jc w:val="both"/>
      </w:pPr>
      <w:r>
        <w:rPr>
          <w:rFonts w:ascii="Times New Roman"/>
          <w:b w:val="false"/>
          <w:i w:val="false"/>
          <w:color w:val="000000"/>
          <w:sz w:val="28"/>
        </w:rPr>
        <w:t>
      защищать интересы государства;</w:t>
      </w:r>
    </w:p>
    <w:bookmarkEnd w:id="20537"/>
    <w:bookmarkStart w:name="z20821" w:id="2053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538"/>
    <w:bookmarkStart w:name="z20822" w:id="2053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539"/>
    <w:bookmarkStart w:name="z20823" w:id="2054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540"/>
    <w:bookmarkStart w:name="z20824" w:id="2054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541"/>
    <w:bookmarkStart w:name="z20825" w:id="20542"/>
    <w:p>
      <w:pPr>
        <w:spacing w:after="0"/>
        <w:ind w:left="0"/>
        <w:jc w:val="both"/>
      </w:pPr>
      <w:r>
        <w:rPr>
          <w:rFonts w:ascii="Times New Roman"/>
          <w:b w:val="false"/>
          <w:i w:val="false"/>
          <w:color w:val="000000"/>
          <w:sz w:val="28"/>
        </w:rPr>
        <w:t>
      15. Функции:</w:t>
      </w:r>
    </w:p>
    <w:bookmarkEnd w:id="20542"/>
    <w:bookmarkStart w:name="z20826" w:id="20543"/>
    <w:p>
      <w:pPr>
        <w:spacing w:after="0"/>
        <w:ind w:left="0"/>
        <w:jc w:val="both"/>
      </w:pPr>
      <w:r>
        <w:rPr>
          <w:rFonts w:ascii="Times New Roman"/>
          <w:b w:val="false"/>
          <w:i w:val="false"/>
          <w:color w:val="000000"/>
          <w:sz w:val="28"/>
        </w:rPr>
        <w:t>
      1) осуществление налогового контроля;</w:t>
      </w:r>
    </w:p>
    <w:bookmarkEnd w:id="20543"/>
    <w:bookmarkStart w:name="z20827" w:id="2054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544"/>
    <w:bookmarkStart w:name="z20828" w:id="2054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545"/>
    <w:bookmarkStart w:name="z20829" w:id="2054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546"/>
    <w:bookmarkStart w:name="z20830" w:id="2054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547"/>
    <w:bookmarkStart w:name="z20831" w:id="2054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548"/>
    <w:bookmarkStart w:name="z20832" w:id="2054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549"/>
    <w:bookmarkStart w:name="z20833" w:id="2055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550"/>
    <w:bookmarkStart w:name="z20834" w:id="2055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551"/>
    <w:bookmarkStart w:name="z20835" w:id="2055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552"/>
    <w:bookmarkStart w:name="z20836" w:id="20553"/>
    <w:p>
      <w:pPr>
        <w:spacing w:after="0"/>
        <w:ind w:left="0"/>
        <w:jc w:val="both"/>
      </w:pPr>
      <w:r>
        <w:rPr>
          <w:rFonts w:ascii="Times New Roman"/>
          <w:b w:val="false"/>
          <w:i w:val="false"/>
          <w:color w:val="000000"/>
          <w:sz w:val="28"/>
        </w:rPr>
        <w:t>
      11) осуществление налогового администрирования;</w:t>
      </w:r>
    </w:p>
    <w:bookmarkEnd w:id="20553"/>
    <w:bookmarkStart w:name="z20837" w:id="2055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554"/>
    <w:bookmarkStart w:name="z20838" w:id="2055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555"/>
    <w:bookmarkStart w:name="z20839" w:id="20556"/>
    <w:p>
      <w:pPr>
        <w:spacing w:after="0"/>
        <w:ind w:left="0"/>
        <w:jc w:val="both"/>
      </w:pPr>
      <w:r>
        <w:rPr>
          <w:rFonts w:ascii="Times New Roman"/>
          <w:b w:val="false"/>
          <w:i w:val="false"/>
          <w:color w:val="000000"/>
          <w:sz w:val="28"/>
        </w:rPr>
        <w:t>
      14) использование системы управления рисками;</w:t>
      </w:r>
    </w:p>
    <w:bookmarkEnd w:id="20556"/>
    <w:bookmarkStart w:name="z20840" w:id="2055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557"/>
    <w:bookmarkStart w:name="z20841" w:id="2055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558"/>
    <w:bookmarkStart w:name="z20842" w:id="2055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559"/>
    <w:bookmarkStart w:name="z20843" w:id="2056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560"/>
    <w:bookmarkStart w:name="z20844" w:id="2056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561"/>
    <w:bookmarkStart w:name="z20845" w:id="2056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0562"/>
    <w:bookmarkStart w:name="z20846" w:id="2056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0563"/>
    <w:bookmarkStart w:name="z20847" w:id="2056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0564"/>
    <w:bookmarkStart w:name="z20848" w:id="2056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0565"/>
    <w:bookmarkStart w:name="z20849" w:id="2056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0566"/>
    <w:bookmarkStart w:name="z20850" w:id="2056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0567"/>
    <w:bookmarkStart w:name="z20851" w:id="2056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0568"/>
    <w:bookmarkStart w:name="z20852" w:id="2056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0569"/>
    <w:bookmarkStart w:name="z20853" w:id="2057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0570"/>
    <w:bookmarkStart w:name="z20854" w:id="2057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0571"/>
    <w:bookmarkStart w:name="z20855" w:id="2057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0572"/>
    <w:bookmarkStart w:name="z20856" w:id="2057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573"/>
    <w:bookmarkStart w:name="z20857" w:id="2057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574"/>
    <w:bookmarkStart w:name="z20858" w:id="2057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575"/>
    <w:bookmarkStart w:name="z20859" w:id="2057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576"/>
    <w:bookmarkStart w:name="z20860" w:id="2057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577"/>
    <w:bookmarkStart w:name="z20861" w:id="2057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578"/>
    <w:bookmarkStart w:name="z20862" w:id="2057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579"/>
    <w:bookmarkStart w:name="z20863" w:id="2058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580"/>
    <w:bookmarkStart w:name="z20864" w:id="2058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581"/>
    <w:bookmarkStart w:name="z20865" w:id="2058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582"/>
    <w:bookmarkStart w:name="z20866" w:id="2058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583"/>
    <w:bookmarkStart w:name="z20867" w:id="2058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584"/>
    <w:bookmarkStart w:name="z20868" w:id="20585"/>
    <w:p>
      <w:pPr>
        <w:spacing w:after="0"/>
        <w:ind w:left="0"/>
        <w:jc w:val="both"/>
      </w:pPr>
      <w:r>
        <w:rPr>
          <w:rFonts w:ascii="Times New Roman"/>
          <w:b w:val="false"/>
          <w:i w:val="false"/>
          <w:color w:val="000000"/>
          <w:sz w:val="28"/>
        </w:rPr>
        <w:t>
      18. Полномочия Руководителя Управления:</w:t>
      </w:r>
    </w:p>
    <w:bookmarkEnd w:id="20585"/>
    <w:bookmarkStart w:name="z20869" w:id="2058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586"/>
    <w:bookmarkStart w:name="z20870" w:id="2058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587"/>
    <w:bookmarkStart w:name="z20871" w:id="2058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588"/>
    <w:bookmarkStart w:name="z20872" w:id="2058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589"/>
    <w:bookmarkStart w:name="z20873" w:id="2059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590"/>
    <w:bookmarkStart w:name="z20874" w:id="205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591"/>
    <w:bookmarkStart w:name="z20875" w:id="2059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592"/>
    <w:bookmarkStart w:name="z20876" w:id="2059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593"/>
    <w:bookmarkStart w:name="z20877" w:id="2059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594"/>
    <w:bookmarkStart w:name="z20878" w:id="2059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595"/>
    <w:bookmarkStart w:name="z20879" w:id="2059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596"/>
    <w:bookmarkStart w:name="z20880" w:id="2059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597"/>
    <w:bookmarkStart w:name="z20881" w:id="20598"/>
    <w:p>
      <w:pPr>
        <w:spacing w:after="0"/>
        <w:ind w:left="0"/>
        <w:jc w:val="left"/>
      </w:pPr>
      <w:r>
        <w:rPr>
          <w:rFonts w:ascii="Times New Roman"/>
          <w:b/>
          <w:i w:val="false"/>
          <w:color w:val="000000"/>
        </w:rPr>
        <w:t xml:space="preserve"> Глава 4. Имущество Управления</w:t>
      </w:r>
    </w:p>
    <w:bookmarkEnd w:id="20598"/>
    <w:bookmarkStart w:name="z20882" w:id="2059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599"/>
    <w:bookmarkStart w:name="z20883" w:id="2060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600"/>
    <w:bookmarkStart w:name="z20884" w:id="2060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601"/>
    <w:bookmarkStart w:name="z20885" w:id="2060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602"/>
    <w:bookmarkStart w:name="z20886" w:id="20603"/>
    <w:p>
      <w:pPr>
        <w:spacing w:after="0"/>
        <w:ind w:left="0"/>
        <w:jc w:val="left"/>
      </w:pPr>
      <w:r>
        <w:rPr>
          <w:rFonts w:ascii="Times New Roman"/>
          <w:b/>
          <w:i w:val="false"/>
          <w:color w:val="000000"/>
        </w:rPr>
        <w:t xml:space="preserve"> Глава 5. Реорганизация и упразднение Управления</w:t>
      </w:r>
    </w:p>
    <w:bookmarkEnd w:id="20603"/>
    <w:bookmarkStart w:name="z20887" w:id="2060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0890" w:id="20605"/>
    <w:p>
      <w:pPr>
        <w:spacing w:after="0"/>
        <w:ind w:left="0"/>
        <w:jc w:val="left"/>
      </w:pPr>
      <w:r>
        <w:rPr>
          <w:rFonts w:ascii="Times New Roman"/>
          <w:b/>
          <w:i w:val="false"/>
          <w:color w:val="000000"/>
        </w:rPr>
        <w:t xml:space="preserve"> Положение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605"/>
    <w:bookmarkStart w:name="z20891" w:id="20606"/>
    <w:p>
      <w:pPr>
        <w:spacing w:after="0"/>
        <w:ind w:left="0"/>
        <w:jc w:val="left"/>
      </w:pPr>
      <w:r>
        <w:rPr>
          <w:rFonts w:ascii="Times New Roman"/>
          <w:b/>
          <w:i w:val="false"/>
          <w:color w:val="000000"/>
        </w:rPr>
        <w:t xml:space="preserve"> Глава 1. Общие положения</w:t>
      </w:r>
    </w:p>
    <w:bookmarkEnd w:id="20606"/>
    <w:bookmarkStart w:name="z20892" w:id="20607"/>
    <w:p>
      <w:pPr>
        <w:spacing w:after="0"/>
        <w:ind w:left="0"/>
        <w:jc w:val="both"/>
      </w:pPr>
      <w:r>
        <w:rPr>
          <w:rFonts w:ascii="Times New Roman"/>
          <w:b w:val="false"/>
          <w:i w:val="false"/>
          <w:color w:val="000000"/>
          <w:sz w:val="28"/>
        </w:rPr>
        <w:t>
      1.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607"/>
    <w:bookmarkStart w:name="z20893" w:id="20608"/>
    <w:p>
      <w:pPr>
        <w:spacing w:after="0"/>
        <w:ind w:left="0"/>
        <w:jc w:val="both"/>
      </w:pPr>
      <w:r>
        <w:rPr>
          <w:rFonts w:ascii="Times New Roman"/>
          <w:b w:val="false"/>
          <w:i w:val="false"/>
          <w:color w:val="000000"/>
          <w:sz w:val="28"/>
        </w:rPr>
        <w:t xml:space="preserve">
      1) налогового администрирования; </w:t>
      </w:r>
    </w:p>
    <w:bookmarkEnd w:id="20608"/>
    <w:bookmarkStart w:name="z20894" w:id="2060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609"/>
    <w:bookmarkStart w:name="z20895" w:id="20610"/>
    <w:p>
      <w:pPr>
        <w:spacing w:after="0"/>
        <w:ind w:left="0"/>
        <w:jc w:val="both"/>
      </w:pPr>
      <w:r>
        <w:rPr>
          <w:rFonts w:ascii="Times New Roman"/>
          <w:b w:val="false"/>
          <w:i w:val="false"/>
          <w:color w:val="000000"/>
          <w:sz w:val="28"/>
        </w:rPr>
        <w:t xml:space="preserve">
      3) оборота нефтепродуктов и биотоплива; </w:t>
      </w:r>
    </w:p>
    <w:bookmarkEnd w:id="20610"/>
    <w:bookmarkStart w:name="z20896" w:id="2061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611"/>
    <w:bookmarkStart w:name="z20897" w:id="2061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612"/>
    <w:bookmarkStart w:name="z20898" w:id="2061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613"/>
    <w:bookmarkStart w:name="z20899" w:id="2061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614"/>
    <w:bookmarkStart w:name="z20900" w:id="2061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615"/>
    <w:bookmarkStart w:name="z20901" w:id="2061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616"/>
    <w:bookmarkStart w:name="z20902" w:id="2061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617"/>
    <w:bookmarkStart w:name="z20903" w:id="2061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618"/>
    <w:bookmarkStart w:name="z20904" w:id="20619"/>
    <w:p>
      <w:pPr>
        <w:spacing w:after="0"/>
        <w:ind w:left="0"/>
        <w:jc w:val="both"/>
      </w:pPr>
      <w:r>
        <w:rPr>
          <w:rFonts w:ascii="Times New Roman"/>
          <w:b w:val="false"/>
          <w:i w:val="false"/>
          <w:color w:val="000000"/>
          <w:sz w:val="28"/>
        </w:rPr>
        <w:t xml:space="preserve">
      8. Местонахождение Управления: почтовый индекс 111400, Республика Казахстан, Костанайская область, Наурзумский район, село Караменды, улица Шакшак Жанибека, 3. </w:t>
      </w:r>
    </w:p>
    <w:bookmarkEnd w:id="20619"/>
    <w:bookmarkStart w:name="z20905" w:id="2062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620"/>
    <w:bookmarkStart w:name="z20906" w:id="2062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621"/>
    <w:bookmarkStart w:name="z20907" w:id="2062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622"/>
    <w:bookmarkStart w:name="z20908" w:id="2062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623"/>
    <w:bookmarkStart w:name="z20909" w:id="2062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624"/>
    <w:bookmarkStart w:name="z20910" w:id="20625"/>
    <w:p>
      <w:pPr>
        <w:spacing w:after="0"/>
        <w:ind w:left="0"/>
        <w:jc w:val="left"/>
      </w:pPr>
      <w:r>
        <w:rPr>
          <w:rFonts w:ascii="Times New Roman"/>
          <w:b/>
          <w:i w:val="false"/>
          <w:color w:val="000000"/>
        </w:rPr>
        <w:t xml:space="preserve"> Глава 2. Задачи, права и обязанности Управления</w:t>
      </w:r>
    </w:p>
    <w:bookmarkEnd w:id="20625"/>
    <w:bookmarkStart w:name="z20911" w:id="20626"/>
    <w:p>
      <w:pPr>
        <w:spacing w:after="0"/>
        <w:ind w:left="0"/>
        <w:jc w:val="both"/>
      </w:pPr>
      <w:r>
        <w:rPr>
          <w:rFonts w:ascii="Times New Roman"/>
          <w:b w:val="false"/>
          <w:i w:val="false"/>
          <w:color w:val="000000"/>
          <w:sz w:val="28"/>
        </w:rPr>
        <w:t>
      13. Задачи:</w:t>
      </w:r>
    </w:p>
    <w:bookmarkEnd w:id="20626"/>
    <w:bookmarkStart w:name="z20912" w:id="2062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627"/>
    <w:bookmarkStart w:name="z20913" w:id="2062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628"/>
    <w:bookmarkStart w:name="z20914" w:id="2062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629"/>
    <w:bookmarkStart w:name="z20915" w:id="2063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630"/>
    <w:bookmarkStart w:name="z20916" w:id="2063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631"/>
    <w:bookmarkStart w:name="z20917" w:id="2063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632"/>
    <w:bookmarkStart w:name="z20918" w:id="2063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633"/>
    <w:bookmarkStart w:name="z20919" w:id="20634"/>
    <w:p>
      <w:pPr>
        <w:spacing w:after="0"/>
        <w:ind w:left="0"/>
        <w:jc w:val="both"/>
      </w:pPr>
      <w:r>
        <w:rPr>
          <w:rFonts w:ascii="Times New Roman"/>
          <w:b w:val="false"/>
          <w:i w:val="false"/>
          <w:color w:val="000000"/>
          <w:sz w:val="28"/>
        </w:rPr>
        <w:t>
      14. Права и обязанности Управления:</w:t>
      </w:r>
    </w:p>
    <w:bookmarkEnd w:id="20634"/>
    <w:bookmarkStart w:name="z20920" w:id="20635"/>
    <w:p>
      <w:pPr>
        <w:spacing w:after="0"/>
        <w:ind w:left="0"/>
        <w:jc w:val="both"/>
      </w:pPr>
      <w:r>
        <w:rPr>
          <w:rFonts w:ascii="Times New Roman"/>
          <w:b w:val="false"/>
          <w:i w:val="false"/>
          <w:color w:val="000000"/>
          <w:sz w:val="28"/>
        </w:rPr>
        <w:t>
      1) права:</w:t>
      </w:r>
    </w:p>
    <w:bookmarkEnd w:id="20635"/>
    <w:bookmarkStart w:name="z20921" w:id="2063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636"/>
    <w:bookmarkStart w:name="z20922" w:id="20637"/>
    <w:p>
      <w:pPr>
        <w:spacing w:after="0"/>
        <w:ind w:left="0"/>
        <w:jc w:val="both"/>
      </w:pPr>
      <w:r>
        <w:rPr>
          <w:rFonts w:ascii="Times New Roman"/>
          <w:b w:val="false"/>
          <w:i w:val="false"/>
          <w:color w:val="000000"/>
          <w:sz w:val="28"/>
        </w:rPr>
        <w:t>
      требовать от налогоплательщика (налогового агента):</w:t>
      </w:r>
    </w:p>
    <w:bookmarkEnd w:id="20637"/>
    <w:bookmarkStart w:name="z20923" w:id="2063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638"/>
    <w:bookmarkStart w:name="z20924" w:id="2063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639"/>
    <w:bookmarkStart w:name="z20925" w:id="2064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640"/>
    <w:bookmarkStart w:name="z20926" w:id="2064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641"/>
    <w:bookmarkStart w:name="z20927" w:id="2064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642"/>
    <w:bookmarkStart w:name="z20928" w:id="2064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643"/>
    <w:bookmarkStart w:name="z20929" w:id="2064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644"/>
    <w:bookmarkStart w:name="z20930" w:id="2064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645"/>
    <w:bookmarkStart w:name="z20931" w:id="2064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646"/>
    <w:bookmarkStart w:name="z20932" w:id="2064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647"/>
    <w:bookmarkStart w:name="z20933" w:id="2064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648"/>
    <w:bookmarkStart w:name="z20934" w:id="2064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649"/>
    <w:bookmarkStart w:name="z20935" w:id="2065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650"/>
    <w:bookmarkStart w:name="z20936" w:id="2065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651"/>
    <w:bookmarkStart w:name="z20937" w:id="2065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652"/>
    <w:bookmarkStart w:name="z20938" w:id="2065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653"/>
    <w:bookmarkStart w:name="z20939" w:id="2065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654"/>
    <w:bookmarkStart w:name="z20940" w:id="2065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655"/>
    <w:bookmarkStart w:name="z20941" w:id="2065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656"/>
    <w:bookmarkStart w:name="z20942" w:id="2065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657"/>
    <w:bookmarkStart w:name="z20943" w:id="2065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658"/>
    <w:bookmarkStart w:name="z20944" w:id="2065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659"/>
    <w:bookmarkStart w:name="z20945" w:id="2066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660"/>
    <w:bookmarkStart w:name="z20946" w:id="20661"/>
    <w:p>
      <w:pPr>
        <w:spacing w:after="0"/>
        <w:ind w:left="0"/>
        <w:jc w:val="both"/>
      </w:pPr>
      <w:r>
        <w:rPr>
          <w:rFonts w:ascii="Times New Roman"/>
          <w:b w:val="false"/>
          <w:i w:val="false"/>
          <w:color w:val="000000"/>
          <w:sz w:val="28"/>
        </w:rPr>
        <w:t>
      2) обязанности:</w:t>
      </w:r>
    </w:p>
    <w:bookmarkEnd w:id="20661"/>
    <w:bookmarkStart w:name="z20947" w:id="2066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662"/>
    <w:bookmarkStart w:name="z20948" w:id="2066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663"/>
    <w:bookmarkStart w:name="z20949" w:id="2066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664"/>
    <w:bookmarkStart w:name="z20950" w:id="2066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665"/>
    <w:bookmarkStart w:name="z20951" w:id="2066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666"/>
    <w:bookmarkStart w:name="z20952" w:id="20667"/>
    <w:p>
      <w:pPr>
        <w:spacing w:after="0"/>
        <w:ind w:left="0"/>
        <w:jc w:val="both"/>
      </w:pPr>
      <w:r>
        <w:rPr>
          <w:rFonts w:ascii="Times New Roman"/>
          <w:b w:val="false"/>
          <w:i w:val="false"/>
          <w:color w:val="000000"/>
          <w:sz w:val="28"/>
        </w:rPr>
        <w:t>
      имеющих налоговую задолженность;</w:t>
      </w:r>
    </w:p>
    <w:bookmarkEnd w:id="20667"/>
    <w:bookmarkStart w:name="z20953" w:id="2066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668"/>
    <w:bookmarkStart w:name="z20954" w:id="2066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669"/>
    <w:bookmarkStart w:name="z20955" w:id="2067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670"/>
    <w:bookmarkStart w:name="z20956" w:id="2067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671"/>
    <w:bookmarkStart w:name="z20957" w:id="2067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672"/>
    <w:bookmarkStart w:name="z20958" w:id="2067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673"/>
    <w:bookmarkStart w:name="z20959" w:id="2067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674"/>
    <w:bookmarkStart w:name="z20960" w:id="2067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675"/>
    <w:bookmarkStart w:name="z20961" w:id="2067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676"/>
    <w:bookmarkStart w:name="z20962" w:id="2067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677"/>
    <w:bookmarkStart w:name="z20963" w:id="2067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678"/>
    <w:bookmarkStart w:name="z20964" w:id="2067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679"/>
    <w:bookmarkStart w:name="z20965" w:id="2068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680"/>
    <w:bookmarkStart w:name="z20966" w:id="2068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681"/>
    <w:bookmarkStart w:name="z20967" w:id="2068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682"/>
    <w:bookmarkStart w:name="z20968" w:id="20683"/>
    <w:p>
      <w:pPr>
        <w:spacing w:after="0"/>
        <w:ind w:left="0"/>
        <w:jc w:val="both"/>
      </w:pPr>
      <w:r>
        <w:rPr>
          <w:rFonts w:ascii="Times New Roman"/>
          <w:b w:val="false"/>
          <w:i w:val="false"/>
          <w:color w:val="000000"/>
          <w:sz w:val="28"/>
        </w:rPr>
        <w:t>
      защищать интересы государства;</w:t>
      </w:r>
    </w:p>
    <w:bookmarkEnd w:id="20683"/>
    <w:bookmarkStart w:name="z20969" w:id="2068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684"/>
    <w:bookmarkStart w:name="z20970" w:id="2068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685"/>
    <w:bookmarkStart w:name="z20971" w:id="2068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686"/>
    <w:bookmarkStart w:name="z20972" w:id="2068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687"/>
    <w:bookmarkStart w:name="z20973" w:id="20688"/>
    <w:p>
      <w:pPr>
        <w:spacing w:after="0"/>
        <w:ind w:left="0"/>
        <w:jc w:val="both"/>
      </w:pPr>
      <w:r>
        <w:rPr>
          <w:rFonts w:ascii="Times New Roman"/>
          <w:b w:val="false"/>
          <w:i w:val="false"/>
          <w:color w:val="000000"/>
          <w:sz w:val="28"/>
        </w:rPr>
        <w:t>
      15. Функции:</w:t>
      </w:r>
    </w:p>
    <w:bookmarkEnd w:id="20688"/>
    <w:bookmarkStart w:name="z20974" w:id="20689"/>
    <w:p>
      <w:pPr>
        <w:spacing w:after="0"/>
        <w:ind w:left="0"/>
        <w:jc w:val="both"/>
      </w:pPr>
      <w:r>
        <w:rPr>
          <w:rFonts w:ascii="Times New Roman"/>
          <w:b w:val="false"/>
          <w:i w:val="false"/>
          <w:color w:val="000000"/>
          <w:sz w:val="28"/>
        </w:rPr>
        <w:t>
      1) осуществление налогового контроля;</w:t>
      </w:r>
    </w:p>
    <w:bookmarkEnd w:id="20689"/>
    <w:bookmarkStart w:name="z20975" w:id="2069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690"/>
    <w:bookmarkStart w:name="z20976" w:id="2069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691"/>
    <w:bookmarkStart w:name="z20977" w:id="2069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692"/>
    <w:bookmarkStart w:name="z20978" w:id="2069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693"/>
    <w:bookmarkStart w:name="z20979" w:id="2069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694"/>
    <w:bookmarkStart w:name="z20980" w:id="2069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695"/>
    <w:bookmarkStart w:name="z20981" w:id="2069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696"/>
    <w:bookmarkStart w:name="z20982" w:id="2069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697"/>
    <w:bookmarkStart w:name="z20983" w:id="2069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698"/>
    <w:bookmarkStart w:name="z20984" w:id="20699"/>
    <w:p>
      <w:pPr>
        <w:spacing w:after="0"/>
        <w:ind w:left="0"/>
        <w:jc w:val="both"/>
      </w:pPr>
      <w:r>
        <w:rPr>
          <w:rFonts w:ascii="Times New Roman"/>
          <w:b w:val="false"/>
          <w:i w:val="false"/>
          <w:color w:val="000000"/>
          <w:sz w:val="28"/>
        </w:rPr>
        <w:t>
      11) осуществление налогового администрирования;</w:t>
      </w:r>
    </w:p>
    <w:bookmarkEnd w:id="20699"/>
    <w:bookmarkStart w:name="z20985" w:id="2070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700"/>
    <w:bookmarkStart w:name="z20986" w:id="2070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701"/>
    <w:bookmarkStart w:name="z20987" w:id="20702"/>
    <w:p>
      <w:pPr>
        <w:spacing w:after="0"/>
        <w:ind w:left="0"/>
        <w:jc w:val="both"/>
      </w:pPr>
      <w:r>
        <w:rPr>
          <w:rFonts w:ascii="Times New Roman"/>
          <w:b w:val="false"/>
          <w:i w:val="false"/>
          <w:color w:val="000000"/>
          <w:sz w:val="28"/>
        </w:rPr>
        <w:t>
      14) использование системы управления рисками;</w:t>
      </w:r>
    </w:p>
    <w:bookmarkEnd w:id="20702"/>
    <w:bookmarkStart w:name="z20988" w:id="2070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703"/>
    <w:bookmarkStart w:name="z20989" w:id="2070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704"/>
    <w:bookmarkStart w:name="z20990" w:id="2070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705"/>
    <w:bookmarkStart w:name="z20991" w:id="2070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706"/>
    <w:bookmarkStart w:name="z20992" w:id="2070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707"/>
    <w:bookmarkStart w:name="z20993" w:id="2070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0708"/>
    <w:bookmarkStart w:name="z20994" w:id="2070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0709"/>
    <w:bookmarkStart w:name="z20995" w:id="2071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0710"/>
    <w:bookmarkStart w:name="z20996" w:id="2071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0711"/>
    <w:bookmarkStart w:name="z20997" w:id="2071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0712"/>
    <w:bookmarkStart w:name="z20998" w:id="2071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0713"/>
    <w:bookmarkStart w:name="z20999" w:id="2071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0714"/>
    <w:bookmarkStart w:name="z21000" w:id="2071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0715"/>
    <w:bookmarkStart w:name="z21001" w:id="2071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0716"/>
    <w:bookmarkStart w:name="z21002" w:id="2071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0717"/>
    <w:bookmarkStart w:name="z21003" w:id="2071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0718"/>
    <w:bookmarkStart w:name="z21004" w:id="2071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719"/>
    <w:bookmarkStart w:name="z21005" w:id="2072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720"/>
    <w:bookmarkStart w:name="z21006" w:id="2072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721"/>
    <w:bookmarkStart w:name="z21007" w:id="2072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722"/>
    <w:bookmarkStart w:name="z21008" w:id="2072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723"/>
    <w:bookmarkStart w:name="z21009" w:id="2072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724"/>
    <w:bookmarkStart w:name="z21010" w:id="2072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725"/>
    <w:bookmarkStart w:name="z21011" w:id="2072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726"/>
    <w:bookmarkStart w:name="z21012" w:id="2072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727"/>
    <w:bookmarkStart w:name="z21013" w:id="2072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728"/>
    <w:bookmarkStart w:name="z21014" w:id="2072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729"/>
    <w:bookmarkStart w:name="z21015" w:id="2073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730"/>
    <w:bookmarkStart w:name="z21016" w:id="20731"/>
    <w:p>
      <w:pPr>
        <w:spacing w:after="0"/>
        <w:ind w:left="0"/>
        <w:jc w:val="both"/>
      </w:pPr>
      <w:r>
        <w:rPr>
          <w:rFonts w:ascii="Times New Roman"/>
          <w:b w:val="false"/>
          <w:i w:val="false"/>
          <w:color w:val="000000"/>
          <w:sz w:val="28"/>
        </w:rPr>
        <w:t>
      18. Полномочия Руководителя Управления:</w:t>
      </w:r>
    </w:p>
    <w:bookmarkEnd w:id="20731"/>
    <w:bookmarkStart w:name="z21017" w:id="2073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732"/>
    <w:bookmarkStart w:name="z21018" w:id="2073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733"/>
    <w:bookmarkStart w:name="z21019" w:id="2073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734"/>
    <w:bookmarkStart w:name="z21020" w:id="2073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735"/>
    <w:bookmarkStart w:name="z21021" w:id="2073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736"/>
    <w:bookmarkStart w:name="z21022" w:id="2073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737"/>
    <w:bookmarkStart w:name="z21023" w:id="2073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738"/>
    <w:bookmarkStart w:name="z21024" w:id="2073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739"/>
    <w:bookmarkStart w:name="z21025" w:id="2074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740"/>
    <w:bookmarkStart w:name="z21026" w:id="2074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741"/>
    <w:bookmarkStart w:name="z21027" w:id="2074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742"/>
    <w:bookmarkStart w:name="z21028" w:id="2074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743"/>
    <w:bookmarkStart w:name="z21029" w:id="20744"/>
    <w:p>
      <w:pPr>
        <w:spacing w:after="0"/>
        <w:ind w:left="0"/>
        <w:jc w:val="left"/>
      </w:pPr>
      <w:r>
        <w:rPr>
          <w:rFonts w:ascii="Times New Roman"/>
          <w:b/>
          <w:i w:val="false"/>
          <w:color w:val="000000"/>
        </w:rPr>
        <w:t xml:space="preserve"> Глава 4. Имущество Управления</w:t>
      </w:r>
    </w:p>
    <w:bookmarkEnd w:id="20744"/>
    <w:bookmarkStart w:name="z21030" w:id="2074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745"/>
    <w:bookmarkStart w:name="z21031" w:id="2074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746"/>
    <w:bookmarkStart w:name="z21032" w:id="2074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747"/>
    <w:bookmarkStart w:name="z21033" w:id="2074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748"/>
    <w:bookmarkStart w:name="z21034" w:id="20749"/>
    <w:p>
      <w:pPr>
        <w:spacing w:after="0"/>
        <w:ind w:left="0"/>
        <w:jc w:val="left"/>
      </w:pPr>
      <w:r>
        <w:rPr>
          <w:rFonts w:ascii="Times New Roman"/>
          <w:b/>
          <w:i w:val="false"/>
          <w:color w:val="000000"/>
        </w:rPr>
        <w:t xml:space="preserve"> Глава 5. Реорганизация и упразднение Управления</w:t>
      </w:r>
    </w:p>
    <w:bookmarkEnd w:id="20749"/>
    <w:bookmarkStart w:name="z21035" w:id="2075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038" w:id="20751"/>
    <w:p>
      <w:pPr>
        <w:spacing w:after="0"/>
        <w:ind w:left="0"/>
        <w:jc w:val="left"/>
      </w:pPr>
      <w:r>
        <w:rPr>
          <w:rFonts w:ascii="Times New Roman"/>
          <w:b/>
          <w:i w:val="false"/>
          <w:color w:val="000000"/>
        </w:rPr>
        <w:t xml:space="preserve"> Положение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751"/>
    <w:bookmarkStart w:name="z21039" w:id="20752"/>
    <w:p>
      <w:pPr>
        <w:spacing w:after="0"/>
        <w:ind w:left="0"/>
        <w:jc w:val="left"/>
      </w:pPr>
      <w:r>
        <w:rPr>
          <w:rFonts w:ascii="Times New Roman"/>
          <w:b/>
          <w:i w:val="false"/>
          <w:color w:val="000000"/>
        </w:rPr>
        <w:t xml:space="preserve"> Глава 1. Общие положения</w:t>
      </w:r>
    </w:p>
    <w:bookmarkEnd w:id="20752"/>
    <w:bookmarkStart w:name="z21040" w:id="20753"/>
    <w:p>
      <w:pPr>
        <w:spacing w:after="0"/>
        <w:ind w:left="0"/>
        <w:jc w:val="both"/>
      </w:pPr>
      <w:r>
        <w:rPr>
          <w:rFonts w:ascii="Times New Roman"/>
          <w:b w:val="false"/>
          <w:i w:val="false"/>
          <w:color w:val="000000"/>
          <w:sz w:val="28"/>
        </w:rPr>
        <w:t>
      1.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753"/>
    <w:bookmarkStart w:name="z21041" w:id="20754"/>
    <w:p>
      <w:pPr>
        <w:spacing w:after="0"/>
        <w:ind w:left="0"/>
        <w:jc w:val="both"/>
      </w:pPr>
      <w:r>
        <w:rPr>
          <w:rFonts w:ascii="Times New Roman"/>
          <w:b w:val="false"/>
          <w:i w:val="false"/>
          <w:color w:val="000000"/>
          <w:sz w:val="28"/>
        </w:rPr>
        <w:t xml:space="preserve">
      1) налогового администрирования; </w:t>
      </w:r>
    </w:p>
    <w:bookmarkEnd w:id="20754"/>
    <w:bookmarkStart w:name="z21042" w:id="2075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755"/>
    <w:bookmarkStart w:name="z21043" w:id="20756"/>
    <w:p>
      <w:pPr>
        <w:spacing w:after="0"/>
        <w:ind w:left="0"/>
        <w:jc w:val="both"/>
      </w:pPr>
      <w:r>
        <w:rPr>
          <w:rFonts w:ascii="Times New Roman"/>
          <w:b w:val="false"/>
          <w:i w:val="false"/>
          <w:color w:val="000000"/>
          <w:sz w:val="28"/>
        </w:rPr>
        <w:t xml:space="preserve">
      3) оборота нефтепродуктов и биотоплива; </w:t>
      </w:r>
    </w:p>
    <w:bookmarkEnd w:id="20756"/>
    <w:bookmarkStart w:name="z21044" w:id="2075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757"/>
    <w:bookmarkStart w:name="z21045" w:id="2075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758"/>
    <w:bookmarkStart w:name="z21046" w:id="2075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759"/>
    <w:bookmarkStart w:name="z21047" w:id="2076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760"/>
    <w:bookmarkStart w:name="z21048" w:id="2076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761"/>
    <w:bookmarkStart w:name="z21049" w:id="2076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762"/>
    <w:bookmarkStart w:name="z21050" w:id="2076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763"/>
    <w:bookmarkStart w:name="z21051" w:id="2076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764"/>
    <w:bookmarkStart w:name="z21052" w:id="20765"/>
    <w:p>
      <w:pPr>
        <w:spacing w:after="0"/>
        <w:ind w:left="0"/>
        <w:jc w:val="both"/>
      </w:pPr>
      <w:r>
        <w:rPr>
          <w:rFonts w:ascii="Times New Roman"/>
          <w:b w:val="false"/>
          <w:i w:val="false"/>
          <w:color w:val="000000"/>
          <w:sz w:val="28"/>
        </w:rPr>
        <w:t xml:space="preserve">
      8. Местонахождение Управления: почтовый индекс 110500, Республика Казахстан, Костанайская область, Денисовский район, село Денисовка, улица Ленина, дом 11. </w:t>
      </w:r>
    </w:p>
    <w:bookmarkEnd w:id="20765"/>
    <w:bookmarkStart w:name="z21053" w:id="2076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766"/>
    <w:bookmarkStart w:name="z21054" w:id="2076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767"/>
    <w:bookmarkStart w:name="z21055" w:id="2076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768"/>
    <w:bookmarkStart w:name="z21056" w:id="2076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769"/>
    <w:bookmarkStart w:name="z21057" w:id="2077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770"/>
    <w:bookmarkStart w:name="z21058" w:id="20771"/>
    <w:p>
      <w:pPr>
        <w:spacing w:after="0"/>
        <w:ind w:left="0"/>
        <w:jc w:val="left"/>
      </w:pPr>
      <w:r>
        <w:rPr>
          <w:rFonts w:ascii="Times New Roman"/>
          <w:b/>
          <w:i w:val="false"/>
          <w:color w:val="000000"/>
        </w:rPr>
        <w:t xml:space="preserve"> Глава 2. Задачи, права и обязанности Управления</w:t>
      </w:r>
    </w:p>
    <w:bookmarkEnd w:id="20771"/>
    <w:bookmarkStart w:name="z21059" w:id="20772"/>
    <w:p>
      <w:pPr>
        <w:spacing w:after="0"/>
        <w:ind w:left="0"/>
        <w:jc w:val="both"/>
      </w:pPr>
      <w:r>
        <w:rPr>
          <w:rFonts w:ascii="Times New Roman"/>
          <w:b w:val="false"/>
          <w:i w:val="false"/>
          <w:color w:val="000000"/>
          <w:sz w:val="28"/>
        </w:rPr>
        <w:t>
      13. Задачи:</w:t>
      </w:r>
    </w:p>
    <w:bookmarkEnd w:id="20772"/>
    <w:bookmarkStart w:name="z21060" w:id="2077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773"/>
    <w:bookmarkStart w:name="z21061" w:id="2077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774"/>
    <w:bookmarkStart w:name="z21062" w:id="2077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775"/>
    <w:bookmarkStart w:name="z21063" w:id="2077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776"/>
    <w:bookmarkStart w:name="z21064" w:id="2077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777"/>
    <w:bookmarkStart w:name="z21065" w:id="2077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778"/>
    <w:bookmarkStart w:name="z21066" w:id="2077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779"/>
    <w:bookmarkStart w:name="z21067" w:id="20780"/>
    <w:p>
      <w:pPr>
        <w:spacing w:after="0"/>
        <w:ind w:left="0"/>
        <w:jc w:val="both"/>
      </w:pPr>
      <w:r>
        <w:rPr>
          <w:rFonts w:ascii="Times New Roman"/>
          <w:b w:val="false"/>
          <w:i w:val="false"/>
          <w:color w:val="000000"/>
          <w:sz w:val="28"/>
        </w:rPr>
        <w:t>
      14. Права и обязанности Управления:</w:t>
      </w:r>
    </w:p>
    <w:bookmarkEnd w:id="20780"/>
    <w:bookmarkStart w:name="z21068" w:id="20781"/>
    <w:p>
      <w:pPr>
        <w:spacing w:after="0"/>
        <w:ind w:left="0"/>
        <w:jc w:val="both"/>
      </w:pPr>
      <w:r>
        <w:rPr>
          <w:rFonts w:ascii="Times New Roman"/>
          <w:b w:val="false"/>
          <w:i w:val="false"/>
          <w:color w:val="000000"/>
          <w:sz w:val="28"/>
        </w:rPr>
        <w:t>
      1) права:</w:t>
      </w:r>
    </w:p>
    <w:bookmarkEnd w:id="20781"/>
    <w:bookmarkStart w:name="z21069" w:id="2078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782"/>
    <w:bookmarkStart w:name="z21070" w:id="20783"/>
    <w:p>
      <w:pPr>
        <w:spacing w:after="0"/>
        <w:ind w:left="0"/>
        <w:jc w:val="both"/>
      </w:pPr>
      <w:r>
        <w:rPr>
          <w:rFonts w:ascii="Times New Roman"/>
          <w:b w:val="false"/>
          <w:i w:val="false"/>
          <w:color w:val="000000"/>
          <w:sz w:val="28"/>
        </w:rPr>
        <w:t>
      требовать от налогоплательщика (налогового агента):</w:t>
      </w:r>
    </w:p>
    <w:bookmarkEnd w:id="20783"/>
    <w:bookmarkStart w:name="z21071" w:id="2078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784"/>
    <w:bookmarkStart w:name="z21072" w:id="2078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785"/>
    <w:bookmarkStart w:name="z21073" w:id="2078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786"/>
    <w:bookmarkStart w:name="z21074" w:id="207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787"/>
    <w:bookmarkStart w:name="z21075" w:id="2078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788"/>
    <w:bookmarkStart w:name="z21076" w:id="2078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789"/>
    <w:bookmarkStart w:name="z21077" w:id="2079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790"/>
    <w:bookmarkStart w:name="z21078" w:id="2079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791"/>
    <w:bookmarkStart w:name="z21079" w:id="2079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792"/>
    <w:bookmarkStart w:name="z21080" w:id="2079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793"/>
    <w:bookmarkStart w:name="z21081" w:id="2079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794"/>
    <w:bookmarkStart w:name="z21082" w:id="2079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795"/>
    <w:bookmarkStart w:name="z21083" w:id="2079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796"/>
    <w:bookmarkStart w:name="z21084" w:id="2079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797"/>
    <w:bookmarkStart w:name="z21085" w:id="2079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798"/>
    <w:bookmarkStart w:name="z21086" w:id="2079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799"/>
    <w:bookmarkStart w:name="z21087" w:id="2080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800"/>
    <w:bookmarkStart w:name="z21088" w:id="2080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801"/>
    <w:bookmarkStart w:name="z21089" w:id="2080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802"/>
    <w:bookmarkStart w:name="z21090" w:id="2080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803"/>
    <w:bookmarkStart w:name="z21091" w:id="2080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804"/>
    <w:bookmarkStart w:name="z21092" w:id="2080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805"/>
    <w:bookmarkStart w:name="z21093" w:id="2080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806"/>
    <w:bookmarkStart w:name="z21094" w:id="20807"/>
    <w:p>
      <w:pPr>
        <w:spacing w:after="0"/>
        <w:ind w:left="0"/>
        <w:jc w:val="both"/>
      </w:pPr>
      <w:r>
        <w:rPr>
          <w:rFonts w:ascii="Times New Roman"/>
          <w:b w:val="false"/>
          <w:i w:val="false"/>
          <w:color w:val="000000"/>
          <w:sz w:val="28"/>
        </w:rPr>
        <w:t>
      2) обязанности:</w:t>
      </w:r>
    </w:p>
    <w:bookmarkEnd w:id="20807"/>
    <w:bookmarkStart w:name="z21095" w:id="2080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808"/>
    <w:bookmarkStart w:name="z21096" w:id="2080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809"/>
    <w:bookmarkStart w:name="z21097" w:id="2081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810"/>
    <w:bookmarkStart w:name="z21098" w:id="2081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811"/>
    <w:bookmarkStart w:name="z21099" w:id="2081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812"/>
    <w:bookmarkStart w:name="z21100" w:id="20813"/>
    <w:p>
      <w:pPr>
        <w:spacing w:after="0"/>
        <w:ind w:left="0"/>
        <w:jc w:val="both"/>
      </w:pPr>
      <w:r>
        <w:rPr>
          <w:rFonts w:ascii="Times New Roman"/>
          <w:b w:val="false"/>
          <w:i w:val="false"/>
          <w:color w:val="000000"/>
          <w:sz w:val="28"/>
        </w:rPr>
        <w:t>
      имеющих налоговую задолженность;</w:t>
      </w:r>
    </w:p>
    <w:bookmarkEnd w:id="20813"/>
    <w:bookmarkStart w:name="z21101" w:id="2081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814"/>
    <w:bookmarkStart w:name="z21102" w:id="2081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815"/>
    <w:bookmarkStart w:name="z21103" w:id="2081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816"/>
    <w:bookmarkStart w:name="z21104" w:id="2081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817"/>
    <w:bookmarkStart w:name="z21105" w:id="2081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818"/>
    <w:bookmarkStart w:name="z21106" w:id="2081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819"/>
    <w:bookmarkStart w:name="z21107" w:id="2082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820"/>
    <w:bookmarkStart w:name="z21108" w:id="2082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821"/>
    <w:bookmarkStart w:name="z21109" w:id="2082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822"/>
    <w:bookmarkStart w:name="z21110" w:id="2082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823"/>
    <w:bookmarkStart w:name="z21111" w:id="2082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824"/>
    <w:bookmarkStart w:name="z21112" w:id="2082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825"/>
    <w:bookmarkStart w:name="z21113" w:id="2082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826"/>
    <w:bookmarkStart w:name="z21114" w:id="2082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827"/>
    <w:bookmarkStart w:name="z21115" w:id="2082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828"/>
    <w:bookmarkStart w:name="z21116" w:id="20829"/>
    <w:p>
      <w:pPr>
        <w:spacing w:after="0"/>
        <w:ind w:left="0"/>
        <w:jc w:val="both"/>
      </w:pPr>
      <w:r>
        <w:rPr>
          <w:rFonts w:ascii="Times New Roman"/>
          <w:b w:val="false"/>
          <w:i w:val="false"/>
          <w:color w:val="000000"/>
          <w:sz w:val="28"/>
        </w:rPr>
        <w:t>
      защищать интересы государства;</w:t>
      </w:r>
    </w:p>
    <w:bookmarkEnd w:id="20829"/>
    <w:bookmarkStart w:name="z21117" w:id="2083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830"/>
    <w:bookmarkStart w:name="z21118" w:id="2083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831"/>
    <w:bookmarkStart w:name="z21119" w:id="2083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832"/>
    <w:bookmarkStart w:name="z21120" w:id="2083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833"/>
    <w:bookmarkStart w:name="z21121" w:id="20834"/>
    <w:p>
      <w:pPr>
        <w:spacing w:after="0"/>
        <w:ind w:left="0"/>
        <w:jc w:val="both"/>
      </w:pPr>
      <w:r>
        <w:rPr>
          <w:rFonts w:ascii="Times New Roman"/>
          <w:b w:val="false"/>
          <w:i w:val="false"/>
          <w:color w:val="000000"/>
          <w:sz w:val="28"/>
        </w:rPr>
        <w:t>
      15. Функции:</w:t>
      </w:r>
    </w:p>
    <w:bookmarkEnd w:id="20834"/>
    <w:bookmarkStart w:name="z21122" w:id="20835"/>
    <w:p>
      <w:pPr>
        <w:spacing w:after="0"/>
        <w:ind w:left="0"/>
        <w:jc w:val="both"/>
      </w:pPr>
      <w:r>
        <w:rPr>
          <w:rFonts w:ascii="Times New Roman"/>
          <w:b w:val="false"/>
          <w:i w:val="false"/>
          <w:color w:val="000000"/>
          <w:sz w:val="28"/>
        </w:rPr>
        <w:t>
      1) осуществление налогового контроля;</w:t>
      </w:r>
    </w:p>
    <w:bookmarkEnd w:id="20835"/>
    <w:bookmarkStart w:name="z21123" w:id="2083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836"/>
    <w:bookmarkStart w:name="z21124" w:id="2083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837"/>
    <w:bookmarkStart w:name="z21125" w:id="2083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838"/>
    <w:bookmarkStart w:name="z21126" w:id="2083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839"/>
    <w:bookmarkStart w:name="z21127" w:id="2084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840"/>
    <w:bookmarkStart w:name="z21128" w:id="2084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841"/>
    <w:bookmarkStart w:name="z21129" w:id="2084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842"/>
    <w:bookmarkStart w:name="z21130" w:id="2084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843"/>
    <w:bookmarkStart w:name="z21131" w:id="2084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844"/>
    <w:bookmarkStart w:name="z21132" w:id="20845"/>
    <w:p>
      <w:pPr>
        <w:spacing w:after="0"/>
        <w:ind w:left="0"/>
        <w:jc w:val="both"/>
      </w:pPr>
      <w:r>
        <w:rPr>
          <w:rFonts w:ascii="Times New Roman"/>
          <w:b w:val="false"/>
          <w:i w:val="false"/>
          <w:color w:val="000000"/>
          <w:sz w:val="28"/>
        </w:rPr>
        <w:t>
      11) осуществление налогового администрирования;</w:t>
      </w:r>
    </w:p>
    <w:bookmarkEnd w:id="20845"/>
    <w:bookmarkStart w:name="z21133" w:id="2084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846"/>
    <w:bookmarkStart w:name="z21134" w:id="2084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847"/>
    <w:bookmarkStart w:name="z21135" w:id="20848"/>
    <w:p>
      <w:pPr>
        <w:spacing w:after="0"/>
        <w:ind w:left="0"/>
        <w:jc w:val="both"/>
      </w:pPr>
      <w:r>
        <w:rPr>
          <w:rFonts w:ascii="Times New Roman"/>
          <w:b w:val="false"/>
          <w:i w:val="false"/>
          <w:color w:val="000000"/>
          <w:sz w:val="28"/>
        </w:rPr>
        <w:t>
      14) использование системы управления рисками;</w:t>
      </w:r>
    </w:p>
    <w:bookmarkEnd w:id="20848"/>
    <w:bookmarkStart w:name="z21136" w:id="2084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849"/>
    <w:bookmarkStart w:name="z21137" w:id="2085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850"/>
    <w:bookmarkStart w:name="z21138" w:id="2085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851"/>
    <w:bookmarkStart w:name="z21139" w:id="2085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852"/>
    <w:bookmarkStart w:name="z21140" w:id="2085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853"/>
    <w:bookmarkStart w:name="z21141" w:id="2085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0854"/>
    <w:bookmarkStart w:name="z21142" w:id="2085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0855"/>
    <w:bookmarkStart w:name="z21143" w:id="2085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0856"/>
    <w:bookmarkStart w:name="z21144" w:id="2085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0857"/>
    <w:bookmarkStart w:name="z21145" w:id="2085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0858"/>
    <w:bookmarkStart w:name="z21146" w:id="2085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0859"/>
    <w:bookmarkStart w:name="z21147" w:id="2086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0860"/>
    <w:bookmarkStart w:name="z21148" w:id="2086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0861"/>
    <w:bookmarkStart w:name="z21149" w:id="2086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0862"/>
    <w:bookmarkStart w:name="z21150" w:id="2086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0863"/>
    <w:bookmarkStart w:name="z21151" w:id="2086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0864"/>
    <w:bookmarkStart w:name="z21152" w:id="2086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0865"/>
    <w:bookmarkStart w:name="z21153" w:id="2086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0866"/>
    <w:bookmarkStart w:name="z21154" w:id="2086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0867"/>
    <w:bookmarkStart w:name="z21155" w:id="2086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0868"/>
    <w:bookmarkStart w:name="z21156" w:id="2086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0869"/>
    <w:bookmarkStart w:name="z21157" w:id="2087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0870"/>
    <w:bookmarkStart w:name="z21158" w:id="2087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0871"/>
    <w:bookmarkStart w:name="z21159" w:id="2087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0872"/>
    <w:bookmarkStart w:name="z21160" w:id="2087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0873"/>
    <w:bookmarkStart w:name="z21161" w:id="2087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0874"/>
    <w:bookmarkStart w:name="z21162" w:id="2087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0875"/>
    <w:bookmarkStart w:name="z21163" w:id="2087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0876"/>
    <w:bookmarkStart w:name="z21164" w:id="20877"/>
    <w:p>
      <w:pPr>
        <w:spacing w:after="0"/>
        <w:ind w:left="0"/>
        <w:jc w:val="both"/>
      </w:pPr>
      <w:r>
        <w:rPr>
          <w:rFonts w:ascii="Times New Roman"/>
          <w:b w:val="false"/>
          <w:i w:val="false"/>
          <w:color w:val="000000"/>
          <w:sz w:val="28"/>
        </w:rPr>
        <w:t>
      18. Полномочия Руководителя Управления:</w:t>
      </w:r>
    </w:p>
    <w:bookmarkEnd w:id="20877"/>
    <w:bookmarkStart w:name="z21165" w:id="2087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0878"/>
    <w:bookmarkStart w:name="z21166" w:id="2087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0879"/>
    <w:bookmarkStart w:name="z21167" w:id="2088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0880"/>
    <w:bookmarkStart w:name="z21168" w:id="208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0881"/>
    <w:bookmarkStart w:name="z21169" w:id="2088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0882"/>
    <w:bookmarkStart w:name="z21170" w:id="208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0883"/>
    <w:bookmarkStart w:name="z21171" w:id="208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0884"/>
    <w:bookmarkStart w:name="z21172" w:id="208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0885"/>
    <w:bookmarkStart w:name="z21173" w:id="2088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0886"/>
    <w:bookmarkStart w:name="z21174" w:id="2088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0887"/>
    <w:bookmarkStart w:name="z21175" w:id="208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0888"/>
    <w:bookmarkStart w:name="z21176" w:id="2088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0889"/>
    <w:bookmarkStart w:name="z21177" w:id="20890"/>
    <w:p>
      <w:pPr>
        <w:spacing w:after="0"/>
        <w:ind w:left="0"/>
        <w:jc w:val="left"/>
      </w:pPr>
      <w:r>
        <w:rPr>
          <w:rFonts w:ascii="Times New Roman"/>
          <w:b/>
          <w:i w:val="false"/>
          <w:color w:val="000000"/>
        </w:rPr>
        <w:t xml:space="preserve"> Глава 4. Имущество Управления</w:t>
      </w:r>
    </w:p>
    <w:bookmarkEnd w:id="20890"/>
    <w:bookmarkStart w:name="z21178" w:id="2089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0891"/>
    <w:bookmarkStart w:name="z21179" w:id="2089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0892"/>
    <w:bookmarkStart w:name="z21180" w:id="2089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0893"/>
    <w:bookmarkStart w:name="z21181" w:id="2089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0894"/>
    <w:bookmarkStart w:name="z21182" w:id="20895"/>
    <w:p>
      <w:pPr>
        <w:spacing w:after="0"/>
        <w:ind w:left="0"/>
        <w:jc w:val="left"/>
      </w:pPr>
      <w:r>
        <w:rPr>
          <w:rFonts w:ascii="Times New Roman"/>
          <w:b/>
          <w:i w:val="false"/>
          <w:color w:val="000000"/>
        </w:rPr>
        <w:t xml:space="preserve"> Глава 5. Реорганизация и упразднение Управления</w:t>
      </w:r>
    </w:p>
    <w:bookmarkEnd w:id="20895"/>
    <w:bookmarkStart w:name="z21183" w:id="2089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0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186" w:id="20897"/>
    <w:p>
      <w:pPr>
        <w:spacing w:after="0"/>
        <w:ind w:left="0"/>
        <w:jc w:val="left"/>
      </w:pPr>
      <w:r>
        <w:rPr>
          <w:rFonts w:ascii="Times New Roman"/>
          <w:b/>
          <w:i w:val="false"/>
          <w:color w:val="000000"/>
        </w:rPr>
        <w:t xml:space="preserve"> Положение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897"/>
    <w:bookmarkStart w:name="z21187" w:id="20898"/>
    <w:p>
      <w:pPr>
        <w:spacing w:after="0"/>
        <w:ind w:left="0"/>
        <w:jc w:val="left"/>
      </w:pPr>
      <w:r>
        <w:rPr>
          <w:rFonts w:ascii="Times New Roman"/>
          <w:b/>
          <w:i w:val="false"/>
          <w:color w:val="000000"/>
        </w:rPr>
        <w:t xml:space="preserve"> Глава 1. Общие положения</w:t>
      </w:r>
    </w:p>
    <w:bookmarkEnd w:id="20898"/>
    <w:bookmarkStart w:name="z21188" w:id="20899"/>
    <w:p>
      <w:pPr>
        <w:spacing w:after="0"/>
        <w:ind w:left="0"/>
        <w:jc w:val="both"/>
      </w:pPr>
      <w:r>
        <w:rPr>
          <w:rFonts w:ascii="Times New Roman"/>
          <w:b w:val="false"/>
          <w:i w:val="false"/>
          <w:color w:val="000000"/>
          <w:sz w:val="28"/>
        </w:rPr>
        <w:t>
      1.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0899"/>
    <w:bookmarkStart w:name="z21189" w:id="20900"/>
    <w:p>
      <w:pPr>
        <w:spacing w:after="0"/>
        <w:ind w:left="0"/>
        <w:jc w:val="both"/>
      </w:pPr>
      <w:r>
        <w:rPr>
          <w:rFonts w:ascii="Times New Roman"/>
          <w:b w:val="false"/>
          <w:i w:val="false"/>
          <w:color w:val="000000"/>
          <w:sz w:val="28"/>
        </w:rPr>
        <w:t xml:space="preserve">
      1) налогового администрирования; </w:t>
      </w:r>
    </w:p>
    <w:bookmarkEnd w:id="20900"/>
    <w:bookmarkStart w:name="z21190" w:id="2090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0901"/>
    <w:bookmarkStart w:name="z21191" w:id="20902"/>
    <w:p>
      <w:pPr>
        <w:spacing w:after="0"/>
        <w:ind w:left="0"/>
        <w:jc w:val="both"/>
      </w:pPr>
      <w:r>
        <w:rPr>
          <w:rFonts w:ascii="Times New Roman"/>
          <w:b w:val="false"/>
          <w:i w:val="false"/>
          <w:color w:val="000000"/>
          <w:sz w:val="28"/>
        </w:rPr>
        <w:t xml:space="preserve">
      3) оборота нефтепродуктов и биотоплива; </w:t>
      </w:r>
    </w:p>
    <w:bookmarkEnd w:id="20902"/>
    <w:bookmarkStart w:name="z21192" w:id="2090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0903"/>
    <w:bookmarkStart w:name="z21193" w:id="2090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0904"/>
    <w:bookmarkStart w:name="z21194" w:id="2090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0905"/>
    <w:bookmarkStart w:name="z21195" w:id="2090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0906"/>
    <w:bookmarkStart w:name="z21196" w:id="2090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0907"/>
    <w:bookmarkStart w:name="z21197" w:id="2090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0908"/>
    <w:bookmarkStart w:name="z21198" w:id="2090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0909"/>
    <w:bookmarkStart w:name="z21199" w:id="2091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0910"/>
    <w:bookmarkStart w:name="z21200" w:id="20911"/>
    <w:p>
      <w:pPr>
        <w:spacing w:after="0"/>
        <w:ind w:left="0"/>
        <w:jc w:val="both"/>
      </w:pPr>
      <w:r>
        <w:rPr>
          <w:rFonts w:ascii="Times New Roman"/>
          <w:b w:val="false"/>
          <w:i w:val="false"/>
          <w:color w:val="000000"/>
          <w:sz w:val="28"/>
        </w:rPr>
        <w:t xml:space="preserve">
      8. Местонахождение Управления: почтовый индекс 110400, Республика Казахстан, Костанайская область, Аулиекольский район, село Аулиеколь, улица Сьянова, 43. </w:t>
      </w:r>
    </w:p>
    <w:bookmarkEnd w:id="20911"/>
    <w:bookmarkStart w:name="z21201" w:id="2091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0912"/>
    <w:bookmarkStart w:name="z21202" w:id="2091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0913"/>
    <w:bookmarkStart w:name="z21203" w:id="2091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0914"/>
    <w:bookmarkStart w:name="z21204" w:id="2091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0915"/>
    <w:bookmarkStart w:name="z21205" w:id="2091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0916"/>
    <w:bookmarkStart w:name="z21206" w:id="20917"/>
    <w:p>
      <w:pPr>
        <w:spacing w:after="0"/>
        <w:ind w:left="0"/>
        <w:jc w:val="left"/>
      </w:pPr>
      <w:r>
        <w:rPr>
          <w:rFonts w:ascii="Times New Roman"/>
          <w:b/>
          <w:i w:val="false"/>
          <w:color w:val="000000"/>
        </w:rPr>
        <w:t xml:space="preserve"> Глава 2. Задачи, права и обязанности Управления</w:t>
      </w:r>
    </w:p>
    <w:bookmarkEnd w:id="20917"/>
    <w:bookmarkStart w:name="z21207" w:id="20918"/>
    <w:p>
      <w:pPr>
        <w:spacing w:after="0"/>
        <w:ind w:left="0"/>
        <w:jc w:val="both"/>
      </w:pPr>
      <w:r>
        <w:rPr>
          <w:rFonts w:ascii="Times New Roman"/>
          <w:b w:val="false"/>
          <w:i w:val="false"/>
          <w:color w:val="000000"/>
          <w:sz w:val="28"/>
        </w:rPr>
        <w:t>
      13. Задачи:</w:t>
      </w:r>
    </w:p>
    <w:bookmarkEnd w:id="20918"/>
    <w:bookmarkStart w:name="z21208" w:id="2091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0919"/>
    <w:bookmarkStart w:name="z21209" w:id="2092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0920"/>
    <w:bookmarkStart w:name="z21210" w:id="2092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921"/>
    <w:bookmarkStart w:name="z21211" w:id="2092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0922"/>
    <w:bookmarkStart w:name="z21212" w:id="2092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0923"/>
    <w:bookmarkStart w:name="z21213" w:id="2092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0924"/>
    <w:bookmarkStart w:name="z21214" w:id="2092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0925"/>
    <w:bookmarkStart w:name="z21215" w:id="20926"/>
    <w:p>
      <w:pPr>
        <w:spacing w:after="0"/>
        <w:ind w:left="0"/>
        <w:jc w:val="both"/>
      </w:pPr>
      <w:r>
        <w:rPr>
          <w:rFonts w:ascii="Times New Roman"/>
          <w:b w:val="false"/>
          <w:i w:val="false"/>
          <w:color w:val="000000"/>
          <w:sz w:val="28"/>
        </w:rPr>
        <w:t>
      14. Права и обязанности Управления:</w:t>
      </w:r>
    </w:p>
    <w:bookmarkEnd w:id="20926"/>
    <w:bookmarkStart w:name="z21216" w:id="20927"/>
    <w:p>
      <w:pPr>
        <w:spacing w:after="0"/>
        <w:ind w:left="0"/>
        <w:jc w:val="both"/>
      </w:pPr>
      <w:r>
        <w:rPr>
          <w:rFonts w:ascii="Times New Roman"/>
          <w:b w:val="false"/>
          <w:i w:val="false"/>
          <w:color w:val="000000"/>
          <w:sz w:val="28"/>
        </w:rPr>
        <w:t>
      1) права:</w:t>
      </w:r>
    </w:p>
    <w:bookmarkEnd w:id="20927"/>
    <w:bookmarkStart w:name="z21217" w:id="2092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0928"/>
    <w:bookmarkStart w:name="z21218" w:id="20929"/>
    <w:p>
      <w:pPr>
        <w:spacing w:after="0"/>
        <w:ind w:left="0"/>
        <w:jc w:val="both"/>
      </w:pPr>
      <w:r>
        <w:rPr>
          <w:rFonts w:ascii="Times New Roman"/>
          <w:b w:val="false"/>
          <w:i w:val="false"/>
          <w:color w:val="000000"/>
          <w:sz w:val="28"/>
        </w:rPr>
        <w:t>
      требовать от налогоплательщика (налогового агента):</w:t>
      </w:r>
    </w:p>
    <w:bookmarkEnd w:id="20929"/>
    <w:bookmarkStart w:name="z21219" w:id="2093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0930"/>
    <w:bookmarkStart w:name="z21220" w:id="2093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0931"/>
    <w:bookmarkStart w:name="z21221" w:id="2093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0932"/>
    <w:bookmarkStart w:name="z21222" w:id="2093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0933"/>
    <w:bookmarkStart w:name="z21223" w:id="209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0934"/>
    <w:bookmarkStart w:name="z21224" w:id="2093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0935"/>
    <w:bookmarkStart w:name="z21225" w:id="2093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0936"/>
    <w:bookmarkStart w:name="z21226" w:id="2093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0937"/>
    <w:bookmarkStart w:name="z21227" w:id="2093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0938"/>
    <w:bookmarkStart w:name="z21228" w:id="2093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0939"/>
    <w:bookmarkStart w:name="z21229" w:id="2094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0940"/>
    <w:bookmarkStart w:name="z21230" w:id="2094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0941"/>
    <w:bookmarkStart w:name="z21231" w:id="2094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0942"/>
    <w:bookmarkStart w:name="z21232" w:id="2094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0943"/>
    <w:bookmarkStart w:name="z21233" w:id="2094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0944"/>
    <w:bookmarkStart w:name="z21234" w:id="2094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0945"/>
    <w:bookmarkStart w:name="z21235" w:id="2094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0946"/>
    <w:bookmarkStart w:name="z21236" w:id="2094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0947"/>
    <w:bookmarkStart w:name="z21237" w:id="2094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0948"/>
    <w:bookmarkStart w:name="z21238" w:id="2094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0949"/>
    <w:bookmarkStart w:name="z21239" w:id="2095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0950"/>
    <w:bookmarkStart w:name="z21240" w:id="2095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0951"/>
    <w:bookmarkStart w:name="z21241" w:id="2095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0952"/>
    <w:bookmarkStart w:name="z21242" w:id="20953"/>
    <w:p>
      <w:pPr>
        <w:spacing w:after="0"/>
        <w:ind w:left="0"/>
        <w:jc w:val="both"/>
      </w:pPr>
      <w:r>
        <w:rPr>
          <w:rFonts w:ascii="Times New Roman"/>
          <w:b w:val="false"/>
          <w:i w:val="false"/>
          <w:color w:val="000000"/>
          <w:sz w:val="28"/>
        </w:rPr>
        <w:t>
      2) обязанности:</w:t>
      </w:r>
    </w:p>
    <w:bookmarkEnd w:id="20953"/>
    <w:bookmarkStart w:name="z21243" w:id="2095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0954"/>
    <w:bookmarkStart w:name="z21244" w:id="2095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0955"/>
    <w:bookmarkStart w:name="z21245" w:id="2095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0956"/>
    <w:bookmarkStart w:name="z21246" w:id="2095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0957"/>
    <w:bookmarkStart w:name="z21247" w:id="2095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0958"/>
    <w:bookmarkStart w:name="z21248" w:id="20959"/>
    <w:p>
      <w:pPr>
        <w:spacing w:after="0"/>
        <w:ind w:left="0"/>
        <w:jc w:val="both"/>
      </w:pPr>
      <w:r>
        <w:rPr>
          <w:rFonts w:ascii="Times New Roman"/>
          <w:b w:val="false"/>
          <w:i w:val="false"/>
          <w:color w:val="000000"/>
          <w:sz w:val="28"/>
        </w:rPr>
        <w:t>
      имеющих налоговую задолженность;</w:t>
      </w:r>
    </w:p>
    <w:bookmarkEnd w:id="20959"/>
    <w:bookmarkStart w:name="z21249" w:id="2096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0960"/>
    <w:bookmarkStart w:name="z21250" w:id="2096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0961"/>
    <w:bookmarkStart w:name="z21251" w:id="2096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0962"/>
    <w:bookmarkStart w:name="z21252" w:id="2096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0963"/>
    <w:bookmarkStart w:name="z21253" w:id="2096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0964"/>
    <w:bookmarkStart w:name="z21254" w:id="2096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0965"/>
    <w:bookmarkStart w:name="z21255" w:id="2096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0966"/>
    <w:bookmarkStart w:name="z21256" w:id="2096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0967"/>
    <w:bookmarkStart w:name="z21257" w:id="2096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0968"/>
    <w:bookmarkStart w:name="z21258" w:id="2096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0969"/>
    <w:bookmarkStart w:name="z21259" w:id="2097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0970"/>
    <w:bookmarkStart w:name="z21260" w:id="2097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0971"/>
    <w:bookmarkStart w:name="z21261" w:id="2097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0972"/>
    <w:bookmarkStart w:name="z21262" w:id="2097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0973"/>
    <w:bookmarkStart w:name="z21263" w:id="2097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0974"/>
    <w:bookmarkStart w:name="z21264" w:id="20975"/>
    <w:p>
      <w:pPr>
        <w:spacing w:after="0"/>
        <w:ind w:left="0"/>
        <w:jc w:val="both"/>
      </w:pPr>
      <w:r>
        <w:rPr>
          <w:rFonts w:ascii="Times New Roman"/>
          <w:b w:val="false"/>
          <w:i w:val="false"/>
          <w:color w:val="000000"/>
          <w:sz w:val="28"/>
        </w:rPr>
        <w:t>
      защищать интересы государства;</w:t>
      </w:r>
    </w:p>
    <w:bookmarkEnd w:id="20975"/>
    <w:bookmarkStart w:name="z21265" w:id="2097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0976"/>
    <w:bookmarkStart w:name="z21266" w:id="2097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0977"/>
    <w:bookmarkStart w:name="z21267" w:id="2097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0978"/>
    <w:bookmarkStart w:name="z21268" w:id="2097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0979"/>
    <w:bookmarkStart w:name="z21269" w:id="20980"/>
    <w:p>
      <w:pPr>
        <w:spacing w:after="0"/>
        <w:ind w:left="0"/>
        <w:jc w:val="both"/>
      </w:pPr>
      <w:r>
        <w:rPr>
          <w:rFonts w:ascii="Times New Roman"/>
          <w:b w:val="false"/>
          <w:i w:val="false"/>
          <w:color w:val="000000"/>
          <w:sz w:val="28"/>
        </w:rPr>
        <w:t>
      15. Функции:</w:t>
      </w:r>
    </w:p>
    <w:bookmarkEnd w:id="20980"/>
    <w:bookmarkStart w:name="z21270" w:id="20981"/>
    <w:p>
      <w:pPr>
        <w:spacing w:after="0"/>
        <w:ind w:left="0"/>
        <w:jc w:val="both"/>
      </w:pPr>
      <w:r>
        <w:rPr>
          <w:rFonts w:ascii="Times New Roman"/>
          <w:b w:val="false"/>
          <w:i w:val="false"/>
          <w:color w:val="000000"/>
          <w:sz w:val="28"/>
        </w:rPr>
        <w:t>
      1) осуществление налогового контроля;</w:t>
      </w:r>
    </w:p>
    <w:bookmarkEnd w:id="20981"/>
    <w:bookmarkStart w:name="z21271" w:id="2098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0982"/>
    <w:bookmarkStart w:name="z21272" w:id="2098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0983"/>
    <w:bookmarkStart w:name="z21273" w:id="2098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0984"/>
    <w:bookmarkStart w:name="z21274" w:id="2098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0985"/>
    <w:bookmarkStart w:name="z21275" w:id="2098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0986"/>
    <w:bookmarkStart w:name="z21276" w:id="2098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0987"/>
    <w:bookmarkStart w:name="z21277" w:id="2098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0988"/>
    <w:bookmarkStart w:name="z21278" w:id="2098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0989"/>
    <w:bookmarkStart w:name="z21279" w:id="2099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0990"/>
    <w:bookmarkStart w:name="z21280" w:id="20991"/>
    <w:p>
      <w:pPr>
        <w:spacing w:after="0"/>
        <w:ind w:left="0"/>
        <w:jc w:val="both"/>
      </w:pPr>
      <w:r>
        <w:rPr>
          <w:rFonts w:ascii="Times New Roman"/>
          <w:b w:val="false"/>
          <w:i w:val="false"/>
          <w:color w:val="000000"/>
          <w:sz w:val="28"/>
        </w:rPr>
        <w:t>
      11) осуществление налогового администрирования;</w:t>
      </w:r>
    </w:p>
    <w:bookmarkEnd w:id="20991"/>
    <w:bookmarkStart w:name="z21281" w:id="2099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0992"/>
    <w:bookmarkStart w:name="z21282" w:id="2099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0993"/>
    <w:bookmarkStart w:name="z21283" w:id="20994"/>
    <w:p>
      <w:pPr>
        <w:spacing w:after="0"/>
        <w:ind w:left="0"/>
        <w:jc w:val="both"/>
      </w:pPr>
      <w:r>
        <w:rPr>
          <w:rFonts w:ascii="Times New Roman"/>
          <w:b w:val="false"/>
          <w:i w:val="false"/>
          <w:color w:val="000000"/>
          <w:sz w:val="28"/>
        </w:rPr>
        <w:t>
      14) использование системы управления рисками;</w:t>
      </w:r>
    </w:p>
    <w:bookmarkEnd w:id="20994"/>
    <w:bookmarkStart w:name="z21284" w:id="2099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0995"/>
    <w:bookmarkStart w:name="z21285" w:id="2099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0996"/>
    <w:bookmarkStart w:name="z21286" w:id="2099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0997"/>
    <w:bookmarkStart w:name="z21287" w:id="2099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0998"/>
    <w:bookmarkStart w:name="z21288" w:id="2099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0999"/>
    <w:bookmarkStart w:name="z21289" w:id="2100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000"/>
    <w:bookmarkStart w:name="z21290" w:id="2100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001"/>
    <w:bookmarkStart w:name="z21291" w:id="2100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002"/>
    <w:bookmarkStart w:name="z21292" w:id="2100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003"/>
    <w:bookmarkStart w:name="z21293" w:id="2100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004"/>
    <w:bookmarkStart w:name="z21294" w:id="2100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005"/>
    <w:bookmarkStart w:name="z21295" w:id="2100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006"/>
    <w:bookmarkStart w:name="z21296" w:id="2100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007"/>
    <w:bookmarkStart w:name="z21297" w:id="2100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008"/>
    <w:bookmarkStart w:name="z21298" w:id="2100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009"/>
    <w:bookmarkStart w:name="z21299" w:id="2101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010"/>
    <w:bookmarkStart w:name="z21300" w:id="2101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011"/>
    <w:bookmarkStart w:name="z21301" w:id="2101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012"/>
    <w:bookmarkStart w:name="z21302" w:id="2101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013"/>
    <w:bookmarkStart w:name="z21303" w:id="2101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014"/>
    <w:bookmarkStart w:name="z21304" w:id="2101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015"/>
    <w:bookmarkStart w:name="z21305" w:id="2101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016"/>
    <w:bookmarkStart w:name="z21306" w:id="2101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017"/>
    <w:bookmarkStart w:name="z21307" w:id="2101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018"/>
    <w:bookmarkStart w:name="z21308" w:id="2101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019"/>
    <w:bookmarkStart w:name="z21309" w:id="2102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020"/>
    <w:bookmarkStart w:name="z21310" w:id="2102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021"/>
    <w:bookmarkStart w:name="z21311" w:id="2102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022"/>
    <w:bookmarkStart w:name="z21312" w:id="21023"/>
    <w:p>
      <w:pPr>
        <w:spacing w:after="0"/>
        <w:ind w:left="0"/>
        <w:jc w:val="both"/>
      </w:pPr>
      <w:r>
        <w:rPr>
          <w:rFonts w:ascii="Times New Roman"/>
          <w:b w:val="false"/>
          <w:i w:val="false"/>
          <w:color w:val="000000"/>
          <w:sz w:val="28"/>
        </w:rPr>
        <w:t>
      18. Полномочия Руководителя Управления:</w:t>
      </w:r>
    </w:p>
    <w:bookmarkEnd w:id="21023"/>
    <w:bookmarkStart w:name="z21313" w:id="2102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024"/>
    <w:bookmarkStart w:name="z21314" w:id="2102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025"/>
    <w:bookmarkStart w:name="z21315" w:id="2102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026"/>
    <w:bookmarkStart w:name="z21316" w:id="2102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027"/>
    <w:bookmarkStart w:name="z21317" w:id="2102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028"/>
    <w:bookmarkStart w:name="z21318" w:id="2102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029"/>
    <w:bookmarkStart w:name="z21319" w:id="2103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030"/>
    <w:bookmarkStart w:name="z21320" w:id="2103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031"/>
    <w:bookmarkStart w:name="z21321" w:id="2103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032"/>
    <w:bookmarkStart w:name="z21322" w:id="2103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033"/>
    <w:bookmarkStart w:name="z21323" w:id="2103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034"/>
    <w:bookmarkStart w:name="z21324" w:id="2103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035"/>
    <w:bookmarkStart w:name="z21325" w:id="21036"/>
    <w:p>
      <w:pPr>
        <w:spacing w:after="0"/>
        <w:ind w:left="0"/>
        <w:jc w:val="left"/>
      </w:pPr>
      <w:r>
        <w:rPr>
          <w:rFonts w:ascii="Times New Roman"/>
          <w:b/>
          <w:i w:val="false"/>
          <w:color w:val="000000"/>
        </w:rPr>
        <w:t xml:space="preserve"> Глава 4. Имущество Управления</w:t>
      </w:r>
    </w:p>
    <w:bookmarkEnd w:id="21036"/>
    <w:bookmarkStart w:name="z21326" w:id="2103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037"/>
    <w:bookmarkStart w:name="z21327" w:id="2103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038"/>
    <w:bookmarkStart w:name="z21328" w:id="2103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039"/>
    <w:bookmarkStart w:name="z21329" w:id="2104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040"/>
    <w:bookmarkStart w:name="z21330" w:id="21041"/>
    <w:p>
      <w:pPr>
        <w:spacing w:after="0"/>
        <w:ind w:left="0"/>
        <w:jc w:val="left"/>
      </w:pPr>
      <w:r>
        <w:rPr>
          <w:rFonts w:ascii="Times New Roman"/>
          <w:b/>
          <w:i w:val="false"/>
          <w:color w:val="000000"/>
        </w:rPr>
        <w:t xml:space="preserve"> Глава 5. Реорганизация и упразднение Управления</w:t>
      </w:r>
    </w:p>
    <w:bookmarkEnd w:id="21041"/>
    <w:bookmarkStart w:name="z21331" w:id="2104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334" w:id="21043"/>
    <w:p>
      <w:pPr>
        <w:spacing w:after="0"/>
        <w:ind w:left="0"/>
        <w:jc w:val="left"/>
      </w:pPr>
      <w:r>
        <w:rPr>
          <w:rFonts w:ascii="Times New Roman"/>
          <w:b/>
          <w:i w:val="false"/>
          <w:color w:val="000000"/>
        </w:rPr>
        <w:t xml:space="preserve"> Положение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043"/>
    <w:bookmarkStart w:name="z21335" w:id="21044"/>
    <w:p>
      <w:pPr>
        <w:spacing w:after="0"/>
        <w:ind w:left="0"/>
        <w:jc w:val="left"/>
      </w:pPr>
      <w:r>
        <w:rPr>
          <w:rFonts w:ascii="Times New Roman"/>
          <w:b/>
          <w:i w:val="false"/>
          <w:color w:val="000000"/>
        </w:rPr>
        <w:t xml:space="preserve"> Глава 1. Общие положения</w:t>
      </w:r>
    </w:p>
    <w:bookmarkEnd w:id="21044"/>
    <w:bookmarkStart w:name="z21336" w:id="21045"/>
    <w:p>
      <w:pPr>
        <w:spacing w:after="0"/>
        <w:ind w:left="0"/>
        <w:jc w:val="both"/>
      </w:pPr>
      <w:r>
        <w:rPr>
          <w:rFonts w:ascii="Times New Roman"/>
          <w:b w:val="false"/>
          <w:i w:val="false"/>
          <w:color w:val="000000"/>
          <w:sz w:val="28"/>
        </w:rPr>
        <w:t>
      1.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1045"/>
    <w:bookmarkStart w:name="z21337" w:id="21046"/>
    <w:p>
      <w:pPr>
        <w:spacing w:after="0"/>
        <w:ind w:left="0"/>
        <w:jc w:val="both"/>
      </w:pPr>
      <w:r>
        <w:rPr>
          <w:rFonts w:ascii="Times New Roman"/>
          <w:b w:val="false"/>
          <w:i w:val="false"/>
          <w:color w:val="000000"/>
          <w:sz w:val="28"/>
        </w:rPr>
        <w:t xml:space="preserve">
      1) налогового администрирования; </w:t>
      </w:r>
    </w:p>
    <w:bookmarkEnd w:id="21046"/>
    <w:bookmarkStart w:name="z21338" w:id="2104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047"/>
    <w:bookmarkStart w:name="z21339" w:id="21048"/>
    <w:p>
      <w:pPr>
        <w:spacing w:after="0"/>
        <w:ind w:left="0"/>
        <w:jc w:val="both"/>
      </w:pPr>
      <w:r>
        <w:rPr>
          <w:rFonts w:ascii="Times New Roman"/>
          <w:b w:val="false"/>
          <w:i w:val="false"/>
          <w:color w:val="000000"/>
          <w:sz w:val="28"/>
        </w:rPr>
        <w:t xml:space="preserve">
      3) оборота нефтепродуктов и биотоплива; </w:t>
      </w:r>
    </w:p>
    <w:bookmarkEnd w:id="21048"/>
    <w:bookmarkStart w:name="z21340" w:id="2104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049"/>
    <w:bookmarkStart w:name="z21341" w:id="2105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1050"/>
    <w:bookmarkStart w:name="z21342" w:id="2105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051"/>
    <w:bookmarkStart w:name="z21343" w:id="2105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052"/>
    <w:bookmarkStart w:name="z21344" w:id="2105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1053"/>
    <w:bookmarkStart w:name="z21345" w:id="2105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054"/>
    <w:bookmarkStart w:name="z21346" w:id="2105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1055"/>
    <w:bookmarkStart w:name="z21347" w:id="2105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1056"/>
    <w:bookmarkStart w:name="z21348" w:id="21057"/>
    <w:p>
      <w:pPr>
        <w:spacing w:after="0"/>
        <w:ind w:left="0"/>
        <w:jc w:val="both"/>
      </w:pPr>
      <w:r>
        <w:rPr>
          <w:rFonts w:ascii="Times New Roman"/>
          <w:b w:val="false"/>
          <w:i w:val="false"/>
          <w:color w:val="000000"/>
          <w:sz w:val="28"/>
        </w:rPr>
        <w:t xml:space="preserve">
      8. Местонахождение Управления: почтовый индекс 111700, Республика Казахстан, Костанайская область, район Беимбета Майлина, село Әйет, улица Б.Майлина, д.39. </w:t>
      </w:r>
    </w:p>
    <w:bookmarkEnd w:id="21057"/>
    <w:bookmarkStart w:name="z21349" w:id="2105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058"/>
    <w:bookmarkStart w:name="z21350" w:id="2105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059"/>
    <w:bookmarkStart w:name="z21351" w:id="2106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060"/>
    <w:bookmarkStart w:name="z21352" w:id="2106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061"/>
    <w:bookmarkStart w:name="z21353" w:id="2106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062"/>
    <w:bookmarkStart w:name="z21354" w:id="21063"/>
    <w:p>
      <w:pPr>
        <w:spacing w:after="0"/>
        <w:ind w:left="0"/>
        <w:jc w:val="left"/>
      </w:pPr>
      <w:r>
        <w:rPr>
          <w:rFonts w:ascii="Times New Roman"/>
          <w:b/>
          <w:i w:val="false"/>
          <w:color w:val="000000"/>
        </w:rPr>
        <w:t xml:space="preserve"> Глава 2. Задачи, права и обязанности Управления</w:t>
      </w:r>
    </w:p>
    <w:bookmarkEnd w:id="21063"/>
    <w:bookmarkStart w:name="z21355" w:id="21064"/>
    <w:p>
      <w:pPr>
        <w:spacing w:after="0"/>
        <w:ind w:left="0"/>
        <w:jc w:val="both"/>
      </w:pPr>
      <w:r>
        <w:rPr>
          <w:rFonts w:ascii="Times New Roman"/>
          <w:b w:val="false"/>
          <w:i w:val="false"/>
          <w:color w:val="000000"/>
          <w:sz w:val="28"/>
        </w:rPr>
        <w:t>
      13. Задачи:</w:t>
      </w:r>
    </w:p>
    <w:bookmarkEnd w:id="21064"/>
    <w:bookmarkStart w:name="z21356" w:id="2106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1065"/>
    <w:bookmarkStart w:name="z21357" w:id="2106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1066"/>
    <w:bookmarkStart w:name="z21358" w:id="2106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067"/>
    <w:bookmarkStart w:name="z21359" w:id="2106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1068"/>
    <w:bookmarkStart w:name="z21360" w:id="2106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1069"/>
    <w:bookmarkStart w:name="z21361" w:id="2107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1070"/>
    <w:bookmarkStart w:name="z21362" w:id="2107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1071"/>
    <w:bookmarkStart w:name="z21363" w:id="21072"/>
    <w:p>
      <w:pPr>
        <w:spacing w:after="0"/>
        <w:ind w:left="0"/>
        <w:jc w:val="both"/>
      </w:pPr>
      <w:r>
        <w:rPr>
          <w:rFonts w:ascii="Times New Roman"/>
          <w:b w:val="false"/>
          <w:i w:val="false"/>
          <w:color w:val="000000"/>
          <w:sz w:val="28"/>
        </w:rPr>
        <w:t>
      14. Права и обязанности Управления:</w:t>
      </w:r>
    </w:p>
    <w:bookmarkEnd w:id="21072"/>
    <w:bookmarkStart w:name="z21364" w:id="21073"/>
    <w:p>
      <w:pPr>
        <w:spacing w:after="0"/>
        <w:ind w:left="0"/>
        <w:jc w:val="both"/>
      </w:pPr>
      <w:r>
        <w:rPr>
          <w:rFonts w:ascii="Times New Roman"/>
          <w:b w:val="false"/>
          <w:i w:val="false"/>
          <w:color w:val="000000"/>
          <w:sz w:val="28"/>
        </w:rPr>
        <w:t>
      1) права:</w:t>
      </w:r>
    </w:p>
    <w:bookmarkEnd w:id="21073"/>
    <w:bookmarkStart w:name="z21365" w:id="2107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1074"/>
    <w:bookmarkStart w:name="z21366" w:id="21075"/>
    <w:p>
      <w:pPr>
        <w:spacing w:after="0"/>
        <w:ind w:left="0"/>
        <w:jc w:val="both"/>
      </w:pPr>
      <w:r>
        <w:rPr>
          <w:rFonts w:ascii="Times New Roman"/>
          <w:b w:val="false"/>
          <w:i w:val="false"/>
          <w:color w:val="000000"/>
          <w:sz w:val="28"/>
        </w:rPr>
        <w:t>
      требовать от налогоплательщика (налогового агента):</w:t>
      </w:r>
    </w:p>
    <w:bookmarkEnd w:id="21075"/>
    <w:bookmarkStart w:name="z21367" w:id="2107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1076"/>
    <w:bookmarkStart w:name="z21368" w:id="2107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1077"/>
    <w:bookmarkStart w:name="z21369" w:id="2107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1078"/>
    <w:bookmarkStart w:name="z21370" w:id="210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1079"/>
    <w:bookmarkStart w:name="z21371" w:id="2108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1080"/>
    <w:bookmarkStart w:name="z21372" w:id="2108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1081"/>
    <w:bookmarkStart w:name="z21373" w:id="2108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1082"/>
    <w:bookmarkStart w:name="z21374" w:id="2108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1083"/>
    <w:bookmarkStart w:name="z21375" w:id="2108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084"/>
    <w:bookmarkStart w:name="z21376" w:id="2108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1085"/>
    <w:bookmarkStart w:name="z21377" w:id="2108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1086"/>
    <w:bookmarkStart w:name="z21378" w:id="2108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1087"/>
    <w:bookmarkStart w:name="z21379" w:id="2108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1088"/>
    <w:bookmarkStart w:name="z21380" w:id="2108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1089"/>
    <w:bookmarkStart w:name="z21381" w:id="2109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1090"/>
    <w:bookmarkStart w:name="z21382" w:id="2109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1091"/>
    <w:bookmarkStart w:name="z21383" w:id="2109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1092"/>
    <w:bookmarkStart w:name="z21384" w:id="2109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1093"/>
    <w:bookmarkStart w:name="z21385" w:id="2109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1094"/>
    <w:bookmarkStart w:name="z21386" w:id="2109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1095"/>
    <w:bookmarkStart w:name="z21387" w:id="2109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1096"/>
    <w:bookmarkStart w:name="z21388" w:id="2109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1097"/>
    <w:bookmarkStart w:name="z21389" w:id="2109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1098"/>
    <w:bookmarkStart w:name="z21390" w:id="21099"/>
    <w:p>
      <w:pPr>
        <w:spacing w:after="0"/>
        <w:ind w:left="0"/>
        <w:jc w:val="both"/>
      </w:pPr>
      <w:r>
        <w:rPr>
          <w:rFonts w:ascii="Times New Roman"/>
          <w:b w:val="false"/>
          <w:i w:val="false"/>
          <w:color w:val="000000"/>
          <w:sz w:val="28"/>
        </w:rPr>
        <w:t>
      2) обязанности:</w:t>
      </w:r>
    </w:p>
    <w:bookmarkEnd w:id="21099"/>
    <w:bookmarkStart w:name="z21391" w:id="2110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1100"/>
    <w:bookmarkStart w:name="z21392" w:id="2110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1101"/>
    <w:bookmarkStart w:name="z21393" w:id="2110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1102"/>
    <w:bookmarkStart w:name="z21394" w:id="2110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1103"/>
    <w:bookmarkStart w:name="z21395" w:id="2110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1104"/>
    <w:bookmarkStart w:name="z21396" w:id="21105"/>
    <w:p>
      <w:pPr>
        <w:spacing w:after="0"/>
        <w:ind w:left="0"/>
        <w:jc w:val="both"/>
      </w:pPr>
      <w:r>
        <w:rPr>
          <w:rFonts w:ascii="Times New Roman"/>
          <w:b w:val="false"/>
          <w:i w:val="false"/>
          <w:color w:val="000000"/>
          <w:sz w:val="28"/>
        </w:rPr>
        <w:t>
      имеющих налоговую задолженность;</w:t>
      </w:r>
    </w:p>
    <w:bookmarkEnd w:id="21105"/>
    <w:bookmarkStart w:name="z21397" w:id="2110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1106"/>
    <w:bookmarkStart w:name="z21398" w:id="2110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1107"/>
    <w:bookmarkStart w:name="z21399" w:id="2110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1108"/>
    <w:bookmarkStart w:name="z21400" w:id="2110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1109"/>
    <w:bookmarkStart w:name="z21401" w:id="2111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1110"/>
    <w:bookmarkStart w:name="z21402" w:id="2111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111"/>
    <w:bookmarkStart w:name="z21403" w:id="2111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112"/>
    <w:bookmarkStart w:name="z21404" w:id="2111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113"/>
    <w:bookmarkStart w:name="z21405" w:id="2111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114"/>
    <w:bookmarkStart w:name="z21406" w:id="2111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115"/>
    <w:bookmarkStart w:name="z21407" w:id="2111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116"/>
    <w:bookmarkStart w:name="z21408" w:id="2111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117"/>
    <w:bookmarkStart w:name="z21409" w:id="2111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118"/>
    <w:bookmarkStart w:name="z21410" w:id="2111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119"/>
    <w:bookmarkStart w:name="z21411" w:id="2112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1120"/>
    <w:bookmarkStart w:name="z21412" w:id="21121"/>
    <w:p>
      <w:pPr>
        <w:spacing w:after="0"/>
        <w:ind w:left="0"/>
        <w:jc w:val="both"/>
      </w:pPr>
      <w:r>
        <w:rPr>
          <w:rFonts w:ascii="Times New Roman"/>
          <w:b w:val="false"/>
          <w:i w:val="false"/>
          <w:color w:val="000000"/>
          <w:sz w:val="28"/>
        </w:rPr>
        <w:t>
      защищать интересы государства;</w:t>
      </w:r>
    </w:p>
    <w:bookmarkEnd w:id="21121"/>
    <w:bookmarkStart w:name="z21413" w:id="2112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122"/>
    <w:bookmarkStart w:name="z21414" w:id="2112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123"/>
    <w:bookmarkStart w:name="z21415" w:id="2112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124"/>
    <w:bookmarkStart w:name="z21416" w:id="2112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125"/>
    <w:bookmarkStart w:name="z21417" w:id="21126"/>
    <w:p>
      <w:pPr>
        <w:spacing w:after="0"/>
        <w:ind w:left="0"/>
        <w:jc w:val="both"/>
      </w:pPr>
      <w:r>
        <w:rPr>
          <w:rFonts w:ascii="Times New Roman"/>
          <w:b w:val="false"/>
          <w:i w:val="false"/>
          <w:color w:val="000000"/>
          <w:sz w:val="28"/>
        </w:rPr>
        <w:t>
      15. Функции:</w:t>
      </w:r>
    </w:p>
    <w:bookmarkEnd w:id="21126"/>
    <w:bookmarkStart w:name="z21418" w:id="21127"/>
    <w:p>
      <w:pPr>
        <w:spacing w:after="0"/>
        <w:ind w:left="0"/>
        <w:jc w:val="both"/>
      </w:pPr>
      <w:r>
        <w:rPr>
          <w:rFonts w:ascii="Times New Roman"/>
          <w:b w:val="false"/>
          <w:i w:val="false"/>
          <w:color w:val="000000"/>
          <w:sz w:val="28"/>
        </w:rPr>
        <w:t>
      1) осуществление налогового контроля;</w:t>
      </w:r>
    </w:p>
    <w:bookmarkEnd w:id="21127"/>
    <w:bookmarkStart w:name="z21419" w:id="2112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128"/>
    <w:bookmarkStart w:name="z21420" w:id="2112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129"/>
    <w:bookmarkStart w:name="z21421" w:id="2113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1130"/>
    <w:bookmarkStart w:name="z21422" w:id="2113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131"/>
    <w:bookmarkStart w:name="z21423" w:id="2113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132"/>
    <w:bookmarkStart w:name="z21424" w:id="2113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133"/>
    <w:bookmarkStart w:name="z21425" w:id="2113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134"/>
    <w:bookmarkStart w:name="z21426" w:id="2113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135"/>
    <w:bookmarkStart w:name="z21427" w:id="2113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136"/>
    <w:bookmarkStart w:name="z21428" w:id="21137"/>
    <w:p>
      <w:pPr>
        <w:spacing w:after="0"/>
        <w:ind w:left="0"/>
        <w:jc w:val="both"/>
      </w:pPr>
      <w:r>
        <w:rPr>
          <w:rFonts w:ascii="Times New Roman"/>
          <w:b w:val="false"/>
          <w:i w:val="false"/>
          <w:color w:val="000000"/>
          <w:sz w:val="28"/>
        </w:rPr>
        <w:t>
      11) осуществление налогового администрирования;</w:t>
      </w:r>
    </w:p>
    <w:bookmarkEnd w:id="21137"/>
    <w:bookmarkStart w:name="z21429" w:id="2113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138"/>
    <w:bookmarkStart w:name="z21430" w:id="2113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139"/>
    <w:bookmarkStart w:name="z21431" w:id="21140"/>
    <w:p>
      <w:pPr>
        <w:spacing w:after="0"/>
        <w:ind w:left="0"/>
        <w:jc w:val="both"/>
      </w:pPr>
      <w:r>
        <w:rPr>
          <w:rFonts w:ascii="Times New Roman"/>
          <w:b w:val="false"/>
          <w:i w:val="false"/>
          <w:color w:val="000000"/>
          <w:sz w:val="28"/>
        </w:rPr>
        <w:t>
      14) использование системы управления рисками;</w:t>
      </w:r>
    </w:p>
    <w:bookmarkEnd w:id="21140"/>
    <w:bookmarkStart w:name="z21432" w:id="2114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1141"/>
    <w:bookmarkStart w:name="z21433" w:id="2114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1142"/>
    <w:bookmarkStart w:name="z21434" w:id="2114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1143"/>
    <w:bookmarkStart w:name="z21435" w:id="2114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144"/>
    <w:bookmarkStart w:name="z21436" w:id="2114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1145"/>
    <w:bookmarkStart w:name="z21437" w:id="2114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146"/>
    <w:bookmarkStart w:name="z21438" w:id="2114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147"/>
    <w:bookmarkStart w:name="z21439" w:id="2114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148"/>
    <w:bookmarkStart w:name="z21440" w:id="2114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149"/>
    <w:bookmarkStart w:name="z21441" w:id="2115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150"/>
    <w:bookmarkStart w:name="z21442" w:id="2115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151"/>
    <w:bookmarkStart w:name="z21443" w:id="2115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152"/>
    <w:bookmarkStart w:name="z21444" w:id="2115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153"/>
    <w:bookmarkStart w:name="z21445" w:id="2115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154"/>
    <w:bookmarkStart w:name="z21446" w:id="2115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155"/>
    <w:bookmarkStart w:name="z21447" w:id="2115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156"/>
    <w:bookmarkStart w:name="z21448" w:id="2115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157"/>
    <w:bookmarkStart w:name="z21449" w:id="2115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158"/>
    <w:bookmarkStart w:name="z21450" w:id="2115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159"/>
    <w:bookmarkStart w:name="z21451" w:id="2116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160"/>
    <w:bookmarkStart w:name="z21452" w:id="2116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161"/>
    <w:bookmarkStart w:name="z21453" w:id="2116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162"/>
    <w:bookmarkStart w:name="z21454" w:id="2116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163"/>
    <w:bookmarkStart w:name="z21455" w:id="2116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164"/>
    <w:bookmarkStart w:name="z21456" w:id="2116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165"/>
    <w:bookmarkStart w:name="z21457" w:id="2116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166"/>
    <w:bookmarkStart w:name="z21458" w:id="2116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167"/>
    <w:bookmarkStart w:name="z21459" w:id="2116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168"/>
    <w:bookmarkStart w:name="z21460" w:id="21169"/>
    <w:p>
      <w:pPr>
        <w:spacing w:after="0"/>
        <w:ind w:left="0"/>
        <w:jc w:val="both"/>
      </w:pPr>
      <w:r>
        <w:rPr>
          <w:rFonts w:ascii="Times New Roman"/>
          <w:b w:val="false"/>
          <w:i w:val="false"/>
          <w:color w:val="000000"/>
          <w:sz w:val="28"/>
        </w:rPr>
        <w:t>
      18. Полномочия Руководителя Управления:</w:t>
      </w:r>
    </w:p>
    <w:bookmarkEnd w:id="21169"/>
    <w:bookmarkStart w:name="z21461" w:id="21170"/>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170"/>
    <w:bookmarkStart w:name="z21462" w:id="2117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171"/>
    <w:bookmarkStart w:name="z21463" w:id="2117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172"/>
    <w:bookmarkStart w:name="z21464" w:id="2117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173"/>
    <w:bookmarkStart w:name="z21465" w:id="2117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174"/>
    <w:bookmarkStart w:name="z21466" w:id="2117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175"/>
    <w:bookmarkStart w:name="z21467" w:id="2117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176"/>
    <w:bookmarkStart w:name="z21468" w:id="2117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177"/>
    <w:bookmarkStart w:name="z21469" w:id="2117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178"/>
    <w:bookmarkStart w:name="z21470" w:id="2117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179"/>
    <w:bookmarkStart w:name="z21471" w:id="2118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180"/>
    <w:bookmarkStart w:name="z21472" w:id="2118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181"/>
    <w:bookmarkStart w:name="z21473" w:id="21182"/>
    <w:p>
      <w:pPr>
        <w:spacing w:after="0"/>
        <w:ind w:left="0"/>
        <w:jc w:val="left"/>
      </w:pPr>
      <w:r>
        <w:rPr>
          <w:rFonts w:ascii="Times New Roman"/>
          <w:b/>
          <w:i w:val="false"/>
          <w:color w:val="000000"/>
        </w:rPr>
        <w:t xml:space="preserve"> Глава 4. Имущество Управления</w:t>
      </w:r>
    </w:p>
    <w:bookmarkEnd w:id="21182"/>
    <w:bookmarkStart w:name="z21474" w:id="21183"/>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183"/>
    <w:bookmarkStart w:name="z21475" w:id="2118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184"/>
    <w:bookmarkStart w:name="z21476" w:id="2118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185"/>
    <w:bookmarkStart w:name="z21477" w:id="2118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186"/>
    <w:bookmarkStart w:name="z21478" w:id="21187"/>
    <w:p>
      <w:pPr>
        <w:spacing w:after="0"/>
        <w:ind w:left="0"/>
        <w:jc w:val="left"/>
      </w:pPr>
      <w:r>
        <w:rPr>
          <w:rFonts w:ascii="Times New Roman"/>
          <w:b/>
          <w:i w:val="false"/>
          <w:color w:val="000000"/>
        </w:rPr>
        <w:t xml:space="preserve"> Глава 5. Реорганизация и упразднение Управления</w:t>
      </w:r>
    </w:p>
    <w:bookmarkEnd w:id="21187"/>
    <w:bookmarkStart w:name="z21479" w:id="21188"/>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135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482" w:id="21189"/>
    <w:p>
      <w:pPr>
        <w:spacing w:after="0"/>
        <w:ind w:left="0"/>
        <w:jc w:val="left"/>
      </w:pPr>
      <w:r>
        <w:rPr>
          <w:rFonts w:ascii="Times New Roman"/>
          <w:b/>
          <w:i w:val="false"/>
          <w:color w:val="000000"/>
        </w:rPr>
        <w:t xml:space="preserve"> Положение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189"/>
    <w:bookmarkStart w:name="z21483" w:id="21190"/>
    <w:p>
      <w:pPr>
        <w:spacing w:after="0"/>
        <w:ind w:left="0"/>
        <w:jc w:val="left"/>
      </w:pPr>
      <w:r>
        <w:rPr>
          <w:rFonts w:ascii="Times New Roman"/>
          <w:b/>
          <w:i w:val="false"/>
          <w:color w:val="000000"/>
        </w:rPr>
        <w:t xml:space="preserve"> Глава 1. Общие положения</w:t>
      </w:r>
    </w:p>
    <w:bookmarkEnd w:id="21190"/>
    <w:bookmarkStart w:name="z21484" w:id="21191"/>
    <w:p>
      <w:pPr>
        <w:spacing w:after="0"/>
        <w:ind w:left="0"/>
        <w:jc w:val="both"/>
      </w:pPr>
      <w:r>
        <w:rPr>
          <w:rFonts w:ascii="Times New Roman"/>
          <w:b w:val="false"/>
          <w:i w:val="false"/>
          <w:color w:val="000000"/>
          <w:sz w:val="28"/>
        </w:rPr>
        <w:t>
      1.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1191"/>
    <w:bookmarkStart w:name="z21485" w:id="21192"/>
    <w:p>
      <w:pPr>
        <w:spacing w:after="0"/>
        <w:ind w:left="0"/>
        <w:jc w:val="both"/>
      </w:pPr>
      <w:r>
        <w:rPr>
          <w:rFonts w:ascii="Times New Roman"/>
          <w:b w:val="false"/>
          <w:i w:val="false"/>
          <w:color w:val="000000"/>
          <w:sz w:val="28"/>
        </w:rPr>
        <w:t xml:space="preserve">
      1) налогового администрирования; </w:t>
      </w:r>
    </w:p>
    <w:bookmarkEnd w:id="21192"/>
    <w:bookmarkStart w:name="z21486" w:id="2119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193"/>
    <w:bookmarkStart w:name="z21487" w:id="21194"/>
    <w:p>
      <w:pPr>
        <w:spacing w:after="0"/>
        <w:ind w:left="0"/>
        <w:jc w:val="both"/>
      </w:pPr>
      <w:r>
        <w:rPr>
          <w:rFonts w:ascii="Times New Roman"/>
          <w:b w:val="false"/>
          <w:i w:val="false"/>
          <w:color w:val="000000"/>
          <w:sz w:val="28"/>
        </w:rPr>
        <w:t xml:space="preserve">
      3) оборота нефтепродуктов и биотоплива; </w:t>
      </w:r>
    </w:p>
    <w:bookmarkEnd w:id="21194"/>
    <w:bookmarkStart w:name="z21488" w:id="2119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195"/>
    <w:bookmarkStart w:name="z21489" w:id="2119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1196"/>
    <w:bookmarkStart w:name="z21490" w:id="2119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197"/>
    <w:bookmarkStart w:name="z21491" w:id="2119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198"/>
    <w:bookmarkStart w:name="z21492" w:id="2119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1199"/>
    <w:bookmarkStart w:name="z21493" w:id="2120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200"/>
    <w:bookmarkStart w:name="z21494" w:id="2120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1201"/>
    <w:bookmarkStart w:name="z21495" w:id="2120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1202"/>
    <w:bookmarkStart w:name="z21496" w:id="21203"/>
    <w:p>
      <w:pPr>
        <w:spacing w:after="0"/>
        <w:ind w:left="0"/>
        <w:jc w:val="both"/>
      </w:pPr>
      <w:r>
        <w:rPr>
          <w:rFonts w:ascii="Times New Roman"/>
          <w:b w:val="false"/>
          <w:i w:val="false"/>
          <w:color w:val="000000"/>
          <w:sz w:val="28"/>
        </w:rPr>
        <w:t>
      8. Местонахождение Управления: почтовый индекс 111600, Республика Казахстан, Костанайская область, Сарыкольский район, поселок Сарыколь, улица Тәуелсіздік, 79.</w:t>
      </w:r>
    </w:p>
    <w:bookmarkEnd w:id="21203"/>
    <w:bookmarkStart w:name="z21497" w:id="2120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204"/>
    <w:bookmarkStart w:name="z21498" w:id="2120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205"/>
    <w:bookmarkStart w:name="z21499" w:id="2120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206"/>
    <w:bookmarkStart w:name="z21500" w:id="2120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207"/>
    <w:bookmarkStart w:name="z21501" w:id="2120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208"/>
    <w:bookmarkStart w:name="z21502" w:id="21209"/>
    <w:p>
      <w:pPr>
        <w:spacing w:after="0"/>
        <w:ind w:left="0"/>
        <w:jc w:val="left"/>
      </w:pPr>
      <w:r>
        <w:rPr>
          <w:rFonts w:ascii="Times New Roman"/>
          <w:b/>
          <w:i w:val="false"/>
          <w:color w:val="000000"/>
        </w:rPr>
        <w:t xml:space="preserve"> Глава 2. Задачи, права и обязанности Управления</w:t>
      </w:r>
    </w:p>
    <w:bookmarkEnd w:id="21209"/>
    <w:bookmarkStart w:name="z21503" w:id="21210"/>
    <w:p>
      <w:pPr>
        <w:spacing w:after="0"/>
        <w:ind w:left="0"/>
        <w:jc w:val="both"/>
      </w:pPr>
      <w:r>
        <w:rPr>
          <w:rFonts w:ascii="Times New Roman"/>
          <w:b w:val="false"/>
          <w:i w:val="false"/>
          <w:color w:val="000000"/>
          <w:sz w:val="28"/>
        </w:rPr>
        <w:t>
      13. Задачи:</w:t>
      </w:r>
    </w:p>
    <w:bookmarkEnd w:id="21210"/>
    <w:bookmarkStart w:name="z21504" w:id="2121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1211"/>
    <w:bookmarkStart w:name="z21505" w:id="2121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1212"/>
    <w:bookmarkStart w:name="z21506" w:id="2121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213"/>
    <w:bookmarkStart w:name="z21507" w:id="2121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1214"/>
    <w:bookmarkStart w:name="z21508" w:id="2121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1215"/>
    <w:bookmarkStart w:name="z21509" w:id="2121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1216"/>
    <w:bookmarkStart w:name="z21510" w:id="2121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1217"/>
    <w:bookmarkStart w:name="z21511" w:id="21218"/>
    <w:p>
      <w:pPr>
        <w:spacing w:after="0"/>
        <w:ind w:left="0"/>
        <w:jc w:val="both"/>
      </w:pPr>
      <w:r>
        <w:rPr>
          <w:rFonts w:ascii="Times New Roman"/>
          <w:b w:val="false"/>
          <w:i w:val="false"/>
          <w:color w:val="000000"/>
          <w:sz w:val="28"/>
        </w:rPr>
        <w:t>
      14. Права и обязанности Управления:</w:t>
      </w:r>
    </w:p>
    <w:bookmarkEnd w:id="21218"/>
    <w:bookmarkStart w:name="z21512" w:id="21219"/>
    <w:p>
      <w:pPr>
        <w:spacing w:after="0"/>
        <w:ind w:left="0"/>
        <w:jc w:val="both"/>
      </w:pPr>
      <w:r>
        <w:rPr>
          <w:rFonts w:ascii="Times New Roman"/>
          <w:b w:val="false"/>
          <w:i w:val="false"/>
          <w:color w:val="000000"/>
          <w:sz w:val="28"/>
        </w:rPr>
        <w:t>
      1) права:</w:t>
      </w:r>
    </w:p>
    <w:bookmarkEnd w:id="21219"/>
    <w:bookmarkStart w:name="z21513" w:id="2122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1220"/>
    <w:bookmarkStart w:name="z21514" w:id="21221"/>
    <w:p>
      <w:pPr>
        <w:spacing w:after="0"/>
        <w:ind w:left="0"/>
        <w:jc w:val="both"/>
      </w:pPr>
      <w:r>
        <w:rPr>
          <w:rFonts w:ascii="Times New Roman"/>
          <w:b w:val="false"/>
          <w:i w:val="false"/>
          <w:color w:val="000000"/>
          <w:sz w:val="28"/>
        </w:rPr>
        <w:t>
      требовать от налогоплательщика (налогового агента):</w:t>
      </w:r>
    </w:p>
    <w:bookmarkEnd w:id="21221"/>
    <w:bookmarkStart w:name="z21515" w:id="2122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1222"/>
    <w:bookmarkStart w:name="z21516" w:id="2122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1223"/>
    <w:bookmarkStart w:name="z21517" w:id="2122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1224"/>
    <w:bookmarkStart w:name="z21518" w:id="212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1225"/>
    <w:bookmarkStart w:name="z21519" w:id="212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1226"/>
    <w:bookmarkStart w:name="z21520" w:id="2122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1227"/>
    <w:bookmarkStart w:name="z21521" w:id="2122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1228"/>
    <w:bookmarkStart w:name="z21522" w:id="2122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1229"/>
    <w:bookmarkStart w:name="z21523" w:id="2123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230"/>
    <w:bookmarkStart w:name="z21524" w:id="2123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1231"/>
    <w:bookmarkStart w:name="z21525" w:id="2123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1232"/>
    <w:bookmarkStart w:name="z21526" w:id="2123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1233"/>
    <w:bookmarkStart w:name="z21527" w:id="2123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1234"/>
    <w:bookmarkStart w:name="z21528" w:id="2123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1235"/>
    <w:bookmarkStart w:name="z21529" w:id="2123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1236"/>
    <w:bookmarkStart w:name="z21530" w:id="2123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1237"/>
    <w:bookmarkStart w:name="z21531" w:id="2123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1238"/>
    <w:bookmarkStart w:name="z21532" w:id="2123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1239"/>
    <w:bookmarkStart w:name="z21533" w:id="2124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1240"/>
    <w:bookmarkStart w:name="z21534" w:id="2124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1241"/>
    <w:bookmarkStart w:name="z21535" w:id="2124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1242"/>
    <w:bookmarkStart w:name="z21536" w:id="2124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1243"/>
    <w:bookmarkStart w:name="z21537" w:id="2124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1244"/>
    <w:bookmarkStart w:name="z21538" w:id="21245"/>
    <w:p>
      <w:pPr>
        <w:spacing w:after="0"/>
        <w:ind w:left="0"/>
        <w:jc w:val="both"/>
      </w:pPr>
      <w:r>
        <w:rPr>
          <w:rFonts w:ascii="Times New Roman"/>
          <w:b w:val="false"/>
          <w:i w:val="false"/>
          <w:color w:val="000000"/>
          <w:sz w:val="28"/>
        </w:rPr>
        <w:t>
      2) обязанности:</w:t>
      </w:r>
    </w:p>
    <w:bookmarkEnd w:id="21245"/>
    <w:bookmarkStart w:name="z21539" w:id="2124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1246"/>
    <w:bookmarkStart w:name="z21540" w:id="2124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1247"/>
    <w:bookmarkStart w:name="z21541" w:id="2124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1248"/>
    <w:bookmarkStart w:name="z21542" w:id="2124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1249"/>
    <w:bookmarkStart w:name="z21543" w:id="2125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1250"/>
    <w:bookmarkStart w:name="z21544" w:id="21251"/>
    <w:p>
      <w:pPr>
        <w:spacing w:after="0"/>
        <w:ind w:left="0"/>
        <w:jc w:val="both"/>
      </w:pPr>
      <w:r>
        <w:rPr>
          <w:rFonts w:ascii="Times New Roman"/>
          <w:b w:val="false"/>
          <w:i w:val="false"/>
          <w:color w:val="000000"/>
          <w:sz w:val="28"/>
        </w:rPr>
        <w:t>
      имеющих налоговую задолженность;</w:t>
      </w:r>
    </w:p>
    <w:bookmarkEnd w:id="21251"/>
    <w:bookmarkStart w:name="z21545" w:id="2125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1252"/>
    <w:bookmarkStart w:name="z21546" w:id="2125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1253"/>
    <w:bookmarkStart w:name="z21547" w:id="2125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1254"/>
    <w:bookmarkStart w:name="z21548" w:id="2125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1255"/>
    <w:bookmarkStart w:name="z21549" w:id="2125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1256"/>
    <w:bookmarkStart w:name="z21550" w:id="2125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257"/>
    <w:bookmarkStart w:name="z21551" w:id="2125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258"/>
    <w:bookmarkStart w:name="z21552" w:id="2125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259"/>
    <w:bookmarkStart w:name="z21553" w:id="2126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260"/>
    <w:bookmarkStart w:name="z21554" w:id="2126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261"/>
    <w:bookmarkStart w:name="z21555" w:id="2126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262"/>
    <w:bookmarkStart w:name="z21556" w:id="2126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263"/>
    <w:bookmarkStart w:name="z21557" w:id="2126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264"/>
    <w:bookmarkStart w:name="z21558" w:id="2126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265"/>
    <w:bookmarkStart w:name="z21559" w:id="2126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1266"/>
    <w:bookmarkStart w:name="z21560" w:id="21267"/>
    <w:p>
      <w:pPr>
        <w:spacing w:after="0"/>
        <w:ind w:left="0"/>
        <w:jc w:val="both"/>
      </w:pPr>
      <w:r>
        <w:rPr>
          <w:rFonts w:ascii="Times New Roman"/>
          <w:b w:val="false"/>
          <w:i w:val="false"/>
          <w:color w:val="000000"/>
          <w:sz w:val="28"/>
        </w:rPr>
        <w:t>
      защищать интересы государства;</w:t>
      </w:r>
    </w:p>
    <w:bookmarkEnd w:id="21267"/>
    <w:bookmarkStart w:name="z21561" w:id="2126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268"/>
    <w:bookmarkStart w:name="z21562" w:id="2126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269"/>
    <w:bookmarkStart w:name="z21563" w:id="2127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270"/>
    <w:bookmarkStart w:name="z21564" w:id="2127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271"/>
    <w:bookmarkStart w:name="z21565" w:id="21272"/>
    <w:p>
      <w:pPr>
        <w:spacing w:after="0"/>
        <w:ind w:left="0"/>
        <w:jc w:val="both"/>
      </w:pPr>
      <w:r>
        <w:rPr>
          <w:rFonts w:ascii="Times New Roman"/>
          <w:b w:val="false"/>
          <w:i w:val="false"/>
          <w:color w:val="000000"/>
          <w:sz w:val="28"/>
        </w:rPr>
        <w:t>
      15. Функции:</w:t>
      </w:r>
    </w:p>
    <w:bookmarkEnd w:id="21272"/>
    <w:bookmarkStart w:name="z21566" w:id="21273"/>
    <w:p>
      <w:pPr>
        <w:spacing w:after="0"/>
        <w:ind w:left="0"/>
        <w:jc w:val="both"/>
      </w:pPr>
      <w:r>
        <w:rPr>
          <w:rFonts w:ascii="Times New Roman"/>
          <w:b w:val="false"/>
          <w:i w:val="false"/>
          <w:color w:val="000000"/>
          <w:sz w:val="28"/>
        </w:rPr>
        <w:t>
      1) осуществление налогового контроля;</w:t>
      </w:r>
    </w:p>
    <w:bookmarkEnd w:id="21273"/>
    <w:bookmarkStart w:name="z21567" w:id="2127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274"/>
    <w:bookmarkStart w:name="z21568" w:id="2127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275"/>
    <w:bookmarkStart w:name="z21569" w:id="2127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1276"/>
    <w:bookmarkStart w:name="z21570" w:id="2127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277"/>
    <w:bookmarkStart w:name="z21571" w:id="2127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278"/>
    <w:bookmarkStart w:name="z21572" w:id="2127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279"/>
    <w:bookmarkStart w:name="z21573" w:id="2128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280"/>
    <w:bookmarkStart w:name="z21574" w:id="2128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281"/>
    <w:bookmarkStart w:name="z21575" w:id="2128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282"/>
    <w:bookmarkStart w:name="z21576" w:id="21283"/>
    <w:p>
      <w:pPr>
        <w:spacing w:after="0"/>
        <w:ind w:left="0"/>
        <w:jc w:val="both"/>
      </w:pPr>
      <w:r>
        <w:rPr>
          <w:rFonts w:ascii="Times New Roman"/>
          <w:b w:val="false"/>
          <w:i w:val="false"/>
          <w:color w:val="000000"/>
          <w:sz w:val="28"/>
        </w:rPr>
        <w:t>
      11) осуществление налогового администрирования;</w:t>
      </w:r>
    </w:p>
    <w:bookmarkEnd w:id="21283"/>
    <w:bookmarkStart w:name="z21577" w:id="2128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284"/>
    <w:bookmarkStart w:name="z21578" w:id="2128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285"/>
    <w:bookmarkStart w:name="z21579" w:id="21286"/>
    <w:p>
      <w:pPr>
        <w:spacing w:after="0"/>
        <w:ind w:left="0"/>
        <w:jc w:val="both"/>
      </w:pPr>
      <w:r>
        <w:rPr>
          <w:rFonts w:ascii="Times New Roman"/>
          <w:b w:val="false"/>
          <w:i w:val="false"/>
          <w:color w:val="000000"/>
          <w:sz w:val="28"/>
        </w:rPr>
        <w:t>
      14) использование системы управления рисками;</w:t>
      </w:r>
    </w:p>
    <w:bookmarkEnd w:id="21286"/>
    <w:bookmarkStart w:name="z21580" w:id="2128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1287"/>
    <w:bookmarkStart w:name="z21581" w:id="2128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1288"/>
    <w:bookmarkStart w:name="z21582" w:id="2128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1289"/>
    <w:bookmarkStart w:name="z21583" w:id="2129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290"/>
    <w:bookmarkStart w:name="z21584" w:id="2129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1291"/>
    <w:bookmarkStart w:name="z21585" w:id="2129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292"/>
    <w:bookmarkStart w:name="z21586" w:id="2129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293"/>
    <w:bookmarkStart w:name="z21587" w:id="2129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294"/>
    <w:bookmarkStart w:name="z21588" w:id="2129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295"/>
    <w:bookmarkStart w:name="z21589" w:id="2129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296"/>
    <w:bookmarkStart w:name="z21590" w:id="2129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297"/>
    <w:bookmarkStart w:name="z21591" w:id="2129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298"/>
    <w:bookmarkStart w:name="z21592" w:id="2129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299"/>
    <w:bookmarkStart w:name="z21593" w:id="2130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300"/>
    <w:bookmarkStart w:name="z21594" w:id="2130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301"/>
    <w:bookmarkStart w:name="z21595" w:id="2130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302"/>
    <w:bookmarkStart w:name="z21596" w:id="2130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303"/>
    <w:bookmarkStart w:name="z21597" w:id="2130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304"/>
    <w:bookmarkStart w:name="z21598" w:id="2130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305"/>
    <w:bookmarkStart w:name="z21599" w:id="2130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306"/>
    <w:bookmarkStart w:name="z21600" w:id="2130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307"/>
    <w:bookmarkStart w:name="z21601" w:id="2130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308"/>
    <w:bookmarkStart w:name="z21602" w:id="2130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309"/>
    <w:bookmarkStart w:name="z21603" w:id="2131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310"/>
    <w:bookmarkStart w:name="z21604" w:id="2131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311"/>
    <w:bookmarkStart w:name="z21605" w:id="2131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312"/>
    <w:bookmarkStart w:name="z21606" w:id="2131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313"/>
    <w:bookmarkStart w:name="z21607" w:id="2131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314"/>
    <w:bookmarkStart w:name="z21608" w:id="21315"/>
    <w:p>
      <w:pPr>
        <w:spacing w:after="0"/>
        <w:ind w:left="0"/>
        <w:jc w:val="both"/>
      </w:pPr>
      <w:r>
        <w:rPr>
          <w:rFonts w:ascii="Times New Roman"/>
          <w:b w:val="false"/>
          <w:i w:val="false"/>
          <w:color w:val="000000"/>
          <w:sz w:val="28"/>
        </w:rPr>
        <w:t>
      18. Полномочия Руководителя Управления:</w:t>
      </w:r>
    </w:p>
    <w:bookmarkEnd w:id="21315"/>
    <w:bookmarkStart w:name="z21609" w:id="2131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316"/>
    <w:bookmarkStart w:name="z21610" w:id="2131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317"/>
    <w:bookmarkStart w:name="z21611" w:id="2131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318"/>
    <w:bookmarkStart w:name="z21612" w:id="2131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319"/>
    <w:bookmarkStart w:name="z21613" w:id="2132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320"/>
    <w:bookmarkStart w:name="z21614" w:id="2132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321"/>
    <w:bookmarkStart w:name="z21615" w:id="2132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322"/>
    <w:bookmarkStart w:name="z21616" w:id="2132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323"/>
    <w:bookmarkStart w:name="z21617" w:id="2132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324"/>
    <w:bookmarkStart w:name="z21618" w:id="2132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325"/>
    <w:bookmarkStart w:name="z21619" w:id="2132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326"/>
    <w:bookmarkStart w:name="z21620" w:id="2132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327"/>
    <w:bookmarkStart w:name="z21621" w:id="21328"/>
    <w:p>
      <w:pPr>
        <w:spacing w:after="0"/>
        <w:ind w:left="0"/>
        <w:jc w:val="left"/>
      </w:pPr>
      <w:r>
        <w:rPr>
          <w:rFonts w:ascii="Times New Roman"/>
          <w:b/>
          <w:i w:val="false"/>
          <w:color w:val="000000"/>
        </w:rPr>
        <w:t xml:space="preserve"> Глава 4. Имущество Управления</w:t>
      </w:r>
    </w:p>
    <w:bookmarkEnd w:id="21328"/>
    <w:bookmarkStart w:name="z21622" w:id="2132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329"/>
    <w:bookmarkStart w:name="z21623" w:id="2133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330"/>
    <w:bookmarkStart w:name="z21624" w:id="2133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331"/>
    <w:bookmarkStart w:name="z21625" w:id="2133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332"/>
    <w:bookmarkStart w:name="z21626" w:id="21333"/>
    <w:p>
      <w:pPr>
        <w:spacing w:after="0"/>
        <w:ind w:left="0"/>
        <w:jc w:val="left"/>
      </w:pPr>
      <w:r>
        <w:rPr>
          <w:rFonts w:ascii="Times New Roman"/>
          <w:b/>
          <w:i w:val="false"/>
          <w:color w:val="000000"/>
        </w:rPr>
        <w:t xml:space="preserve"> Глава 5. Реорганизация и упразднение Управления</w:t>
      </w:r>
    </w:p>
    <w:bookmarkEnd w:id="21333"/>
    <w:bookmarkStart w:name="z21627" w:id="2133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630" w:id="21335"/>
    <w:p>
      <w:pPr>
        <w:spacing w:after="0"/>
        <w:ind w:left="0"/>
        <w:jc w:val="left"/>
      </w:pPr>
      <w:r>
        <w:rPr>
          <w:rFonts w:ascii="Times New Roman"/>
          <w:b/>
          <w:i w:val="false"/>
          <w:color w:val="000000"/>
        </w:rPr>
        <w:t xml:space="preserve"> Положение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335"/>
    <w:bookmarkStart w:name="z21631" w:id="21336"/>
    <w:p>
      <w:pPr>
        <w:spacing w:after="0"/>
        <w:ind w:left="0"/>
        <w:jc w:val="left"/>
      </w:pPr>
      <w:r>
        <w:rPr>
          <w:rFonts w:ascii="Times New Roman"/>
          <w:b/>
          <w:i w:val="false"/>
          <w:color w:val="000000"/>
        </w:rPr>
        <w:t xml:space="preserve"> Глава 1. Общие положения</w:t>
      </w:r>
    </w:p>
    <w:bookmarkEnd w:id="21336"/>
    <w:bookmarkStart w:name="z21632" w:id="21337"/>
    <w:p>
      <w:pPr>
        <w:spacing w:after="0"/>
        <w:ind w:left="0"/>
        <w:jc w:val="both"/>
      </w:pPr>
      <w:r>
        <w:rPr>
          <w:rFonts w:ascii="Times New Roman"/>
          <w:b w:val="false"/>
          <w:i w:val="false"/>
          <w:color w:val="000000"/>
          <w:sz w:val="28"/>
        </w:rPr>
        <w:t>
      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1337"/>
    <w:bookmarkStart w:name="z21633" w:id="21338"/>
    <w:p>
      <w:pPr>
        <w:spacing w:after="0"/>
        <w:ind w:left="0"/>
        <w:jc w:val="both"/>
      </w:pPr>
      <w:r>
        <w:rPr>
          <w:rFonts w:ascii="Times New Roman"/>
          <w:b w:val="false"/>
          <w:i w:val="false"/>
          <w:color w:val="000000"/>
          <w:sz w:val="28"/>
        </w:rPr>
        <w:t xml:space="preserve">
      1) налогового администрирования; </w:t>
      </w:r>
    </w:p>
    <w:bookmarkEnd w:id="21338"/>
    <w:bookmarkStart w:name="z21634" w:id="2133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339"/>
    <w:bookmarkStart w:name="z21635" w:id="21340"/>
    <w:p>
      <w:pPr>
        <w:spacing w:after="0"/>
        <w:ind w:left="0"/>
        <w:jc w:val="both"/>
      </w:pPr>
      <w:r>
        <w:rPr>
          <w:rFonts w:ascii="Times New Roman"/>
          <w:b w:val="false"/>
          <w:i w:val="false"/>
          <w:color w:val="000000"/>
          <w:sz w:val="28"/>
        </w:rPr>
        <w:t xml:space="preserve">
      3) оборота нефтепродуктов и биотоплива; </w:t>
      </w:r>
    </w:p>
    <w:bookmarkEnd w:id="21340"/>
    <w:bookmarkStart w:name="z21636" w:id="2134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341"/>
    <w:bookmarkStart w:name="z21637" w:id="2134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1342"/>
    <w:bookmarkStart w:name="z21638" w:id="2134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343"/>
    <w:bookmarkStart w:name="z21639" w:id="2134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344"/>
    <w:bookmarkStart w:name="z21640" w:id="2134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1345"/>
    <w:bookmarkStart w:name="z21641" w:id="2134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346"/>
    <w:bookmarkStart w:name="z21642" w:id="2134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1347"/>
    <w:bookmarkStart w:name="z21643" w:id="2134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1348"/>
    <w:bookmarkStart w:name="z21644" w:id="21349"/>
    <w:p>
      <w:pPr>
        <w:spacing w:after="0"/>
        <w:ind w:left="0"/>
        <w:jc w:val="both"/>
      </w:pPr>
      <w:r>
        <w:rPr>
          <w:rFonts w:ascii="Times New Roman"/>
          <w:b w:val="false"/>
          <w:i w:val="false"/>
          <w:color w:val="000000"/>
          <w:sz w:val="28"/>
        </w:rPr>
        <w:t xml:space="preserve">
      8. Местонахождение Управления: почтовый индекс 111900, Республика Казахстан, Костанайская область, Федоровский район, село Федоровка, улица Мелехова, 41. </w:t>
      </w:r>
    </w:p>
    <w:bookmarkEnd w:id="21349"/>
    <w:bookmarkStart w:name="z21645" w:id="2135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350"/>
    <w:bookmarkStart w:name="z21646" w:id="2135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351"/>
    <w:bookmarkStart w:name="z21647" w:id="2135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352"/>
    <w:bookmarkStart w:name="z21648" w:id="2135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353"/>
    <w:bookmarkStart w:name="z21649" w:id="2135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354"/>
    <w:bookmarkStart w:name="z21650" w:id="21355"/>
    <w:p>
      <w:pPr>
        <w:spacing w:after="0"/>
        <w:ind w:left="0"/>
        <w:jc w:val="left"/>
      </w:pPr>
      <w:r>
        <w:rPr>
          <w:rFonts w:ascii="Times New Roman"/>
          <w:b/>
          <w:i w:val="false"/>
          <w:color w:val="000000"/>
        </w:rPr>
        <w:t xml:space="preserve"> Глава 2. Задачи, права и обязанности Управления</w:t>
      </w:r>
    </w:p>
    <w:bookmarkEnd w:id="21355"/>
    <w:bookmarkStart w:name="z21651" w:id="21356"/>
    <w:p>
      <w:pPr>
        <w:spacing w:after="0"/>
        <w:ind w:left="0"/>
        <w:jc w:val="both"/>
      </w:pPr>
      <w:r>
        <w:rPr>
          <w:rFonts w:ascii="Times New Roman"/>
          <w:b w:val="false"/>
          <w:i w:val="false"/>
          <w:color w:val="000000"/>
          <w:sz w:val="28"/>
        </w:rPr>
        <w:t>
      13. Задачи:</w:t>
      </w:r>
    </w:p>
    <w:bookmarkEnd w:id="21356"/>
    <w:bookmarkStart w:name="z21652" w:id="2135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1357"/>
    <w:bookmarkStart w:name="z21653" w:id="2135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1358"/>
    <w:bookmarkStart w:name="z21654" w:id="2135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359"/>
    <w:bookmarkStart w:name="z21655" w:id="2136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1360"/>
    <w:bookmarkStart w:name="z21656" w:id="2136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1361"/>
    <w:bookmarkStart w:name="z21657" w:id="2136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1362"/>
    <w:bookmarkStart w:name="z21658" w:id="2136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1363"/>
    <w:bookmarkStart w:name="z21659" w:id="21364"/>
    <w:p>
      <w:pPr>
        <w:spacing w:after="0"/>
        <w:ind w:left="0"/>
        <w:jc w:val="both"/>
      </w:pPr>
      <w:r>
        <w:rPr>
          <w:rFonts w:ascii="Times New Roman"/>
          <w:b w:val="false"/>
          <w:i w:val="false"/>
          <w:color w:val="000000"/>
          <w:sz w:val="28"/>
        </w:rPr>
        <w:t>
      14. Права и обязанности Управления:</w:t>
      </w:r>
    </w:p>
    <w:bookmarkEnd w:id="21364"/>
    <w:bookmarkStart w:name="z21660" w:id="21365"/>
    <w:p>
      <w:pPr>
        <w:spacing w:after="0"/>
        <w:ind w:left="0"/>
        <w:jc w:val="both"/>
      </w:pPr>
      <w:r>
        <w:rPr>
          <w:rFonts w:ascii="Times New Roman"/>
          <w:b w:val="false"/>
          <w:i w:val="false"/>
          <w:color w:val="000000"/>
          <w:sz w:val="28"/>
        </w:rPr>
        <w:t>
      1) права:</w:t>
      </w:r>
    </w:p>
    <w:bookmarkEnd w:id="21365"/>
    <w:bookmarkStart w:name="z21661" w:id="2136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1366"/>
    <w:bookmarkStart w:name="z21662" w:id="21367"/>
    <w:p>
      <w:pPr>
        <w:spacing w:after="0"/>
        <w:ind w:left="0"/>
        <w:jc w:val="both"/>
      </w:pPr>
      <w:r>
        <w:rPr>
          <w:rFonts w:ascii="Times New Roman"/>
          <w:b w:val="false"/>
          <w:i w:val="false"/>
          <w:color w:val="000000"/>
          <w:sz w:val="28"/>
        </w:rPr>
        <w:t>
      требовать от налогоплательщика (налогового агента):</w:t>
      </w:r>
    </w:p>
    <w:bookmarkEnd w:id="21367"/>
    <w:bookmarkStart w:name="z21663" w:id="2136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1368"/>
    <w:bookmarkStart w:name="z21664" w:id="2136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1369"/>
    <w:bookmarkStart w:name="z21665" w:id="2137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1370"/>
    <w:bookmarkStart w:name="z21666" w:id="2137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1371"/>
    <w:bookmarkStart w:name="z21667" w:id="2137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1372"/>
    <w:bookmarkStart w:name="z21668" w:id="2137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1373"/>
    <w:bookmarkStart w:name="z21669" w:id="2137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1374"/>
    <w:bookmarkStart w:name="z21670" w:id="2137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1375"/>
    <w:bookmarkStart w:name="z21671" w:id="2137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376"/>
    <w:bookmarkStart w:name="z21672" w:id="2137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1377"/>
    <w:bookmarkStart w:name="z21673" w:id="2137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1378"/>
    <w:bookmarkStart w:name="z21674" w:id="2137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1379"/>
    <w:bookmarkStart w:name="z21675" w:id="2138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1380"/>
    <w:bookmarkStart w:name="z21676" w:id="2138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1381"/>
    <w:bookmarkStart w:name="z21677" w:id="2138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1382"/>
    <w:bookmarkStart w:name="z21678" w:id="2138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1383"/>
    <w:bookmarkStart w:name="z21679" w:id="2138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1384"/>
    <w:bookmarkStart w:name="z21680" w:id="2138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1385"/>
    <w:bookmarkStart w:name="z21681" w:id="2138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1386"/>
    <w:bookmarkStart w:name="z21682" w:id="2138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1387"/>
    <w:bookmarkStart w:name="z21683" w:id="2138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1388"/>
    <w:bookmarkStart w:name="z21684" w:id="2138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1389"/>
    <w:bookmarkStart w:name="z21685" w:id="2139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1390"/>
    <w:bookmarkStart w:name="z21686" w:id="21391"/>
    <w:p>
      <w:pPr>
        <w:spacing w:after="0"/>
        <w:ind w:left="0"/>
        <w:jc w:val="both"/>
      </w:pPr>
      <w:r>
        <w:rPr>
          <w:rFonts w:ascii="Times New Roman"/>
          <w:b w:val="false"/>
          <w:i w:val="false"/>
          <w:color w:val="000000"/>
          <w:sz w:val="28"/>
        </w:rPr>
        <w:t>
      2) обязанности:</w:t>
      </w:r>
    </w:p>
    <w:bookmarkEnd w:id="21391"/>
    <w:bookmarkStart w:name="z21687" w:id="2139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1392"/>
    <w:bookmarkStart w:name="z21688" w:id="2139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1393"/>
    <w:bookmarkStart w:name="z21689" w:id="2139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1394"/>
    <w:bookmarkStart w:name="z21690" w:id="2139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1395"/>
    <w:bookmarkStart w:name="z21691" w:id="2139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1396"/>
    <w:bookmarkStart w:name="z21692" w:id="21397"/>
    <w:p>
      <w:pPr>
        <w:spacing w:after="0"/>
        <w:ind w:left="0"/>
        <w:jc w:val="both"/>
      </w:pPr>
      <w:r>
        <w:rPr>
          <w:rFonts w:ascii="Times New Roman"/>
          <w:b w:val="false"/>
          <w:i w:val="false"/>
          <w:color w:val="000000"/>
          <w:sz w:val="28"/>
        </w:rPr>
        <w:t>
      имеющих налоговую задолженность;</w:t>
      </w:r>
    </w:p>
    <w:bookmarkEnd w:id="21397"/>
    <w:bookmarkStart w:name="z21693" w:id="2139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1398"/>
    <w:bookmarkStart w:name="z21694" w:id="2139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1399"/>
    <w:bookmarkStart w:name="z21695" w:id="2140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1400"/>
    <w:bookmarkStart w:name="z21696" w:id="2140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1401"/>
    <w:bookmarkStart w:name="z21697" w:id="2140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1402"/>
    <w:bookmarkStart w:name="z21698" w:id="2140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403"/>
    <w:bookmarkStart w:name="z21699" w:id="2140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404"/>
    <w:bookmarkStart w:name="z21700" w:id="2140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405"/>
    <w:bookmarkStart w:name="z21701" w:id="2140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406"/>
    <w:bookmarkStart w:name="z21702" w:id="2140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407"/>
    <w:bookmarkStart w:name="z21703" w:id="2140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408"/>
    <w:bookmarkStart w:name="z21704" w:id="2140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409"/>
    <w:bookmarkStart w:name="z21705" w:id="2141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410"/>
    <w:bookmarkStart w:name="z21706" w:id="2141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411"/>
    <w:bookmarkStart w:name="z21707" w:id="2141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1412"/>
    <w:bookmarkStart w:name="z21708" w:id="21413"/>
    <w:p>
      <w:pPr>
        <w:spacing w:after="0"/>
        <w:ind w:left="0"/>
        <w:jc w:val="both"/>
      </w:pPr>
      <w:r>
        <w:rPr>
          <w:rFonts w:ascii="Times New Roman"/>
          <w:b w:val="false"/>
          <w:i w:val="false"/>
          <w:color w:val="000000"/>
          <w:sz w:val="28"/>
        </w:rPr>
        <w:t>
      защищать интересы государства;</w:t>
      </w:r>
    </w:p>
    <w:bookmarkEnd w:id="21413"/>
    <w:bookmarkStart w:name="z21709" w:id="2141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414"/>
    <w:bookmarkStart w:name="z21710" w:id="2141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415"/>
    <w:bookmarkStart w:name="z21711" w:id="2141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416"/>
    <w:bookmarkStart w:name="z21712" w:id="2141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417"/>
    <w:bookmarkStart w:name="z21713" w:id="21418"/>
    <w:p>
      <w:pPr>
        <w:spacing w:after="0"/>
        <w:ind w:left="0"/>
        <w:jc w:val="both"/>
      </w:pPr>
      <w:r>
        <w:rPr>
          <w:rFonts w:ascii="Times New Roman"/>
          <w:b w:val="false"/>
          <w:i w:val="false"/>
          <w:color w:val="000000"/>
          <w:sz w:val="28"/>
        </w:rPr>
        <w:t>
      15. Функции:</w:t>
      </w:r>
    </w:p>
    <w:bookmarkEnd w:id="21418"/>
    <w:bookmarkStart w:name="z21714" w:id="21419"/>
    <w:p>
      <w:pPr>
        <w:spacing w:after="0"/>
        <w:ind w:left="0"/>
        <w:jc w:val="both"/>
      </w:pPr>
      <w:r>
        <w:rPr>
          <w:rFonts w:ascii="Times New Roman"/>
          <w:b w:val="false"/>
          <w:i w:val="false"/>
          <w:color w:val="000000"/>
          <w:sz w:val="28"/>
        </w:rPr>
        <w:t>
      1) осуществление налогового контроля;</w:t>
      </w:r>
    </w:p>
    <w:bookmarkEnd w:id="21419"/>
    <w:bookmarkStart w:name="z21715" w:id="2142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420"/>
    <w:bookmarkStart w:name="z21716" w:id="2142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421"/>
    <w:bookmarkStart w:name="z21717" w:id="2142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1422"/>
    <w:bookmarkStart w:name="z21718" w:id="2142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423"/>
    <w:bookmarkStart w:name="z21719" w:id="2142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424"/>
    <w:bookmarkStart w:name="z21720" w:id="2142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425"/>
    <w:bookmarkStart w:name="z21721" w:id="2142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426"/>
    <w:bookmarkStart w:name="z21722" w:id="2142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427"/>
    <w:bookmarkStart w:name="z21723" w:id="2142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428"/>
    <w:bookmarkStart w:name="z21724" w:id="21429"/>
    <w:p>
      <w:pPr>
        <w:spacing w:after="0"/>
        <w:ind w:left="0"/>
        <w:jc w:val="both"/>
      </w:pPr>
      <w:r>
        <w:rPr>
          <w:rFonts w:ascii="Times New Roman"/>
          <w:b w:val="false"/>
          <w:i w:val="false"/>
          <w:color w:val="000000"/>
          <w:sz w:val="28"/>
        </w:rPr>
        <w:t>
      11) осуществление налогового администрирования;</w:t>
      </w:r>
    </w:p>
    <w:bookmarkEnd w:id="21429"/>
    <w:bookmarkStart w:name="z21725" w:id="2143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430"/>
    <w:bookmarkStart w:name="z21726" w:id="2143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431"/>
    <w:bookmarkStart w:name="z21727" w:id="21432"/>
    <w:p>
      <w:pPr>
        <w:spacing w:after="0"/>
        <w:ind w:left="0"/>
        <w:jc w:val="both"/>
      </w:pPr>
      <w:r>
        <w:rPr>
          <w:rFonts w:ascii="Times New Roman"/>
          <w:b w:val="false"/>
          <w:i w:val="false"/>
          <w:color w:val="000000"/>
          <w:sz w:val="28"/>
        </w:rPr>
        <w:t>
      14) использование системы управления рисками;</w:t>
      </w:r>
    </w:p>
    <w:bookmarkEnd w:id="21432"/>
    <w:bookmarkStart w:name="z21728" w:id="2143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1433"/>
    <w:bookmarkStart w:name="z21729" w:id="2143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1434"/>
    <w:bookmarkStart w:name="z21730" w:id="2143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1435"/>
    <w:bookmarkStart w:name="z21731" w:id="2143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436"/>
    <w:bookmarkStart w:name="z21732" w:id="2143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1437"/>
    <w:bookmarkStart w:name="z21733" w:id="2143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438"/>
    <w:bookmarkStart w:name="z21734" w:id="2143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439"/>
    <w:bookmarkStart w:name="z21735" w:id="2144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440"/>
    <w:bookmarkStart w:name="z21736" w:id="2144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441"/>
    <w:bookmarkStart w:name="z21737" w:id="2144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442"/>
    <w:bookmarkStart w:name="z21738" w:id="2144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443"/>
    <w:bookmarkStart w:name="z21739" w:id="2144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444"/>
    <w:bookmarkStart w:name="z21740" w:id="2144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445"/>
    <w:bookmarkStart w:name="z21741" w:id="2144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446"/>
    <w:bookmarkStart w:name="z21742" w:id="2144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447"/>
    <w:bookmarkStart w:name="z21743" w:id="2144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448"/>
    <w:bookmarkStart w:name="z21744" w:id="2144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449"/>
    <w:bookmarkStart w:name="z21745" w:id="2145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450"/>
    <w:bookmarkStart w:name="z21746" w:id="2145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451"/>
    <w:bookmarkStart w:name="z21747" w:id="2145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452"/>
    <w:bookmarkStart w:name="z21748" w:id="2145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453"/>
    <w:bookmarkStart w:name="z21749" w:id="2145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454"/>
    <w:bookmarkStart w:name="z21750" w:id="2145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455"/>
    <w:bookmarkStart w:name="z21751" w:id="2145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456"/>
    <w:bookmarkStart w:name="z21752" w:id="2145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457"/>
    <w:bookmarkStart w:name="z21753" w:id="2145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458"/>
    <w:bookmarkStart w:name="z21754" w:id="2145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459"/>
    <w:bookmarkStart w:name="z21755" w:id="2146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460"/>
    <w:bookmarkStart w:name="z21756" w:id="21461"/>
    <w:p>
      <w:pPr>
        <w:spacing w:after="0"/>
        <w:ind w:left="0"/>
        <w:jc w:val="both"/>
      </w:pPr>
      <w:r>
        <w:rPr>
          <w:rFonts w:ascii="Times New Roman"/>
          <w:b w:val="false"/>
          <w:i w:val="false"/>
          <w:color w:val="000000"/>
          <w:sz w:val="28"/>
        </w:rPr>
        <w:t>
      18. Полномочия Руководителя Управления:</w:t>
      </w:r>
    </w:p>
    <w:bookmarkEnd w:id="21461"/>
    <w:bookmarkStart w:name="z21757" w:id="2146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462"/>
    <w:bookmarkStart w:name="z21758" w:id="2146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463"/>
    <w:bookmarkStart w:name="z21759" w:id="2146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464"/>
    <w:bookmarkStart w:name="z21760" w:id="2146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465"/>
    <w:bookmarkStart w:name="z21761" w:id="2146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466"/>
    <w:bookmarkStart w:name="z21762" w:id="2146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467"/>
    <w:bookmarkStart w:name="z21763" w:id="2146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468"/>
    <w:bookmarkStart w:name="z21764" w:id="2146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469"/>
    <w:bookmarkStart w:name="z21765" w:id="2147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470"/>
    <w:bookmarkStart w:name="z21766" w:id="2147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471"/>
    <w:bookmarkStart w:name="z21767" w:id="2147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472"/>
    <w:bookmarkStart w:name="z21768" w:id="2147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473"/>
    <w:bookmarkStart w:name="z21769" w:id="21474"/>
    <w:p>
      <w:pPr>
        <w:spacing w:after="0"/>
        <w:ind w:left="0"/>
        <w:jc w:val="left"/>
      </w:pPr>
      <w:r>
        <w:rPr>
          <w:rFonts w:ascii="Times New Roman"/>
          <w:b/>
          <w:i w:val="false"/>
          <w:color w:val="000000"/>
        </w:rPr>
        <w:t xml:space="preserve"> Глава 4. Имущество Управления</w:t>
      </w:r>
    </w:p>
    <w:bookmarkEnd w:id="21474"/>
    <w:bookmarkStart w:name="z21770" w:id="2147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475"/>
    <w:bookmarkStart w:name="z21771" w:id="2147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476"/>
    <w:bookmarkStart w:name="z21772" w:id="2147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477"/>
    <w:bookmarkStart w:name="z21773" w:id="2147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478"/>
    <w:bookmarkStart w:name="z21774" w:id="21479"/>
    <w:p>
      <w:pPr>
        <w:spacing w:after="0"/>
        <w:ind w:left="0"/>
        <w:jc w:val="left"/>
      </w:pPr>
      <w:r>
        <w:rPr>
          <w:rFonts w:ascii="Times New Roman"/>
          <w:b/>
          <w:i w:val="false"/>
          <w:color w:val="000000"/>
        </w:rPr>
        <w:t xml:space="preserve"> Глава 5. Реорганизация и упразднение Управления</w:t>
      </w:r>
    </w:p>
    <w:bookmarkEnd w:id="21479"/>
    <w:bookmarkStart w:name="z21775" w:id="2148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778" w:id="21481"/>
    <w:p>
      <w:pPr>
        <w:spacing w:after="0"/>
        <w:ind w:left="0"/>
        <w:jc w:val="left"/>
      </w:pPr>
      <w:r>
        <w:rPr>
          <w:rFonts w:ascii="Times New Roman"/>
          <w:b/>
          <w:i w:val="false"/>
          <w:color w:val="000000"/>
        </w:rPr>
        <w:t xml:space="preserve"> Положение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481"/>
    <w:bookmarkStart w:name="z21779" w:id="21482"/>
    <w:p>
      <w:pPr>
        <w:spacing w:after="0"/>
        <w:ind w:left="0"/>
        <w:jc w:val="left"/>
      </w:pPr>
      <w:r>
        <w:rPr>
          <w:rFonts w:ascii="Times New Roman"/>
          <w:b/>
          <w:i w:val="false"/>
          <w:color w:val="000000"/>
        </w:rPr>
        <w:t xml:space="preserve"> Глава 1. Общие положения</w:t>
      </w:r>
    </w:p>
    <w:bookmarkEnd w:id="21482"/>
    <w:bookmarkStart w:name="z21780" w:id="21483"/>
    <w:p>
      <w:pPr>
        <w:spacing w:after="0"/>
        <w:ind w:left="0"/>
        <w:jc w:val="both"/>
      </w:pPr>
      <w:r>
        <w:rPr>
          <w:rFonts w:ascii="Times New Roman"/>
          <w:b w:val="false"/>
          <w:i w:val="false"/>
          <w:color w:val="000000"/>
          <w:sz w:val="28"/>
        </w:rPr>
        <w:t>
      1.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1483"/>
    <w:bookmarkStart w:name="z21781" w:id="21484"/>
    <w:p>
      <w:pPr>
        <w:spacing w:after="0"/>
        <w:ind w:left="0"/>
        <w:jc w:val="both"/>
      </w:pPr>
      <w:r>
        <w:rPr>
          <w:rFonts w:ascii="Times New Roman"/>
          <w:b w:val="false"/>
          <w:i w:val="false"/>
          <w:color w:val="000000"/>
          <w:sz w:val="28"/>
        </w:rPr>
        <w:t xml:space="preserve">
      1) налогового администрирования; </w:t>
      </w:r>
    </w:p>
    <w:bookmarkEnd w:id="21484"/>
    <w:bookmarkStart w:name="z21782" w:id="2148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485"/>
    <w:bookmarkStart w:name="z21783" w:id="21486"/>
    <w:p>
      <w:pPr>
        <w:spacing w:after="0"/>
        <w:ind w:left="0"/>
        <w:jc w:val="both"/>
      </w:pPr>
      <w:r>
        <w:rPr>
          <w:rFonts w:ascii="Times New Roman"/>
          <w:b w:val="false"/>
          <w:i w:val="false"/>
          <w:color w:val="000000"/>
          <w:sz w:val="28"/>
        </w:rPr>
        <w:t xml:space="preserve">
      3) оборота нефтепродуктов и биотоплива; </w:t>
      </w:r>
    </w:p>
    <w:bookmarkEnd w:id="21486"/>
    <w:bookmarkStart w:name="z21784" w:id="2148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487"/>
    <w:bookmarkStart w:name="z21785" w:id="2148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1488"/>
    <w:bookmarkStart w:name="z21786" w:id="2148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489"/>
    <w:bookmarkStart w:name="z21787" w:id="2149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490"/>
    <w:bookmarkStart w:name="z21788" w:id="2149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1491"/>
    <w:bookmarkStart w:name="z21789" w:id="2149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492"/>
    <w:bookmarkStart w:name="z21790" w:id="2149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1493"/>
    <w:bookmarkStart w:name="z21791" w:id="2149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1494"/>
    <w:bookmarkStart w:name="z21792" w:id="21495"/>
    <w:p>
      <w:pPr>
        <w:spacing w:after="0"/>
        <w:ind w:left="0"/>
        <w:jc w:val="both"/>
      </w:pPr>
      <w:r>
        <w:rPr>
          <w:rFonts w:ascii="Times New Roman"/>
          <w:b w:val="false"/>
          <w:i w:val="false"/>
          <w:color w:val="000000"/>
          <w:sz w:val="28"/>
        </w:rPr>
        <w:t xml:space="preserve">
      8. Местонахождение Управления: почтовый индекс 110200, Республика Казахстан, Костанайская область, Амангельдинский район, село Амангельды, улица Б. Майлина, 46. </w:t>
      </w:r>
    </w:p>
    <w:bookmarkEnd w:id="21495"/>
    <w:bookmarkStart w:name="z21793" w:id="2149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496"/>
    <w:bookmarkStart w:name="z21794" w:id="214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497"/>
    <w:bookmarkStart w:name="z21795" w:id="2149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498"/>
    <w:bookmarkStart w:name="z21796" w:id="214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499"/>
    <w:bookmarkStart w:name="z21797" w:id="2150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500"/>
    <w:bookmarkStart w:name="z21798" w:id="21501"/>
    <w:p>
      <w:pPr>
        <w:spacing w:after="0"/>
        <w:ind w:left="0"/>
        <w:jc w:val="left"/>
      </w:pPr>
      <w:r>
        <w:rPr>
          <w:rFonts w:ascii="Times New Roman"/>
          <w:b/>
          <w:i w:val="false"/>
          <w:color w:val="000000"/>
        </w:rPr>
        <w:t xml:space="preserve"> Глава 2. Задачи, права и обязанности Управления</w:t>
      </w:r>
    </w:p>
    <w:bookmarkEnd w:id="21501"/>
    <w:bookmarkStart w:name="z21799" w:id="21502"/>
    <w:p>
      <w:pPr>
        <w:spacing w:after="0"/>
        <w:ind w:left="0"/>
        <w:jc w:val="both"/>
      </w:pPr>
      <w:r>
        <w:rPr>
          <w:rFonts w:ascii="Times New Roman"/>
          <w:b w:val="false"/>
          <w:i w:val="false"/>
          <w:color w:val="000000"/>
          <w:sz w:val="28"/>
        </w:rPr>
        <w:t>
      13. Задачи:</w:t>
      </w:r>
    </w:p>
    <w:bookmarkEnd w:id="21502"/>
    <w:bookmarkStart w:name="z21800" w:id="2150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1503"/>
    <w:bookmarkStart w:name="z21801" w:id="2150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1504"/>
    <w:bookmarkStart w:name="z21802" w:id="2150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505"/>
    <w:bookmarkStart w:name="z21803" w:id="2150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1506"/>
    <w:bookmarkStart w:name="z21804" w:id="2150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1507"/>
    <w:bookmarkStart w:name="z21805" w:id="2150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1508"/>
    <w:bookmarkStart w:name="z21806" w:id="2150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1509"/>
    <w:bookmarkStart w:name="z21807" w:id="21510"/>
    <w:p>
      <w:pPr>
        <w:spacing w:after="0"/>
        <w:ind w:left="0"/>
        <w:jc w:val="both"/>
      </w:pPr>
      <w:r>
        <w:rPr>
          <w:rFonts w:ascii="Times New Roman"/>
          <w:b w:val="false"/>
          <w:i w:val="false"/>
          <w:color w:val="000000"/>
          <w:sz w:val="28"/>
        </w:rPr>
        <w:t>
      14. Права и обязанности Управления:</w:t>
      </w:r>
    </w:p>
    <w:bookmarkEnd w:id="21510"/>
    <w:bookmarkStart w:name="z21808" w:id="21511"/>
    <w:p>
      <w:pPr>
        <w:spacing w:after="0"/>
        <w:ind w:left="0"/>
        <w:jc w:val="both"/>
      </w:pPr>
      <w:r>
        <w:rPr>
          <w:rFonts w:ascii="Times New Roman"/>
          <w:b w:val="false"/>
          <w:i w:val="false"/>
          <w:color w:val="000000"/>
          <w:sz w:val="28"/>
        </w:rPr>
        <w:t>
      1) права:</w:t>
      </w:r>
    </w:p>
    <w:bookmarkEnd w:id="21511"/>
    <w:bookmarkStart w:name="z21809" w:id="2151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1512"/>
    <w:bookmarkStart w:name="z21810" w:id="21513"/>
    <w:p>
      <w:pPr>
        <w:spacing w:after="0"/>
        <w:ind w:left="0"/>
        <w:jc w:val="both"/>
      </w:pPr>
      <w:r>
        <w:rPr>
          <w:rFonts w:ascii="Times New Roman"/>
          <w:b w:val="false"/>
          <w:i w:val="false"/>
          <w:color w:val="000000"/>
          <w:sz w:val="28"/>
        </w:rPr>
        <w:t>
      требовать от налогоплательщика (налогового агента):</w:t>
      </w:r>
    </w:p>
    <w:bookmarkEnd w:id="21513"/>
    <w:bookmarkStart w:name="z21811" w:id="2151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1514"/>
    <w:bookmarkStart w:name="z21812" w:id="2151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1515"/>
    <w:bookmarkStart w:name="z21813" w:id="2151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1516"/>
    <w:bookmarkStart w:name="z21814" w:id="2151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1517"/>
    <w:bookmarkStart w:name="z21815" w:id="215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1518"/>
    <w:bookmarkStart w:name="z21816" w:id="2151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1519"/>
    <w:bookmarkStart w:name="z21817" w:id="2152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1520"/>
    <w:bookmarkStart w:name="z21818" w:id="2152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1521"/>
    <w:bookmarkStart w:name="z21819" w:id="2152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522"/>
    <w:bookmarkStart w:name="z21820" w:id="2152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1523"/>
    <w:bookmarkStart w:name="z21821" w:id="2152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1524"/>
    <w:bookmarkStart w:name="z21822" w:id="2152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1525"/>
    <w:bookmarkStart w:name="z21823" w:id="2152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1526"/>
    <w:bookmarkStart w:name="z21824" w:id="2152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1527"/>
    <w:bookmarkStart w:name="z21825" w:id="2152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1528"/>
    <w:bookmarkStart w:name="z21826" w:id="2152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1529"/>
    <w:bookmarkStart w:name="z21827" w:id="2153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1530"/>
    <w:bookmarkStart w:name="z21828" w:id="2153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1531"/>
    <w:bookmarkStart w:name="z21829" w:id="2153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1532"/>
    <w:bookmarkStart w:name="z21830" w:id="2153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1533"/>
    <w:bookmarkStart w:name="z21831" w:id="2153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1534"/>
    <w:bookmarkStart w:name="z21832" w:id="2153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1535"/>
    <w:bookmarkStart w:name="z21833" w:id="2153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1536"/>
    <w:bookmarkStart w:name="z21834" w:id="21537"/>
    <w:p>
      <w:pPr>
        <w:spacing w:after="0"/>
        <w:ind w:left="0"/>
        <w:jc w:val="both"/>
      </w:pPr>
      <w:r>
        <w:rPr>
          <w:rFonts w:ascii="Times New Roman"/>
          <w:b w:val="false"/>
          <w:i w:val="false"/>
          <w:color w:val="000000"/>
          <w:sz w:val="28"/>
        </w:rPr>
        <w:t>
      2) обязанности:</w:t>
      </w:r>
    </w:p>
    <w:bookmarkEnd w:id="21537"/>
    <w:bookmarkStart w:name="z21835" w:id="2153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1538"/>
    <w:bookmarkStart w:name="z21836" w:id="2153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1539"/>
    <w:bookmarkStart w:name="z21837" w:id="2154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1540"/>
    <w:bookmarkStart w:name="z21838" w:id="2154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1541"/>
    <w:bookmarkStart w:name="z21839" w:id="2154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1542"/>
    <w:bookmarkStart w:name="z21840" w:id="21543"/>
    <w:p>
      <w:pPr>
        <w:spacing w:after="0"/>
        <w:ind w:left="0"/>
        <w:jc w:val="both"/>
      </w:pPr>
      <w:r>
        <w:rPr>
          <w:rFonts w:ascii="Times New Roman"/>
          <w:b w:val="false"/>
          <w:i w:val="false"/>
          <w:color w:val="000000"/>
          <w:sz w:val="28"/>
        </w:rPr>
        <w:t>
      имеющих налоговую задолженность;</w:t>
      </w:r>
    </w:p>
    <w:bookmarkEnd w:id="21543"/>
    <w:bookmarkStart w:name="z21841" w:id="2154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1544"/>
    <w:bookmarkStart w:name="z21842" w:id="2154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1545"/>
    <w:bookmarkStart w:name="z21843" w:id="2154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1546"/>
    <w:bookmarkStart w:name="z21844" w:id="2154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1547"/>
    <w:bookmarkStart w:name="z21845" w:id="2154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1548"/>
    <w:bookmarkStart w:name="z21846" w:id="2154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549"/>
    <w:bookmarkStart w:name="z21847" w:id="2155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550"/>
    <w:bookmarkStart w:name="z21848" w:id="2155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551"/>
    <w:bookmarkStart w:name="z21849" w:id="2155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552"/>
    <w:bookmarkStart w:name="z21850" w:id="2155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553"/>
    <w:bookmarkStart w:name="z21851" w:id="2155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554"/>
    <w:bookmarkStart w:name="z21852" w:id="2155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555"/>
    <w:bookmarkStart w:name="z21853" w:id="2155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556"/>
    <w:bookmarkStart w:name="z21854" w:id="2155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557"/>
    <w:bookmarkStart w:name="z21855" w:id="2155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1558"/>
    <w:bookmarkStart w:name="z21856" w:id="21559"/>
    <w:p>
      <w:pPr>
        <w:spacing w:after="0"/>
        <w:ind w:left="0"/>
        <w:jc w:val="both"/>
      </w:pPr>
      <w:r>
        <w:rPr>
          <w:rFonts w:ascii="Times New Roman"/>
          <w:b w:val="false"/>
          <w:i w:val="false"/>
          <w:color w:val="000000"/>
          <w:sz w:val="28"/>
        </w:rPr>
        <w:t>
      защищать интересы государства;</w:t>
      </w:r>
    </w:p>
    <w:bookmarkEnd w:id="21559"/>
    <w:bookmarkStart w:name="z21857" w:id="2156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560"/>
    <w:bookmarkStart w:name="z21858" w:id="2156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561"/>
    <w:bookmarkStart w:name="z21859" w:id="2156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562"/>
    <w:bookmarkStart w:name="z21860" w:id="2156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563"/>
    <w:bookmarkStart w:name="z21861" w:id="21564"/>
    <w:p>
      <w:pPr>
        <w:spacing w:after="0"/>
        <w:ind w:left="0"/>
        <w:jc w:val="both"/>
      </w:pPr>
      <w:r>
        <w:rPr>
          <w:rFonts w:ascii="Times New Roman"/>
          <w:b w:val="false"/>
          <w:i w:val="false"/>
          <w:color w:val="000000"/>
          <w:sz w:val="28"/>
        </w:rPr>
        <w:t>
      15. Функции:</w:t>
      </w:r>
    </w:p>
    <w:bookmarkEnd w:id="21564"/>
    <w:bookmarkStart w:name="z21862" w:id="21565"/>
    <w:p>
      <w:pPr>
        <w:spacing w:after="0"/>
        <w:ind w:left="0"/>
        <w:jc w:val="both"/>
      </w:pPr>
      <w:r>
        <w:rPr>
          <w:rFonts w:ascii="Times New Roman"/>
          <w:b w:val="false"/>
          <w:i w:val="false"/>
          <w:color w:val="000000"/>
          <w:sz w:val="28"/>
        </w:rPr>
        <w:t>
      1) осуществление налогового контроля;</w:t>
      </w:r>
    </w:p>
    <w:bookmarkEnd w:id="21565"/>
    <w:bookmarkStart w:name="z21863" w:id="2156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566"/>
    <w:bookmarkStart w:name="z21864" w:id="2156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567"/>
    <w:bookmarkStart w:name="z21865" w:id="2156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1568"/>
    <w:bookmarkStart w:name="z21866" w:id="2156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569"/>
    <w:bookmarkStart w:name="z21867" w:id="2157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570"/>
    <w:bookmarkStart w:name="z21868" w:id="2157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571"/>
    <w:bookmarkStart w:name="z21869" w:id="2157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572"/>
    <w:bookmarkStart w:name="z21870" w:id="2157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573"/>
    <w:bookmarkStart w:name="z21871" w:id="2157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574"/>
    <w:bookmarkStart w:name="z21872" w:id="21575"/>
    <w:p>
      <w:pPr>
        <w:spacing w:after="0"/>
        <w:ind w:left="0"/>
        <w:jc w:val="both"/>
      </w:pPr>
      <w:r>
        <w:rPr>
          <w:rFonts w:ascii="Times New Roman"/>
          <w:b w:val="false"/>
          <w:i w:val="false"/>
          <w:color w:val="000000"/>
          <w:sz w:val="28"/>
        </w:rPr>
        <w:t>
      11) осуществление налогового администрирования;</w:t>
      </w:r>
    </w:p>
    <w:bookmarkEnd w:id="21575"/>
    <w:bookmarkStart w:name="z21873" w:id="2157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576"/>
    <w:bookmarkStart w:name="z21874" w:id="2157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577"/>
    <w:bookmarkStart w:name="z21875" w:id="21578"/>
    <w:p>
      <w:pPr>
        <w:spacing w:after="0"/>
        <w:ind w:left="0"/>
        <w:jc w:val="both"/>
      </w:pPr>
      <w:r>
        <w:rPr>
          <w:rFonts w:ascii="Times New Roman"/>
          <w:b w:val="false"/>
          <w:i w:val="false"/>
          <w:color w:val="000000"/>
          <w:sz w:val="28"/>
        </w:rPr>
        <w:t>
      14) использование системы управления рисками;</w:t>
      </w:r>
    </w:p>
    <w:bookmarkEnd w:id="21578"/>
    <w:bookmarkStart w:name="z21876" w:id="2157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1579"/>
    <w:bookmarkStart w:name="z21877" w:id="2158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1580"/>
    <w:bookmarkStart w:name="z21878" w:id="2158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1581"/>
    <w:bookmarkStart w:name="z21879" w:id="2158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582"/>
    <w:bookmarkStart w:name="z21880" w:id="2158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1583"/>
    <w:bookmarkStart w:name="z21881" w:id="2158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584"/>
    <w:bookmarkStart w:name="z21882" w:id="2158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585"/>
    <w:bookmarkStart w:name="z21883" w:id="2158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586"/>
    <w:bookmarkStart w:name="z21884" w:id="2158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587"/>
    <w:bookmarkStart w:name="z21885" w:id="2158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588"/>
    <w:bookmarkStart w:name="z21886" w:id="2158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589"/>
    <w:bookmarkStart w:name="z21887" w:id="2159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590"/>
    <w:bookmarkStart w:name="z21888" w:id="2159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591"/>
    <w:bookmarkStart w:name="z21889" w:id="2159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592"/>
    <w:bookmarkStart w:name="z21890" w:id="2159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593"/>
    <w:bookmarkStart w:name="z21891" w:id="2159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594"/>
    <w:bookmarkStart w:name="z21892" w:id="2159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595"/>
    <w:bookmarkStart w:name="z21893" w:id="2159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596"/>
    <w:bookmarkStart w:name="z21894" w:id="2159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597"/>
    <w:bookmarkStart w:name="z21895" w:id="2159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598"/>
    <w:bookmarkStart w:name="z21896" w:id="2159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599"/>
    <w:bookmarkStart w:name="z21897" w:id="2160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600"/>
    <w:bookmarkStart w:name="z21898" w:id="2160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601"/>
    <w:bookmarkStart w:name="z21899" w:id="2160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602"/>
    <w:bookmarkStart w:name="z21900" w:id="2160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603"/>
    <w:bookmarkStart w:name="z21901" w:id="2160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604"/>
    <w:bookmarkStart w:name="z21902" w:id="2160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605"/>
    <w:bookmarkStart w:name="z21903" w:id="2160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606"/>
    <w:bookmarkStart w:name="z21904" w:id="21607"/>
    <w:p>
      <w:pPr>
        <w:spacing w:after="0"/>
        <w:ind w:left="0"/>
        <w:jc w:val="both"/>
      </w:pPr>
      <w:r>
        <w:rPr>
          <w:rFonts w:ascii="Times New Roman"/>
          <w:b w:val="false"/>
          <w:i w:val="false"/>
          <w:color w:val="000000"/>
          <w:sz w:val="28"/>
        </w:rPr>
        <w:t>
      18. Полномочия Руководителя Управления:</w:t>
      </w:r>
    </w:p>
    <w:bookmarkEnd w:id="21607"/>
    <w:bookmarkStart w:name="z21905" w:id="2160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608"/>
    <w:bookmarkStart w:name="z21906" w:id="2160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609"/>
    <w:bookmarkStart w:name="z21907" w:id="2161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610"/>
    <w:bookmarkStart w:name="z21908" w:id="2161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611"/>
    <w:bookmarkStart w:name="z21909" w:id="2161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612"/>
    <w:bookmarkStart w:name="z21910" w:id="2161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613"/>
    <w:bookmarkStart w:name="z21911" w:id="2161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614"/>
    <w:bookmarkStart w:name="z21912" w:id="2161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615"/>
    <w:bookmarkStart w:name="z21913" w:id="2161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616"/>
    <w:bookmarkStart w:name="z21914" w:id="2161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617"/>
    <w:bookmarkStart w:name="z21915" w:id="2161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618"/>
    <w:bookmarkStart w:name="z21916" w:id="2161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619"/>
    <w:bookmarkStart w:name="z21917" w:id="21620"/>
    <w:p>
      <w:pPr>
        <w:spacing w:after="0"/>
        <w:ind w:left="0"/>
        <w:jc w:val="left"/>
      </w:pPr>
      <w:r>
        <w:rPr>
          <w:rFonts w:ascii="Times New Roman"/>
          <w:b/>
          <w:i w:val="false"/>
          <w:color w:val="000000"/>
        </w:rPr>
        <w:t xml:space="preserve"> Глава 4. Имущество Управления</w:t>
      </w:r>
    </w:p>
    <w:bookmarkEnd w:id="21620"/>
    <w:bookmarkStart w:name="z21918" w:id="2162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621"/>
    <w:bookmarkStart w:name="z21919" w:id="2162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622"/>
    <w:bookmarkStart w:name="z21920" w:id="2162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623"/>
    <w:bookmarkStart w:name="z21921" w:id="2162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624"/>
    <w:bookmarkStart w:name="z21922" w:id="21625"/>
    <w:p>
      <w:pPr>
        <w:spacing w:after="0"/>
        <w:ind w:left="0"/>
        <w:jc w:val="left"/>
      </w:pPr>
      <w:r>
        <w:rPr>
          <w:rFonts w:ascii="Times New Roman"/>
          <w:b/>
          <w:i w:val="false"/>
          <w:color w:val="000000"/>
        </w:rPr>
        <w:t xml:space="preserve"> Глава 5. Реорганизация и упразднение Управления</w:t>
      </w:r>
    </w:p>
    <w:bookmarkEnd w:id="21625"/>
    <w:bookmarkStart w:name="z21923" w:id="2162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1926" w:id="21627"/>
    <w:p>
      <w:pPr>
        <w:spacing w:after="0"/>
        <w:ind w:left="0"/>
        <w:jc w:val="left"/>
      </w:pPr>
      <w:r>
        <w:rPr>
          <w:rFonts w:ascii="Times New Roman"/>
          <w:b/>
          <w:i w:val="false"/>
          <w:color w:val="000000"/>
        </w:rPr>
        <w:t xml:space="preserve"> Положение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627"/>
    <w:bookmarkStart w:name="z21927" w:id="21628"/>
    <w:p>
      <w:pPr>
        <w:spacing w:after="0"/>
        <w:ind w:left="0"/>
        <w:jc w:val="left"/>
      </w:pPr>
      <w:r>
        <w:rPr>
          <w:rFonts w:ascii="Times New Roman"/>
          <w:b/>
          <w:i w:val="false"/>
          <w:color w:val="000000"/>
        </w:rPr>
        <w:t xml:space="preserve"> Глава 1. Общие положения</w:t>
      </w:r>
    </w:p>
    <w:bookmarkEnd w:id="21628"/>
    <w:bookmarkStart w:name="z21928" w:id="21629"/>
    <w:p>
      <w:pPr>
        <w:spacing w:after="0"/>
        <w:ind w:left="0"/>
        <w:jc w:val="both"/>
      </w:pPr>
      <w:r>
        <w:rPr>
          <w:rFonts w:ascii="Times New Roman"/>
          <w:b w:val="false"/>
          <w:i w:val="false"/>
          <w:color w:val="000000"/>
          <w:sz w:val="28"/>
        </w:rPr>
        <w:t>
      1.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Костанайской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1629"/>
    <w:bookmarkStart w:name="z21929" w:id="21630"/>
    <w:p>
      <w:pPr>
        <w:spacing w:after="0"/>
        <w:ind w:left="0"/>
        <w:jc w:val="both"/>
      </w:pPr>
      <w:r>
        <w:rPr>
          <w:rFonts w:ascii="Times New Roman"/>
          <w:b w:val="false"/>
          <w:i w:val="false"/>
          <w:color w:val="000000"/>
          <w:sz w:val="28"/>
        </w:rPr>
        <w:t xml:space="preserve">
      1) налогового администрирования; </w:t>
      </w:r>
    </w:p>
    <w:bookmarkEnd w:id="21630"/>
    <w:bookmarkStart w:name="z21930" w:id="2163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631"/>
    <w:bookmarkStart w:name="z21931" w:id="21632"/>
    <w:p>
      <w:pPr>
        <w:spacing w:after="0"/>
        <w:ind w:left="0"/>
        <w:jc w:val="both"/>
      </w:pPr>
      <w:r>
        <w:rPr>
          <w:rFonts w:ascii="Times New Roman"/>
          <w:b w:val="false"/>
          <w:i w:val="false"/>
          <w:color w:val="000000"/>
          <w:sz w:val="28"/>
        </w:rPr>
        <w:t xml:space="preserve">
      3) оборота нефтепродуктов и биотоплива; </w:t>
      </w:r>
    </w:p>
    <w:bookmarkEnd w:id="21632"/>
    <w:bookmarkStart w:name="z21932" w:id="2163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633"/>
    <w:bookmarkStart w:name="z21933" w:id="2163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1634"/>
    <w:bookmarkStart w:name="z21934" w:id="2163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635"/>
    <w:bookmarkStart w:name="z21935" w:id="2163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636"/>
    <w:bookmarkStart w:name="z21936" w:id="2163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1637"/>
    <w:bookmarkStart w:name="z21937" w:id="2163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638"/>
    <w:bookmarkStart w:name="z21938" w:id="2163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1639"/>
    <w:bookmarkStart w:name="z21939" w:id="2164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1640"/>
    <w:bookmarkStart w:name="z21940" w:id="21641"/>
    <w:p>
      <w:pPr>
        <w:spacing w:after="0"/>
        <w:ind w:left="0"/>
        <w:jc w:val="both"/>
      </w:pPr>
      <w:r>
        <w:rPr>
          <w:rFonts w:ascii="Times New Roman"/>
          <w:b w:val="false"/>
          <w:i w:val="false"/>
          <w:color w:val="000000"/>
          <w:sz w:val="28"/>
        </w:rPr>
        <w:t xml:space="preserve">
      8. Местонахождение Управления: почтовый индекс 110600, Республика Казахстан, Костанайская область, Жангельдинский район, село Торгай, улица К.Алтынсары, 75. </w:t>
      </w:r>
    </w:p>
    <w:bookmarkEnd w:id="21641"/>
    <w:bookmarkStart w:name="z21941" w:id="2164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1642"/>
    <w:bookmarkStart w:name="z21942" w:id="2164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1643"/>
    <w:bookmarkStart w:name="z21943" w:id="2164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1644"/>
    <w:bookmarkStart w:name="z21944" w:id="2164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1645"/>
    <w:bookmarkStart w:name="z21945" w:id="216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646"/>
    <w:bookmarkStart w:name="z21946" w:id="21647"/>
    <w:p>
      <w:pPr>
        <w:spacing w:after="0"/>
        <w:ind w:left="0"/>
        <w:jc w:val="left"/>
      </w:pPr>
      <w:r>
        <w:rPr>
          <w:rFonts w:ascii="Times New Roman"/>
          <w:b/>
          <w:i w:val="false"/>
          <w:color w:val="000000"/>
        </w:rPr>
        <w:t xml:space="preserve"> Глава 2. Задачи, права и обязанности Управления</w:t>
      </w:r>
    </w:p>
    <w:bookmarkEnd w:id="21647"/>
    <w:bookmarkStart w:name="z21947" w:id="21648"/>
    <w:p>
      <w:pPr>
        <w:spacing w:after="0"/>
        <w:ind w:left="0"/>
        <w:jc w:val="both"/>
      </w:pPr>
      <w:r>
        <w:rPr>
          <w:rFonts w:ascii="Times New Roman"/>
          <w:b w:val="false"/>
          <w:i w:val="false"/>
          <w:color w:val="000000"/>
          <w:sz w:val="28"/>
        </w:rPr>
        <w:t>
      13. Задачи:</w:t>
      </w:r>
    </w:p>
    <w:bookmarkEnd w:id="21648"/>
    <w:bookmarkStart w:name="z21948" w:id="2164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1649"/>
    <w:bookmarkStart w:name="z21949" w:id="2165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1650"/>
    <w:bookmarkStart w:name="z21950" w:id="2165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651"/>
    <w:bookmarkStart w:name="z21951" w:id="2165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1652"/>
    <w:bookmarkStart w:name="z21952" w:id="2165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1653"/>
    <w:bookmarkStart w:name="z21953" w:id="2165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1654"/>
    <w:bookmarkStart w:name="z21954" w:id="2165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1655"/>
    <w:bookmarkStart w:name="z21955" w:id="21656"/>
    <w:p>
      <w:pPr>
        <w:spacing w:after="0"/>
        <w:ind w:left="0"/>
        <w:jc w:val="both"/>
      </w:pPr>
      <w:r>
        <w:rPr>
          <w:rFonts w:ascii="Times New Roman"/>
          <w:b w:val="false"/>
          <w:i w:val="false"/>
          <w:color w:val="000000"/>
          <w:sz w:val="28"/>
        </w:rPr>
        <w:t>
      14. Права и обязанности Управления:</w:t>
      </w:r>
    </w:p>
    <w:bookmarkEnd w:id="21656"/>
    <w:bookmarkStart w:name="z21956" w:id="21657"/>
    <w:p>
      <w:pPr>
        <w:spacing w:after="0"/>
        <w:ind w:left="0"/>
        <w:jc w:val="both"/>
      </w:pPr>
      <w:r>
        <w:rPr>
          <w:rFonts w:ascii="Times New Roman"/>
          <w:b w:val="false"/>
          <w:i w:val="false"/>
          <w:color w:val="000000"/>
          <w:sz w:val="28"/>
        </w:rPr>
        <w:t>
      1) права:</w:t>
      </w:r>
    </w:p>
    <w:bookmarkEnd w:id="21657"/>
    <w:bookmarkStart w:name="z21957" w:id="2165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1658"/>
    <w:bookmarkStart w:name="z21958" w:id="21659"/>
    <w:p>
      <w:pPr>
        <w:spacing w:after="0"/>
        <w:ind w:left="0"/>
        <w:jc w:val="both"/>
      </w:pPr>
      <w:r>
        <w:rPr>
          <w:rFonts w:ascii="Times New Roman"/>
          <w:b w:val="false"/>
          <w:i w:val="false"/>
          <w:color w:val="000000"/>
          <w:sz w:val="28"/>
        </w:rPr>
        <w:t>
      требовать от налогоплательщика (налогового агента):</w:t>
      </w:r>
    </w:p>
    <w:bookmarkEnd w:id="21659"/>
    <w:bookmarkStart w:name="z21959" w:id="2166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1660"/>
    <w:bookmarkStart w:name="z21960" w:id="2166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1661"/>
    <w:bookmarkStart w:name="z21961" w:id="2166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1662"/>
    <w:bookmarkStart w:name="z21962" w:id="216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1663"/>
    <w:bookmarkStart w:name="z21963" w:id="216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1664"/>
    <w:bookmarkStart w:name="z21964" w:id="2166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1665"/>
    <w:bookmarkStart w:name="z21965" w:id="2166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1666"/>
    <w:bookmarkStart w:name="z21966" w:id="2166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1667"/>
    <w:bookmarkStart w:name="z21967" w:id="2166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668"/>
    <w:bookmarkStart w:name="z21968" w:id="2166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1669"/>
    <w:bookmarkStart w:name="z21969" w:id="2167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1670"/>
    <w:bookmarkStart w:name="z21970" w:id="2167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1671"/>
    <w:bookmarkStart w:name="z21971" w:id="2167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1672"/>
    <w:bookmarkStart w:name="z21972" w:id="2167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1673"/>
    <w:bookmarkStart w:name="z21973" w:id="2167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1674"/>
    <w:bookmarkStart w:name="z21974" w:id="2167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1675"/>
    <w:bookmarkStart w:name="z21975" w:id="2167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1676"/>
    <w:bookmarkStart w:name="z21976" w:id="2167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1677"/>
    <w:bookmarkStart w:name="z21977" w:id="2167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1678"/>
    <w:bookmarkStart w:name="z21978" w:id="2167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1679"/>
    <w:bookmarkStart w:name="z21979" w:id="2168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1680"/>
    <w:bookmarkStart w:name="z21980" w:id="2168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1681"/>
    <w:bookmarkStart w:name="z21981" w:id="2168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1682"/>
    <w:bookmarkStart w:name="z21982" w:id="21683"/>
    <w:p>
      <w:pPr>
        <w:spacing w:after="0"/>
        <w:ind w:left="0"/>
        <w:jc w:val="both"/>
      </w:pPr>
      <w:r>
        <w:rPr>
          <w:rFonts w:ascii="Times New Roman"/>
          <w:b w:val="false"/>
          <w:i w:val="false"/>
          <w:color w:val="000000"/>
          <w:sz w:val="28"/>
        </w:rPr>
        <w:t>
      2) обязанности:</w:t>
      </w:r>
    </w:p>
    <w:bookmarkEnd w:id="21683"/>
    <w:bookmarkStart w:name="z21983" w:id="2168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1684"/>
    <w:bookmarkStart w:name="z21984" w:id="2168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1685"/>
    <w:bookmarkStart w:name="z21985" w:id="2168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1686"/>
    <w:bookmarkStart w:name="z21986" w:id="2168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1687"/>
    <w:bookmarkStart w:name="z21987" w:id="2168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1688"/>
    <w:bookmarkStart w:name="z21988" w:id="21689"/>
    <w:p>
      <w:pPr>
        <w:spacing w:after="0"/>
        <w:ind w:left="0"/>
        <w:jc w:val="both"/>
      </w:pPr>
      <w:r>
        <w:rPr>
          <w:rFonts w:ascii="Times New Roman"/>
          <w:b w:val="false"/>
          <w:i w:val="false"/>
          <w:color w:val="000000"/>
          <w:sz w:val="28"/>
        </w:rPr>
        <w:t>
      имеющих налоговую задолженность;</w:t>
      </w:r>
    </w:p>
    <w:bookmarkEnd w:id="21689"/>
    <w:bookmarkStart w:name="z21989" w:id="2169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1690"/>
    <w:bookmarkStart w:name="z21990" w:id="2169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1691"/>
    <w:bookmarkStart w:name="z21991" w:id="2169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1692"/>
    <w:bookmarkStart w:name="z21992" w:id="2169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1693"/>
    <w:bookmarkStart w:name="z21993" w:id="2169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1694"/>
    <w:bookmarkStart w:name="z21994" w:id="2169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695"/>
    <w:bookmarkStart w:name="z21995" w:id="2169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696"/>
    <w:bookmarkStart w:name="z21996" w:id="2169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697"/>
    <w:bookmarkStart w:name="z21997" w:id="2169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698"/>
    <w:bookmarkStart w:name="z21998" w:id="2169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699"/>
    <w:bookmarkStart w:name="z21999" w:id="2170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700"/>
    <w:bookmarkStart w:name="z22000" w:id="2170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701"/>
    <w:bookmarkStart w:name="z22001" w:id="2170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702"/>
    <w:bookmarkStart w:name="z22002" w:id="2170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703"/>
    <w:bookmarkStart w:name="z22003" w:id="2170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1704"/>
    <w:bookmarkStart w:name="z22004" w:id="21705"/>
    <w:p>
      <w:pPr>
        <w:spacing w:after="0"/>
        <w:ind w:left="0"/>
        <w:jc w:val="both"/>
      </w:pPr>
      <w:r>
        <w:rPr>
          <w:rFonts w:ascii="Times New Roman"/>
          <w:b w:val="false"/>
          <w:i w:val="false"/>
          <w:color w:val="000000"/>
          <w:sz w:val="28"/>
        </w:rPr>
        <w:t>
      защищать интересы государства;</w:t>
      </w:r>
    </w:p>
    <w:bookmarkEnd w:id="21705"/>
    <w:bookmarkStart w:name="z22005" w:id="2170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706"/>
    <w:bookmarkStart w:name="z22006" w:id="2170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707"/>
    <w:bookmarkStart w:name="z22007" w:id="2170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708"/>
    <w:bookmarkStart w:name="z22008" w:id="2170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709"/>
    <w:bookmarkStart w:name="z22009" w:id="21710"/>
    <w:p>
      <w:pPr>
        <w:spacing w:after="0"/>
        <w:ind w:left="0"/>
        <w:jc w:val="both"/>
      </w:pPr>
      <w:r>
        <w:rPr>
          <w:rFonts w:ascii="Times New Roman"/>
          <w:b w:val="false"/>
          <w:i w:val="false"/>
          <w:color w:val="000000"/>
          <w:sz w:val="28"/>
        </w:rPr>
        <w:t>
      15. Функции:</w:t>
      </w:r>
    </w:p>
    <w:bookmarkEnd w:id="21710"/>
    <w:bookmarkStart w:name="z22010" w:id="21711"/>
    <w:p>
      <w:pPr>
        <w:spacing w:after="0"/>
        <w:ind w:left="0"/>
        <w:jc w:val="both"/>
      </w:pPr>
      <w:r>
        <w:rPr>
          <w:rFonts w:ascii="Times New Roman"/>
          <w:b w:val="false"/>
          <w:i w:val="false"/>
          <w:color w:val="000000"/>
          <w:sz w:val="28"/>
        </w:rPr>
        <w:t>
      1) осуществление налогового контроля;</w:t>
      </w:r>
    </w:p>
    <w:bookmarkEnd w:id="21711"/>
    <w:bookmarkStart w:name="z22011" w:id="2171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712"/>
    <w:bookmarkStart w:name="z22012" w:id="2171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713"/>
    <w:bookmarkStart w:name="z22013" w:id="2171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1714"/>
    <w:bookmarkStart w:name="z22014" w:id="2171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715"/>
    <w:bookmarkStart w:name="z22015" w:id="2171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716"/>
    <w:bookmarkStart w:name="z22016" w:id="2171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717"/>
    <w:bookmarkStart w:name="z22017" w:id="2171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718"/>
    <w:bookmarkStart w:name="z22018" w:id="2171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719"/>
    <w:bookmarkStart w:name="z22019" w:id="2172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720"/>
    <w:bookmarkStart w:name="z22020" w:id="21721"/>
    <w:p>
      <w:pPr>
        <w:spacing w:after="0"/>
        <w:ind w:left="0"/>
        <w:jc w:val="both"/>
      </w:pPr>
      <w:r>
        <w:rPr>
          <w:rFonts w:ascii="Times New Roman"/>
          <w:b w:val="false"/>
          <w:i w:val="false"/>
          <w:color w:val="000000"/>
          <w:sz w:val="28"/>
        </w:rPr>
        <w:t>
      11) осуществление налогового администрирования;</w:t>
      </w:r>
    </w:p>
    <w:bookmarkEnd w:id="21721"/>
    <w:bookmarkStart w:name="z22021" w:id="2172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722"/>
    <w:bookmarkStart w:name="z22022" w:id="2172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723"/>
    <w:bookmarkStart w:name="z22023" w:id="21724"/>
    <w:p>
      <w:pPr>
        <w:spacing w:after="0"/>
        <w:ind w:left="0"/>
        <w:jc w:val="both"/>
      </w:pPr>
      <w:r>
        <w:rPr>
          <w:rFonts w:ascii="Times New Roman"/>
          <w:b w:val="false"/>
          <w:i w:val="false"/>
          <w:color w:val="000000"/>
          <w:sz w:val="28"/>
        </w:rPr>
        <w:t>
      14) использование системы управления рисками;</w:t>
      </w:r>
    </w:p>
    <w:bookmarkEnd w:id="21724"/>
    <w:bookmarkStart w:name="z22024" w:id="2172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1725"/>
    <w:bookmarkStart w:name="z22025" w:id="2172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1726"/>
    <w:bookmarkStart w:name="z22026" w:id="2172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1727"/>
    <w:bookmarkStart w:name="z22027" w:id="2172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728"/>
    <w:bookmarkStart w:name="z22028" w:id="2172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1729"/>
    <w:bookmarkStart w:name="z22029" w:id="2173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1730"/>
    <w:bookmarkStart w:name="z22030" w:id="2173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1731"/>
    <w:bookmarkStart w:name="z22031" w:id="2173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1732"/>
    <w:bookmarkStart w:name="z22032" w:id="2173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1733"/>
    <w:bookmarkStart w:name="z22033" w:id="2173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1734"/>
    <w:bookmarkStart w:name="z22034" w:id="2173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1735"/>
    <w:bookmarkStart w:name="z22035" w:id="2173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1736"/>
    <w:bookmarkStart w:name="z22036" w:id="2173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1737"/>
    <w:bookmarkStart w:name="z22037" w:id="2173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738"/>
    <w:bookmarkStart w:name="z22038" w:id="2173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739"/>
    <w:bookmarkStart w:name="z22039" w:id="2174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1740"/>
    <w:bookmarkStart w:name="z22040" w:id="2174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1741"/>
    <w:bookmarkStart w:name="z22041" w:id="2174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1742"/>
    <w:bookmarkStart w:name="z22042" w:id="2174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1743"/>
    <w:bookmarkStart w:name="z22043" w:id="2174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1744"/>
    <w:bookmarkStart w:name="z22044" w:id="2174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745"/>
    <w:bookmarkStart w:name="z22045" w:id="2174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746"/>
    <w:bookmarkStart w:name="z22046" w:id="2174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747"/>
    <w:bookmarkStart w:name="z22047" w:id="2174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748"/>
    <w:bookmarkStart w:name="z22048" w:id="2174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1749"/>
    <w:bookmarkStart w:name="z22049" w:id="2175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1750"/>
    <w:bookmarkStart w:name="z22050" w:id="2175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1751"/>
    <w:bookmarkStart w:name="z22051" w:id="2175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1752"/>
    <w:bookmarkStart w:name="z22052" w:id="21753"/>
    <w:p>
      <w:pPr>
        <w:spacing w:after="0"/>
        <w:ind w:left="0"/>
        <w:jc w:val="both"/>
      </w:pPr>
      <w:r>
        <w:rPr>
          <w:rFonts w:ascii="Times New Roman"/>
          <w:b w:val="false"/>
          <w:i w:val="false"/>
          <w:color w:val="000000"/>
          <w:sz w:val="28"/>
        </w:rPr>
        <w:t>
      18. Полномочия Руководителя Управления:</w:t>
      </w:r>
    </w:p>
    <w:bookmarkEnd w:id="21753"/>
    <w:bookmarkStart w:name="z22053" w:id="2175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1754"/>
    <w:bookmarkStart w:name="z22054" w:id="2175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1755"/>
    <w:bookmarkStart w:name="z22055" w:id="2175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1756"/>
    <w:bookmarkStart w:name="z22056" w:id="217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1757"/>
    <w:bookmarkStart w:name="z22057" w:id="2175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1758"/>
    <w:bookmarkStart w:name="z22058" w:id="217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1759"/>
    <w:bookmarkStart w:name="z22059" w:id="217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1760"/>
    <w:bookmarkStart w:name="z22060" w:id="217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1761"/>
    <w:bookmarkStart w:name="z22061" w:id="2176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1762"/>
    <w:bookmarkStart w:name="z22062" w:id="2176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1763"/>
    <w:bookmarkStart w:name="z22063" w:id="217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1764"/>
    <w:bookmarkStart w:name="z22064" w:id="217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1765"/>
    <w:bookmarkStart w:name="z22065" w:id="21766"/>
    <w:p>
      <w:pPr>
        <w:spacing w:after="0"/>
        <w:ind w:left="0"/>
        <w:jc w:val="left"/>
      </w:pPr>
      <w:r>
        <w:rPr>
          <w:rFonts w:ascii="Times New Roman"/>
          <w:b/>
          <w:i w:val="false"/>
          <w:color w:val="000000"/>
        </w:rPr>
        <w:t xml:space="preserve"> Глава 4. Имущество Управления</w:t>
      </w:r>
    </w:p>
    <w:bookmarkEnd w:id="21766"/>
    <w:bookmarkStart w:name="z22066" w:id="2176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1767"/>
    <w:bookmarkStart w:name="z22067" w:id="2176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1768"/>
    <w:bookmarkStart w:name="z22068" w:id="2176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1769"/>
    <w:bookmarkStart w:name="z22069" w:id="2177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770"/>
    <w:bookmarkStart w:name="z22070" w:id="21771"/>
    <w:p>
      <w:pPr>
        <w:spacing w:after="0"/>
        <w:ind w:left="0"/>
        <w:jc w:val="left"/>
      </w:pPr>
      <w:r>
        <w:rPr>
          <w:rFonts w:ascii="Times New Roman"/>
          <w:b/>
          <w:i w:val="false"/>
          <w:color w:val="000000"/>
        </w:rPr>
        <w:t xml:space="preserve"> Глава 5. Реорганизация и упразднение Управления</w:t>
      </w:r>
    </w:p>
    <w:bookmarkEnd w:id="21771"/>
    <w:bookmarkStart w:name="z22071" w:id="2177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1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074" w:id="21773"/>
    <w:p>
      <w:pPr>
        <w:spacing w:after="0"/>
        <w:ind w:left="0"/>
        <w:jc w:val="left"/>
      </w:pPr>
      <w:r>
        <w:rPr>
          <w:rFonts w:ascii="Times New Roman"/>
          <w:b/>
          <w:i w:val="false"/>
          <w:color w:val="000000"/>
        </w:rPr>
        <w:t xml:space="preserve"> Положение о Департаменте государственных доходов по Мангистауской области Комитета государственных доходов Министерства финансов Республики Казахстан</w:t>
      </w:r>
    </w:p>
    <w:bookmarkEnd w:id="21773"/>
    <w:bookmarkStart w:name="z22075" w:id="21774"/>
    <w:p>
      <w:pPr>
        <w:spacing w:after="0"/>
        <w:ind w:left="0"/>
        <w:jc w:val="left"/>
      </w:pPr>
      <w:r>
        <w:rPr>
          <w:rFonts w:ascii="Times New Roman"/>
          <w:b/>
          <w:i w:val="false"/>
          <w:color w:val="000000"/>
        </w:rPr>
        <w:t xml:space="preserve"> Глава 1. Общие положения</w:t>
      </w:r>
    </w:p>
    <w:bookmarkEnd w:id="21774"/>
    <w:bookmarkStart w:name="z22076" w:id="21775"/>
    <w:p>
      <w:pPr>
        <w:spacing w:after="0"/>
        <w:ind w:left="0"/>
        <w:jc w:val="both"/>
      </w:pPr>
      <w:r>
        <w:rPr>
          <w:rFonts w:ascii="Times New Roman"/>
          <w:b w:val="false"/>
          <w:i w:val="false"/>
          <w:color w:val="000000"/>
          <w:sz w:val="28"/>
        </w:rPr>
        <w:t>
      1. Департамент государственных доходов по Мангистауской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21775"/>
    <w:bookmarkStart w:name="z22077" w:id="21776"/>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21776"/>
    <w:bookmarkStart w:name="z22078" w:id="2177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1777"/>
    <w:bookmarkStart w:name="z22079" w:id="21778"/>
    <w:p>
      <w:pPr>
        <w:spacing w:after="0"/>
        <w:ind w:left="0"/>
        <w:jc w:val="both"/>
      </w:pPr>
      <w:r>
        <w:rPr>
          <w:rFonts w:ascii="Times New Roman"/>
          <w:b w:val="false"/>
          <w:i w:val="false"/>
          <w:color w:val="000000"/>
          <w:sz w:val="28"/>
        </w:rPr>
        <w:t xml:space="preserve">
      3) оборота нефтепродуктов и биотоплива; </w:t>
      </w:r>
    </w:p>
    <w:bookmarkEnd w:id="21778"/>
    <w:bookmarkStart w:name="z22080" w:id="21779"/>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21779"/>
    <w:bookmarkStart w:name="z22081" w:id="21780"/>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1780"/>
    <w:bookmarkStart w:name="z22082" w:id="21781"/>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21781"/>
    <w:bookmarkStart w:name="z22083" w:id="2178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1782"/>
    <w:bookmarkStart w:name="z22084" w:id="2178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1783"/>
    <w:bookmarkStart w:name="z22085" w:id="21784"/>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1784"/>
    <w:bookmarkStart w:name="z22086" w:id="21785"/>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1785"/>
    <w:bookmarkStart w:name="z22087" w:id="21786"/>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1786"/>
    <w:bookmarkStart w:name="z22088" w:id="21787"/>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21787"/>
    <w:bookmarkStart w:name="z22089" w:id="21788"/>
    <w:p>
      <w:pPr>
        <w:spacing w:after="0"/>
        <w:ind w:left="0"/>
        <w:jc w:val="both"/>
      </w:pPr>
      <w:r>
        <w:rPr>
          <w:rFonts w:ascii="Times New Roman"/>
          <w:b w:val="false"/>
          <w:i w:val="false"/>
          <w:color w:val="000000"/>
          <w:sz w:val="28"/>
        </w:rPr>
        <w:t xml:space="preserve">
      8. Местонахождение Департамента: почтовый индекс 130000, Республика Казахстан, Мангистауская область, город Актау, микрорайон 31Б, здание № 35. </w:t>
      </w:r>
    </w:p>
    <w:bookmarkEnd w:id="21788"/>
    <w:bookmarkStart w:name="z22090" w:id="21789"/>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21789"/>
    <w:bookmarkStart w:name="z22091" w:id="2179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1790"/>
    <w:bookmarkStart w:name="z22092" w:id="21791"/>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1791"/>
    <w:bookmarkStart w:name="z22093" w:id="2179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1792"/>
    <w:bookmarkStart w:name="z22094" w:id="2179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1793"/>
    <w:bookmarkStart w:name="z22095" w:id="21794"/>
    <w:p>
      <w:pPr>
        <w:spacing w:after="0"/>
        <w:ind w:left="0"/>
        <w:jc w:val="left"/>
      </w:pPr>
      <w:r>
        <w:rPr>
          <w:rFonts w:ascii="Times New Roman"/>
          <w:b/>
          <w:i w:val="false"/>
          <w:color w:val="000000"/>
        </w:rPr>
        <w:t xml:space="preserve"> Глава 2. Задачи, права и обязанности Департамента</w:t>
      </w:r>
    </w:p>
    <w:bookmarkEnd w:id="21794"/>
    <w:bookmarkStart w:name="z22096" w:id="21795"/>
    <w:p>
      <w:pPr>
        <w:spacing w:after="0"/>
        <w:ind w:left="0"/>
        <w:jc w:val="both"/>
      </w:pPr>
      <w:r>
        <w:rPr>
          <w:rFonts w:ascii="Times New Roman"/>
          <w:b w:val="false"/>
          <w:i w:val="false"/>
          <w:color w:val="000000"/>
          <w:sz w:val="28"/>
        </w:rPr>
        <w:t>
      13. Задачи:</w:t>
      </w:r>
    </w:p>
    <w:bookmarkEnd w:id="21795"/>
    <w:bookmarkStart w:name="z22097" w:id="21796"/>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1796"/>
    <w:bookmarkStart w:name="z22098" w:id="2179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21797"/>
    <w:bookmarkStart w:name="z22099" w:id="2179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798"/>
    <w:bookmarkStart w:name="z22100" w:id="2179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1799"/>
    <w:bookmarkStart w:name="z22101" w:id="21800"/>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21800"/>
    <w:bookmarkStart w:name="z22102" w:id="21801"/>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21801"/>
    <w:bookmarkStart w:name="z22103" w:id="21802"/>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21802"/>
    <w:bookmarkStart w:name="z22104" w:id="21803"/>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1803"/>
    <w:bookmarkStart w:name="z22105" w:id="21804"/>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21804"/>
    <w:bookmarkStart w:name="z22106" w:id="21805"/>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21805"/>
    <w:bookmarkStart w:name="z22107" w:id="21806"/>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21806"/>
    <w:bookmarkStart w:name="z22108" w:id="21807"/>
    <w:p>
      <w:pPr>
        <w:spacing w:after="0"/>
        <w:ind w:left="0"/>
        <w:jc w:val="both"/>
      </w:pPr>
      <w:r>
        <w:rPr>
          <w:rFonts w:ascii="Times New Roman"/>
          <w:b w:val="false"/>
          <w:i w:val="false"/>
          <w:color w:val="000000"/>
          <w:sz w:val="28"/>
        </w:rPr>
        <w:t>
      14. Права и обязанности Департамента:</w:t>
      </w:r>
    </w:p>
    <w:bookmarkEnd w:id="21807"/>
    <w:bookmarkStart w:name="z22109" w:id="21808"/>
    <w:p>
      <w:pPr>
        <w:spacing w:after="0"/>
        <w:ind w:left="0"/>
        <w:jc w:val="both"/>
      </w:pPr>
      <w:r>
        <w:rPr>
          <w:rFonts w:ascii="Times New Roman"/>
          <w:b w:val="false"/>
          <w:i w:val="false"/>
          <w:color w:val="000000"/>
          <w:sz w:val="28"/>
        </w:rPr>
        <w:t>
      1) права:</w:t>
      </w:r>
    </w:p>
    <w:bookmarkEnd w:id="21808"/>
    <w:bookmarkStart w:name="z22110" w:id="21809"/>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21809"/>
    <w:bookmarkStart w:name="z22111" w:id="2181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1810"/>
    <w:bookmarkStart w:name="z22112" w:id="21811"/>
    <w:p>
      <w:pPr>
        <w:spacing w:after="0"/>
        <w:ind w:left="0"/>
        <w:jc w:val="both"/>
      </w:pPr>
      <w:r>
        <w:rPr>
          <w:rFonts w:ascii="Times New Roman"/>
          <w:b w:val="false"/>
          <w:i w:val="false"/>
          <w:color w:val="000000"/>
          <w:sz w:val="28"/>
        </w:rPr>
        <w:t>
      требовать от налогоплательщика (налогового агента):</w:t>
      </w:r>
    </w:p>
    <w:bookmarkEnd w:id="21811"/>
    <w:bookmarkStart w:name="z22113" w:id="2181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1812"/>
    <w:bookmarkStart w:name="z22114" w:id="2181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1813"/>
    <w:bookmarkStart w:name="z22115" w:id="2181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1814"/>
    <w:bookmarkStart w:name="z22116" w:id="218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1815"/>
    <w:bookmarkStart w:name="z22117" w:id="2181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1816"/>
    <w:bookmarkStart w:name="z22118" w:id="2181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1817"/>
    <w:bookmarkStart w:name="z22119" w:id="2181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1818"/>
    <w:bookmarkStart w:name="z22120" w:id="2181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1819"/>
    <w:bookmarkStart w:name="z22121" w:id="2182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1820"/>
    <w:bookmarkStart w:name="z22122" w:id="21821"/>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21821"/>
    <w:bookmarkStart w:name="z22123" w:id="21822"/>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21822"/>
    <w:bookmarkStart w:name="z22124" w:id="21823"/>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21823"/>
    <w:bookmarkStart w:name="z22125" w:id="21824"/>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21824"/>
    <w:bookmarkStart w:name="z22126" w:id="21825"/>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21825"/>
    <w:bookmarkStart w:name="z22127" w:id="2182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1826"/>
    <w:bookmarkStart w:name="z22128" w:id="21827"/>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21827"/>
    <w:bookmarkStart w:name="z22129" w:id="21828"/>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21828"/>
    <w:bookmarkStart w:name="z22130" w:id="21829"/>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21829"/>
    <w:bookmarkStart w:name="z22131" w:id="2183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21830"/>
    <w:bookmarkStart w:name="z22132" w:id="2183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1831"/>
    <w:bookmarkStart w:name="z22133" w:id="21832"/>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21832"/>
    <w:bookmarkStart w:name="z22134" w:id="21833"/>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21833"/>
    <w:bookmarkStart w:name="z22135" w:id="2183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1834"/>
    <w:bookmarkStart w:name="z22136" w:id="21835"/>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21835"/>
    <w:bookmarkStart w:name="z22137" w:id="21836"/>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21836"/>
    <w:bookmarkStart w:name="z22138" w:id="21837"/>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21837"/>
    <w:bookmarkStart w:name="z22139" w:id="21838"/>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21838"/>
    <w:bookmarkStart w:name="z22140" w:id="2183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1839"/>
    <w:bookmarkStart w:name="z22141" w:id="2184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1840"/>
    <w:bookmarkStart w:name="z22142" w:id="2184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1841"/>
    <w:bookmarkStart w:name="z22143" w:id="2184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1842"/>
    <w:bookmarkStart w:name="z22144" w:id="2184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1843"/>
    <w:bookmarkStart w:name="z22145" w:id="2184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21844"/>
    <w:bookmarkStart w:name="z22146" w:id="21845"/>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21845"/>
    <w:bookmarkStart w:name="z22147" w:id="2184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1846"/>
    <w:bookmarkStart w:name="z22148" w:id="21847"/>
    <w:p>
      <w:pPr>
        <w:spacing w:after="0"/>
        <w:ind w:left="0"/>
        <w:jc w:val="both"/>
      </w:pPr>
      <w:r>
        <w:rPr>
          <w:rFonts w:ascii="Times New Roman"/>
          <w:b w:val="false"/>
          <w:i w:val="false"/>
          <w:color w:val="000000"/>
          <w:sz w:val="28"/>
        </w:rPr>
        <w:t>
      2) обязанности:</w:t>
      </w:r>
    </w:p>
    <w:bookmarkEnd w:id="21847"/>
    <w:bookmarkStart w:name="z22149" w:id="2184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1848"/>
    <w:bookmarkStart w:name="z22150" w:id="2184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1849"/>
    <w:bookmarkStart w:name="z22151" w:id="2185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1850"/>
    <w:bookmarkStart w:name="z22152" w:id="2185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1851"/>
    <w:bookmarkStart w:name="z22153" w:id="2185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1852"/>
    <w:bookmarkStart w:name="z22154" w:id="21853"/>
    <w:p>
      <w:pPr>
        <w:spacing w:after="0"/>
        <w:ind w:left="0"/>
        <w:jc w:val="both"/>
      </w:pPr>
      <w:r>
        <w:rPr>
          <w:rFonts w:ascii="Times New Roman"/>
          <w:b w:val="false"/>
          <w:i w:val="false"/>
          <w:color w:val="000000"/>
          <w:sz w:val="28"/>
        </w:rPr>
        <w:t>
      имеющих налоговую задолженность;</w:t>
      </w:r>
    </w:p>
    <w:bookmarkEnd w:id="21853"/>
    <w:bookmarkStart w:name="z22155" w:id="2185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1854"/>
    <w:bookmarkStart w:name="z22156" w:id="2185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1855"/>
    <w:bookmarkStart w:name="z22157" w:id="2185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1856"/>
    <w:bookmarkStart w:name="z22158" w:id="2185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1857"/>
    <w:bookmarkStart w:name="z22159" w:id="2185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1858"/>
    <w:bookmarkStart w:name="z22160" w:id="2185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1859"/>
    <w:bookmarkStart w:name="z22161" w:id="2186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1860"/>
    <w:bookmarkStart w:name="z22162" w:id="2186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1861"/>
    <w:bookmarkStart w:name="z22163" w:id="21862"/>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21862"/>
    <w:bookmarkStart w:name="z22164" w:id="2186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1863"/>
    <w:bookmarkStart w:name="z22165" w:id="2186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1864"/>
    <w:bookmarkStart w:name="z22166" w:id="2186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1865"/>
    <w:bookmarkStart w:name="z22167" w:id="21866"/>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21866"/>
    <w:bookmarkStart w:name="z22168" w:id="21867"/>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21867"/>
    <w:bookmarkStart w:name="z22169" w:id="21868"/>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21868"/>
    <w:bookmarkStart w:name="z22170" w:id="21869"/>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21869"/>
    <w:bookmarkStart w:name="z22171" w:id="21870"/>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21870"/>
    <w:bookmarkStart w:name="z22172" w:id="21871"/>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21871"/>
    <w:bookmarkStart w:name="z22173" w:id="21872"/>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21872"/>
    <w:bookmarkStart w:name="z22174" w:id="21873"/>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21873"/>
    <w:bookmarkStart w:name="z22175" w:id="21874"/>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21874"/>
    <w:bookmarkStart w:name="z22176" w:id="21875"/>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21875"/>
    <w:bookmarkStart w:name="z22177" w:id="218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1876"/>
    <w:bookmarkStart w:name="z22178" w:id="21877"/>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21877"/>
    <w:bookmarkStart w:name="z22179" w:id="21878"/>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21878"/>
    <w:bookmarkStart w:name="z22180" w:id="2187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1879"/>
    <w:bookmarkStart w:name="z22181" w:id="2188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1880"/>
    <w:bookmarkStart w:name="z22182" w:id="21881"/>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21881"/>
    <w:bookmarkStart w:name="z22183" w:id="21882"/>
    <w:p>
      <w:pPr>
        <w:spacing w:after="0"/>
        <w:ind w:left="0"/>
        <w:jc w:val="both"/>
      </w:pPr>
      <w:r>
        <w:rPr>
          <w:rFonts w:ascii="Times New Roman"/>
          <w:b w:val="false"/>
          <w:i w:val="false"/>
          <w:color w:val="000000"/>
          <w:sz w:val="28"/>
        </w:rPr>
        <w:t>
      защищать интересы государства;</w:t>
      </w:r>
    </w:p>
    <w:bookmarkEnd w:id="21882"/>
    <w:bookmarkStart w:name="z22184" w:id="2188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1883"/>
    <w:bookmarkStart w:name="z22185" w:id="2188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1884"/>
    <w:bookmarkStart w:name="z22186" w:id="21885"/>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21885"/>
    <w:bookmarkStart w:name="z22187" w:id="2188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1886"/>
    <w:bookmarkStart w:name="z22188" w:id="2188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1887"/>
    <w:bookmarkStart w:name="z22189" w:id="21888"/>
    <w:p>
      <w:pPr>
        <w:spacing w:after="0"/>
        <w:ind w:left="0"/>
        <w:jc w:val="both"/>
      </w:pPr>
      <w:r>
        <w:rPr>
          <w:rFonts w:ascii="Times New Roman"/>
          <w:b w:val="false"/>
          <w:i w:val="false"/>
          <w:color w:val="000000"/>
          <w:sz w:val="28"/>
        </w:rPr>
        <w:t>
      15. Функции:</w:t>
      </w:r>
    </w:p>
    <w:bookmarkEnd w:id="21888"/>
    <w:bookmarkStart w:name="z22190" w:id="21889"/>
    <w:p>
      <w:pPr>
        <w:spacing w:after="0"/>
        <w:ind w:left="0"/>
        <w:jc w:val="both"/>
      </w:pPr>
      <w:r>
        <w:rPr>
          <w:rFonts w:ascii="Times New Roman"/>
          <w:b w:val="false"/>
          <w:i w:val="false"/>
          <w:color w:val="000000"/>
          <w:sz w:val="28"/>
        </w:rPr>
        <w:t>
      1) осуществление налогового контроля;</w:t>
      </w:r>
    </w:p>
    <w:bookmarkEnd w:id="21889"/>
    <w:bookmarkStart w:name="z22191" w:id="2189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1890"/>
    <w:bookmarkStart w:name="z22192" w:id="2189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1891"/>
    <w:bookmarkStart w:name="z22193" w:id="21892"/>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1892"/>
    <w:bookmarkStart w:name="z22194" w:id="21893"/>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1893"/>
    <w:bookmarkStart w:name="z22195" w:id="21894"/>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1894"/>
    <w:bookmarkStart w:name="z22196" w:id="21895"/>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1895"/>
    <w:bookmarkStart w:name="z22197" w:id="21896"/>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1896"/>
    <w:bookmarkStart w:name="z22198" w:id="21897"/>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21897"/>
    <w:bookmarkStart w:name="z22199" w:id="2189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1898"/>
    <w:bookmarkStart w:name="z22200" w:id="21899"/>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21899"/>
    <w:bookmarkStart w:name="z22201" w:id="2190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1900"/>
    <w:bookmarkStart w:name="z22202" w:id="21901"/>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21901"/>
    <w:bookmarkStart w:name="z22203" w:id="21902"/>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21902"/>
    <w:bookmarkStart w:name="z22204" w:id="21903"/>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21903"/>
    <w:bookmarkStart w:name="z22205" w:id="21904"/>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21904"/>
    <w:bookmarkStart w:name="z22206" w:id="21905"/>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21905"/>
    <w:bookmarkStart w:name="z22207" w:id="21906"/>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21906"/>
    <w:bookmarkStart w:name="z22208" w:id="21907"/>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21907"/>
    <w:bookmarkStart w:name="z22209" w:id="21908"/>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21908"/>
    <w:bookmarkStart w:name="z22210" w:id="21909"/>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21909"/>
    <w:bookmarkStart w:name="z22211" w:id="21910"/>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21910"/>
    <w:bookmarkStart w:name="z22212" w:id="21911"/>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21911"/>
    <w:bookmarkStart w:name="z22213" w:id="21912"/>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21912"/>
    <w:bookmarkStart w:name="z22214" w:id="21913"/>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21913"/>
    <w:bookmarkStart w:name="z22215" w:id="21914"/>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21914"/>
    <w:bookmarkStart w:name="z22216" w:id="21915"/>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21915"/>
    <w:bookmarkStart w:name="z22217" w:id="21916"/>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21916"/>
    <w:bookmarkStart w:name="z22218" w:id="21917"/>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21917"/>
    <w:bookmarkStart w:name="z22219" w:id="21918"/>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21918"/>
    <w:bookmarkStart w:name="z22220" w:id="21919"/>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21919"/>
    <w:bookmarkStart w:name="z22221" w:id="21920"/>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21920"/>
    <w:bookmarkStart w:name="z22222" w:id="21921"/>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21921"/>
    <w:bookmarkStart w:name="z22223" w:id="21922"/>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21922"/>
    <w:bookmarkStart w:name="z22224" w:id="21923"/>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21923"/>
    <w:bookmarkStart w:name="z22225" w:id="21924"/>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21924"/>
    <w:bookmarkStart w:name="z22226" w:id="21925"/>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21925"/>
    <w:bookmarkStart w:name="z22227" w:id="21926"/>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21926"/>
    <w:bookmarkStart w:name="z22228" w:id="21927"/>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21927"/>
    <w:bookmarkStart w:name="z22229" w:id="21928"/>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21928"/>
    <w:bookmarkStart w:name="z22230" w:id="21929"/>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21929"/>
    <w:bookmarkStart w:name="z22231" w:id="21930"/>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21930"/>
    <w:bookmarkStart w:name="z22232" w:id="21931"/>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21931"/>
    <w:bookmarkStart w:name="z22233" w:id="21932"/>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21932"/>
    <w:bookmarkStart w:name="z22234" w:id="21933"/>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21933"/>
    <w:bookmarkStart w:name="z22235" w:id="21934"/>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1934"/>
    <w:bookmarkStart w:name="z22236" w:id="21935"/>
    <w:p>
      <w:pPr>
        <w:spacing w:after="0"/>
        <w:ind w:left="0"/>
        <w:jc w:val="both"/>
      </w:pPr>
      <w:r>
        <w:rPr>
          <w:rFonts w:ascii="Times New Roman"/>
          <w:b w:val="false"/>
          <w:i w:val="false"/>
          <w:color w:val="000000"/>
          <w:sz w:val="28"/>
        </w:rPr>
        <w:t>
      47) использование системы управления рисками;</w:t>
      </w:r>
    </w:p>
    <w:bookmarkEnd w:id="21935"/>
    <w:bookmarkStart w:name="z22237" w:id="21936"/>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21936"/>
    <w:bookmarkStart w:name="z22238" w:id="21937"/>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21937"/>
    <w:bookmarkStart w:name="z22239" w:id="21938"/>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21938"/>
    <w:bookmarkStart w:name="z22240" w:id="21939"/>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21939"/>
    <w:bookmarkStart w:name="z22241" w:id="21940"/>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21940"/>
    <w:bookmarkStart w:name="z22242" w:id="21941"/>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21941"/>
    <w:bookmarkStart w:name="z22243" w:id="21942"/>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21942"/>
    <w:bookmarkStart w:name="z22244" w:id="21943"/>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21943"/>
    <w:bookmarkStart w:name="z22245" w:id="21944"/>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21944"/>
    <w:bookmarkStart w:name="z22246" w:id="21945"/>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21945"/>
    <w:bookmarkStart w:name="z22247" w:id="21946"/>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1946"/>
    <w:bookmarkStart w:name="z22248" w:id="21947"/>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21947"/>
    <w:bookmarkStart w:name="z22249" w:id="21948"/>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21948"/>
    <w:bookmarkStart w:name="z22250" w:id="21949"/>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21949"/>
    <w:bookmarkStart w:name="z22251" w:id="21950"/>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21950"/>
    <w:bookmarkStart w:name="z22252" w:id="21951"/>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21951"/>
    <w:bookmarkStart w:name="z22253" w:id="21952"/>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21952"/>
    <w:bookmarkStart w:name="z22254" w:id="21953"/>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21953"/>
    <w:bookmarkStart w:name="z22255" w:id="21954"/>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21954"/>
    <w:bookmarkStart w:name="z22256" w:id="21955"/>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1955"/>
    <w:bookmarkStart w:name="z22257" w:id="21956"/>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1956"/>
    <w:bookmarkStart w:name="z22258" w:id="21957"/>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21957"/>
    <w:bookmarkStart w:name="z22259" w:id="21958"/>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21958"/>
    <w:bookmarkStart w:name="z22260" w:id="21959"/>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21959"/>
    <w:bookmarkStart w:name="z22261" w:id="21960"/>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21960"/>
    <w:bookmarkStart w:name="z22262" w:id="21961"/>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21961"/>
    <w:bookmarkStart w:name="z22263" w:id="21962"/>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21962"/>
    <w:bookmarkStart w:name="z22264" w:id="21963"/>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21963"/>
    <w:bookmarkStart w:name="z22265" w:id="21964"/>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21964"/>
    <w:bookmarkStart w:name="z22266" w:id="21965"/>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21965"/>
    <w:bookmarkStart w:name="z22267" w:id="21966"/>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21966"/>
    <w:bookmarkStart w:name="z22268" w:id="21967"/>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21967"/>
    <w:bookmarkStart w:name="z22269" w:id="21968"/>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21968"/>
    <w:bookmarkStart w:name="z22270" w:id="21969"/>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1969"/>
    <w:bookmarkStart w:name="z22271" w:id="21970"/>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21970"/>
    <w:bookmarkStart w:name="z22272" w:id="21971"/>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21971"/>
    <w:bookmarkStart w:name="z22273" w:id="21972"/>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1972"/>
    <w:bookmarkStart w:name="z22274" w:id="21973"/>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1973"/>
    <w:bookmarkStart w:name="z22275" w:id="21974"/>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1974"/>
    <w:bookmarkStart w:name="z22276" w:id="21975"/>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21975"/>
    <w:bookmarkStart w:name="z22277" w:id="21976"/>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21976"/>
    <w:bookmarkStart w:name="z22278" w:id="21977"/>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21977"/>
    <w:bookmarkStart w:name="z22279" w:id="21978"/>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21978"/>
    <w:bookmarkStart w:name="z22280" w:id="21979"/>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21979"/>
    <w:bookmarkStart w:name="z22281" w:id="21980"/>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21980"/>
    <w:bookmarkStart w:name="z22282" w:id="21981"/>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21981"/>
    <w:bookmarkStart w:name="z22283" w:id="21982"/>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1982"/>
    <w:bookmarkStart w:name="z22284" w:id="21983"/>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21983"/>
    <w:bookmarkStart w:name="z22285" w:id="21984"/>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21984"/>
    <w:bookmarkStart w:name="z22286" w:id="21985"/>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21985"/>
    <w:bookmarkStart w:name="z22287" w:id="21986"/>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1986"/>
    <w:bookmarkStart w:name="z22288" w:id="21987"/>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21987"/>
    <w:bookmarkStart w:name="z22289" w:id="21988"/>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21988"/>
    <w:bookmarkStart w:name="z22290" w:id="21989"/>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1989"/>
    <w:bookmarkStart w:name="z22291" w:id="21990"/>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1990"/>
    <w:bookmarkStart w:name="z22292" w:id="21991"/>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21991"/>
    <w:bookmarkStart w:name="z22293" w:id="21992"/>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21992"/>
    <w:bookmarkStart w:name="z22294" w:id="21993"/>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21993"/>
    <w:bookmarkStart w:name="z22295" w:id="21994"/>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21994"/>
    <w:bookmarkStart w:name="z22296" w:id="21995"/>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21995"/>
    <w:bookmarkStart w:name="z22297" w:id="21996"/>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21996"/>
    <w:bookmarkStart w:name="z22298" w:id="21997"/>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21997"/>
    <w:bookmarkStart w:name="z22299" w:id="2199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1998"/>
    <w:bookmarkStart w:name="z22300" w:id="2199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1999"/>
    <w:bookmarkStart w:name="z22301" w:id="22000"/>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000"/>
    <w:bookmarkStart w:name="z22302" w:id="22001"/>
    <w:p>
      <w:pPr>
        <w:spacing w:after="0"/>
        <w:ind w:left="0"/>
        <w:jc w:val="both"/>
      </w:pPr>
      <w:r>
        <w:rPr>
          <w:rFonts w:ascii="Times New Roman"/>
          <w:b w:val="false"/>
          <w:i w:val="false"/>
          <w:color w:val="000000"/>
          <w:sz w:val="28"/>
        </w:rPr>
        <w:t>
      19. Полномочия Руководителя Департамента:</w:t>
      </w:r>
    </w:p>
    <w:bookmarkEnd w:id="22001"/>
    <w:bookmarkStart w:name="z22303" w:id="2200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22002"/>
    <w:bookmarkStart w:name="z22304" w:id="22003"/>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22003"/>
    <w:bookmarkStart w:name="z22305" w:id="2200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2004"/>
    <w:bookmarkStart w:name="z22306" w:id="22005"/>
    <w:p>
      <w:pPr>
        <w:spacing w:after="0"/>
        <w:ind w:left="0"/>
        <w:jc w:val="both"/>
      </w:pPr>
      <w:r>
        <w:rPr>
          <w:rFonts w:ascii="Times New Roman"/>
          <w:b w:val="false"/>
          <w:i w:val="false"/>
          <w:color w:val="000000"/>
          <w:sz w:val="28"/>
        </w:rPr>
        <w:t>
      работников Департамента;</w:t>
      </w:r>
    </w:p>
    <w:bookmarkEnd w:id="22005"/>
    <w:bookmarkStart w:name="z22307" w:id="22006"/>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22006"/>
    <w:bookmarkStart w:name="z22308" w:id="22007"/>
    <w:p>
      <w:pPr>
        <w:spacing w:after="0"/>
        <w:ind w:left="0"/>
        <w:jc w:val="both"/>
      </w:pPr>
      <w:r>
        <w:rPr>
          <w:rFonts w:ascii="Times New Roman"/>
          <w:b w:val="false"/>
          <w:i w:val="false"/>
          <w:color w:val="000000"/>
          <w:sz w:val="28"/>
        </w:rPr>
        <w:t>
      руководителей таможенных постов и их заместителей;</w:t>
      </w:r>
    </w:p>
    <w:bookmarkEnd w:id="22007"/>
    <w:bookmarkStart w:name="z22309" w:id="22008"/>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22008"/>
    <w:bookmarkStart w:name="z22310" w:id="22009"/>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22009"/>
    <w:bookmarkStart w:name="z22311" w:id="2201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010"/>
    <w:bookmarkStart w:name="z22312" w:id="22011"/>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2011"/>
    <w:bookmarkStart w:name="z22313" w:id="2201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22012"/>
    <w:bookmarkStart w:name="z22314" w:id="2201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013"/>
    <w:bookmarkStart w:name="z22315" w:id="2201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2014"/>
    <w:bookmarkStart w:name="z22316" w:id="22015"/>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2015"/>
    <w:bookmarkStart w:name="z22317" w:id="22016"/>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22016"/>
    <w:bookmarkStart w:name="z22318" w:id="2201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017"/>
    <w:bookmarkStart w:name="z22319" w:id="22018"/>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22018"/>
    <w:bookmarkStart w:name="z22320" w:id="22019"/>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22019"/>
    <w:bookmarkStart w:name="z22321" w:id="22020"/>
    <w:p>
      <w:pPr>
        <w:spacing w:after="0"/>
        <w:ind w:left="0"/>
        <w:jc w:val="left"/>
      </w:pPr>
      <w:r>
        <w:rPr>
          <w:rFonts w:ascii="Times New Roman"/>
          <w:b/>
          <w:i w:val="false"/>
          <w:color w:val="000000"/>
        </w:rPr>
        <w:t xml:space="preserve"> Глава 4. Имущество Департамента</w:t>
      </w:r>
    </w:p>
    <w:bookmarkEnd w:id="22020"/>
    <w:bookmarkStart w:name="z22322" w:id="22021"/>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2021"/>
    <w:bookmarkStart w:name="z22323" w:id="2202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022"/>
    <w:bookmarkStart w:name="z22324" w:id="22023"/>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2023"/>
    <w:bookmarkStart w:name="z22325" w:id="22024"/>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024"/>
    <w:bookmarkStart w:name="z22326" w:id="22025"/>
    <w:p>
      <w:pPr>
        <w:spacing w:after="0"/>
        <w:ind w:left="0"/>
        <w:jc w:val="left"/>
      </w:pPr>
      <w:r>
        <w:rPr>
          <w:rFonts w:ascii="Times New Roman"/>
          <w:b/>
          <w:i w:val="false"/>
          <w:color w:val="000000"/>
        </w:rPr>
        <w:t xml:space="preserve"> Глава 5. Реорганизация и упразднение Департамента</w:t>
      </w:r>
    </w:p>
    <w:bookmarkEnd w:id="22025"/>
    <w:bookmarkStart w:name="z22327" w:id="22026"/>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22026"/>
    <w:bookmarkStart w:name="z22328" w:id="22027"/>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2027"/>
    <w:bookmarkStart w:name="z22329" w:id="22028"/>
    <w:p>
      <w:pPr>
        <w:spacing w:after="0"/>
        <w:ind w:left="0"/>
        <w:jc w:val="both"/>
      </w:pPr>
      <w:r>
        <w:rPr>
          <w:rFonts w:ascii="Times New Roman"/>
          <w:b w:val="false"/>
          <w:i w:val="false"/>
          <w:color w:val="000000"/>
          <w:sz w:val="28"/>
        </w:rPr>
        <w:t>
      1.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28"/>
    <w:bookmarkStart w:name="z22330" w:id="22029"/>
    <w:p>
      <w:pPr>
        <w:spacing w:after="0"/>
        <w:ind w:left="0"/>
        <w:jc w:val="both"/>
      </w:pPr>
      <w:r>
        <w:rPr>
          <w:rFonts w:ascii="Times New Roman"/>
          <w:b w:val="false"/>
          <w:i w:val="false"/>
          <w:color w:val="000000"/>
          <w:sz w:val="28"/>
        </w:rPr>
        <w:t>
      2.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29"/>
    <w:bookmarkStart w:name="z22331" w:id="22030"/>
    <w:p>
      <w:pPr>
        <w:spacing w:after="0"/>
        <w:ind w:left="0"/>
        <w:jc w:val="both"/>
      </w:pPr>
      <w:r>
        <w:rPr>
          <w:rFonts w:ascii="Times New Roman"/>
          <w:b w:val="false"/>
          <w:i w:val="false"/>
          <w:color w:val="000000"/>
          <w:sz w:val="28"/>
        </w:rPr>
        <w:t>
      3.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0"/>
    <w:bookmarkStart w:name="z22332" w:id="22031"/>
    <w:p>
      <w:pPr>
        <w:spacing w:after="0"/>
        <w:ind w:left="0"/>
        <w:jc w:val="both"/>
      </w:pPr>
      <w:r>
        <w:rPr>
          <w:rFonts w:ascii="Times New Roman"/>
          <w:b w:val="false"/>
          <w:i w:val="false"/>
          <w:color w:val="000000"/>
          <w:sz w:val="28"/>
        </w:rPr>
        <w:t>
      4.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1"/>
    <w:bookmarkStart w:name="z22333" w:id="22032"/>
    <w:p>
      <w:pPr>
        <w:spacing w:after="0"/>
        <w:ind w:left="0"/>
        <w:jc w:val="both"/>
      </w:pPr>
      <w:r>
        <w:rPr>
          <w:rFonts w:ascii="Times New Roman"/>
          <w:b w:val="false"/>
          <w:i w:val="false"/>
          <w:color w:val="000000"/>
          <w:sz w:val="28"/>
        </w:rPr>
        <w:t>
      5.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2"/>
    <w:bookmarkStart w:name="z22334" w:id="22033"/>
    <w:p>
      <w:pPr>
        <w:spacing w:after="0"/>
        <w:ind w:left="0"/>
        <w:jc w:val="both"/>
      </w:pPr>
      <w:r>
        <w:rPr>
          <w:rFonts w:ascii="Times New Roman"/>
          <w:b w:val="false"/>
          <w:i w:val="false"/>
          <w:color w:val="000000"/>
          <w:sz w:val="28"/>
        </w:rPr>
        <w:t>
      6.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3"/>
    <w:bookmarkStart w:name="z22335" w:id="22034"/>
    <w:p>
      <w:pPr>
        <w:spacing w:after="0"/>
        <w:ind w:left="0"/>
        <w:jc w:val="both"/>
      </w:pPr>
      <w:r>
        <w:rPr>
          <w:rFonts w:ascii="Times New Roman"/>
          <w:b w:val="false"/>
          <w:i w:val="false"/>
          <w:color w:val="000000"/>
          <w:sz w:val="28"/>
        </w:rPr>
        <w:t>
      7.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4"/>
    <w:bookmarkStart w:name="z22336" w:id="22035"/>
    <w:p>
      <w:pPr>
        <w:spacing w:after="0"/>
        <w:ind w:left="0"/>
        <w:jc w:val="both"/>
      </w:pPr>
      <w:r>
        <w:rPr>
          <w:rFonts w:ascii="Times New Roman"/>
          <w:b w:val="false"/>
          <w:i w:val="false"/>
          <w:color w:val="000000"/>
          <w:sz w:val="28"/>
        </w:rPr>
        <w:t>
      8.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339" w:id="22036"/>
    <w:p>
      <w:pPr>
        <w:spacing w:after="0"/>
        <w:ind w:left="0"/>
        <w:jc w:val="left"/>
      </w:pPr>
      <w:r>
        <w:rPr>
          <w:rFonts w:ascii="Times New Roman"/>
          <w:b/>
          <w:i w:val="false"/>
          <w:color w:val="000000"/>
        </w:rPr>
        <w:t xml:space="preserve"> Положение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36"/>
    <w:bookmarkStart w:name="z22340" w:id="22037"/>
    <w:p>
      <w:pPr>
        <w:spacing w:after="0"/>
        <w:ind w:left="0"/>
        <w:jc w:val="left"/>
      </w:pPr>
      <w:r>
        <w:rPr>
          <w:rFonts w:ascii="Times New Roman"/>
          <w:b/>
          <w:i w:val="false"/>
          <w:color w:val="000000"/>
        </w:rPr>
        <w:t xml:space="preserve"> Глава 1. Общие положения</w:t>
      </w:r>
    </w:p>
    <w:bookmarkEnd w:id="22037"/>
    <w:bookmarkStart w:name="z22341" w:id="22038"/>
    <w:p>
      <w:pPr>
        <w:spacing w:after="0"/>
        <w:ind w:left="0"/>
        <w:jc w:val="both"/>
      </w:pPr>
      <w:r>
        <w:rPr>
          <w:rFonts w:ascii="Times New Roman"/>
          <w:b w:val="false"/>
          <w:i w:val="false"/>
          <w:color w:val="000000"/>
          <w:sz w:val="28"/>
        </w:rPr>
        <w:t>
      1.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038"/>
    <w:bookmarkStart w:name="z22342" w:id="22039"/>
    <w:p>
      <w:pPr>
        <w:spacing w:after="0"/>
        <w:ind w:left="0"/>
        <w:jc w:val="both"/>
      </w:pPr>
      <w:r>
        <w:rPr>
          <w:rFonts w:ascii="Times New Roman"/>
          <w:b w:val="false"/>
          <w:i w:val="false"/>
          <w:color w:val="000000"/>
          <w:sz w:val="28"/>
        </w:rPr>
        <w:t xml:space="preserve">
      1) налогового администрирования; </w:t>
      </w:r>
    </w:p>
    <w:bookmarkEnd w:id="22039"/>
    <w:bookmarkStart w:name="z22343" w:id="2204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040"/>
    <w:bookmarkStart w:name="z22344" w:id="22041"/>
    <w:p>
      <w:pPr>
        <w:spacing w:after="0"/>
        <w:ind w:left="0"/>
        <w:jc w:val="both"/>
      </w:pPr>
      <w:r>
        <w:rPr>
          <w:rFonts w:ascii="Times New Roman"/>
          <w:b w:val="false"/>
          <w:i w:val="false"/>
          <w:color w:val="000000"/>
          <w:sz w:val="28"/>
        </w:rPr>
        <w:t xml:space="preserve">
      3) оборота нефтепродуктов и биотоплива; </w:t>
      </w:r>
    </w:p>
    <w:bookmarkEnd w:id="22041"/>
    <w:bookmarkStart w:name="z22345" w:id="2204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042"/>
    <w:bookmarkStart w:name="z22346" w:id="2204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043"/>
    <w:bookmarkStart w:name="z22347" w:id="2204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044"/>
    <w:bookmarkStart w:name="z22348" w:id="2204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045"/>
    <w:bookmarkStart w:name="z22349" w:id="2204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046"/>
    <w:bookmarkStart w:name="z22350" w:id="2204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047"/>
    <w:bookmarkStart w:name="z22351" w:id="2204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048"/>
    <w:bookmarkStart w:name="z22352" w:id="2204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049"/>
    <w:bookmarkStart w:name="z22353" w:id="22050"/>
    <w:p>
      <w:pPr>
        <w:spacing w:after="0"/>
        <w:ind w:left="0"/>
        <w:jc w:val="both"/>
      </w:pPr>
      <w:r>
        <w:rPr>
          <w:rFonts w:ascii="Times New Roman"/>
          <w:b w:val="false"/>
          <w:i w:val="false"/>
          <w:color w:val="000000"/>
          <w:sz w:val="28"/>
        </w:rPr>
        <w:t xml:space="preserve">
      8. Местонахождение Управления: почтовый индекс 130000, Республика Казахстан, Мангистауская область, город Актау, 31 Б микрорайон, здание № 35. </w:t>
      </w:r>
    </w:p>
    <w:bookmarkEnd w:id="22050"/>
    <w:bookmarkStart w:name="z22354" w:id="2205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051"/>
    <w:bookmarkStart w:name="z22355" w:id="2205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052"/>
    <w:bookmarkStart w:name="z22356" w:id="2205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053"/>
    <w:bookmarkStart w:name="z22357" w:id="2205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054"/>
    <w:bookmarkStart w:name="z22358" w:id="2205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055"/>
    <w:bookmarkStart w:name="z22359" w:id="22056"/>
    <w:p>
      <w:pPr>
        <w:spacing w:after="0"/>
        <w:ind w:left="0"/>
        <w:jc w:val="left"/>
      </w:pPr>
      <w:r>
        <w:rPr>
          <w:rFonts w:ascii="Times New Roman"/>
          <w:b/>
          <w:i w:val="false"/>
          <w:color w:val="000000"/>
        </w:rPr>
        <w:t xml:space="preserve"> Глава 2. Задачи, права и обязанности Управления</w:t>
      </w:r>
    </w:p>
    <w:bookmarkEnd w:id="22056"/>
    <w:bookmarkStart w:name="z22360" w:id="22057"/>
    <w:p>
      <w:pPr>
        <w:spacing w:after="0"/>
        <w:ind w:left="0"/>
        <w:jc w:val="both"/>
      </w:pPr>
      <w:r>
        <w:rPr>
          <w:rFonts w:ascii="Times New Roman"/>
          <w:b w:val="false"/>
          <w:i w:val="false"/>
          <w:color w:val="000000"/>
          <w:sz w:val="28"/>
        </w:rPr>
        <w:t>
      13. Задачи:</w:t>
      </w:r>
    </w:p>
    <w:bookmarkEnd w:id="22057"/>
    <w:bookmarkStart w:name="z22361" w:id="2205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058"/>
    <w:bookmarkStart w:name="z22362" w:id="2205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059"/>
    <w:bookmarkStart w:name="z22363" w:id="2206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060"/>
    <w:bookmarkStart w:name="z22364" w:id="2206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061"/>
    <w:bookmarkStart w:name="z22365" w:id="2206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062"/>
    <w:bookmarkStart w:name="z22366" w:id="2206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063"/>
    <w:bookmarkStart w:name="z22367" w:id="2206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064"/>
    <w:bookmarkStart w:name="z22368" w:id="22065"/>
    <w:p>
      <w:pPr>
        <w:spacing w:after="0"/>
        <w:ind w:left="0"/>
        <w:jc w:val="both"/>
      </w:pPr>
      <w:r>
        <w:rPr>
          <w:rFonts w:ascii="Times New Roman"/>
          <w:b w:val="false"/>
          <w:i w:val="false"/>
          <w:color w:val="000000"/>
          <w:sz w:val="28"/>
        </w:rPr>
        <w:t>
      14. Права и обязанности Управления:</w:t>
      </w:r>
    </w:p>
    <w:bookmarkEnd w:id="22065"/>
    <w:bookmarkStart w:name="z22369" w:id="22066"/>
    <w:p>
      <w:pPr>
        <w:spacing w:after="0"/>
        <w:ind w:left="0"/>
        <w:jc w:val="both"/>
      </w:pPr>
      <w:r>
        <w:rPr>
          <w:rFonts w:ascii="Times New Roman"/>
          <w:b w:val="false"/>
          <w:i w:val="false"/>
          <w:color w:val="000000"/>
          <w:sz w:val="28"/>
        </w:rPr>
        <w:t>
      1) права:</w:t>
      </w:r>
    </w:p>
    <w:bookmarkEnd w:id="22066"/>
    <w:bookmarkStart w:name="z22370" w:id="2206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067"/>
    <w:bookmarkStart w:name="z22371" w:id="22068"/>
    <w:p>
      <w:pPr>
        <w:spacing w:after="0"/>
        <w:ind w:left="0"/>
        <w:jc w:val="both"/>
      </w:pPr>
      <w:r>
        <w:rPr>
          <w:rFonts w:ascii="Times New Roman"/>
          <w:b w:val="false"/>
          <w:i w:val="false"/>
          <w:color w:val="000000"/>
          <w:sz w:val="28"/>
        </w:rPr>
        <w:t>
      требовать от налогоплательщика (налогового агента):</w:t>
      </w:r>
    </w:p>
    <w:bookmarkEnd w:id="22068"/>
    <w:bookmarkStart w:name="z22372" w:id="2206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069"/>
    <w:bookmarkStart w:name="z22373" w:id="2207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070"/>
    <w:bookmarkStart w:name="z22374" w:id="2207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071"/>
    <w:bookmarkStart w:name="z22375" w:id="2207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072"/>
    <w:bookmarkStart w:name="z22376" w:id="2207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073"/>
    <w:bookmarkStart w:name="z22377" w:id="2207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074"/>
    <w:bookmarkStart w:name="z22378" w:id="2207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075"/>
    <w:bookmarkStart w:name="z22379" w:id="2207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076"/>
    <w:bookmarkStart w:name="z22380" w:id="2207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077"/>
    <w:bookmarkStart w:name="z22381" w:id="2207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078"/>
    <w:bookmarkStart w:name="z22382" w:id="2207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079"/>
    <w:bookmarkStart w:name="z22383" w:id="2208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080"/>
    <w:bookmarkStart w:name="z22384" w:id="2208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081"/>
    <w:bookmarkStart w:name="z22385" w:id="2208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082"/>
    <w:bookmarkStart w:name="z22386" w:id="2208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083"/>
    <w:bookmarkStart w:name="z22387" w:id="2208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084"/>
    <w:bookmarkStart w:name="z22388" w:id="2208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085"/>
    <w:bookmarkStart w:name="z22389" w:id="2208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086"/>
    <w:bookmarkStart w:name="z22390" w:id="2208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087"/>
    <w:bookmarkStart w:name="z22391" w:id="2208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088"/>
    <w:bookmarkStart w:name="z22392" w:id="2208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089"/>
    <w:bookmarkStart w:name="z22393" w:id="2209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090"/>
    <w:bookmarkStart w:name="z22394" w:id="2209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091"/>
    <w:bookmarkStart w:name="z22395" w:id="22092"/>
    <w:p>
      <w:pPr>
        <w:spacing w:after="0"/>
        <w:ind w:left="0"/>
        <w:jc w:val="both"/>
      </w:pPr>
      <w:r>
        <w:rPr>
          <w:rFonts w:ascii="Times New Roman"/>
          <w:b w:val="false"/>
          <w:i w:val="false"/>
          <w:color w:val="000000"/>
          <w:sz w:val="28"/>
        </w:rPr>
        <w:t>
      2) обязанности:</w:t>
      </w:r>
    </w:p>
    <w:bookmarkEnd w:id="22092"/>
    <w:bookmarkStart w:name="z22396" w:id="2209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093"/>
    <w:bookmarkStart w:name="z22397" w:id="2209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094"/>
    <w:bookmarkStart w:name="z22398" w:id="2209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095"/>
    <w:bookmarkStart w:name="z22399" w:id="2209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096"/>
    <w:bookmarkStart w:name="z22400" w:id="2209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097"/>
    <w:bookmarkStart w:name="z22401" w:id="22098"/>
    <w:p>
      <w:pPr>
        <w:spacing w:after="0"/>
        <w:ind w:left="0"/>
        <w:jc w:val="both"/>
      </w:pPr>
      <w:r>
        <w:rPr>
          <w:rFonts w:ascii="Times New Roman"/>
          <w:b w:val="false"/>
          <w:i w:val="false"/>
          <w:color w:val="000000"/>
          <w:sz w:val="28"/>
        </w:rPr>
        <w:t>
      имеющих налоговую задолженность;</w:t>
      </w:r>
    </w:p>
    <w:bookmarkEnd w:id="22098"/>
    <w:bookmarkStart w:name="z22402" w:id="2209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099"/>
    <w:bookmarkStart w:name="z22403" w:id="2210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100"/>
    <w:bookmarkStart w:name="z22404" w:id="2210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101"/>
    <w:bookmarkStart w:name="z22405" w:id="2210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102"/>
    <w:bookmarkStart w:name="z22406" w:id="2210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103"/>
    <w:bookmarkStart w:name="z22407" w:id="2210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104"/>
    <w:bookmarkStart w:name="z22408" w:id="2210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105"/>
    <w:bookmarkStart w:name="z22409" w:id="2210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106"/>
    <w:bookmarkStart w:name="z22410" w:id="2210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107"/>
    <w:bookmarkStart w:name="z22411" w:id="2210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108"/>
    <w:bookmarkStart w:name="z22412" w:id="2210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109"/>
    <w:bookmarkStart w:name="z22413" w:id="2211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110"/>
    <w:bookmarkStart w:name="z22414" w:id="2211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111"/>
    <w:bookmarkStart w:name="z22415" w:id="2211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112"/>
    <w:bookmarkStart w:name="z22416" w:id="2211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113"/>
    <w:bookmarkStart w:name="z22417" w:id="22114"/>
    <w:p>
      <w:pPr>
        <w:spacing w:after="0"/>
        <w:ind w:left="0"/>
        <w:jc w:val="both"/>
      </w:pPr>
      <w:r>
        <w:rPr>
          <w:rFonts w:ascii="Times New Roman"/>
          <w:b w:val="false"/>
          <w:i w:val="false"/>
          <w:color w:val="000000"/>
          <w:sz w:val="28"/>
        </w:rPr>
        <w:t>
      защищать интересы государства;</w:t>
      </w:r>
    </w:p>
    <w:bookmarkEnd w:id="22114"/>
    <w:bookmarkStart w:name="z22418" w:id="2211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115"/>
    <w:bookmarkStart w:name="z22419" w:id="2211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116"/>
    <w:bookmarkStart w:name="z22420" w:id="2211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117"/>
    <w:bookmarkStart w:name="z22421" w:id="2211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118"/>
    <w:bookmarkStart w:name="z22422" w:id="22119"/>
    <w:p>
      <w:pPr>
        <w:spacing w:after="0"/>
        <w:ind w:left="0"/>
        <w:jc w:val="both"/>
      </w:pPr>
      <w:r>
        <w:rPr>
          <w:rFonts w:ascii="Times New Roman"/>
          <w:b w:val="false"/>
          <w:i w:val="false"/>
          <w:color w:val="000000"/>
          <w:sz w:val="28"/>
        </w:rPr>
        <w:t>
      15. Функции:</w:t>
      </w:r>
    </w:p>
    <w:bookmarkEnd w:id="22119"/>
    <w:bookmarkStart w:name="z22423" w:id="22120"/>
    <w:p>
      <w:pPr>
        <w:spacing w:after="0"/>
        <w:ind w:left="0"/>
        <w:jc w:val="both"/>
      </w:pPr>
      <w:r>
        <w:rPr>
          <w:rFonts w:ascii="Times New Roman"/>
          <w:b w:val="false"/>
          <w:i w:val="false"/>
          <w:color w:val="000000"/>
          <w:sz w:val="28"/>
        </w:rPr>
        <w:t>
      1) осуществление налогового контроля;</w:t>
      </w:r>
    </w:p>
    <w:bookmarkEnd w:id="22120"/>
    <w:bookmarkStart w:name="z22424" w:id="2212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121"/>
    <w:bookmarkStart w:name="z22425" w:id="2212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122"/>
    <w:bookmarkStart w:name="z22426" w:id="2212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123"/>
    <w:bookmarkStart w:name="z22427" w:id="2212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124"/>
    <w:bookmarkStart w:name="z22428" w:id="2212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125"/>
    <w:bookmarkStart w:name="z22429" w:id="2212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126"/>
    <w:bookmarkStart w:name="z22430" w:id="2212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127"/>
    <w:bookmarkStart w:name="z22431" w:id="2212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128"/>
    <w:bookmarkStart w:name="z22432" w:id="2212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129"/>
    <w:bookmarkStart w:name="z22433" w:id="22130"/>
    <w:p>
      <w:pPr>
        <w:spacing w:after="0"/>
        <w:ind w:left="0"/>
        <w:jc w:val="both"/>
      </w:pPr>
      <w:r>
        <w:rPr>
          <w:rFonts w:ascii="Times New Roman"/>
          <w:b w:val="false"/>
          <w:i w:val="false"/>
          <w:color w:val="000000"/>
          <w:sz w:val="28"/>
        </w:rPr>
        <w:t>
      11) осуществление налогового администрирования;</w:t>
      </w:r>
    </w:p>
    <w:bookmarkEnd w:id="22130"/>
    <w:bookmarkStart w:name="z22434" w:id="2213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131"/>
    <w:bookmarkStart w:name="z22435" w:id="2213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132"/>
    <w:bookmarkStart w:name="z22436" w:id="22133"/>
    <w:p>
      <w:pPr>
        <w:spacing w:after="0"/>
        <w:ind w:left="0"/>
        <w:jc w:val="both"/>
      </w:pPr>
      <w:r>
        <w:rPr>
          <w:rFonts w:ascii="Times New Roman"/>
          <w:b w:val="false"/>
          <w:i w:val="false"/>
          <w:color w:val="000000"/>
          <w:sz w:val="28"/>
        </w:rPr>
        <w:t>
      14) использование системы управления рисками;</w:t>
      </w:r>
    </w:p>
    <w:bookmarkEnd w:id="22133"/>
    <w:bookmarkStart w:name="z22437" w:id="2213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134"/>
    <w:bookmarkStart w:name="z22438" w:id="2213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135"/>
    <w:bookmarkStart w:name="z22439" w:id="2213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136"/>
    <w:bookmarkStart w:name="z22440" w:id="2213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137"/>
    <w:bookmarkStart w:name="z22441" w:id="2213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138"/>
    <w:bookmarkStart w:name="z22442" w:id="2213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139"/>
    <w:bookmarkStart w:name="z22443" w:id="2214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140"/>
    <w:bookmarkStart w:name="z22444" w:id="2214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141"/>
    <w:bookmarkStart w:name="z22445" w:id="2214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142"/>
    <w:bookmarkStart w:name="z22446" w:id="2214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143"/>
    <w:bookmarkStart w:name="z22447" w:id="2214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144"/>
    <w:bookmarkStart w:name="z22448" w:id="2214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145"/>
    <w:bookmarkStart w:name="z22449" w:id="2214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146"/>
    <w:bookmarkStart w:name="z22450" w:id="2214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147"/>
    <w:bookmarkStart w:name="z22451" w:id="2214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148"/>
    <w:bookmarkStart w:name="z22452" w:id="2214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149"/>
    <w:bookmarkStart w:name="z22453" w:id="2215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150"/>
    <w:bookmarkStart w:name="z22454" w:id="2215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151"/>
    <w:bookmarkStart w:name="z22455" w:id="2215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152"/>
    <w:bookmarkStart w:name="z22456" w:id="2215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153"/>
    <w:bookmarkStart w:name="z22457" w:id="2215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154"/>
    <w:bookmarkStart w:name="z22458" w:id="2215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155"/>
    <w:bookmarkStart w:name="z22459" w:id="2215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156"/>
    <w:bookmarkStart w:name="z22460" w:id="2215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157"/>
    <w:bookmarkStart w:name="z22461" w:id="2215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2158"/>
    <w:bookmarkStart w:name="z22462" w:id="2215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2159"/>
    <w:bookmarkStart w:name="z22463" w:id="2216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2160"/>
    <w:bookmarkStart w:name="z22464" w:id="2216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161"/>
    <w:bookmarkStart w:name="z22465" w:id="2216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162"/>
    <w:bookmarkStart w:name="z22466" w:id="22163"/>
    <w:p>
      <w:pPr>
        <w:spacing w:after="0"/>
        <w:ind w:left="0"/>
        <w:jc w:val="both"/>
      </w:pPr>
      <w:r>
        <w:rPr>
          <w:rFonts w:ascii="Times New Roman"/>
          <w:b w:val="false"/>
          <w:i w:val="false"/>
          <w:color w:val="000000"/>
          <w:sz w:val="28"/>
        </w:rPr>
        <w:t>
      19. Полномочия Руководителя Управления:</w:t>
      </w:r>
    </w:p>
    <w:bookmarkEnd w:id="22163"/>
    <w:bookmarkStart w:name="z22467" w:id="2216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2164"/>
    <w:bookmarkStart w:name="z22468" w:id="2216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2165"/>
    <w:bookmarkStart w:name="z22469" w:id="2216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2166"/>
    <w:bookmarkStart w:name="z22470" w:id="2216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167"/>
    <w:bookmarkStart w:name="z22471" w:id="2216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2168"/>
    <w:bookmarkStart w:name="z22472" w:id="2216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2169"/>
    <w:bookmarkStart w:name="z22473" w:id="2217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170"/>
    <w:bookmarkStart w:name="z22474" w:id="2217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2171"/>
    <w:bookmarkStart w:name="z22475" w:id="2217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2172"/>
    <w:bookmarkStart w:name="z22476" w:id="2217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2173"/>
    <w:bookmarkStart w:name="z22477" w:id="2217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174"/>
    <w:bookmarkStart w:name="z22478" w:id="2217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175"/>
    <w:bookmarkStart w:name="z22479" w:id="2217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2176"/>
    <w:bookmarkStart w:name="z22480" w:id="22177"/>
    <w:p>
      <w:pPr>
        <w:spacing w:after="0"/>
        <w:ind w:left="0"/>
        <w:jc w:val="left"/>
      </w:pPr>
      <w:r>
        <w:rPr>
          <w:rFonts w:ascii="Times New Roman"/>
          <w:b/>
          <w:i w:val="false"/>
          <w:color w:val="000000"/>
        </w:rPr>
        <w:t xml:space="preserve"> Глава 4. Имущество Управления</w:t>
      </w:r>
    </w:p>
    <w:bookmarkEnd w:id="22177"/>
    <w:bookmarkStart w:name="z22481" w:id="2217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2178"/>
    <w:bookmarkStart w:name="z22482" w:id="2217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179"/>
    <w:bookmarkStart w:name="z22483" w:id="2218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2180"/>
    <w:bookmarkStart w:name="z22484" w:id="2218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181"/>
    <w:bookmarkStart w:name="z22485" w:id="22182"/>
    <w:p>
      <w:pPr>
        <w:spacing w:after="0"/>
        <w:ind w:left="0"/>
        <w:jc w:val="left"/>
      </w:pPr>
      <w:r>
        <w:rPr>
          <w:rFonts w:ascii="Times New Roman"/>
          <w:b/>
          <w:i w:val="false"/>
          <w:color w:val="000000"/>
        </w:rPr>
        <w:t xml:space="preserve"> Глава 5. Реорганизация и упразднение Управления</w:t>
      </w:r>
    </w:p>
    <w:bookmarkEnd w:id="22182"/>
    <w:bookmarkStart w:name="z22486" w:id="2218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2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489" w:id="22184"/>
    <w:p>
      <w:pPr>
        <w:spacing w:after="0"/>
        <w:ind w:left="0"/>
        <w:jc w:val="left"/>
      </w:pPr>
      <w:r>
        <w:rPr>
          <w:rFonts w:ascii="Times New Roman"/>
          <w:b/>
          <w:i w:val="false"/>
          <w:color w:val="000000"/>
        </w:rPr>
        <w:t xml:space="preserve"> Положение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184"/>
    <w:bookmarkStart w:name="z22490" w:id="22185"/>
    <w:p>
      <w:pPr>
        <w:spacing w:after="0"/>
        <w:ind w:left="0"/>
        <w:jc w:val="left"/>
      </w:pPr>
      <w:r>
        <w:rPr>
          <w:rFonts w:ascii="Times New Roman"/>
          <w:b/>
          <w:i w:val="false"/>
          <w:color w:val="000000"/>
        </w:rPr>
        <w:t xml:space="preserve"> Глава 1. Общие положения</w:t>
      </w:r>
    </w:p>
    <w:bookmarkEnd w:id="22185"/>
    <w:bookmarkStart w:name="z22491" w:id="22186"/>
    <w:p>
      <w:pPr>
        <w:spacing w:after="0"/>
        <w:ind w:left="0"/>
        <w:jc w:val="both"/>
      </w:pPr>
      <w:r>
        <w:rPr>
          <w:rFonts w:ascii="Times New Roman"/>
          <w:b w:val="false"/>
          <w:i w:val="false"/>
          <w:color w:val="000000"/>
          <w:sz w:val="28"/>
        </w:rPr>
        <w:t>
      1.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186"/>
    <w:bookmarkStart w:name="z22492" w:id="22187"/>
    <w:p>
      <w:pPr>
        <w:spacing w:after="0"/>
        <w:ind w:left="0"/>
        <w:jc w:val="both"/>
      </w:pPr>
      <w:r>
        <w:rPr>
          <w:rFonts w:ascii="Times New Roman"/>
          <w:b w:val="false"/>
          <w:i w:val="false"/>
          <w:color w:val="000000"/>
          <w:sz w:val="28"/>
        </w:rPr>
        <w:t xml:space="preserve">
      1) налогового администрирования; </w:t>
      </w:r>
    </w:p>
    <w:bookmarkEnd w:id="22187"/>
    <w:bookmarkStart w:name="z22493" w:id="2218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188"/>
    <w:bookmarkStart w:name="z22494" w:id="22189"/>
    <w:p>
      <w:pPr>
        <w:spacing w:after="0"/>
        <w:ind w:left="0"/>
        <w:jc w:val="both"/>
      </w:pPr>
      <w:r>
        <w:rPr>
          <w:rFonts w:ascii="Times New Roman"/>
          <w:b w:val="false"/>
          <w:i w:val="false"/>
          <w:color w:val="000000"/>
          <w:sz w:val="28"/>
        </w:rPr>
        <w:t xml:space="preserve">
      3) оборота нефтепродуктов и биотоплива; </w:t>
      </w:r>
    </w:p>
    <w:bookmarkEnd w:id="22189"/>
    <w:bookmarkStart w:name="z22495" w:id="2219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190"/>
    <w:bookmarkStart w:name="z22496" w:id="2219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191"/>
    <w:bookmarkStart w:name="z22497" w:id="2219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192"/>
    <w:bookmarkStart w:name="z22498" w:id="2219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193"/>
    <w:bookmarkStart w:name="z22499" w:id="2219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194"/>
    <w:bookmarkStart w:name="z22500" w:id="2219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195"/>
    <w:bookmarkStart w:name="z22501" w:id="2219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196"/>
    <w:bookmarkStart w:name="z22502" w:id="2219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197"/>
    <w:bookmarkStart w:name="z22503" w:id="22198"/>
    <w:p>
      <w:pPr>
        <w:spacing w:after="0"/>
        <w:ind w:left="0"/>
        <w:jc w:val="both"/>
      </w:pPr>
      <w:r>
        <w:rPr>
          <w:rFonts w:ascii="Times New Roman"/>
          <w:b w:val="false"/>
          <w:i w:val="false"/>
          <w:color w:val="000000"/>
          <w:sz w:val="28"/>
        </w:rPr>
        <w:t xml:space="preserve">
      8. Местонахождение Управления: почтовый индекс 130200, Республика Казахстан, Мангистауская область, город Жанаозен, улица К.Сарбопеева, 15 А. </w:t>
      </w:r>
    </w:p>
    <w:bookmarkEnd w:id="22198"/>
    <w:bookmarkStart w:name="z22504" w:id="2219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199"/>
    <w:bookmarkStart w:name="z22505" w:id="2220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200"/>
    <w:bookmarkStart w:name="z22506" w:id="2220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201"/>
    <w:bookmarkStart w:name="z22507" w:id="2220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202"/>
    <w:bookmarkStart w:name="z22508" w:id="2220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203"/>
    <w:bookmarkStart w:name="z22509" w:id="22204"/>
    <w:p>
      <w:pPr>
        <w:spacing w:after="0"/>
        <w:ind w:left="0"/>
        <w:jc w:val="left"/>
      </w:pPr>
      <w:r>
        <w:rPr>
          <w:rFonts w:ascii="Times New Roman"/>
          <w:b/>
          <w:i w:val="false"/>
          <w:color w:val="000000"/>
        </w:rPr>
        <w:t xml:space="preserve"> Глава 2. Задачи, права и обязанности Управления</w:t>
      </w:r>
    </w:p>
    <w:bookmarkEnd w:id="22204"/>
    <w:bookmarkStart w:name="z22510" w:id="22205"/>
    <w:p>
      <w:pPr>
        <w:spacing w:after="0"/>
        <w:ind w:left="0"/>
        <w:jc w:val="both"/>
      </w:pPr>
      <w:r>
        <w:rPr>
          <w:rFonts w:ascii="Times New Roman"/>
          <w:b w:val="false"/>
          <w:i w:val="false"/>
          <w:color w:val="000000"/>
          <w:sz w:val="28"/>
        </w:rPr>
        <w:t>
      13. Задачи:</w:t>
      </w:r>
    </w:p>
    <w:bookmarkEnd w:id="22205"/>
    <w:bookmarkStart w:name="z22511" w:id="2220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206"/>
    <w:bookmarkStart w:name="z22512" w:id="2220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207"/>
    <w:bookmarkStart w:name="z22513" w:id="2220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208"/>
    <w:bookmarkStart w:name="z22514" w:id="2220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209"/>
    <w:bookmarkStart w:name="z22515" w:id="2221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210"/>
    <w:bookmarkStart w:name="z22516" w:id="2221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211"/>
    <w:bookmarkStart w:name="z22517" w:id="2221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212"/>
    <w:bookmarkStart w:name="z22518" w:id="22213"/>
    <w:p>
      <w:pPr>
        <w:spacing w:after="0"/>
        <w:ind w:left="0"/>
        <w:jc w:val="both"/>
      </w:pPr>
      <w:r>
        <w:rPr>
          <w:rFonts w:ascii="Times New Roman"/>
          <w:b w:val="false"/>
          <w:i w:val="false"/>
          <w:color w:val="000000"/>
          <w:sz w:val="28"/>
        </w:rPr>
        <w:t>
      14. Права и обязанности Управления:</w:t>
      </w:r>
    </w:p>
    <w:bookmarkEnd w:id="22213"/>
    <w:bookmarkStart w:name="z22519" w:id="22214"/>
    <w:p>
      <w:pPr>
        <w:spacing w:after="0"/>
        <w:ind w:left="0"/>
        <w:jc w:val="both"/>
      </w:pPr>
      <w:r>
        <w:rPr>
          <w:rFonts w:ascii="Times New Roman"/>
          <w:b w:val="false"/>
          <w:i w:val="false"/>
          <w:color w:val="000000"/>
          <w:sz w:val="28"/>
        </w:rPr>
        <w:t>
      1) права:</w:t>
      </w:r>
    </w:p>
    <w:bookmarkEnd w:id="22214"/>
    <w:bookmarkStart w:name="z22520" w:id="2221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215"/>
    <w:bookmarkStart w:name="z22521" w:id="22216"/>
    <w:p>
      <w:pPr>
        <w:spacing w:after="0"/>
        <w:ind w:left="0"/>
        <w:jc w:val="both"/>
      </w:pPr>
      <w:r>
        <w:rPr>
          <w:rFonts w:ascii="Times New Roman"/>
          <w:b w:val="false"/>
          <w:i w:val="false"/>
          <w:color w:val="000000"/>
          <w:sz w:val="28"/>
        </w:rPr>
        <w:t>
      требовать от налогоплательщика (налогового агента):</w:t>
      </w:r>
    </w:p>
    <w:bookmarkEnd w:id="22216"/>
    <w:bookmarkStart w:name="z22522" w:id="2221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217"/>
    <w:bookmarkStart w:name="z22523" w:id="2221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218"/>
    <w:bookmarkStart w:name="z22524" w:id="2221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219"/>
    <w:bookmarkStart w:name="z22525" w:id="2222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220"/>
    <w:bookmarkStart w:name="z22526" w:id="2222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221"/>
    <w:bookmarkStart w:name="z22527" w:id="2222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222"/>
    <w:bookmarkStart w:name="z22528" w:id="2222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223"/>
    <w:bookmarkStart w:name="z22529" w:id="2222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224"/>
    <w:bookmarkStart w:name="z22530" w:id="2222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225"/>
    <w:bookmarkStart w:name="z22531" w:id="2222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226"/>
    <w:bookmarkStart w:name="z22532" w:id="2222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227"/>
    <w:bookmarkStart w:name="z22533" w:id="2222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228"/>
    <w:bookmarkStart w:name="z22534" w:id="2222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229"/>
    <w:bookmarkStart w:name="z22535" w:id="2223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230"/>
    <w:bookmarkStart w:name="z22536" w:id="2223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231"/>
    <w:bookmarkStart w:name="z22537" w:id="2223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232"/>
    <w:bookmarkStart w:name="z22538" w:id="2223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233"/>
    <w:bookmarkStart w:name="z22539" w:id="2223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234"/>
    <w:bookmarkStart w:name="z22540" w:id="2223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235"/>
    <w:bookmarkStart w:name="z22541" w:id="2223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236"/>
    <w:bookmarkStart w:name="z22542" w:id="2223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237"/>
    <w:bookmarkStart w:name="z22543" w:id="2223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238"/>
    <w:bookmarkStart w:name="z22544" w:id="2223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239"/>
    <w:bookmarkStart w:name="z22545" w:id="22240"/>
    <w:p>
      <w:pPr>
        <w:spacing w:after="0"/>
        <w:ind w:left="0"/>
        <w:jc w:val="both"/>
      </w:pPr>
      <w:r>
        <w:rPr>
          <w:rFonts w:ascii="Times New Roman"/>
          <w:b w:val="false"/>
          <w:i w:val="false"/>
          <w:color w:val="000000"/>
          <w:sz w:val="28"/>
        </w:rPr>
        <w:t>
      2) обязанности:</w:t>
      </w:r>
    </w:p>
    <w:bookmarkEnd w:id="22240"/>
    <w:bookmarkStart w:name="z22546" w:id="2224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241"/>
    <w:bookmarkStart w:name="z22547" w:id="2224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242"/>
    <w:bookmarkStart w:name="z22548" w:id="2224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243"/>
    <w:bookmarkStart w:name="z22549" w:id="2224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244"/>
    <w:bookmarkStart w:name="z22550" w:id="2224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245"/>
    <w:bookmarkStart w:name="z22551" w:id="22246"/>
    <w:p>
      <w:pPr>
        <w:spacing w:after="0"/>
        <w:ind w:left="0"/>
        <w:jc w:val="both"/>
      </w:pPr>
      <w:r>
        <w:rPr>
          <w:rFonts w:ascii="Times New Roman"/>
          <w:b w:val="false"/>
          <w:i w:val="false"/>
          <w:color w:val="000000"/>
          <w:sz w:val="28"/>
        </w:rPr>
        <w:t>
      имеющих налоговую задолженность;</w:t>
      </w:r>
    </w:p>
    <w:bookmarkEnd w:id="22246"/>
    <w:bookmarkStart w:name="z22552" w:id="2224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247"/>
    <w:bookmarkStart w:name="z22553" w:id="2224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248"/>
    <w:bookmarkStart w:name="z22554" w:id="2224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249"/>
    <w:bookmarkStart w:name="z22555" w:id="2225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250"/>
    <w:bookmarkStart w:name="z22556" w:id="2225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251"/>
    <w:bookmarkStart w:name="z22557" w:id="2225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252"/>
    <w:bookmarkStart w:name="z22558" w:id="2225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253"/>
    <w:bookmarkStart w:name="z22559" w:id="2225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254"/>
    <w:bookmarkStart w:name="z22560" w:id="2225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255"/>
    <w:bookmarkStart w:name="z22561" w:id="2225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256"/>
    <w:bookmarkStart w:name="z22562" w:id="2225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257"/>
    <w:bookmarkStart w:name="z22563" w:id="2225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258"/>
    <w:bookmarkStart w:name="z22564" w:id="2225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259"/>
    <w:bookmarkStart w:name="z22565" w:id="2226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260"/>
    <w:bookmarkStart w:name="z22566" w:id="2226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261"/>
    <w:bookmarkStart w:name="z22567" w:id="22262"/>
    <w:p>
      <w:pPr>
        <w:spacing w:after="0"/>
        <w:ind w:left="0"/>
        <w:jc w:val="both"/>
      </w:pPr>
      <w:r>
        <w:rPr>
          <w:rFonts w:ascii="Times New Roman"/>
          <w:b w:val="false"/>
          <w:i w:val="false"/>
          <w:color w:val="000000"/>
          <w:sz w:val="28"/>
        </w:rPr>
        <w:t>
      защищать интересы государства;</w:t>
      </w:r>
    </w:p>
    <w:bookmarkEnd w:id="22262"/>
    <w:bookmarkStart w:name="z22568" w:id="2226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263"/>
    <w:bookmarkStart w:name="z22569" w:id="2226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264"/>
    <w:bookmarkStart w:name="z22570" w:id="2226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265"/>
    <w:bookmarkStart w:name="z22571" w:id="2226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266"/>
    <w:bookmarkStart w:name="z22572" w:id="22267"/>
    <w:p>
      <w:pPr>
        <w:spacing w:after="0"/>
        <w:ind w:left="0"/>
        <w:jc w:val="both"/>
      </w:pPr>
      <w:r>
        <w:rPr>
          <w:rFonts w:ascii="Times New Roman"/>
          <w:b w:val="false"/>
          <w:i w:val="false"/>
          <w:color w:val="000000"/>
          <w:sz w:val="28"/>
        </w:rPr>
        <w:t>
      15. Функции:</w:t>
      </w:r>
    </w:p>
    <w:bookmarkEnd w:id="22267"/>
    <w:bookmarkStart w:name="z22573" w:id="22268"/>
    <w:p>
      <w:pPr>
        <w:spacing w:after="0"/>
        <w:ind w:left="0"/>
        <w:jc w:val="both"/>
      </w:pPr>
      <w:r>
        <w:rPr>
          <w:rFonts w:ascii="Times New Roman"/>
          <w:b w:val="false"/>
          <w:i w:val="false"/>
          <w:color w:val="000000"/>
          <w:sz w:val="28"/>
        </w:rPr>
        <w:t>
      1) осуществление налогового контроля;</w:t>
      </w:r>
    </w:p>
    <w:bookmarkEnd w:id="22268"/>
    <w:bookmarkStart w:name="z22574" w:id="2226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269"/>
    <w:bookmarkStart w:name="z22575" w:id="2227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270"/>
    <w:bookmarkStart w:name="z22576" w:id="2227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271"/>
    <w:bookmarkStart w:name="z22577" w:id="2227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272"/>
    <w:bookmarkStart w:name="z22578" w:id="2227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273"/>
    <w:bookmarkStart w:name="z22579" w:id="2227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274"/>
    <w:bookmarkStart w:name="z22580" w:id="2227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275"/>
    <w:bookmarkStart w:name="z22581" w:id="2227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276"/>
    <w:bookmarkStart w:name="z22582" w:id="2227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277"/>
    <w:bookmarkStart w:name="z22583" w:id="22278"/>
    <w:p>
      <w:pPr>
        <w:spacing w:after="0"/>
        <w:ind w:left="0"/>
        <w:jc w:val="both"/>
      </w:pPr>
      <w:r>
        <w:rPr>
          <w:rFonts w:ascii="Times New Roman"/>
          <w:b w:val="false"/>
          <w:i w:val="false"/>
          <w:color w:val="000000"/>
          <w:sz w:val="28"/>
        </w:rPr>
        <w:t>
      11) осуществление налогового администрирования;</w:t>
      </w:r>
    </w:p>
    <w:bookmarkEnd w:id="22278"/>
    <w:bookmarkStart w:name="z22584" w:id="2227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279"/>
    <w:bookmarkStart w:name="z22585" w:id="2228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280"/>
    <w:bookmarkStart w:name="z22586" w:id="22281"/>
    <w:p>
      <w:pPr>
        <w:spacing w:after="0"/>
        <w:ind w:left="0"/>
        <w:jc w:val="both"/>
      </w:pPr>
      <w:r>
        <w:rPr>
          <w:rFonts w:ascii="Times New Roman"/>
          <w:b w:val="false"/>
          <w:i w:val="false"/>
          <w:color w:val="000000"/>
          <w:sz w:val="28"/>
        </w:rPr>
        <w:t>
      14) использование системы управления рисками;</w:t>
      </w:r>
    </w:p>
    <w:bookmarkEnd w:id="22281"/>
    <w:bookmarkStart w:name="z22587" w:id="2228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282"/>
    <w:bookmarkStart w:name="z22588" w:id="2228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283"/>
    <w:bookmarkStart w:name="z22589" w:id="2228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284"/>
    <w:bookmarkStart w:name="z22590" w:id="2228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285"/>
    <w:bookmarkStart w:name="z22591" w:id="2228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286"/>
    <w:bookmarkStart w:name="z22592" w:id="2228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287"/>
    <w:bookmarkStart w:name="z22593" w:id="2228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288"/>
    <w:bookmarkStart w:name="z22594" w:id="2228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289"/>
    <w:bookmarkStart w:name="z22595" w:id="2229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290"/>
    <w:bookmarkStart w:name="z22596" w:id="2229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291"/>
    <w:bookmarkStart w:name="z22597" w:id="2229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292"/>
    <w:bookmarkStart w:name="z22598" w:id="2229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293"/>
    <w:bookmarkStart w:name="z22599" w:id="2229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294"/>
    <w:bookmarkStart w:name="z22600" w:id="2229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295"/>
    <w:bookmarkStart w:name="z22601" w:id="2229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296"/>
    <w:bookmarkStart w:name="z22602" w:id="2229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297"/>
    <w:bookmarkStart w:name="z22603" w:id="2229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298"/>
    <w:bookmarkStart w:name="z22604" w:id="2229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299"/>
    <w:bookmarkStart w:name="z22605" w:id="2230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300"/>
    <w:bookmarkStart w:name="z22606" w:id="2230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301"/>
    <w:bookmarkStart w:name="z22607" w:id="2230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302"/>
    <w:bookmarkStart w:name="z22608" w:id="2230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303"/>
    <w:bookmarkStart w:name="z22609" w:id="2230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304"/>
    <w:bookmarkStart w:name="z22610" w:id="2230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305"/>
    <w:bookmarkStart w:name="z22611" w:id="2230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2306"/>
    <w:bookmarkStart w:name="z22612" w:id="2230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2307"/>
    <w:bookmarkStart w:name="z22613" w:id="2230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2308"/>
    <w:bookmarkStart w:name="z22614" w:id="2230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309"/>
    <w:bookmarkStart w:name="z22615" w:id="2231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310"/>
    <w:bookmarkStart w:name="z22616" w:id="22311"/>
    <w:p>
      <w:pPr>
        <w:spacing w:after="0"/>
        <w:ind w:left="0"/>
        <w:jc w:val="both"/>
      </w:pPr>
      <w:r>
        <w:rPr>
          <w:rFonts w:ascii="Times New Roman"/>
          <w:b w:val="false"/>
          <w:i w:val="false"/>
          <w:color w:val="000000"/>
          <w:sz w:val="28"/>
        </w:rPr>
        <w:t>
      19. Полномочия Руководителя Управления:</w:t>
      </w:r>
    </w:p>
    <w:bookmarkEnd w:id="22311"/>
    <w:bookmarkStart w:name="z22617" w:id="2231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2312"/>
    <w:bookmarkStart w:name="z22618" w:id="2231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2313"/>
    <w:bookmarkStart w:name="z22619" w:id="2231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2314"/>
    <w:bookmarkStart w:name="z22620" w:id="2231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315"/>
    <w:bookmarkStart w:name="z22621" w:id="2231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2316"/>
    <w:bookmarkStart w:name="z22622" w:id="2231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2317"/>
    <w:bookmarkStart w:name="z22623" w:id="2231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318"/>
    <w:bookmarkStart w:name="z22624" w:id="2231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2319"/>
    <w:bookmarkStart w:name="z22625" w:id="2232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2320"/>
    <w:bookmarkStart w:name="z22626" w:id="2232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2321"/>
    <w:bookmarkStart w:name="z22627" w:id="2232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322"/>
    <w:bookmarkStart w:name="z22628" w:id="2232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323"/>
    <w:bookmarkStart w:name="z22629" w:id="2232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2324"/>
    <w:bookmarkStart w:name="z22630" w:id="22325"/>
    <w:p>
      <w:pPr>
        <w:spacing w:after="0"/>
        <w:ind w:left="0"/>
        <w:jc w:val="left"/>
      </w:pPr>
      <w:r>
        <w:rPr>
          <w:rFonts w:ascii="Times New Roman"/>
          <w:b/>
          <w:i w:val="false"/>
          <w:color w:val="000000"/>
        </w:rPr>
        <w:t xml:space="preserve"> Глава 4. Имущество Управления</w:t>
      </w:r>
    </w:p>
    <w:bookmarkEnd w:id="22325"/>
    <w:bookmarkStart w:name="z22631" w:id="2232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2326"/>
    <w:bookmarkStart w:name="z22632" w:id="2232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327"/>
    <w:bookmarkStart w:name="z22633" w:id="2232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2328"/>
    <w:bookmarkStart w:name="z22634" w:id="2232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329"/>
    <w:bookmarkStart w:name="z22635" w:id="22330"/>
    <w:p>
      <w:pPr>
        <w:spacing w:after="0"/>
        <w:ind w:left="0"/>
        <w:jc w:val="left"/>
      </w:pPr>
      <w:r>
        <w:rPr>
          <w:rFonts w:ascii="Times New Roman"/>
          <w:b/>
          <w:i w:val="false"/>
          <w:color w:val="000000"/>
        </w:rPr>
        <w:t xml:space="preserve"> Глава 5. Реорганизация и упразднение Управления</w:t>
      </w:r>
    </w:p>
    <w:bookmarkEnd w:id="22330"/>
    <w:bookmarkStart w:name="z22636" w:id="2233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2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639" w:id="22332"/>
    <w:p>
      <w:pPr>
        <w:spacing w:after="0"/>
        <w:ind w:left="0"/>
        <w:jc w:val="left"/>
      </w:pPr>
      <w:r>
        <w:rPr>
          <w:rFonts w:ascii="Times New Roman"/>
          <w:b/>
          <w:i w:val="false"/>
          <w:color w:val="000000"/>
        </w:rPr>
        <w:t xml:space="preserve"> Положение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332"/>
    <w:bookmarkStart w:name="z22640" w:id="22333"/>
    <w:p>
      <w:pPr>
        <w:spacing w:after="0"/>
        <w:ind w:left="0"/>
        <w:jc w:val="left"/>
      </w:pPr>
      <w:r>
        <w:rPr>
          <w:rFonts w:ascii="Times New Roman"/>
          <w:b/>
          <w:i w:val="false"/>
          <w:color w:val="000000"/>
        </w:rPr>
        <w:t xml:space="preserve"> Глава 1. Общие положения</w:t>
      </w:r>
    </w:p>
    <w:bookmarkEnd w:id="22333"/>
    <w:bookmarkStart w:name="z22641" w:id="22334"/>
    <w:p>
      <w:pPr>
        <w:spacing w:after="0"/>
        <w:ind w:left="0"/>
        <w:jc w:val="both"/>
      </w:pPr>
      <w:r>
        <w:rPr>
          <w:rFonts w:ascii="Times New Roman"/>
          <w:b w:val="false"/>
          <w:i w:val="false"/>
          <w:color w:val="000000"/>
          <w:sz w:val="28"/>
        </w:rPr>
        <w:t>
      1.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334"/>
    <w:bookmarkStart w:name="z22642" w:id="22335"/>
    <w:p>
      <w:pPr>
        <w:spacing w:after="0"/>
        <w:ind w:left="0"/>
        <w:jc w:val="both"/>
      </w:pPr>
      <w:r>
        <w:rPr>
          <w:rFonts w:ascii="Times New Roman"/>
          <w:b w:val="false"/>
          <w:i w:val="false"/>
          <w:color w:val="000000"/>
          <w:sz w:val="28"/>
        </w:rPr>
        <w:t xml:space="preserve">
      1) налогового администрирования; </w:t>
      </w:r>
    </w:p>
    <w:bookmarkEnd w:id="22335"/>
    <w:bookmarkStart w:name="z22643" w:id="2233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336"/>
    <w:bookmarkStart w:name="z22644" w:id="22337"/>
    <w:p>
      <w:pPr>
        <w:spacing w:after="0"/>
        <w:ind w:left="0"/>
        <w:jc w:val="both"/>
      </w:pPr>
      <w:r>
        <w:rPr>
          <w:rFonts w:ascii="Times New Roman"/>
          <w:b w:val="false"/>
          <w:i w:val="false"/>
          <w:color w:val="000000"/>
          <w:sz w:val="28"/>
        </w:rPr>
        <w:t xml:space="preserve">
      3) оборота нефтепродуктов и биотоплива; </w:t>
      </w:r>
    </w:p>
    <w:bookmarkEnd w:id="22337"/>
    <w:bookmarkStart w:name="z22645" w:id="2233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338"/>
    <w:bookmarkStart w:name="z22646" w:id="2233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339"/>
    <w:bookmarkStart w:name="z22647" w:id="2234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340"/>
    <w:bookmarkStart w:name="z22648" w:id="2234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341"/>
    <w:bookmarkStart w:name="z22649" w:id="2234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342"/>
    <w:bookmarkStart w:name="z22650" w:id="2234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343"/>
    <w:bookmarkStart w:name="z22651" w:id="2234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344"/>
    <w:bookmarkStart w:name="z22652" w:id="2234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345"/>
    <w:bookmarkStart w:name="z22653" w:id="22346"/>
    <w:p>
      <w:pPr>
        <w:spacing w:after="0"/>
        <w:ind w:left="0"/>
        <w:jc w:val="both"/>
      </w:pPr>
      <w:r>
        <w:rPr>
          <w:rFonts w:ascii="Times New Roman"/>
          <w:b w:val="false"/>
          <w:i w:val="false"/>
          <w:color w:val="000000"/>
          <w:sz w:val="28"/>
        </w:rPr>
        <w:t>
      8. Местонахождение Управления: почтовый индекс 130100, Республика Казахстан, Мангистауская область, Бейнеуский район, село Бейнеу, улица М. Бегенова, 7.</w:t>
      </w:r>
    </w:p>
    <w:bookmarkEnd w:id="22346"/>
    <w:bookmarkStart w:name="z22654" w:id="2234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347"/>
    <w:bookmarkStart w:name="z22655" w:id="2234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348"/>
    <w:bookmarkStart w:name="z22656" w:id="2234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349"/>
    <w:bookmarkStart w:name="z22657" w:id="2235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350"/>
    <w:bookmarkStart w:name="z22658" w:id="2235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351"/>
    <w:bookmarkStart w:name="z22659" w:id="22352"/>
    <w:p>
      <w:pPr>
        <w:spacing w:after="0"/>
        <w:ind w:left="0"/>
        <w:jc w:val="left"/>
      </w:pPr>
      <w:r>
        <w:rPr>
          <w:rFonts w:ascii="Times New Roman"/>
          <w:b/>
          <w:i w:val="false"/>
          <w:color w:val="000000"/>
        </w:rPr>
        <w:t xml:space="preserve"> Глава 2. Задачи, права и обязанности Управления</w:t>
      </w:r>
    </w:p>
    <w:bookmarkEnd w:id="22352"/>
    <w:bookmarkStart w:name="z22660" w:id="22353"/>
    <w:p>
      <w:pPr>
        <w:spacing w:after="0"/>
        <w:ind w:left="0"/>
        <w:jc w:val="both"/>
      </w:pPr>
      <w:r>
        <w:rPr>
          <w:rFonts w:ascii="Times New Roman"/>
          <w:b w:val="false"/>
          <w:i w:val="false"/>
          <w:color w:val="000000"/>
          <w:sz w:val="28"/>
        </w:rPr>
        <w:t>
      13. Задачи:</w:t>
      </w:r>
    </w:p>
    <w:bookmarkEnd w:id="22353"/>
    <w:bookmarkStart w:name="z22661" w:id="2235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354"/>
    <w:bookmarkStart w:name="z22662" w:id="2235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355"/>
    <w:bookmarkStart w:name="z22663" w:id="2235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356"/>
    <w:bookmarkStart w:name="z22664" w:id="2235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357"/>
    <w:bookmarkStart w:name="z22665" w:id="2235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358"/>
    <w:bookmarkStart w:name="z22666" w:id="2235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359"/>
    <w:bookmarkStart w:name="z22667" w:id="2236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360"/>
    <w:bookmarkStart w:name="z22668" w:id="22361"/>
    <w:p>
      <w:pPr>
        <w:spacing w:after="0"/>
        <w:ind w:left="0"/>
        <w:jc w:val="both"/>
      </w:pPr>
      <w:r>
        <w:rPr>
          <w:rFonts w:ascii="Times New Roman"/>
          <w:b w:val="false"/>
          <w:i w:val="false"/>
          <w:color w:val="000000"/>
          <w:sz w:val="28"/>
        </w:rPr>
        <w:t>
      14. Права и обязанности Управления:</w:t>
      </w:r>
    </w:p>
    <w:bookmarkEnd w:id="22361"/>
    <w:bookmarkStart w:name="z22669" w:id="22362"/>
    <w:p>
      <w:pPr>
        <w:spacing w:after="0"/>
        <w:ind w:left="0"/>
        <w:jc w:val="both"/>
      </w:pPr>
      <w:r>
        <w:rPr>
          <w:rFonts w:ascii="Times New Roman"/>
          <w:b w:val="false"/>
          <w:i w:val="false"/>
          <w:color w:val="000000"/>
          <w:sz w:val="28"/>
        </w:rPr>
        <w:t>
      1) права:</w:t>
      </w:r>
    </w:p>
    <w:bookmarkEnd w:id="22362"/>
    <w:bookmarkStart w:name="z22670" w:id="2236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363"/>
    <w:bookmarkStart w:name="z22671" w:id="22364"/>
    <w:p>
      <w:pPr>
        <w:spacing w:after="0"/>
        <w:ind w:left="0"/>
        <w:jc w:val="both"/>
      </w:pPr>
      <w:r>
        <w:rPr>
          <w:rFonts w:ascii="Times New Roman"/>
          <w:b w:val="false"/>
          <w:i w:val="false"/>
          <w:color w:val="000000"/>
          <w:sz w:val="28"/>
        </w:rPr>
        <w:t>
      требовать от налогоплательщика (налогового агента):</w:t>
      </w:r>
    </w:p>
    <w:bookmarkEnd w:id="22364"/>
    <w:bookmarkStart w:name="z22672" w:id="2236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365"/>
    <w:bookmarkStart w:name="z22673" w:id="2236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366"/>
    <w:bookmarkStart w:name="z22674" w:id="2236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367"/>
    <w:bookmarkStart w:name="z22675" w:id="2236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368"/>
    <w:bookmarkStart w:name="z22676" w:id="2236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369"/>
    <w:bookmarkStart w:name="z22677" w:id="2237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370"/>
    <w:bookmarkStart w:name="z22678" w:id="2237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371"/>
    <w:bookmarkStart w:name="z22679" w:id="2237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372"/>
    <w:bookmarkStart w:name="z22680" w:id="2237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373"/>
    <w:bookmarkStart w:name="z22681" w:id="2237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374"/>
    <w:bookmarkStart w:name="z22682" w:id="2237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375"/>
    <w:bookmarkStart w:name="z22683" w:id="2237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376"/>
    <w:bookmarkStart w:name="z22684" w:id="2237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377"/>
    <w:bookmarkStart w:name="z22685" w:id="2237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378"/>
    <w:bookmarkStart w:name="z22686" w:id="2237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379"/>
    <w:bookmarkStart w:name="z22687" w:id="2238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380"/>
    <w:bookmarkStart w:name="z22688" w:id="2238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381"/>
    <w:bookmarkStart w:name="z22689" w:id="2238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382"/>
    <w:bookmarkStart w:name="z22690" w:id="2238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383"/>
    <w:bookmarkStart w:name="z22691" w:id="2238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384"/>
    <w:bookmarkStart w:name="z22692" w:id="2238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385"/>
    <w:bookmarkStart w:name="z22693" w:id="2238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386"/>
    <w:bookmarkStart w:name="z22694" w:id="2238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387"/>
    <w:bookmarkStart w:name="z22695" w:id="22388"/>
    <w:p>
      <w:pPr>
        <w:spacing w:after="0"/>
        <w:ind w:left="0"/>
        <w:jc w:val="both"/>
      </w:pPr>
      <w:r>
        <w:rPr>
          <w:rFonts w:ascii="Times New Roman"/>
          <w:b w:val="false"/>
          <w:i w:val="false"/>
          <w:color w:val="000000"/>
          <w:sz w:val="28"/>
        </w:rPr>
        <w:t>
      2) обязанности:</w:t>
      </w:r>
    </w:p>
    <w:bookmarkEnd w:id="22388"/>
    <w:bookmarkStart w:name="z22696" w:id="2238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389"/>
    <w:bookmarkStart w:name="z22697" w:id="2239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390"/>
    <w:bookmarkStart w:name="z22698" w:id="2239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391"/>
    <w:bookmarkStart w:name="z22699" w:id="2239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392"/>
    <w:bookmarkStart w:name="z22700" w:id="2239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393"/>
    <w:bookmarkStart w:name="z22701" w:id="22394"/>
    <w:p>
      <w:pPr>
        <w:spacing w:after="0"/>
        <w:ind w:left="0"/>
        <w:jc w:val="both"/>
      </w:pPr>
      <w:r>
        <w:rPr>
          <w:rFonts w:ascii="Times New Roman"/>
          <w:b w:val="false"/>
          <w:i w:val="false"/>
          <w:color w:val="000000"/>
          <w:sz w:val="28"/>
        </w:rPr>
        <w:t>
      имеющих налоговую задолженность;</w:t>
      </w:r>
    </w:p>
    <w:bookmarkEnd w:id="22394"/>
    <w:bookmarkStart w:name="z22702" w:id="2239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395"/>
    <w:bookmarkStart w:name="z22703" w:id="2239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396"/>
    <w:bookmarkStart w:name="z22704" w:id="2239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397"/>
    <w:bookmarkStart w:name="z22705" w:id="2239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398"/>
    <w:bookmarkStart w:name="z22706" w:id="2239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399"/>
    <w:bookmarkStart w:name="z22707" w:id="2240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400"/>
    <w:bookmarkStart w:name="z22708" w:id="2240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401"/>
    <w:bookmarkStart w:name="z22709" w:id="2240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402"/>
    <w:bookmarkStart w:name="z22710" w:id="2240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403"/>
    <w:bookmarkStart w:name="z22711" w:id="2240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404"/>
    <w:bookmarkStart w:name="z22712" w:id="2240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405"/>
    <w:bookmarkStart w:name="z22713" w:id="2240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406"/>
    <w:bookmarkStart w:name="z22714" w:id="2240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407"/>
    <w:bookmarkStart w:name="z22715" w:id="2240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408"/>
    <w:bookmarkStart w:name="z22716" w:id="2240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409"/>
    <w:bookmarkStart w:name="z22717" w:id="22410"/>
    <w:p>
      <w:pPr>
        <w:spacing w:after="0"/>
        <w:ind w:left="0"/>
        <w:jc w:val="both"/>
      </w:pPr>
      <w:r>
        <w:rPr>
          <w:rFonts w:ascii="Times New Roman"/>
          <w:b w:val="false"/>
          <w:i w:val="false"/>
          <w:color w:val="000000"/>
          <w:sz w:val="28"/>
        </w:rPr>
        <w:t>
      защищать интересы государства;</w:t>
      </w:r>
    </w:p>
    <w:bookmarkEnd w:id="22410"/>
    <w:bookmarkStart w:name="z22718" w:id="2241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411"/>
    <w:bookmarkStart w:name="z22719" w:id="2241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412"/>
    <w:bookmarkStart w:name="z22720" w:id="2241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413"/>
    <w:bookmarkStart w:name="z22721" w:id="2241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414"/>
    <w:bookmarkStart w:name="z22722" w:id="22415"/>
    <w:p>
      <w:pPr>
        <w:spacing w:after="0"/>
        <w:ind w:left="0"/>
        <w:jc w:val="both"/>
      </w:pPr>
      <w:r>
        <w:rPr>
          <w:rFonts w:ascii="Times New Roman"/>
          <w:b w:val="false"/>
          <w:i w:val="false"/>
          <w:color w:val="000000"/>
          <w:sz w:val="28"/>
        </w:rPr>
        <w:t>
      15. Функции:</w:t>
      </w:r>
    </w:p>
    <w:bookmarkEnd w:id="22415"/>
    <w:bookmarkStart w:name="z22723" w:id="22416"/>
    <w:p>
      <w:pPr>
        <w:spacing w:after="0"/>
        <w:ind w:left="0"/>
        <w:jc w:val="both"/>
      </w:pPr>
      <w:r>
        <w:rPr>
          <w:rFonts w:ascii="Times New Roman"/>
          <w:b w:val="false"/>
          <w:i w:val="false"/>
          <w:color w:val="000000"/>
          <w:sz w:val="28"/>
        </w:rPr>
        <w:t>
      1) осуществление налогового контроля;</w:t>
      </w:r>
    </w:p>
    <w:bookmarkEnd w:id="22416"/>
    <w:bookmarkStart w:name="z22724" w:id="2241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417"/>
    <w:bookmarkStart w:name="z22725" w:id="2241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418"/>
    <w:bookmarkStart w:name="z22726" w:id="2241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419"/>
    <w:bookmarkStart w:name="z22727" w:id="2242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420"/>
    <w:bookmarkStart w:name="z22728" w:id="2242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421"/>
    <w:bookmarkStart w:name="z22729" w:id="2242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422"/>
    <w:bookmarkStart w:name="z22730" w:id="2242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423"/>
    <w:bookmarkStart w:name="z22731" w:id="2242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424"/>
    <w:bookmarkStart w:name="z22732" w:id="2242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425"/>
    <w:bookmarkStart w:name="z22733" w:id="22426"/>
    <w:p>
      <w:pPr>
        <w:spacing w:after="0"/>
        <w:ind w:left="0"/>
        <w:jc w:val="both"/>
      </w:pPr>
      <w:r>
        <w:rPr>
          <w:rFonts w:ascii="Times New Roman"/>
          <w:b w:val="false"/>
          <w:i w:val="false"/>
          <w:color w:val="000000"/>
          <w:sz w:val="28"/>
        </w:rPr>
        <w:t>
      11) осуществление налогового администрирования;</w:t>
      </w:r>
    </w:p>
    <w:bookmarkEnd w:id="22426"/>
    <w:bookmarkStart w:name="z22734" w:id="2242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427"/>
    <w:bookmarkStart w:name="z22735" w:id="2242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428"/>
    <w:bookmarkStart w:name="z22736" w:id="22429"/>
    <w:p>
      <w:pPr>
        <w:spacing w:after="0"/>
        <w:ind w:left="0"/>
        <w:jc w:val="both"/>
      </w:pPr>
      <w:r>
        <w:rPr>
          <w:rFonts w:ascii="Times New Roman"/>
          <w:b w:val="false"/>
          <w:i w:val="false"/>
          <w:color w:val="000000"/>
          <w:sz w:val="28"/>
        </w:rPr>
        <w:t>
      14) использование системы управления рисками;</w:t>
      </w:r>
    </w:p>
    <w:bookmarkEnd w:id="22429"/>
    <w:bookmarkStart w:name="z22737" w:id="2243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430"/>
    <w:bookmarkStart w:name="z22738" w:id="2243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431"/>
    <w:bookmarkStart w:name="z22739" w:id="2243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432"/>
    <w:bookmarkStart w:name="z22740" w:id="2243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433"/>
    <w:bookmarkStart w:name="z22741" w:id="2243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434"/>
    <w:bookmarkStart w:name="z22742" w:id="2243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435"/>
    <w:bookmarkStart w:name="z22743" w:id="2243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436"/>
    <w:bookmarkStart w:name="z22744" w:id="2243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437"/>
    <w:bookmarkStart w:name="z22745" w:id="2243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438"/>
    <w:bookmarkStart w:name="z22746" w:id="2243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439"/>
    <w:bookmarkStart w:name="z22747" w:id="2244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440"/>
    <w:bookmarkStart w:name="z22748" w:id="2244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441"/>
    <w:bookmarkStart w:name="z22749" w:id="2244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442"/>
    <w:bookmarkStart w:name="z22750" w:id="2244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443"/>
    <w:bookmarkStart w:name="z22751" w:id="2244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444"/>
    <w:bookmarkStart w:name="z22752" w:id="2244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445"/>
    <w:bookmarkStart w:name="z22753" w:id="2244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446"/>
    <w:bookmarkStart w:name="z22754" w:id="2244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447"/>
    <w:bookmarkStart w:name="z22755" w:id="2244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448"/>
    <w:bookmarkStart w:name="z22756" w:id="2244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449"/>
    <w:bookmarkStart w:name="z22757" w:id="2245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450"/>
    <w:bookmarkStart w:name="z22758" w:id="2245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451"/>
    <w:bookmarkStart w:name="z22759" w:id="2245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452"/>
    <w:bookmarkStart w:name="z22760" w:id="2245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453"/>
    <w:bookmarkStart w:name="z22761" w:id="2245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2454"/>
    <w:bookmarkStart w:name="z22762" w:id="2245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2455"/>
    <w:bookmarkStart w:name="z22763" w:id="2245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2456"/>
    <w:bookmarkStart w:name="z22764" w:id="2245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457"/>
    <w:bookmarkStart w:name="z22765" w:id="2245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458"/>
    <w:bookmarkStart w:name="z22766" w:id="22459"/>
    <w:p>
      <w:pPr>
        <w:spacing w:after="0"/>
        <w:ind w:left="0"/>
        <w:jc w:val="both"/>
      </w:pPr>
      <w:r>
        <w:rPr>
          <w:rFonts w:ascii="Times New Roman"/>
          <w:b w:val="false"/>
          <w:i w:val="false"/>
          <w:color w:val="000000"/>
          <w:sz w:val="28"/>
        </w:rPr>
        <w:t>
      19. Полномочия Руководителя Управления:</w:t>
      </w:r>
    </w:p>
    <w:bookmarkEnd w:id="22459"/>
    <w:bookmarkStart w:name="z22767" w:id="2246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2460"/>
    <w:bookmarkStart w:name="z22768" w:id="2246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2461"/>
    <w:bookmarkStart w:name="z22769" w:id="2246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2462"/>
    <w:bookmarkStart w:name="z22770" w:id="2246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463"/>
    <w:bookmarkStart w:name="z22771" w:id="2246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2464"/>
    <w:bookmarkStart w:name="z22772" w:id="2246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2465"/>
    <w:bookmarkStart w:name="z22773" w:id="2246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466"/>
    <w:bookmarkStart w:name="z22774" w:id="2246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2467"/>
    <w:bookmarkStart w:name="z22775" w:id="2246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2468"/>
    <w:bookmarkStart w:name="z22776" w:id="2246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2469"/>
    <w:bookmarkStart w:name="z22777" w:id="2247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470"/>
    <w:bookmarkStart w:name="z22778" w:id="2247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471"/>
    <w:bookmarkStart w:name="z22779" w:id="2247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2472"/>
    <w:bookmarkStart w:name="z22780" w:id="22473"/>
    <w:p>
      <w:pPr>
        <w:spacing w:after="0"/>
        <w:ind w:left="0"/>
        <w:jc w:val="left"/>
      </w:pPr>
      <w:r>
        <w:rPr>
          <w:rFonts w:ascii="Times New Roman"/>
          <w:b/>
          <w:i w:val="false"/>
          <w:color w:val="000000"/>
        </w:rPr>
        <w:t xml:space="preserve"> Глава 4. Имущество Управления</w:t>
      </w:r>
    </w:p>
    <w:bookmarkEnd w:id="22473"/>
    <w:bookmarkStart w:name="z22781" w:id="2247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2474"/>
    <w:bookmarkStart w:name="z22782" w:id="2247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475"/>
    <w:bookmarkStart w:name="z22783" w:id="2247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2476"/>
    <w:bookmarkStart w:name="z22784" w:id="2247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477"/>
    <w:bookmarkStart w:name="z22785" w:id="22478"/>
    <w:p>
      <w:pPr>
        <w:spacing w:after="0"/>
        <w:ind w:left="0"/>
        <w:jc w:val="left"/>
      </w:pPr>
      <w:r>
        <w:rPr>
          <w:rFonts w:ascii="Times New Roman"/>
          <w:b/>
          <w:i w:val="false"/>
          <w:color w:val="000000"/>
        </w:rPr>
        <w:t xml:space="preserve"> Глава 5. Реорганизация и упразднение Управления</w:t>
      </w:r>
    </w:p>
    <w:bookmarkEnd w:id="22478"/>
    <w:bookmarkStart w:name="z22786" w:id="2247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2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789" w:id="22480"/>
    <w:p>
      <w:pPr>
        <w:spacing w:after="0"/>
        <w:ind w:left="0"/>
        <w:jc w:val="left"/>
      </w:pPr>
      <w:r>
        <w:rPr>
          <w:rFonts w:ascii="Times New Roman"/>
          <w:b/>
          <w:i w:val="false"/>
          <w:color w:val="000000"/>
        </w:rPr>
        <w:t xml:space="preserve"> Положение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480"/>
    <w:bookmarkStart w:name="z22790" w:id="22481"/>
    <w:p>
      <w:pPr>
        <w:spacing w:after="0"/>
        <w:ind w:left="0"/>
        <w:jc w:val="left"/>
      </w:pPr>
      <w:r>
        <w:rPr>
          <w:rFonts w:ascii="Times New Roman"/>
          <w:b/>
          <w:i w:val="false"/>
          <w:color w:val="000000"/>
        </w:rPr>
        <w:t xml:space="preserve"> Глава 1. Общие положения</w:t>
      </w:r>
    </w:p>
    <w:bookmarkEnd w:id="22481"/>
    <w:bookmarkStart w:name="z22791" w:id="22482"/>
    <w:p>
      <w:pPr>
        <w:spacing w:after="0"/>
        <w:ind w:left="0"/>
        <w:jc w:val="both"/>
      </w:pPr>
      <w:r>
        <w:rPr>
          <w:rFonts w:ascii="Times New Roman"/>
          <w:b w:val="false"/>
          <w:i w:val="false"/>
          <w:color w:val="000000"/>
          <w:sz w:val="28"/>
        </w:rPr>
        <w:t>
      1.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482"/>
    <w:bookmarkStart w:name="z22792" w:id="22483"/>
    <w:p>
      <w:pPr>
        <w:spacing w:after="0"/>
        <w:ind w:left="0"/>
        <w:jc w:val="both"/>
      </w:pPr>
      <w:r>
        <w:rPr>
          <w:rFonts w:ascii="Times New Roman"/>
          <w:b w:val="false"/>
          <w:i w:val="false"/>
          <w:color w:val="000000"/>
          <w:sz w:val="28"/>
        </w:rPr>
        <w:t xml:space="preserve">
      1) налогового администрирования; </w:t>
      </w:r>
    </w:p>
    <w:bookmarkEnd w:id="22483"/>
    <w:bookmarkStart w:name="z22793" w:id="2248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484"/>
    <w:bookmarkStart w:name="z22794" w:id="22485"/>
    <w:p>
      <w:pPr>
        <w:spacing w:after="0"/>
        <w:ind w:left="0"/>
        <w:jc w:val="both"/>
      </w:pPr>
      <w:r>
        <w:rPr>
          <w:rFonts w:ascii="Times New Roman"/>
          <w:b w:val="false"/>
          <w:i w:val="false"/>
          <w:color w:val="000000"/>
          <w:sz w:val="28"/>
        </w:rPr>
        <w:t xml:space="preserve">
      3) оборота нефтепродуктов и биотоплива; </w:t>
      </w:r>
    </w:p>
    <w:bookmarkEnd w:id="22485"/>
    <w:bookmarkStart w:name="z22795" w:id="2248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486"/>
    <w:bookmarkStart w:name="z22796" w:id="2248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487"/>
    <w:bookmarkStart w:name="z22797" w:id="2248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488"/>
    <w:bookmarkStart w:name="z22798" w:id="2248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489"/>
    <w:bookmarkStart w:name="z22799" w:id="2249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490"/>
    <w:bookmarkStart w:name="z22800" w:id="2249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491"/>
    <w:bookmarkStart w:name="z22801" w:id="2249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492"/>
    <w:bookmarkStart w:name="z22802" w:id="2249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493"/>
    <w:bookmarkStart w:name="z22803" w:id="22494"/>
    <w:p>
      <w:pPr>
        <w:spacing w:after="0"/>
        <w:ind w:left="0"/>
        <w:jc w:val="both"/>
      </w:pPr>
      <w:r>
        <w:rPr>
          <w:rFonts w:ascii="Times New Roman"/>
          <w:b w:val="false"/>
          <w:i w:val="false"/>
          <w:color w:val="000000"/>
          <w:sz w:val="28"/>
        </w:rPr>
        <w:t xml:space="preserve">
      8. Местонахождение Управления: почтовый индекс 130300, Республика Казахстан, Мангистауская область, Каракиянский район, село Курык, улица Ардагер, 5. </w:t>
      </w:r>
    </w:p>
    <w:bookmarkEnd w:id="22494"/>
    <w:bookmarkStart w:name="z22804" w:id="2249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495"/>
    <w:bookmarkStart w:name="z22805" w:id="2249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496"/>
    <w:bookmarkStart w:name="z22806" w:id="2249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497"/>
    <w:bookmarkStart w:name="z22807" w:id="2249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498"/>
    <w:bookmarkStart w:name="z22808" w:id="2249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499"/>
    <w:bookmarkStart w:name="z22809" w:id="22500"/>
    <w:p>
      <w:pPr>
        <w:spacing w:after="0"/>
        <w:ind w:left="0"/>
        <w:jc w:val="left"/>
      </w:pPr>
      <w:r>
        <w:rPr>
          <w:rFonts w:ascii="Times New Roman"/>
          <w:b/>
          <w:i w:val="false"/>
          <w:color w:val="000000"/>
        </w:rPr>
        <w:t xml:space="preserve"> Глава 2. Задачи, права и обязанности Управления</w:t>
      </w:r>
    </w:p>
    <w:bookmarkEnd w:id="22500"/>
    <w:bookmarkStart w:name="z22810" w:id="22501"/>
    <w:p>
      <w:pPr>
        <w:spacing w:after="0"/>
        <w:ind w:left="0"/>
        <w:jc w:val="both"/>
      </w:pPr>
      <w:r>
        <w:rPr>
          <w:rFonts w:ascii="Times New Roman"/>
          <w:b w:val="false"/>
          <w:i w:val="false"/>
          <w:color w:val="000000"/>
          <w:sz w:val="28"/>
        </w:rPr>
        <w:t>
      13. Задачи:</w:t>
      </w:r>
    </w:p>
    <w:bookmarkEnd w:id="22501"/>
    <w:bookmarkStart w:name="z22811" w:id="2250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502"/>
    <w:bookmarkStart w:name="z22812" w:id="2250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503"/>
    <w:bookmarkStart w:name="z22813" w:id="2250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504"/>
    <w:bookmarkStart w:name="z22814" w:id="2250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505"/>
    <w:bookmarkStart w:name="z22815" w:id="2250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506"/>
    <w:bookmarkStart w:name="z22816" w:id="2250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507"/>
    <w:bookmarkStart w:name="z22817" w:id="2250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508"/>
    <w:bookmarkStart w:name="z22818" w:id="22509"/>
    <w:p>
      <w:pPr>
        <w:spacing w:after="0"/>
        <w:ind w:left="0"/>
        <w:jc w:val="both"/>
      </w:pPr>
      <w:r>
        <w:rPr>
          <w:rFonts w:ascii="Times New Roman"/>
          <w:b w:val="false"/>
          <w:i w:val="false"/>
          <w:color w:val="000000"/>
          <w:sz w:val="28"/>
        </w:rPr>
        <w:t>
      14. Права и обязанности Управления:</w:t>
      </w:r>
    </w:p>
    <w:bookmarkEnd w:id="22509"/>
    <w:bookmarkStart w:name="z22819" w:id="22510"/>
    <w:p>
      <w:pPr>
        <w:spacing w:after="0"/>
        <w:ind w:left="0"/>
        <w:jc w:val="both"/>
      </w:pPr>
      <w:r>
        <w:rPr>
          <w:rFonts w:ascii="Times New Roman"/>
          <w:b w:val="false"/>
          <w:i w:val="false"/>
          <w:color w:val="000000"/>
          <w:sz w:val="28"/>
        </w:rPr>
        <w:t>
      1) права:</w:t>
      </w:r>
    </w:p>
    <w:bookmarkEnd w:id="22510"/>
    <w:bookmarkStart w:name="z22820" w:id="2251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511"/>
    <w:bookmarkStart w:name="z22821" w:id="22512"/>
    <w:p>
      <w:pPr>
        <w:spacing w:after="0"/>
        <w:ind w:left="0"/>
        <w:jc w:val="both"/>
      </w:pPr>
      <w:r>
        <w:rPr>
          <w:rFonts w:ascii="Times New Roman"/>
          <w:b w:val="false"/>
          <w:i w:val="false"/>
          <w:color w:val="000000"/>
          <w:sz w:val="28"/>
        </w:rPr>
        <w:t>
      требовать от налогоплательщика (налогового агента):</w:t>
      </w:r>
    </w:p>
    <w:bookmarkEnd w:id="22512"/>
    <w:bookmarkStart w:name="z22822" w:id="2251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513"/>
    <w:bookmarkStart w:name="z22823" w:id="2251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514"/>
    <w:bookmarkStart w:name="z22824" w:id="2251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515"/>
    <w:bookmarkStart w:name="z22825" w:id="2251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516"/>
    <w:bookmarkStart w:name="z22826" w:id="2251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517"/>
    <w:bookmarkStart w:name="z22827" w:id="2251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518"/>
    <w:bookmarkStart w:name="z22828" w:id="2251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519"/>
    <w:bookmarkStart w:name="z22829" w:id="2252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520"/>
    <w:bookmarkStart w:name="z22830" w:id="2252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521"/>
    <w:bookmarkStart w:name="z22831" w:id="2252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522"/>
    <w:bookmarkStart w:name="z22832" w:id="2252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523"/>
    <w:bookmarkStart w:name="z22833" w:id="2252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524"/>
    <w:bookmarkStart w:name="z22834" w:id="2252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525"/>
    <w:bookmarkStart w:name="z22835" w:id="2252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526"/>
    <w:bookmarkStart w:name="z22836" w:id="2252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527"/>
    <w:bookmarkStart w:name="z22837" w:id="2252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528"/>
    <w:bookmarkStart w:name="z22838" w:id="2252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529"/>
    <w:bookmarkStart w:name="z22839" w:id="2253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530"/>
    <w:bookmarkStart w:name="z22840" w:id="2253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531"/>
    <w:bookmarkStart w:name="z22841" w:id="2253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532"/>
    <w:bookmarkStart w:name="z22842" w:id="2253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533"/>
    <w:bookmarkStart w:name="z22843" w:id="2253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534"/>
    <w:bookmarkStart w:name="z22844" w:id="2253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535"/>
    <w:bookmarkStart w:name="z22845" w:id="22536"/>
    <w:p>
      <w:pPr>
        <w:spacing w:after="0"/>
        <w:ind w:left="0"/>
        <w:jc w:val="both"/>
      </w:pPr>
      <w:r>
        <w:rPr>
          <w:rFonts w:ascii="Times New Roman"/>
          <w:b w:val="false"/>
          <w:i w:val="false"/>
          <w:color w:val="000000"/>
          <w:sz w:val="28"/>
        </w:rPr>
        <w:t>
      2) обязанности:</w:t>
      </w:r>
    </w:p>
    <w:bookmarkEnd w:id="22536"/>
    <w:bookmarkStart w:name="z22846" w:id="2253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537"/>
    <w:bookmarkStart w:name="z22847" w:id="2253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538"/>
    <w:bookmarkStart w:name="z22848" w:id="2253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539"/>
    <w:bookmarkStart w:name="z22849" w:id="2254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540"/>
    <w:bookmarkStart w:name="z22850" w:id="2254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541"/>
    <w:bookmarkStart w:name="z22851" w:id="22542"/>
    <w:p>
      <w:pPr>
        <w:spacing w:after="0"/>
        <w:ind w:left="0"/>
        <w:jc w:val="both"/>
      </w:pPr>
      <w:r>
        <w:rPr>
          <w:rFonts w:ascii="Times New Roman"/>
          <w:b w:val="false"/>
          <w:i w:val="false"/>
          <w:color w:val="000000"/>
          <w:sz w:val="28"/>
        </w:rPr>
        <w:t>
      имеющих налоговую задолженность;</w:t>
      </w:r>
    </w:p>
    <w:bookmarkEnd w:id="22542"/>
    <w:bookmarkStart w:name="z22852" w:id="2254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543"/>
    <w:bookmarkStart w:name="z22853" w:id="2254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544"/>
    <w:bookmarkStart w:name="z22854" w:id="2254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545"/>
    <w:bookmarkStart w:name="z22855" w:id="2254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546"/>
    <w:bookmarkStart w:name="z22856" w:id="2254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547"/>
    <w:bookmarkStart w:name="z22857" w:id="2254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548"/>
    <w:bookmarkStart w:name="z22858" w:id="2254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549"/>
    <w:bookmarkStart w:name="z22859" w:id="2255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550"/>
    <w:bookmarkStart w:name="z22860" w:id="2255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551"/>
    <w:bookmarkStart w:name="z22861" w:id="2255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552"/>
    <w:bookmarkStart w:name="z22862" w:id="2255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553"/>
    <w:bookmarkStart w:name="z22863" w:id="2255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554"/>
    <w:bookmarkStart w:name="z22864" w:id="2255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555"/>
    <w:bookmarkStart w:name="z22865" w:id="2255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556"/>
    <w:bookmarkStart w:name="z22866" w:id="2255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557"/>
    <w:bookmarkStart w:name="z22867" w:id="22558"/>
    <w:p>
      <w:pPr>
        <w:spacing w:after="0"/>
        <w:ind w:left="0"/>
        <w:jc w:val="both"/>
      </w:pPr>
      <w:r>
        <w:rPr>
          <w:rFonts w:ascii="Times New Roman"/>
          <w:b w:val="false"/>
          <w:i w:val="false"/>
          <w:color w:val="000000"/>
          <w:sz w:val="28"/>
        </w:rPr>
        <w:t>
      защищать интересы государства;</w:t>
      </w:r>
    </w:p>
    <w:bookmarkEnd w:id="22558"/>
    <w:bookmarkStart w:name="z22868" w:id="2255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559"/>
    <w:bookmarkStart w:name="z22869" w:id="2256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560"/>
    <w:bookmarkStart w:name="z22870" w:id="2256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561"/>
    <w:bookmarkStart w:name="z22871" w:id="2256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562"/>
    <w:bookmarkStart w:name="z22872" w:id="22563"/>
    <w:p>
      <w:pPr>
        <w:spacing w:after="0"/>
        <w:ind w:left="0"/>
        <w:jc w:val="both"/>
      </w:pPr>
      <w:r>
        <w:rPr>
          <w:rFonts w:ascii="Times New Roman"/>
          <w:b w:val="false"/>
          <w:i w:val="false"/>
          <w:color w:val="000000"/>
          <w:sz w:val="28"/>
        </w:rPr>
        <w:t>
      15. Функции:</w:t>
      </w:r>
    </w:p>
    <w:bookmarkEnd w:id="22563"/>
    <w:bookmarkStart w:name="z22873" w:id="22564"/>
    <w:p>
      <w:pPr>
        <w:spacing w:after="0"/>
        <w:ind w:left="0"/>
        <w:jc w:val="both"/>
      </w:pPr>
      <w:r>
        <w:rPr>
          <w:rFonts w:ascii="Times New Roman"/>
          <w:b w:val="false"/>
          <w:i w:val="false"/>
          <w:color w:val="000000"/>
          <w:sz w:val="28"/>
        </w:rPr>
        <w:t>
      1) осуществление налогового контроля;</w:t>
      </w:r>
    </w:p>
    <w:bookmarkEnd w:id="22564"/>
    <w:bookmarkStart w:name="z22874" w:id="2256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565"/>
    <w:bookmarkStart w:name="z22875" w:id="2256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566"/>
    <w:bookmarkStart w:name="z22876" w:id="2256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567"/>
    <w:bookmarkStart w:name="z22877" w:id="2256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568"/>
    <w:bookmarkStart w:name="z22878" w:id="2256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569"/>
    <w:bookmarkStart w:name="z22879" w:id="2257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570"/>
    <w:bookmarkStart w:name="z22880" w:id="2257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571"/>
    <w:bookmarkStart w:name="z22881" w:id="2257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572"/>
    <w:bookmarkStart w:name="z22882" w:id="2257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573"/>
    <w:bookmarkStart w:name="z22883" w:id="22574"/>
    <w:p>
      <w:pPr>
        <w:spacing w:after="0"/>
        <w:ind w:left="0"/>
        <w:jc w:val="both"/>
      </w:pPr>
      <w:r>
        <w:rPr>
          <w:rFonts w:ascii="Times New Roman"/>
          <w:b w:val="false"/>
          <w:i w:val="false"/>
          <w:color w:val="000000"/>
          <w:sz w:val="28"/>
        </w:rPr>
        <w:t>
      11) осуществление налогового администрирования;</w:t>
      </w:r>
    </w:p>
    <w:bookmarkEnd w:id="22574"/>
    <w:bookmarkStart w:name="z22884" w:id="2257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575"/>
    <w:bookmarkStart w:name="z22885" w:id="2257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576"/>
    <w:bookmarkStart w:name="z22886" w:id="22577"/>
    <w:p>
      <w:pPr>
        <w:spacing w:after="0"/>
        <w:ind w:left="0"/>
        <w:jc w:val="both"/>
      </w:pPr>
      <w:r>
        <w:rPr>
          <w:rFonts w:ascii="Times New Roman"/>
          <w:b w:val="false"/>
          <w:i w:val="false"/>
          <w:color w:val="000000"/>
          <w:sz w:val="28"/>
        </w:rPr>
        <w:t>
      14) использование системы управления рисками;</w:t>
      </w:r>
    </w:p>
    <w:bookmarkEnd w:id="22577"/>
    <w:bookmarkStart w:name="z22887" w:id="2257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578"/>
    <w:bookmarkStart w:name="z22888" w:id="2257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579"/>
    <w:bookmarkStart w:name="z22889" w:id="2258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580"/>
    <w:bookmarkStart w:name="z22890" w:id="2258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581"/>
    <w:bookmarkStart w:name="z22891" w:id="2258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582"/>
    <w:bookmarkStart w:name="z22892" w:id="2258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583"/>
    <w:bookmarkStart w:name="z22893" w:id="2258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584"/>
    <w:bookmarkStart w:name="z22894" w:id="2258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585"/>
    <w:bookmarkStart w:name="z22895" w:id="2258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586"/>
    <w:bookmarkStart w:name="z22896" w:id="2258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587"/>
    <w:bookmarkStart w:name="z22897" w:id="2258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588"/>
    <w:bookmarkStart w:name="z22898" w:id="2258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589"/>
    <w:bookmarkStart w:name="z22899" w:id="2259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590"/>
    <w:bookmarkStart w:name="z22900" w:id="2259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591"/>
    <w:bookmarkStart w:name="z22901" w:id="2259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592"/>
    <w:bookmarkStart w:name="z22902" w:id="2259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593"/>
    <w:bookmarkStart w:name="z22903" w:id="2259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594"/>
    <w:bookmarkStart w:name="z22904" w:id="2259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595"/>
    <w:bookmarkStart w:name="z22905" w:id="2259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596"/>
    <w:bookmarkStart w:name="z22906" w:id="2259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597"/>
    <w:bookmarkStart w:name="z22907" w:id="2259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598"/>
    <w:bookmarkStart w:name="z22908" w:id="2259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599"/>
    <w:bookmarkStart w:name="z22909" w:id="2260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600"/>
    <w:bookmarkStart w:name="z22910" w:id="2260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601"/>
    <w:bookmarkStart w:name="z22911" w:id="2260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2602"/>
    <w:bookmarkStart w:name="z22912" w:id="2260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2603"/>
    <w:bookmarkStart w:name="z22913" w:id="2260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2604"/>
    <w:bookmarkStart w:name="z22914" w:id="2260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605"/>
    <w:bookmarkStart w:name="z22915" w:id="22606"/>
    <w:p>
      <w:pPr>
        <w:spacing w:after="0"/>
        <w:ind w:left="0"/>
        <w:jc w:val="both"/>
      </w:pPr>
      <w:r>
        <w:rPr>
          <w:rFonts w:ascii="Times New Roman"/>
          <w:b w:val="false"/>
          <w:i w:val="false"/>
          <w:color w:val="000000"/>
          <w:sz w:val="28"/>
        </w:rPr>
        <w:t>
      18. Полномочия Руководителя Управления:</w:t>
      </w:r>
    </w:p>
    <w:bookmarkEnd w:id="22606"/>
    <w:bookmarkStart w:name="z22916" w:id="2260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2607"/>
    <w:bookmarkStart w:name="z22917" w:id="2260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2608"/>
    <w:bookmarkStart w:name="z22918" w:id="2260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2609"/>
    <w:bookmarkStart w:name="z22919" w:id="2261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610"/>
    <w:bookmarkStart w:name="z22920" w:id="2261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2611"/>
    <w:bookmarkStart w:name="z22921" w:id="2261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2612"/>
    <w:bookmarkStart w:name="z22922" w:id="2261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613"/>
    <w:bookmarkStart w:name="z22923" w:id="2261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2614"/>
    <w:bookmarkStart w:name="z22924" w:id="2261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2615"/>
    <w:bookmarkStart w:name="z22925" w:id="2261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2616"/>
    <w:bookmarkStart w:name="z22926" w:id="2261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617"/>
    <w:bookmarkStart w:name="z22927" w:id="2261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618"/>
    <w:bookmarkStart w:name="z22928" w:id="22619"/>
    <w:p>
      <w:pPr>
        <w:spacing w:after="0"/>
        <w:ind w:left="0"/>
        <w:jc w:val="left"/>
      </w:pPr>
      <w:r>
        <w:rPr>
          <w:rFonts w:ascii="Times New Roman"/>
          <w:b/>
          <w:i w:val="false"/>
          <w:color w:val="000000"/>
        </w:rPr>
        <w:t xml:space="preserve"> Глава 4. Имущество Управления</w:t>
      </w:r>
    </w:p>
    <w:bookmarkEnd w:id="22619"/>
    <w:bookmarkStart w:name="z22929" w:id="2262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2620"/>
    <w:bookmarkStart w:name="z22930" w:id="2262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621"/>
    <w:bookmarkStart w:name="z22931" w:id="2262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2622"/>
    <w:bookmarkStart w:name="z22932" w:id="2262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623"/>
    <w:bookmarkStart w:name="z22933" w:id="22624"/>
    <w:p>
      <w:pPr>
        <w:spacing w:after="0"/>
        <w:ind w:left="0"/>
        <w:jc w:val="left"/>
      </w:pPr>
      <w:r>
        <w:rPr>
          <w:rFonts w:ascii="Times New Roman"/>
          <w:b/>
          <w:i w:val="false"/>
          <w:color w:val="000000"/>
        </w:rPr>
        <w:t xml:space="preserve"> Глава 5. Реорганизация и упразднение Управления</w:t>
      </w:r>
    </w:p>
    <w:bookmarkEnd w:id="22624"/>
    <w:bookmarkStart w:name="z22934" w:id="2262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2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2937" w:id="22626"/>
    <w:p>
      <w:pPr>
        <w:spacing w:after="0"/>
        <w:ind w:left="0"/>
        <w:jc w:val="left"/>
      </w:pPr>
      <w:r>
        <w:rPr>
          <w:rFonts w:ascii="Times New Roman"/>
          <w:b/>
          <w:i w:val="false"/>
          <w:color w:val="000000"/>
        </w:rPr>
        <w:t xml:space="preserve"> Положение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626"/>
    <w:bookmarkStart w:name="z22938" w:id="22627"/>
    <w:p>
      <w:pPr>
        <w:spacing w:after="0"/>
        <w:ind w:left="0"/>
        <w:jc w:val="left"/>
      </w:pPr>
      <w:r>
        <w:rPr>
          <w:rFonts w:ascii="Times New Roman"/>
          <w:b/>
          <w:i w:val="false"/>
          <w:color w:val="000000"/>
        </w:rPr>
        <w:t xml:space="preserve"> Глава 1. Общие положения</w:t>
      </w:r>
    </w:p>
    <w:bookmarkEnd w:id="22627"/>
    <w:bookmarkStart w:name="z22939" w:id="22628"/>
    <w:p>
      <w:pPr>
        <w:spacing w:after="0"/>
        <w:ind w:left="0"/>
        <w:jc w:val="both"/>
      </w:pPr>
      <w:r>
        <w:rPr>
          <w:rFonts w:ascii="Times New Roman"/>
          <w:b w:val="false"/>
          <w:i w:val="false"/>
          <w:color w:val="000000"/>
          <w:sz w:val="28"/>
        </w:rPr>
        <w:t>
      1.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628"/>
    <w:bookmarkStart w:name="z22940" w:id="22629"/>
    <w:p>
      <w:pPr>
        <w:spacing w:after="0"/>
        <w:ind w:left="0"/>
        <w:jc w:val="both"/>
      </w:pPr>
      <w:r>
        <w:rPr>
          <w:rFonts w:ascii="Times New Roman"/>
          <w:b w:val="false"/>
          <w:i w:val="false"/>
          <w:color w:val="000000"/>
          <w:sz w:val="28"/>
        </w:rPr>
        <w:t xml:space="preserve">
      1) налогового администрирования; </w:t>
      </w:r>
    </w:p>
    <w:bookmarkEnd w:id="22629"/>
    <w:bookmarkStart w:name="z22941" w:id="2263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630"/>
    <w:bookmarkStart w:name="z22942" w:id="22631"/>
    <w:p>
      <w:pPr>
        <w:spacing w:after="0"/>
        <w:ind w:left="0"/>
        <w:jc w:val="both"/>
      </w:pPr>
      <w:r>
        <w:rPr>
          <w:rFonts w:ascii="Times New Roman"/>
          <w:b w:val="false"/>
          <w:i w:val="false"/>
          <w:color w:val="000000"/>
          <w:sz w:val="28"/>
        </w:rPr>
        <w:t xml:space="preserve">
      3) оборота нефтепродуктов и биотоплива; </w:t>
      </w:r>
    </w:p>
    <w:bookmarkEnd w:id="22631"/>
    <w:bookmarkStart w:name="z22943" w:id="2263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632"/>
    <w:bookmarkStart w:name="z22944" w:id="2263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633"/>
    <w:bookmarkStart w:name="z22945" w:id="2263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634"/>
    <w:bookmarkStart w:name="z22946" w:id="2263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635"/>
    <w:bookmarkStart w:name="z22947" w:id="2263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636"/>
    <w:bookmarkStart w:name="z22948" w:id="2263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637"/>
    <w:bookmarkStart w:name="z22949" w:id="2263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638"/>
    <w:bookmarkStart w:name="z22950" w:id="2263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639"/>
    <w:bookmarkStart w:name="z22951" w:id="22640"/>
    <w:p>
      <w:pPr>
        <w:spacing w:after="0"/>
        <w:ind w:left="0"/>
        <w:jc w:val="both"/>
      </w:pPr>
      <w:r>
        <w:rPr>
          <w:rFonts w:ascii="Times New Roman"/>
          <w:b w:val="false"/>
          <w:i w:val="false"/>
          <w:color w:val="000000"/>
          <w:sz w:val="28"/>
        </w:rPr>
        <w:t xml:space="preserve">
      8. Местонахождение Управления: почтовый индекс 130400, Республика Казахстан, Мангистауская область, Мангистауский район, село Шетпе, улица Орталық, дом 66/1. </w:t>
      </w:r>
    </w:p>
    <w:bookmarkEnd w:id="22640"/>
    <w:bookmarkStart w:name="z22952" w:id="2264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641"/>
    <w:bookmarkStart w:name="z22953" w:id="2264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642"/>
    <w:bookmarkStart w:name="z22954" w:id="2264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643"/>
    <w:bookmarkStart w:name="z22955" w:id="2264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644"/>
    <w:bookmarkStart w:name="z22956" w:id="2264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645"/>
    <w:bookmarkStart w:name="z22957" w:id="22646"/>
    <w:p>
      <w:pPr>
        <w:spacing w:after="0"/>
        <w:ind w:left="0"/>
        <w:jc w:val="left"/>
      </w:pPr>
      <w:r>
        <w:rPr>
          <w:rFonts w:ascii="Times New Roman"/>
          <w:b/>
          <w:i w:val="false"/>
          <w:color w:val="000000"/>
        </w:rPr>
        <w:t xml:space="preserve"> Глава 2. Задачи, права и обязанности Управления</w:t>
      </w:r>
    </w:p>
    <w:bookmarkEnd w:id="22646"/>
    <w:bookmarkStart w:name="z22958" w:id="22647"/>
    <w:p>
      <w:pPr>
        <w:spacing w:after="0"/>
        <w:ind w:left="0"/>
        <w:jc w:val="both"/>
      </w:pPr>
      <w:r>
        <w:rPr>
          <w:rFonts w:ascii="Times New Roman"/>
          <w:b w:val="false"/>
          <w:i w:val="false"/>
          <w:color w:val="000000"/>
          <w:sz w:val="28"/>
        </w:rPr>
        <w:t>
      13. Задачи:</w:t>
      </w:r>
    </w:p>
    <w:bookmarkEnd w:id="22647"/>
    <w:bookmarkStart w:name="z22959" w:id="2264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648"/>
    <w:bookmarkStart w:name="z22960" w:id="2264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649"/>
    <w:bookmarkStart w:name="z22961" w:id="2265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650"/>
    <w:bookmarkStart w:name="z22962" w:id="2265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651"/>
    <w:bookmarkStart w:name="z22963" w:id="2265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652"/>
    <w:bookmarkStart w:name="z22964" w:id="2265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653"/>
    <w:bookmarkStart w:name="z22965" w:id="2265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654"/>
    <w:bookmarkStart w:name="z22966" w:id="22655"/>
    <w:p>
      <w:pPr>
        <w:spacing w:after="0"/>
        <w:ind w:left="0"/>
        <w:jc w:val="both"/>
      </w:pPr>
      <w:r>
        <w:rPr>
          <w:rFonts w:ascii="Times New Roman"/>
          <w:b w:val="false"/>
          <w:i w:val="false"/>
          <w:color w:val="000000"/>
          <w:sz w:val="28"/>
        </w:rPr>
        <w:t>
      14. Права и обязанности Управления:</w:t>
      </w:r>
    </w:p>
    <w:bookmarkEnd w:id="22655"/>
    <w:bookmarkStart w:name="z22967" w:id="22656"/>
    <w:p>
      <w:pPr>
        <w:spacing w:after="0"/>
        <w:ind w:left="0"/>
        <w:jc w:val="both"/>
      </w:pPr>
      <w:r>
        <w:rPr>
          <w:rFonts w:ascii="Times New Roman"/>
          <w:b w:val="false"/>
          <w:i w:val="false"/>
          <w:color w:val="000000"/>
          <w:sz w:val="28"/>
        </w:rPr>
        <w:t>
      1) права:</w:t>
      </w:r>
    </w:p>
    <w:bookmarkEnd w:id="22656"/>
    <w:bookmarkStart w:name="z22968" w:id="2265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657"/>
    <w:bookmarkStart w:name="z22969" w:id="22658"/>
    <w:p>
      <w:pPr>
        <w:spacing w:after="0"/>
        <w:ind w:left="0"/>
        <w:jc w:val="both"/>
      </w:pPr>
      <w:r>
        <w:rPr>
          <w:rFonts w:ascii="Times New Roman"/>
          <w:b w:val="false"/>
          <w:i w:val="false"/>
          <w:color w:val="000000"/>
          <w:sz w:val="28"/>
        </w:rPr>
        <w:t>
      требовать от налогоплательщика (налогового агента):</w:t>
      </w:r>
    </w:p>
    <w:bookmarkEnd w:id="22658"/>
    <w:bookmarkStart w:name="z22970" w:id="2265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659"/>
    <w:bookmarkStart w:name="z22971" w:id="2266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660"/>
    <w:bookmarkStart w:name="z22972" w:id="2266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661"/>
    <w:bookmarkStart w:name="z22973" w:id="2266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662"/>
    <w:bookmarkStart w:name="z22974" w:id="226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663"/>
    <w:bookmarkStart w:name="z22975" w:id="2266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664"/>
    <w:bookmarkStart w:name="z22976" w:id="2266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665"/>
    <w:bookmarkStart w:name="z22977" w:id="2266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666"/>
    <w:bookmarkStart w:name="z22978" w:id="2266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667"/>
    <w:bookmarkStart w:name="z22979" w:id="2266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668"/>
    <w:bookmarkStart w:name="z22980" w:id="2266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669"/>
    <w:bookmarkStart w:name="z22981" w:id="2267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670"/>
    <w:bookmarkStart w:name="z22982" w:id="2267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671"/>
    <w:bookmarkStart w:name="z22983" w:id="2267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672"/>
    <w:bookmarkStart w:name="z22984" w:id="2267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673"/>
    <w:bookmarkStart w:name="z22985" w:id="2267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674"/>
    <w:bookmarkStart w:name="z22986" w:id="2267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675"/>
    <w:bookmarkStart w:name="z22987" w:id="2267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676"/>
    <w:bookmarkStart w:name="z22988" w:id="2267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677"/>
    <w:bookmarkStart w:name="z22989" w:id="2267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678"/>
    <w:bookmarkStart w:name="z22990" w:id="2267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679"/>
    <w:bookmarkStart w:name="z22991" w:id="2268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680"/>
    <w:bookmarkStart w:name="z22992" w:id="2268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681"/>
    <w:bookmarkStart w:name="z22993" w:id="22682"/>
    <w:p>
      <w:pPr>
        <w:spacing w:after="0"/>
        <w:ind w:left="0"/>
        <w:jc w:val="both"/>
      </w:pPr>
      <w:r>
        <w:rPr>
          <w:rFonts w:ascii="Times New Roman"/>
          <w:b w:val="false"/>
          <w:i w:val="false"/>
          <w:color w:val="000000"/>
          <w:sz w:val="28"/>
        </w:rPr>
        <w:t>
      2) обязанности:</w:t>
      </w:r>
    </w:p>
    <w:bookmarkEnd w:id="22682"/>
    <w:bookmarkStart w:name="z22994" w:id="2268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683"/>
    <w:bookmarkStart w:name="z22995" w:id="2268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684"/>
    <w:bookmarkStart w:name="z22996" w:id="2268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685"/>
    <w:bookmarkStart w:name="z22997" w:id="2268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686"/>
    <w:bookmarkStart w:name="z22998" w:id="2268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687"/>
    <w:bookmarkStart w:name="z22999" w:id="22688"/>
    <w:p>
      <w:pPr>
        <w:spacing w:after="0"/>
        <w:ind w:left="0"/>
        <w:jc w:val="both"/>
      </w:pPr>
      <w:r>
        <w:rPr>
          <w:rFonts w:ascii="Times New Roman"/>
          <w:b w:val="false"/>
          <w:i w:val="false"/>
          <w:color w:val="000000"/>
          <w:sz w:val="28"/>
        </w:rPr>
        <w:t>
      имеющих налоговую задолженность;</w:t>
      </w:r>
    </w:p>
    <w:bookmarkEnd w:id="22688"/>
    <w:bookmarkStart w:name="z23000" w:id="2268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689"/>
    <w:bookmarkStart w:name="z23001" w:id="2269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690"/>
    <w:bookmarkStart w:name="z23002" w:id="2269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691"/>
    <w:bookmarkStart w:name="z23003" w:id="2269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692"/>
    <w:bookmarkStart w:name="z23004" w:id="2269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693"/>
    <w:bookmarkStart w:name="z23005" w:id="2269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694"/>
    <w:bookmarkStart w:name="z23006" w:id="2269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695"/>
    <w:bookmarkStart w:name="z23007" w:id="2269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696"/>
    <w:bookmarkStart w:name="z23008" w:id="2269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697"/>
    <w:bookmarkStart w:name="z23009" w:id="2269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698"/>
    <w:bookmarkStart w:name="z23010" w:id="2269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699"/>
    <w:bookmarkStart w:name="z23011" w:id="2270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700"/>
    <w:bookmarkStart w:name="z23012" w:id="2270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701"/>
    <w:bookmarkStart w:name="z23013" w:id="2270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702"/>
    <w:bookmarkStart w:name="z23014" w:id="2270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703"/>
    <w:bookmarkStart w:name="z23015" w:id="22704"/>
    <w:p>
      <w:pPr>
        <w:spacing w:after="0"/>
        <w:ind w:left="0"/>
        <w:jc w:val="both"/>
      </w:pPr>
      <w:r>
        <w:rPr>
          <w:rFonts w:ascii="Times New Roman"/>
          <w:b w:val="false"/>
          <w:i w:val="false"/>
          <w:color w:val="000000"/>
          <w:sz w:val="28"/>
        </w:rPr>
        <w:t>
      защищать интересы государства;</w:t>
      </w:r>
    </w:p>
    <w:bookmarkEnd w:id="22704"/>
    <w:bookmarkStart w:name="z23016" w:id="2270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705"/>
    <w:bookmarkStart w:name="z23017" w:id="2270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706"/>
    <w:bookmarkStart w:name="z23018" w:id="227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707"/>
    <w:bookmarkStart w:name="z23019" w:id="227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708"/>
    <w:bookmarkStart w:name="z23020" w:id="22709"/>
    <w:p>
      <w:pPr>
        <w:spacing w:after="0"/>
        <w:ind w:left="0"/>
        <w:jc w:val="both"/>
      </w:pPr>
      <w:r>
        <w:rPr>
          <w:rFonts w:ascii="Times New Roman"/>
          <w:b w:val="false"/>
          <w:i w:val="false"/>
          <w:color w:val="000000"/>
          <w:sz w:val="28"/>
        </w:rPr>
        <w:t>
      15. Функции:</w:t>
      </w:r>
    </w:p>
    <w:bookmarkEnd w:id="22709"/>
    <w:bookmarkStart w:name="z23021" w:id="22710"/>
    <w:p>
      <w:pPr>
        <w:spacing w:after="0"/>
        <w:ind w:left="0"/>
        <w:jc w:val="both"/>
      </w:pPr>
      <w:r>
        <w:rPr>
          <w:rFonts w:ascii="Times New Roman"/>
          <w:b w:val="false"/>
          <w:i w:val="false"/>
          <w:color w:val="000000"/>
          <w:sz w:val="28"/>
        </w:rPr>
        <w:t>
      1) осуществление налогового контроля;</w:t>
      </w:r>
    </w:p>
    <w:bookmarkEnd w:id="22710"/>
    <w:bookmarkStart w:name="z23022" w:id="227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711"/>
    <w:bookmarkStart w:name="z23023" w:id="227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712"/>
    <w:bookmarkStart w:name="z23024" w:id="2271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713"/>
    <w:bookmarkStart w:name="z23025" w:id="2271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714"/>
    <w:bookmarkStart w:name="z23026" w:id="2271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715"/>
    <w:bookmarkStart w:name="z23027" w:id="2271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716"/>
    <w:bookmarkStart w:name="z23028" w:id="2271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717"/>
    <w:bookmarkStart w:name="z23029" w:id="2271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718"/>
    <w:bookmarkStart w:name="z23030" w:id="227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719"/>
    <w:bookmarkStart w:name="z23031" w:id="22720"/>
    <w:p>
      <w:pPr>
        <w:spacing w:after="0"/>
        <w:ind w:left="0"/>
        <w:jc w:val="both"/>
      </w:pPr>
      <w:r>
        <w:rPr>
          <w:rFonts w:ascii="Times New Roman"/>
          <w:b w:val="false"/>
          <w:i w:val="false"/>
          <w:color w:val="000000"/>
          <w:sz w:val="28"/>
        </w:rPr>
        <w:t>
      11) осуществление налогового администрирования;</w:t>
      </w:r>
    </w:p>
    <w:bookmarkEnd w:id="22720"/>
    <w:bookmarkStart w:name="z23032" w:id="227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721"/>
    <w:bookmarkStart w:name="z23033" w:id="2272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722"/>
    <w:bookmarkStart w:name="z23034" w:id="22723"/>
    <w:p>
      <w:pPr>
        <w:spacing w:after="0"/>
        <w:ind w:left="0"/>
        <w:jc w:val="both"/>
      </w:pPr>
      <w:r>
        <w:rPr>
          <w:rFonts w:ascii="Times New Roman"/>
          <w:b w:val="false"/>
          <w:i w:val="false"/>
          <w:color w:val="000000"/>
          <w:sz w:val="28"/>
        </w:rPr>
        <w:t>
      14) использование системы управления рисками;</w:t>
      </w:r>
    </w:p>
    <w:bookmarkEnd w:id="22723"/>
    <w:bookmarkStart w:name="z23035" w:id="2272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724"/>
    <w:bookmarkStart w:name="z23036" w:id="2272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725"/>
    <w:bookmarkStart w:name="z23037" w:id="2272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726"/>
    <w:bookmarkStart w:name="z23038" w:id="2272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727"/>
    <w:bookmarkStart w:name="z23039" w:id="2272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728"/>
    <w:bookmarkStart w:name="z23040" w:id="2272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729"/>
    <w:bookmarkStart w:name="z23041" w:id="2273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730"/>
    <w:bookmarkStart w:name="z23042" w:id="2273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731"/>
    <w:bookmarkStart w:name="z23043" w:id="2273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732"/>
    <w:bookmarkStart w:name="z23044" w:id="2273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733"/>
    <w:bookmarkStart w:name="z23045" w:id="2273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734"/>
    <w:bookmarkStart w:name="z23046" w:id="2273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735"/>
    <w:bookmarkStart w:name="z23047" w:id="2273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736"/>
    <w:bookmarkStart w:name="z23048" w:id="2273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737"/>
    <w:bookmarkStart w:name="z23049" w:id="2273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738"/>
    <w:bookmarkStart w:name="z23050" w:id="2273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739"/>
    <w:bookmarkStart w:name="z23051" w:id="2274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740"/>
    <w:bookmarkStart w:name="z23052" w:id="2274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741"/>
    <w:bookmarkStart w:name="z23053" w:id="2274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742"/>
    <w:bookmarkStart w:name="z23054" w:id="2274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743"/>
    <w:bookmarkStart w:name="z23055" w:id="2274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744"/>
    <w:bookmarkStart w:name="z23056" w:id="2274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745"/>
    <w:bookmarkStart w:name="z23057" w:id="2274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746"/>
    <w:bookmarkStart w:name="z23058" w:id="2274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747"/>
    <w:bookmarkStart w:name="z23059" w:id="2274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2748"/>
    <w:bookmarkStart w:name="z23060" w:id="2274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2749"/>
    <w:bookmarkStart w:name="z23061" w:id="2275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2750"/>
    <w:bookmarkStart w:name="z23062" w:id="2275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751"/>
    <w:bookmarkStart w:name="z23063" w:id="22752"/>
    <w:p>
      <w:pPr>
        <w:spacing w:after="0"/>
        <w:ind w:left="0"/>
        <w:jc w:val="both"/>
      </w:pPr>
      <w:r>
        <w:rPr>
          <w:rFonts w:ascii="Times New Roman"/>
          <w:b w:val="false"/>
          <w:i w:val="false"/>
          <w:color w:val="000000"/>
          <w:sz w:val="28"/>
        </w:rPr>
        <w:t>
      18. Полномочия Руководителя Управления:</w:t>
      </w:r>
    </w:p>
    <w:bookmarkEnd w:id="22752"/>
    <w:bookmarkStart w:name="z23064" w:id="2275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2753"/>
    <w:bookmarkStart w:name="z23065" w:id="2275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2754"/>
    <w:bookmarkStart w:name="z23066" w:id="2275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2755"/>
    <w:bookmarkStart w:name="z23067" w:id="2275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756"/>
    <w:bookmarkStart w:name="z23068" w:id="2275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2757"/>
    <w:bookmarkStart w:name="z23069" w:id="2275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2758"/>
    <w:bookmarkStart w:name="z23070" w:id="2275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759"/>
    <w:bookmarkStart w:name="z23071" w:id="2276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2760"/>
    <w:bookmarkStart w:name="z23072" w:id="2276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2761"/>
    <w:bookmarkStart w:name="z23073" w:id="2276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2762"/>
    <w:bookmarkStart w:name="z23074" w:id="2276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763"/>
    <w:bookmarkStart w:name="z23075" w:id="2276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764"/>
    <w:bookmarkStart w:name="z23076" w:id="22765"/>
    <w:p>
      <w:pPr>
        <w:spacing w:after="0"/>
        <w:ind w:left="0"/>
        <w:jc w:val="left"/>
      </w:pPr>
      <w:r>
        <w:rPr>
          <w:rFonts w:ascii="Times New Roman"/>
          <w:b/>
          <w:i w:val="false"/>
          <w:color w:val="000000"/>
        </w:rPr>
        <w:t xml:space="preserve"> Глава 4. Имущество Управления</w:t>
      </w:r>
    </w:p>
    <w:bookmarkEnd w:id="22765"/>
    <w:bookmarkStart w:name="z23077" w:id="2276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2766"/>
    <w:bookmarkStart w:name="z23078" w:id="2276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767"/>
    <w:bookmarkStart w:name="z23079" w:id="2276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2768"/>
    <w:bookmarkStart w:name="z23080" w:id="2276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769"/>
    <w:bookmarkStart w:name="z23081" w:id="22770"/>
    <w:p>
      <w:pPr>
        <w:spacing w:after="0"/>
        <w:ind w:left="0"/>
        <w:jc w:val="left"/>
      </w:pPr>
      <w:r>
        <w:rPr>
          <w:rFonts w:ascii="Times New Roman"/>
          <w:b/>
          <w:i w:val="false"/>
          <w:color w:val="000000"/>
        </w:rPr>
        <w:t xml:space="preserve"> Глава 5. Реорганизация и упразднение Управления</w:t>
      </w:r>
    </w:p>
    <w:bookmarkEnd w:id="22770"/>
    <w:bookmarkStart w:name="z23082" w:id="2277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2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085" w:id="22772"/>
    <w:p>
      <w:pPr>
        <w:spacing w:after="0"/>
        <w:ind w:left="0"/>
        <w:jc w:val="left"/>
      </w:pPr>
      <w:r>
        <w:rPr>
          <w:rFonts w:ascii="Times New Roman"/>
          <w:b/>
          <w:i w:val="false"/>
          <w:color w:val="000000"/>
        </w:rPr>
        <w:t xml:space="preserve"> Положение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772"/>
    <w:bookmarkStart w:name="z23086" w:id="22773"/>
    <w:p>
      <w:pPr>
        <w:spacing w:after="0"/>
        <w:ind w:left="0"/>
        <w:jc w:val="left"/>
      </w:pPr>
      <w:r>
        <w:rPr>
          <w:rFonts w:ascii="Times New Roman"/>
          <w:b/>
          <w:i w:val="false"/>
          <w:color w:val="000000"/>
        </w:rPr>
        <w:t xml:space="preserve"> Глава 1. Общие положения</w:t>
      </w:r>
    </w:p>
    <w:bookmarkEnd w:id="22773"/>
    <w:bookmarkStart w:name="z23087" w:id="22774"/>
    <w:p>
      <w:pPr>
        <w:spacing w:after="0"/>
        <w:ind w:left="0"/>
        <w:jc w:val="both"/>
      </w:pPr>
      <w:r>
        <w:rPr>
          <w:rFonts w:ascii="Times New Roman"/>
          <w:b w:val="false"/>
          <w:i w:val="false"/>
          <w:color w:val="000000"/>
          <w:sz w:val="28"/>
        </w:rPr>
        <w:t>
      1.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774"/>
    <w:bookmarkStart w:name="z23088" w:id="22775"/>
    <w:p>
      <w:pPr>
        <w:spacing w:after="0"/>
        <w:ind w:left="0"/>
        <w:jc w:val="both"/>
      </w:pPr>
      <w:r>
        <w:rPr>
          <w:rFonts w:ascii="Times New Roman"/>
          <w:b w:val="false"/>
          <w:i w:val="false"/>
          <w:color w:val="000000"/>
          <w:sz w:val="28"/>
        </w:rPr>
        <w:t xml:space="preserve">
      1) налогового администрирования; </w:t>
      </w:r>
    </w:p>
    <w:bookmarkEnd w:id="22775"/>
    <w:bookmarkStart w:name="z23089" w:id="2277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776"/>
    <w:bookmarkStart w:name="z23090" w:id="22777"/>
    <w:p>
      <w:pPr>
        <w:spacing w:after="0"/>
        <w:ind w:left="0"/>
        <w:jc w:val="both"/>
      </w:pPr>
      <w:r>
        <w:rPr>
          <w:rFonts w:ascii="Times New Roman"/>
          <w:b w:val="false"/>
          <w:i w:val="false"/>
          <w:color w:val="000000"/>
          <w:sz w:val="28"/>
        </w:rPr>
        <w:t xml:space="preserve">
      3) оборота нефтепродуктов и биотоплива; </w:t>
      </w:r>
    </w:p>
    <w:bookmarkEnd w:id="22777"/>
    <w:bookmarkStart w:name="z23091" w:id="2277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778"/>
    <w:bookmarkStart w:name="z23092" w:id="2277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779"/>
    <w:bookmarkStart w:name="z23093" w:id="2278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780"/>
    <w:bookmarkStart w:name="z23094" w:id="2278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781"/>
    <w:bookmarkStart w:name="z23095" w:id="2278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782"/>
    <w:bookmarkStart w:name="z23096" w:id="2278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783"/>
    <w:bookmarkStart w:name="z23097" w:id="2278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784"/>
    <w:bookmarkStart w:name="z23098" w:id="2278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785"/>
    <w:bookmarkStart w:name="z23099" w:id="22786"/>
    <w:p>
      <w:pPr>
        <w:spacing w:after="0"/>
        <w:ind w:left="0"/>
        <w:jc w:val="both"/>
      </w:pPr>
      <w:r>
        <w:rPr>
          <w:rFonts w:ascii="Times New Roman"/>
          <w:b w:val="false"/>
          <w:i w:val="false"/>
          <w:color w:val="000000"/>
          <w:sz w:val="28"/>
        </w:rPr>
        <w:t xml:space="preserve">
      8. Местонахождение Управления: почтовый индекс 130006, Республика Казахстан, Мангистауская область, Мунайлинский район, село Мангистау, Дом общественных объединений. </w:t>
      </w:r>
    </w:p>
    <w:bookmarkEnd w:id="22786"/>
    <w:bookmarkStart w:name="z23100" w:id="2278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787"/>
    <w:bookmarkStart w:name="z23101" w:id="2278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788"/>
    <w:bookmarkStart w:name="z23102" w:id="2278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789"/>
    <w:bookmarkStart w:name="z23103" w:id="2279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790"/>
    <w:bookmarkStart w:name="z23104" w:id="2279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791"/>
    <w:bookmarkStart w:name="z23105" w:id="22792"/>
    <w:p>
      <w:pPr>
        <w:spacing w:after="0"/>
        <w:ind w:left="0"/>
        <w:jc w:val="left"/>
      </w:pPr>
      <w:r>
        <w:rPr>
          <w:rFonts w:ascii="Times New Roman"/>
          <w:b/>
          <w:i w:val="false"/>
          <w:color w:val="000000"/>
        </w:rPr>
        <w:t xml:space="preserve"> Глава 2. Задачи, права и обязанности Управления</w:t>
      </w:r>
    </w:p>
    <w:bookmarkEnd w:id="22792"/>
    <w:bookmarkStart w:name="z23106" w:id="22793"/>
    <w:p>
      <w:pPr>
        <w:spacing w:after="0"/>
        <w:ind w:left="0"/>
        <w:jc w:val="both"/>
      </w:pPr>
      <w:r>
        <w:rPr>
          <w:rFonts w:ascii="Times New Roman"/>
          <w:b w:val="false"/>
          <w:i w:val="false"/>
          <w:color w:val="000000"/>
          <w:sz w:val="28"/>
        </w:rPr>
        <w:t>
      13. Задачи:</w:t>
      </w:r>
    </w:p>
    <w:bookmarkEnd w:id="22793"/>
    <w:bookmarkStart w:name="z23107" w:id="2279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794"/>
    <w:bookmarkStart w:name="z23108" w:id="2279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795"/>
    <w:bookmarkStart w:name="z23109" w:id="2279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796"/>
    <w:bookmarkStart w:name="z23110" w:id="2279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797"/>
    <w:bookmarkStart w:name="z23111" w:id="2279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798"/>
    <w:bookmarkStart w:name="z23112" w:id="2279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799"/>
    <w:bookmarkStart w:name="z23113" w:id="2280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800"/>
    <w:bookmarkStart w:name="z23114" w:id="22801"/>
    <w:p>
      <w:pPr>
        <w:spacing w:after="0"/>
        <w:ind w:left="0"/>
        <w:jc w:val="both"/>
      </w:pPr>
      <w:r>
        <w:rPr>
          <w:rFonts w:ascii="Times New Roman"/>
          <w:b w:val="false"/>
          <w:i w:val="false"/>
          <w:color w:val="000000"/>
          <w:sz w:val="28"/>
        </w:rPr>
        <w:t>
      14. Права и обязанности Управления:</w:t>
      </w:r>
    </w:p>
    <w:bookmarkEnd w:id="22801"/>
    <w:bookmarkStart w:name="z23115" w:id="22802"/>
    <w:p>
      <w:pPr>
        <w:spacing w:after="0"/>
        <w:ind w:left="0"/>
        <w:jc w:val="both"/>
      </w:pPr>
      <w:r>
        <w:rPr>
          <w:rFonts w:ascii="Times New Roman"/>
          <w:b w:val="false"/>
          <w:i w:val="false"/>
          <w:color w:val="000000"/>
          <w:sz w:val="28"/>
        </w:rPr>
        <w:t>
      1) права:</w:t>
      </w:r>
    </w:p>
    <w:bookmarkEnd w:id="22802"/>
    <w:bookmarkStart w:name="z23116" w:id="2280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803"/>
    <w:bookmarkStart w:name="z23117" w:id="22804"/>
    <w:p>
      <w:pPr>
        <w:spacing w:after="0"/>
        <w:ind w:left="0"/>
        <w:jc w:val="both"/>
      </w:pPr>
      <w:r>
        <w:rPr>
          <w:rFonts w:ascii="Times New Roman"/>
          <w:b w:val="false"/>
          <w:i w:val="false"/>
          <w:color w:val="000000"/>
          <w:sz w:val="28"/>
        </w:rPr>
        <w:t>
      требовать от налогоплательщика (налогового агента):</w:t>
      </w:r>
    </w:p>
    <w:bookmarkEnd w:id="22804"/>
    <w:bookmarkStart w:name="z23118" w:id="2280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805"/>
    <w:bookmarkStart w:name="z23119" w:id="2280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806"/>
    <w:bookmarkStart w:name="z23120" w:id="2280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807"/>
    <w:bookmarkStart w:name="z23121" w:id="2280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808"/>
    <w:bookmarkStart w:name="z23122" w:id="228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809"/>
    <w:bookmarkStart w:name="z23123" w:id="2281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810"/>
    <w:bookmarkStart w:name="z23124" w:id="2281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811"/>
    <w:bookmarkStart w:name="z23125" w:id="2281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812"/>
    <w:bookmarkStart w:name="z23126" w:id="2281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813"/>
    <w:bookmarkStart w:name="z23127" w:id="2281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814"/>
    <w:bookmarkStart w:name="z23128" w:id="2281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815"/>
    <w:bookmarkStart w:name="z23129" w:id="2281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816"/>
    <w:bookmarkStart w:name="z23130" w:id="2281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817"/>
    <w:bookmarkStart w:name="z23131" w:id="2281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818"/>
    <w:bookmarkStart w:name="z23132" w:id="2281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819"/>
    <w:bookmarkStart w:name="z23133" w:id="2282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820"/>
    <w:bookmarkStart w:name="z23134" w:id="2282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821"/>
    <w:bookmarkStart w:name="z23135" w:id="2282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822"/>
    <w:bookmarkStart w:name="z23136" w:id="2282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823"/>
    <w:bookmarkStart w:name="z23137" w:id="2282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824"/>
    <w:bookmarkStart w:name="z23138" w:id="2282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825"/>
    <w:bookmarkStart w:name="z23139" w:id="2282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826"/>
    <w:bookmarkStart w:name="z23140" w:id="2282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827"/>
    <w:bookmarkStart w:name="z23141" w:id="22828"/>
    <w:p>
      <w:pPr>
        <w:spacing w:after="0"/>
        <w:ind w:left="0"/>
        <w:jc w:val="both"/>
      </w:pPr>
      <w:r>
        <w:rPr>
          <w:rFonts w:ascii="Times New Roman"/>
          <w:b w:val="false"/>
          <w:i w:val="false"/>
          <w:color w:val="000000"/>
          <w:sz w:val="28"/>
        </w:rPr>
        <w:t>
      2) обязанности:</w:t>
      </w:r>
    </w:p>
    <w:bookmarkEnd w:id="22828"/>
    <w:bookmarkStart w:name="z23142" w:id="2282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829"/>
    <w:bookmarkStart w:name="z23143" w:id="2283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830"/>
    <w:bookmarkStart w:name="z23144" w:id="2283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831"/>
    <w:bookmarkStart w:name="z23145" w:id="2283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832"/>
    <w:bookmarkStart w:name="z23146" w:id="2283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833"/>
    <w:bookmarkStart w:name="z23147" w:id="22834"/>
    <w:p>
      <w:pPr>
        <w:spacing w:after="0"/>
        <w:ind w:left="0"/>
        <w:jc w:val="both"/>
      </w:pPr>
      <w:r>
        <w:rPr>
          <w:rFonts w:ascii="Times New Roman"/>
          <w:b w:val="false"/>
          <w:i w:val="false"/>
          <w:color w:val="000000"/>
          <w:sz w:val="28"/>
        </w:rPr>
        <w:t>
      имеющих налоговую задолженность;</w:t>
      </w:r>
    </w:p>
    <w:bookmarkEnd w:id="22834"/>
    <w:bookmarkStart w:name="z23148" w:id="2283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835"/>
    <w:bookmarkStart w:name="z23149" w:id="2283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836"/>
    <w:bookmarkStart w:name="z23150" w:id="2283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837"/>
    <w:bookmarkStart w:name="z23151" w:id="2283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838"/>
    <w:bookmarkStart w:name="z23152" w:id="2283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839"/>
    <w:bookmarkStart w:name="z23153" w:id="2284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840"/>
    <w:bookmarkStart w:name="z23154" w:id="2284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841"/>
    <w:bookmarkStart w:name="z23155" w:id="2284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842"/>
    <w:bookmarkStart w:name="z23156" w:id="2284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843"/>
    <w:bookmarkStart w:name="z23157" w:id="2284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844"/>
    <w:bookmarkStart w:name="z23158" w:id="2284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845"/>
    <w:bookmarkStart w:name="z23159" w:id="2284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846"/>
    <w:bookmarkStart w:name="z23160" w:id="2284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847"/>
    <w:bookmarkStart w:name="z23161" w:id="2284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848"/>
    <w:bookmarkStart w:name="z23162" w:id="2284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849"/>
    <w:bookmarkStart w:name="z23163" w:id="22850"/>
    <w:p>
      <w:pPr>
        <w:spacing w:after="0"/>
        <w:ind w:left="0"/>
        <w:jc w:val="both"/>
      </w:pPr>
      <w:r>
        <w:rPr>
          <w:rFonts w:ascii="Times New Roman"/>
          <w:b w:val="false"/>
          <w:i w:val="false"/>
          <w:color w:val="000000"/>
          <w:sz w:val="28"/>
        </w:rPr>
        <w:t>
      защищать интересы государства;</w:t>
      </w:r>
    </w:p>
    <w:bookmarkEnd w:id="22850"/>
    <w:bookmarkStart w:name="z23164" w:id="2285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851"/>
    <w:bookmarkStart w:name="z23165" w:id="2285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2852"/>
    <w:bookmarkStart w:name="z23166" w:id="2285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853"/>
    <w:bookmarkStart w:name="z23167" w:id="2285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2854"/>
    <w:bookmarkStart w:name="z23168" w:id="22855"/>
    <w:p>
      <w:pPr>
        <w:spacing w:after="0"/>
        <w:ind w:left="0"/>
        <w:jc w:val="both"/>
      </w:pPr>
      <w:r>
        <w:rPr>
          <w:rFonts w:ascii="Times New Roman"/>
          <w:b w:val="false"/>
          <w:i w:val="false"/>
          <w:color w:val="000000"/>
          <w:sz w:val="28"/>
        </w:rPr>
        <w:t>
      15. Функции:</w:t>
      </w:r>
    </w:p>
    <w:bookmarkEnd w:id="22855"/>
    <w:bookmarkStart w:name="z23169" w:id="22856"/>
    <w:p>
      <w:pPr>
        <w:spacing w:after="0"/>
        <w:ind w:left="0"/>
        <w:jc w:val="both"/>
      </w:pPr>
      <w:r>
        <w:rPr>
          <w:rFonts w:ascii="Times New Roman"/>
          <w:b w:val="false"/>
          <w:i w:val="false"/>
          <w:color w:val="000000"/>
          <w:sz w:val="28"/>
        </w:rPr>
        <w:t>
      1) осуществление налогового контроля;</w:t>
      </w:r>
    </w:p>
    <w:bookmarkEnd w:id="22856"/>
    <w:bookmarkStart w:name="z23170" w:id="2285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2857"/>
    <w:bookmarkStart w:name="z23171" w:id="2285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2858"/>
    <w:bookmarkStart w:name="z23172" w:id="2285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2859"/>
    <w:bookmarkStart w:name="z23173" w:id="2286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2860"/>
    <w:bookmarkStart w:name="z23174" w:id="2286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2861"/>
    <w:bookmarkStart w:name="z23175" w:id="2286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2862"/>
    <w:bookmarkStart w:name="z23176" w:id="2286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2863"/>
    <w:bookmarkStart w:name="z23177" w:id="2286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2864"/>
    <w:bookmarkStart w:name="z23178" w:id="2286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2865"/>
    <w:bookmarkStart w:name="z23179" w:id="22866"/>
    <w:p>
      <w:pPr>
        <w:spacing w:after="0"/>
        <w:ind w:left="0"/>
        <w:jc w:val="both"/>
      </w:pPr>
      <w:r>
        <w:rPr>
          <w:rFonts w:ascii="Times New Roman"/>
          <w:b w:val="false"/>
          <w:i w:val="false"/>
          <w:color w:val="000000"/>
          <w:sz w:val="28"/>
        </w:rPr>
        <w:t>
      11) осуществление налогового администрирования;</w:t>
      </w:r>
    </w:p>
    <w:bookmarkEnd w:id="22866"/>
    <w:bookmarkStart w:name="z23180" w:id="2286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2867"/>
    <w:bookmarkStart w:name="z23181" w:id="2286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2868"/>
    <w:bookmarkStart w:name="z23182" w:id="22869"/>
    <w:p>
      <w:pPr>
        <w:spacing w:after="0"/>
        <w:ind w:left="0"/>
        <w:jc w:val="both"/>
      </w:pPr>
      <w:r>
        <w:rPr>
          <w:rFonts w:ascii="Times New Roman"/>
          <w:b w:val="false"/>
          <w:i w:val="false"/>
          <w:color w:val="000000"/>
          <w:sz w:val="28"/>
        </w:rPr>
        <w:t>
      14) использование системы управления рисками;</w:t>
      </w:r>
    </w:p>
    <w:bookmarkEnd w:id="22869"/>
    <w:bookmarkStart w:name="z23183" w:id="2287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2870"/>
    <w:bookmarkStart w:name="z23184" w:id="2287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2871"/>
    <w:bookmarkStart w:name="z23185" w:id="2287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2872"/>
    <w:bookmarkStart w:name="z23186" w:id="2287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2873"/>
    <w:bookmarkStart w:name="z23187" w:id="2287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2874"/>
    <w:bookmarkStart w:name="z23188" w:id="2287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2875"/>
    <w:bookmarkStart w:name="z23189" w:id="2287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2876"/>
    <w:bookmarkStart w:name="z23190" w:id="2287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2877"/>
    <w:bookmarkStart w:name="z23191" w:id="2287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2878"/>
    <w:bookmarkStart w:name="z23192" w:id="2287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2879"/>
    <w:bookmarkStart w:name="z23193" w:id="2288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2880"/>
    <w:bookmarkStart w:name="z23194" w:id="2288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2881"/>
    <w:bookmarkStart w:name="z23195" w:id="2288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2882"/>
    <w:bookmarkStart w:name="z23196" w:id="2288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2883"/>
    <w:bookmarkStart w:name="z23197" w:id="2288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2884"/>
    <w:bookmarkStart w:name="z23198" w:id="2288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2885"/>
    <w:bookmarkStart w:name="z23199" w:id="2288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2886"/>
    <w:bookmarkStart w:name="z23200" w:id="2288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2887"/>
    <w:bookmarkStart w:name="z23201" w:id="2288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2888"/>
    <w:bookmarkStart w:name="z23202" w:id="2288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2889"/>
    <w:bookmarkStart w:name="z23203" w:id="2289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2890"/>
    <w:bookmarkStart w:name="z23204" w:id="2289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2891"/>
    <w:bookmarkStart w:name="z23205" w:id="2289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2892"/>
    <w:bookmarkStart w:name="z23206" w:id="2289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2893"/>
    <w:bookmarkStart w:name="z23207" w:id="2289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2894"/>
    <w:bookmarkStart w:name="z23208" w:id="2289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2895"/>
    <w:bookmarkStart w:name="z23209" w:id="2289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2896"/>
    <w:bookmarkStart w:name="z23210" w:id="2289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2897"/>
    <w:bookmarkStart w:name="z23211" w:id="2289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2898"/>
    <w:bookmarkStart w:name="z23212" w:id="22899"/>
    <w:p>
      <w:pPr>
        <w:spacing w:after="0"/>
        <w:ind w:left="0"/>
        <w:jc w:val="both"/>
      </w:pPr>
      <w:r>
        <w:rPr>
          <w:rFonts w:ascii="Times New Roman"/>
          <w:b w:val="false"/>
          <w:i w:val="false"/>
          <w:color w:val="000000"/>
          <w:sz w:val="28"/>
        </w:rPr>
        <w:t>
      19. Полномочия Руководителя Управления:</w:t>
      </w:r>
    </w:p>
    <w:bookmarkEnd w:id="22899"/>
    <w:bookmarkStart w:name="z23213" w:id="2290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2900"/>
    <w:bookmarkStart w:name="z23214" w:id="2290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2901"/>
    <w:bookmarkStart w:name="z23215" w:id="2290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2902"/>
    <w:bookmarkStart w:name="z23216" w:id="2290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2903"/>
    <w:bookmarkStart w:name="z23217" w:id="2290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2904"/>
    <w:bookmarkStart w:name="z23218" w:id="2290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2905"/>
    <w:bookmarkStart w:name="z23219" w:id="2290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2906"/>
    <w:bookmarkStart w:name="z23220" w:id="2290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2907"/>
    <w:bookmarkStart w:name="z23221" w:id="2290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2908"/>
    <w:bookmarkStart w:name="z23222" w:id="2290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2909"/>
    <w:bookmarkStart w:name="z23223" w:id="2291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2910"/>
    <w:bookmarkStart w:name="z23224" w:id="2291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2911"/>
    <w:bookmarkStart w:name="z23225" w:id="2291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2912"/>
    <w:bookmarkStart w:name="z23226" w:id="22913"/>
    <w:p>
      <w:pPr>
        <w:spacing w:after="0"/>
        <w:ind w:left="0"/>
        <w:jc w:val="left"/>
      </w:pPr>
      <w:r>
        <w:rPr>
          <w:rFonts w:ascii="Times New Roman"/>
          <w:b/>
          <w:i w:val="false"/>
          <w:color w:val="000000"/>
        </w:rPr>
        <w:t xml:space="preserve"> Глава 4. Имущество Управления</w:t>
      </w:r>
    </w:p>
    <w:bookmarkEnd w:id="22913"/>
    <w:bookmarkStart w:name="z23227" w:id="2291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2914"/>
    <w:bookmarkStart w:name="z23228" w:id="2291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915"/>
    <w:bookmarkStart w:name="z23229" w:id="2291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2916"/>
    <w:bookmarkStart w:name="z23230" w:id="2291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917"/>
    <w:bookmarkStart w:name="z23231" w:id="22918"/>
    <w:p>
      <w:pPr>
        <w:spacing w:after="0"/>
        <w:ind w:left="0"/>
        <w:jc w:val="left"/>
      </w:pPr>
      <w:r>
        <w:rPr>
          <w:rFonts w:ascii="Times New Roman"/>
          <w:b/>
          <w:i w:val="false"/>
          <w:color w:val="000000"/>
        </w:rPr>
        <w:t xml:space="preserve"> Глава 5. Реорганизация и упразднение Управления</w:t>
      </w:r>
    </w:p>
    <w:bookmarkEnd w:id="22918"/>
    <w:bookmarkStart w:name="z23232" w:id="2291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2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235" w:id="22920"/>
    <w:p>
      <w:pPr>
        <w:spacing w:after="0"/>
        <w:ind w:left="0"/>
        <w:jc w:val="left"/>
      </w:pPr>
      <w:r>
        <w:rPr>
          <w:rFonts w:ascii="Times New Roman"/>
          <w:b/>
          <w:i w:val="false"/>
          <w:color w:val="000000"/>
        </w:rPr>
        <w:t xml:space="preserve"> Положение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920"/>
    <w:bookmarkStart w:name="z23236" w:id="22921"/>
    <w:p>
      <w:pPr>
        <w:spacing w:after="0"/>
        <w:ind w:left="0"/>
        <w:jc w:val="left"/>
      </w:pPr>
      <w:r>
        <w:rPr>
          <w:rFonts w:ascii="Times New Roman"/>
          <w:b/>
          <w:i w:val="false"/>
          <w:color w:val="000000"/>
        </w:rPr>
        <w:t xml:space="preserve"> Глава 1. Общие положения</w:t>
      </w:r>
    </w:p>
    <w:bookmarkEnd w:id="22921"/>
    <w:bookmarkStart w:name="z23237" w:id="22922"/>
    <w:p>
      <w:pPr>
        <w:spacing w:after="0"/>
        <w:ind w:left="0"/>
        <w:jc w:val="both"/>
      </w:pPr>
      <w:r>
        <w:rPr>
          <w:rFonts w:ascii="Times New Roman"/>
          <w:b w:val="false"/>
          <w:i w:val="false"/>
          <w:color w:val="000000"/>
          <w:sz w:val="28"/>
        </w:rPr>
        <w:t>
      1.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2922"/>
    <w:bookmarkStart w:name="z23238" w:id="22923"/>
    <w:p>
      <w:pPr>
        <w:spacing w:after="0"/>
        <w:ind w:left="0"/>
        <w:jc w:val="both"/>
      </w:pPr>
      <w:r>
        <w:rPr>
          <w:rFonts w:ascii="Times New Roman"/>
          <w:b w:val="false"/>
          <w:i w:val="false"/>
          <w:color w:val="000000"/>
          <w:sz w:val="28"/>
        </w:rPr>
        <w:t xml:space="preserve">
      1) налогового администрирования; </w:t>
      </w:r>
    </w:p>
    <w:bookmarkEnd w:id="22923"/>
    <w:bookmarkStart w:name="z23239" w:id="2292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2924"/>
    <w:bookmarkStart w:name="z23240" w:id="22925"/>
    <w:p>
      <w:pPr>
        <w:spacing w:after="0"/>
        <w:ind w:left="0"/>
        <w:jc w:val="both"/>
      </w:pPr>
      <w:r>
        <w:rPr>
          <w:rFonts w:ascii="Times New Roman"/>
          <w:b w:val="false"/>
          <w:i w:val="false"/>
          <w:color w:val="000000"/>
          <w:sz w:val="28"/>
        </w:rPr>
        <w:t xml:space="preserve">
      3) оборота нефтепродуктов и биотоплива; </w:t>
      </w:r>
    </w:p>
    <w:bookmarkEnd w:id="22925"/>
    <w:bookmarkStart w:name="z23241" w:id="2292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2926"/>
    <w:bookmarkStart w:name="z23242" w:id="2292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2927"/>
    <w:bookmarkStart w:name="z23243" w:id="2292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2928"/>
    <w:bookmarkStart w:name="z23244" w:id="2292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2929"/>
    <w:bookmarkStart w:name="z23245" w:id="2293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2930"/>
    <w:bookmarkStart w:name="z23246" w:id="2293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2931"/>
    <w:bookmarkStart w:name="z23247" w:id="2293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2932"/>
    <w:bookmarkStart w:name="z23248" w:id="2293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2933"/>
    <w:bookmarkStart w:name="z23249" w:id="22934"/>
    <w:p>
      <w:pPr>
        <w:spacing w:after="0"/>
        <w:ind w:left="0"/>
        <w:jc w:val="both"/>
      </w:pPr>
      <w:r>
        <w:rPr>
          <w:rFonts w:ascii="Times New Roman"/>
          <w:b w:val="false"/>
          <w:i w:val="false"/>
          <w:color w:val="000000"/>
          <w:sz w:val="28"/>
        </w:rPr>
        <w:t>
      8. Местонахождение Управления: почтовый индекс 130500, Республика Казахстан, Мангистауская область, Тупкараганский район, город Форт-Шевченко, улица Онгалбайулы, 13.</w:t>
      </w:r>
    </w:p>
    <w:bookmarkEnd w:id="22934"/>
    <w:bookmarkStart w:name="z23250" w:id="2293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2935"/>
    <w:bookmarkStart w:name="z23251" w:id="2293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2936"/>
    <w:bookmarkStart w:name="z23252" w:id="2293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2937"/>
    <w:bookmarkStart w:name="z23253" w:id="2293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2938"/>
    <w:bookmarkStart w:name="z23254" w:id="2293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2939"/>
    <w:bookmarkStart w:name="z23255" w:id="22940"/>
    <w:p>
      <w:pPr>
        <w:spacing w:after="0"/>
        <w:ind w:left="0"/>
        <w:jc w:val="left"/>
      </w:pPr>
      <w:r>
        <w:rPr>
          <w:rFonts w:ascii="Times New Roman"/>
          <w:b/>
          <w:i w:val="false"/>
          <w:color w:val="000000"/>
        </w:rPr>
        <w:t xml:space="preserve"> Глава 2. Задачи, права и обязанности Управления</w:t>
      </w:r>
    </w:p>
    <w:bookmarkEnd w:id="22940"/>
    <w:bookmarkStart w:name="z23256" w:id="22941"/>
    <w:p>
      <w:pPr>
        <w:spacing w:after="0"/>
        <w:ind w:left="0"/>
        <w:jc w:val="both"/>
      </w:pPr>
      <w:r>
        <w:rPr>
          <w:rFonts w:ascii="Times New Roman"/>
          <w:b w:val="false"/>
          <w:i w:val="false"/>
          <w:color w:val="000000"/>
          <w:sz w:val="28"/>
        </w:rPr>
        <w:t>
      13. Задачи:</w:t>
      </w:r>
    </w:p>
    <w:bookmarkEnd w:id="22941"/>
    <w:bookmarkStart w:name="z23257" w:id="2294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2942"/>
    <w:bookmarkStart w:name="z23258" w:id="2294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2943"/>
    <w:bookmarkStart w:name="z23259" w:id="2294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944"/>
    <w:bookmarkStart w:name="z23260" w:id="2294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2945"/>
    <w:bookmarkStart w:name="z23261" w:id="2294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2946"/>
    <w:bookmarkStart w:name="z23262" w:id="2294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2947"/>
    <w:bookmarkStart w:name="z23263" w:id="2294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2948"/>
    <w:bookmarkStart w:name="z23264" w:id="22949"/>
    <w:p>
      <w:pPr>
        <w:spacing w:after="0"/>
        <w:ind w:left="0"/>
        <w:jc w:val="both"/>
      </w:pPr>
      <w:r>
        <w:rPr>
          <w:rFonts w:ascii="Times New Roman"/>
          <w:b w:val="false"/>
          <w:i w:val="false"/>
          <w:color w:val="000000"/>
          <w:sz w:val="28"/>
        </w:rPr>
        <w:t>
      14. Права и обязанности Управления:</w:t>
      </w:r>
    </w:p>
    <w:bookmarkEnd w:id="22949"/>
    <w:bookmarkStart w:name="z23265" w:id="22950"/>
    <w:p>
      <w:pPr>
        <w:spacing w:after="0"/>
        <w:ind w:left="0"/>
        <w:jc w:val="both"/>
      </w:pPr>
      <w:r>
        <w:rPr>
          <w:rFonts w:ascii="Times New Roman"/>
          <w:b w:val="false"/>
          <w:i w:val="false"/>
          <w:color w:val="000000"/>
          <w:sz w:val="28"/>
        </w:rPr>
        <w:t>
      1) права:</w:t>
      </w:r>
    </w:p>
    <w:bookmarkEnd w:id="22950"/>
    <w:bookmarkStart w:name="z23266" w:id="2295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2951"/>
    <w:bookmarkStart w:name="z23267" w:id="22952"/>
    <w:p>
      <w:pPr>
        <w:spacing w:after="0"/>
        <w:ind w:left="0"/>
        <w:jc w:val="both"/>
      </w:pPr>
      <w:r>
        <w:rPr>
          <w:rFonts w:ascii="Times New Roman"/>
          <w:b w:val="false"/>
          <w:i w:val="false"/>
          <w:color w:val="000000"/>
          <w:sz w:val="28"/>
        </w:rPr>
        <w:t>
      требовать от налогоплательщика (налогового агента):</w:t>
      </w:r>
    </w:p>
    <w:bookmarkEnd w:id="22952"/>
    <w:bookmarkStart w:name="z23268" w:id="2295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2953"/>
    <w:bookmarkStart w:name="z23269" w:id="2295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2954"/>
    <w:bookmarkStart w:name="z23270" w:id="2295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2955"/>
    <w:bookmarkStart w:name="z23271" w:id="2295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2956"/>
    <w:bookmarkStart w:name="z23272" w:id="229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2957"/>
    <w:bookmarkStart w:name="z23273" w:id="2295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2958"/>
    <w:bookmarkStart w:name="z23274" w:id="2295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2959"/>
    <w:bookmarkStart w:name="z23275" w:id="2296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2960"/>
    <w:bookmarkStart w:name="z23276" w:id="2296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2961"/>
    <w:bookmarkStart w:name="z23277" w:id="2296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2962"/>
    <w:bookmarkStart w:name="z23278" w:id="2296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2963"/>
    <w:bookmarkStart w:name="z23279" w:id="2296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2964"/>
    <w:bookmarkStart w:name="z23280" w:id="2296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2965"/>
    <w:bookmarkStart w:name="z23281" w:id="2296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2966"/>
    <w:bookmarkStart w:name="z23282" w:id="2296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2967"/>
    <w:bookmarkStart w:name="z23283" w:id="2296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2968"/>
    <w:bookmarkStart w:name="z23284" w:id="2296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2969"/>
    <w:bookmarkStart w:name="z23285" w:id="2297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2970"/>
    <w:bookmarkStart w:name="z23286" w:id="2297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2971"/>
    <w:bookmarkStart w:name="z23287" w:id="2297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2972"/>
    <w:bookmarkStart w:name="z23288" w:id="2297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2973"/>
    <w:bookmarkStart w:name="z23289" w:id="2297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2974"/>
    <w:bookmarkStart w:name="z23290" w:id="2297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2975"/>
    <w:bookmarkStart w:name="z23291" w:id="22976"/>
    <w:p>
      <w:pPr>
        <w:spacing w:after="0"/>
        <w:ind w:left="0"/>
        <w:jc w:val="both"/>
      </w:pPr>
      <w:r>
        <w:rPr>
          <w:rFonts w:ascii="Times New Roman"/>
          <w:b w:val="false"/>
          <w:i w:val="false"/>
          <w:color w:val="000000"/>
          <w:sz w:val="28"/>
        </w:rPr>
        <w:t>
      2) обязанности:</w:t>
      </w:r>
    </w:p>
    <w:bookmarkEnd w:id="22976"/>
    <w:bookmarkStart w:name="z23292" w:id="2297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2977"/>
    <w:bookmarkStart w:name="z23293" w:id="2297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2978"/>
    <w:bookmarkStart w:name="z23294" w:id="2297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2979"/>
    <w:bookmarkStart w:name="z23295" w:id="2298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2980"/>
    <w:bookmarkStart w:name="z23296" w:id="2298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2981"/>
    <w:bookmarkStart w:name="z23297" w:id="22982"/>
    <w:p>
      <w:pPr>
        <w:spacing w:after="0"/>
        <w:ind w:left="0"/>
        <w:jc w:val="both"/>
      </w:pPr>
      <w:r>
        <w:rPr>
          <w:rFonts w:ascii="Times New Roman"/>
          <w:b w:val="false"/>
          <w:i w:val="false"/>
          <w:color w:val="000000"/>
          <w:sz w:val="28"/>
        </w:rPr>
        <w:t>
      имеющих налоговую задолженность;</w:t>
      </w:r>
    </w:p>
    <w:bookmarkEnd w:id="22982"/>
    <w:bookmarkStart w:name="z23298" w:id="2298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2983"/>
    <w:bookmarkStart w:name="z23299" w:id="2298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2984"/>
    <w:bookmarkStart w:name="z23300" w:id="2298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2985"/>
    <w:bookmarkStart w:name="z23301" w:id="2298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2986"/>
    <w:bookmarkStart w:name="z23302" w:id="2298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2987"/>
    <w:bookmarkStart w:name="z23303" w:id="2298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2988"/>
    <w:bookmarkStart w:name="z23304" w:id="2298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2989"/>
    <w:bookmarkStart w:name="z23305" w:id="2299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2990"/>
    <w:bookmarkStart w:name="z23306" w:id="2299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2991"/>
    <w:bookmarkStart w:name="z23307" w:id="2299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2992"/>
    <w:bookmarkStart w:name="z23308" w:id="2299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2993"/>
    <w:bookmarkStart w:name="z23309" w:id="2299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2994"/>
    <w:bookmarkStart w:name="z23310" w:id="2299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2995"/>
    <w:bookmarkStart w:name="z23311" w:id="2299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2996"/>
    <w:bookmarkStart w:name="z23312" w:id="2299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2997"/>
    <w:bookmarkStart w:name="z23313" w:id="22998"/>
    <w:p>
      <w:pPr>
        <w:spacing w:after="0"/>
        <w:ind w:left="0"/>
        <w:jc w:val="both"/>
      </w:pPr>
      <w:r>
        <w:rPr>
          <w:rFonts w:ascii="Times New Roman"/>
          <w:b w:val="false"/>
          <w:i w:val="false"/>
          <w:color w:val="000000"/>
          <w:sz w:val="28"/>
        </w:rPr>
        <w:t>
      защищать интересы государства;</w:t>
      </w:r>
    </w:p>
    <w:bookmarkEnd w:id="22998"/>
    <w:bookmarkStart w:name="z23314" w:id="2299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2999"/>
    <w:bookmarkStart w:name="z23315" w:id="2300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3000"/>
    <w:bookmarkStart w:name="z23316" w:id="2300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3001"/>
    <w:bookmarkStart w:name="z23317" w:id="2300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3002"/>
    <w:bookmarkStart w:name="z23318" w:id="23003"/>
    <w:p>
      <w:pPr>
        <w:spacing w:after="0"/>
        <w:ind w:left="0"/>
        <w:jc w:val="both"/>
      </w:pPr>
      <w:r>
        <w:rPr>
          <w:rFonts w:ascii="Times New Roman"/>
          <w:b w:val="false"/>
          <w:i w:val="false"/>
          <w:color w:val="000000"/>
          <w:sz w:val="28"/>
        </w:rPr>
        <w:t>
      15. Функции:</w:t>
      </w:r>
    </w:p>
    <w:bookmarkEnd w:id="23003"/>
    <w:bookmarkStart w:name="z23319" w:id="23004"/>
    <w:p>
      <w:pPr>
        <w:spacing w:after="0"/>
        <w:ind w:left="0"/>
        <w:jc w:val="both"/>
      </w:pPr>
      <w:r>
        <w:rPr>
          <w:rFonts w:ascii="Times New Roman"/>
          <w:b w:val="false"/>
          <w:i w:val="false"/>
          <w:color w:val="000000"/>
          <w:sz w:val="28"/>
        </w:rPr>
        <w:t>
      1) осуществление налогового контроля;</w:t>
      </w:r>
    </w:p>
    <w:bookmarkEnd w:id="23004"/>
    <w:bookmarkStart w:name="z23320" w:id="2300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3005"/>
    <w:bookmarkStart w:name="z23321" w:id="2300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3006"/>
    <w:bookmarkStart w:name="z23322" w:id="2300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3007"/>
    <w:bookmarkStart w:name="z23323" w:id="2300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3008"/>
    <w:bookmarkStart w:name="z23324" w:id="2300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3009"/>
    <w:bookmarkStart w:name="z23325" w:id="2301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3010"/>
    <w:bookmarkStart w:name="z23326" w:id="2301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3011"/>
    <w:bookmarkStart w:name="z23327" w:id="2301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3012"/>
    <w:bookmarkStart w:name="z23328" w:id="2301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3013"/>
    <w:bookmarkStart w:name="z23329" w:id="23014"/>
    <w:p>
      <w:pPr>
        <w:spacing w:after="0"/>
        <w:ind w:left="0"/>
        <w:jc w:val="both"/>
      </w:pPr>
      <w:r>
        <w:rPr>
          <w:rFonts w:ascii="Times New Roman"/>
          <w:b w:val="false"/>
          <w:i w:val="false"/>
          <w:color w:val="000000"/>
          <w:sz w:val="28"/>
        </w:rPr>
        <w:t>
      11) осуществление налогового администрирования;</w:t>
      </w:r>
    </w:p>
    <w:bookmarkEnd w:id="23014"/>
    <w:bookmarkStart w:name="z23330" w:id="2301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3015"/>
    <w:bookmarkStart w:name="z23331" w:id="2301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3016"/>
    <w:bookmarkStart w:name="z23332" w:id="23017"/>
    <w:p>
      <w:pPr>
        <w:spacing w:after="0"/>
        <w:ind w:left="0"/>
        <w:jc w:val="both"/>
      </w:pPr>
      <w:r>
        <w:rPr>
          <w:rFonts w:ascii="Times New Roman"/>
          <w:b w:val="false"/>
          <w:i w:val="false"/>
          <w:color w:val="000000"/>
          <w:sz w:val="28"/>
        </w:rPr>
        <w:t>
      14) использование системы управления рисками;</w:t>
      </w:r>
    </w:p>
    <w:bookmarkEnd w:id="23017"/>
    <w:bookmarkStart w:name="z23333" w:id="2301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3018"/>
    <w:bookmarkStart w:name="z23334" w:id="2301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3019"/>
    <w:bookmarkStart w:name="z23335" w:id="2302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3020"/>
    <w:bookmarkStart w:name="z23336" w:id="2302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3021"/>
    <w:bookmarkStart w:name="z23337" w:id="2302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3022"/>
    <w:bookmarkStart w:name="z23338" w:id="2302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3023"/>
    <w:bookmarkStart w:name="z23339" w:id="2302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3024"/>
    <w:bookmarkStart w:name="z23340" w:id="2302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3025"/>
    <w:bookmarkStart w:name="z23341" w:id="2302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3026"/>
    <w:bookmarkStart w:name="z23342" w:id="2302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3027"/>
    <w:bookmarkStart w:name="z23343" w:id="2302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3028"/>
    <w:bookmarkStart w:name="z23344" w:id="2302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3029"/>
    <w:bookmarkStart w:name="z23345" w:id="2303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3030"/>
    <w:bookmarkStart w:name="z23346" w:id="2303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3031"/>
    <w:bookmarkStart w:name="z23347" w:id="2303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3032"/>
    <w:bookmarkStart w:name="z23348" w:id="2303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3033"/>
    <w:bookmarkStart w:name="z23349" w:id="2303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3034"/>
    <w:bookmarkStart w:name="z23350" w:id="2303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3035"/>
    <w:bookmarkStart w:name="z23351" w:id="2303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3036"/>
    <w:bookmarkStart w:name="z23352" w:id="2303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3037"/>
    <w:bookmarkStart w:name="z23353" w:id="2303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3038"/>
    <w:bookmarkStart w:name="z23354" w:id="2303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3039"/>
    <w:bookmarkStart w:name="z23355" w:id="2304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3040"/>
    <w:bookmarkStart w:name="z23356" w:id="2304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041"/>
    <w:bookmarkStart w:name="z23357" w:id="2304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3042"/>
    <w:bookmarkStart w:name="z23358" w:id="2304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3043"/>
    <w:bookmarkStart w:name="z23359" w:id="2304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3044"/>
    <w:bookmarkStart w:name="z23360" w:id="2304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3045"/>
    <w:bookmarkStart w:name="z23361" w:id="23046"/>
    <w:p>
      <w:pPr>
        <w:spacing w:after="0"/>
        <w:ind w:left="0"/>
        <w:jc w:val="both"/>
      </w:pPr>
      <w:r>
        <w:rPr>
          <w:rFonts w:ascii="Times New Roman"/>
          <w:b w:val="false"/>
          <w:i w:val="false"/>
          <w:color w:val="000000"/>
          <w:sz w:val="28"/>
        </w:rPr>
        <w:t>
      18. Полномочия Руководителя Управления:</w:t>
      </w:r>
    </w:p>
    <w:bookmarkEnd w:id="23046"/>
    <w:bookmarkStart w:name="z23362" w:id="2304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3047"/>
    <w:bookmarkStart w:name="z23363" w:id="2304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3048"/>
    <w:bookmarkStart w:name="z23364" w:id="2304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3049"/>
    <w:bookmarkStart w:name="z23365" w:id="2305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050"/>
    <w:bookmarkStart w:name="z23366" w:id="2305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3051"/>
    <w:bookmarkStart w:name="z23367" w:id="2305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3052"/>
    <w:bookmarkStart w:name="z23368" w:id="2305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053"/>
    <w:bookmarkStart w:name="z23369" w:id="2305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3054"/>
    <w:bookmarkStart w:name="z23370" w:id="2305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3055"/>
    <w:bookmarkStart w:name="z23371" w:id="2305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3056"/>
    <w:bookmarkStart w:name="z23372" w:id="2305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057"/>
    <w:bookmarkStart w:name="z23373" w:id="2305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3058"/>
    <w:bookmarkStart w:name="z23374" w:id="23059"/>
    <w:p>
      <w:pPr>
        <w:spacing w:after="0"/>
        <w:ind w:left="0"/>
        <w:jc w:val="left"/>
      </w:pPr>
      <w:r>
        <w:rPr>
          <w:rFonts w:ascii="Times New Roman"/>
          <w:b/>
          <w:i w:val="false"/>
          <w:color w:val="000000"/>
        </w:rPr>
        <w:t xml:space="preserve"> Глава 4. Имущество Управления</w:t>
      </w:r>
    </w:p>
    <w:bookmarkEnd w:id="23059"/>
    <w:bookmarkStart w:name="z23375" w:id="2306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3060"/>
    <w:bookmarkStart w:name="z23376" w:id="2306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061"/>
    <w:bookmarkStart w:name="z23377" w:id="2306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3062"/>
    <w:bookmarkStart w:name="z23378" w:id="2306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063"/>
    <w:bookmarkStart w:name="z23379" w:id="23064"/>
    <w:p>
      <w:pPr>
        <w:spacing w:after="0"/>
        <w:ind w:left="0"/>
        <w:jc w:val="left"/>
      </w:pPr>
      <w:r>
        <w:rPr>
          <w:rFonts w:ascii="Times New Roman"/>
          <w:b/>
          <w:i w:val="false"/>
          <w:color w:val="000000"/>
        </w:rPr>
        <w:t xml:space="preserve"> Глава 5. Реорганизация и упразднение Управления</w:t>
      </w:r>
    </w:p>
    <w:bookmarkEnd w:id="23064"/>
    <w:bookmarkStart w:name="z23380" w:id="2306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3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383" w:id="23066"/>
    <w:p>
      <w:pPr>
        <w:spacing w:after="0"/>
        <w:ind w:left="0"/>
        <w:jc w:val="left"/>
      </w:pPr>
      <w:r>
        <w:rPr>
          <w:rFonts w:ascii="Times New Roman"/>
          <w:b/>
          <w:i w:val="false"/>
          <w:color w:val="000000"/>
        </w:rPr>
        <w:t xml:space="preserve"> Положение об Управлении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3066"/>
    <w:bookmarkStart w:name="z23384" w:id="23067"/>
    <w:p>
      <w:pPr>
        <w:spacing w:after="0"/>
        <w:ind w:left="0"/>
        <w:jc w:val="left"/>
      </w:pPr>
      <w:r>
        <w:rPr>
          <w:rFonts w:ascii="Times New Roman"/>
          <w:b/>
          <w:i w:val="false"/>
          <w:color w:val="000000"/>
        </w:rPr>
        <w:t xml:space="preserve"> Глава 1. Общие положения</w:t>
      </w:r>
    </w:p>
    <w:bookmarkEnd w:id="23067"/>
    <w:bookmarkStart w:name="z23385" w:id="23068"/>
    <w:p>
      <w:pPr>
        <w:spacing w:after="0"/>
        <w:ind w:left="0"/>
        <w:jc w:val="both"/>
      </w:pPr>
      <w:r>
        <w:rPr>
          <w:rFonts w:ascii="Times New Roman"/>
          <w:b w:val="false"/>
          <w:i w:val="false"/>
          <w:color w:val="000000"/>
          <w:sz w:val="28"/>
        </w:rPr>
        <w:t>
      1.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Мангистауской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3068"/>
    <w:bookmarkStart w:name="z23386" w:id="23069"/>
    <w:p>
      <w:pPr>
        <w:spacing w:after="0"/>
        <w:ind w:left="0"/>
        <w:jc w:val="both"/>
      </w:pPr>
      <w:r>
        <w:rPr>
          <w:rFonts w:ascii="Times New Roman"/>
          <w:b w:val="false"/>
          <w:i w:val="false"/>
          <w:color w:val="000000"/>
          <w:sz w:val="28"/>
        </w:rPr>
        <w:t xml:space="preserve">
      1) налогового администрирования; </w:t>
      </w:r>
    </w:p>
    <w:bookmarkEnd w:id="23069"/>
    <w:bookmarkStart w:name="z23387" w:id="2307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070"/>
    <w:bookmarkStart w:name="z23388" w:id="23071"/>
    <w:p>
      <w:pPr>
        <w:spacing w:after="0"/>
        <w:ind w:left="0"/>
        <w:jc w:val="both"/>
      </w:pPr>
      <w:r>
        <w:rPr>
          <w:rFonts w:ascii="Times New Roman"/>
          <w:b w:val="false"/>
          <w:i w:val="false"/>
          <w:color w:val="000000"/>
          <w:sz w:val="28"/>
        </w:rPr>
        <w:t xml:space="preserve">
      3) оборота нефтепродуктов и биотоплива; </w:t>
      </w:r>
    </w:p>
    <w:bookmarkEnd w:id="23071"/>
    <w:bookmarkStart w:name="z23389" w:id="2307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072"/>
    <w:bookmarkStart w:name="z23390" w:id="2307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3073"/>
    <w:bookmarkStart w:name="z23391" w:id="2307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074"/>
    <w:bookmarkStart w:name="z23392" w:id="2307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075"/>
    <w:bookmarkStart w:name="z23393" w:id="2307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3076"/>
    <w:bookmarkStart w:name="z23394" w:id="2307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077"/>
    <w:bookmarkStart w:name="z23395" w:id="2307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3078"/>
    <w:bookmarkStart w:name="z23396" w:id="2307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3079"/>
    <w:bookmarkStart w:name="z23397" w:id="23080"/>
    <w:p>
      <w:pPr>
        <w:spacing w:after="0"/>
        <w:ind w:left="0"/>
        <w:jc w:val="both"/>
      </w:pPr>
      <w:r>
        <w:rPr>
          <w:rFonts w:ascii="Times New Roman"/>
          <w:b w:val="false"/>
          <w:i w:val="false"/>
          <w:color w:val="000000"/>
          <w:sz w:val="28"/>
        </w:rPr>
        <w:t xml:space="preserve">
      8. Местонахождение Управления: почтовый индекс 130000, Республика Казахстан, Мангистауская область, город Актау, 31 Б микрорайон, здание № 35. </w:t>
      </w:r>
    </w:p>
    <w:bookmarkEnd w:id="23080"/>
    <w:bookmarkStart w:name="z23398" w:id="2308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3081"/>
    <w:bookmarkStart w:name="z23399" w:id="2308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082"/>
    <w:bookmarkStart w:name="z23400" w:id="2308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3083"/>
    <w:bookmarkStart w:name="z23401" w:id="2308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3084"/>
    <w:bookmarkStart w:name="z23402" w:id="2308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085"/>
    <w:bookmarkStart w:name="z23403" w:id="23086"/>
    <w:p>
      <w:pPr>
        <w:spacing w:after="0"/>
        <w:ind w:left="0"/>
        <w:jc w:val="left"/>
      </w:pPr>
      <w:r>
        <w:rPr>
          <w:rFonts w:ascii="Times New Roman"/>
          <w:b/>
          <w:i w:val="false"/>
          <w:color w:val="000000"/>
        </w:rPr>
        <w:t xml:space="preserve"> Глава 2. Задачи, права и обязанности Управления</w:t>
      </w:r>
    </w:p>
    <w:bookmarkEnd w:id="23086"/>
    <w:bookmarkStart w:name="z23404" w:id="23087"/>
    <w:p>
      <w:pPr>
        <w:spacing w:after="0"/>
        <w:ind w:left="0"/>
        <w:jc w:val="both"/>
      </w:pPr>
      <w:r>
        <w:rPr>
          <w:rFonts w:ascii="Times New Roman"/>
          <w:b w:val="false"/>
          <w:i w:val="false"/>
          <w:color w:val="000000"/>
          <w:sz w:val="28"/>
        </w:rPr>
        <w:t>
      13. Задачи:</w:t>
      </w:r>
    </w:p>
    <w:bookmarkEnd w:id="23087"/>
    <w:bookmarkStart w:name="z23405" w:id="2308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088"/>
    <w:bookmarkStart w:name="z23406" w:id="2308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3089"/>
    <w:bookmarkStart w:name="z23407" w:id="2309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090"/>
    <w:bookmarkStart w:name="z23408" w:id="2309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091"/>
    <w:bookmarkStart w:name="z23409" w:id="2309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3092"/>
    <w:bookmarkStart w:name="z23410" w:id="2309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093"/>
    <w:bookmarkStart w:name="z23411" w:id="2309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3094"/>
    <w:bookmarkStart w:name="z23412" w:id="23095"/>
    <w:p>
      <w:pPr>
        <w:spacing w:after="0"/>
        <w:ind w:left="0"/>
        <w:jc w:val="both"/>
      </w:pPr>
      <w:r>
        <w:rPr>
          <w:rFonts w:ascii="Times New Roman"/>
          <w:b w:val="false"/>
          <w:i w:val="false"/>
          <w:color w:val="000000"/>
          <w:sz w:val="28"/>
        </w:rPr>
        <w:t>
      14. Права и обязанности Управления:</w:t>
      </w:r>
    </w:p>
    <w:bookmarkEnd w:id="23095"/>
    <w:bookmarkStart w:name="z23413" w:id="23096"/>
    <w:p>
      <w:pPr>
        <w:spacing w:after="0"/>
        <w:ind w:left="0"/>
        <w:jc w:val="both"/>
      </w:pPr>
      <w:r>
        <w:rPr>
          <w:rFonts w:ascii="Times New Roman"/>
          <w:b w:val="false"/>
          <w:i w:val="false"/>
          <w:color w:val="000000"/>
          <w:sz w:val="28"/>
        </w:rPr>
        <w:t>
      1) права:</w:t>
      </w:r>
    </w:p>
    <w:bookmarkEnd w:id="23096"/>
    <w:bookmarkStart w:name="z23414" w:id="2309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097"/>
    <w:bookmarkStart w:name="z23415" w:id="23098"/>
    <w:p>
      <w:pPr>
        <w:spacing w:after="0"/>
        <w:ind w:left="0"/>
        <w:jc w:val="both"/>
      </w:pPr>
      <w:r>
        <w:rPr>
          <w:rFonts w:ascii="Times New Roman"/>
          <w:b w:val="false"/>
          <w:i w:val="false"/>
          <w:color w:val="000000"/>
          <w:sz w:val="28"/>
        </w:rPr>
        <w:t>
      требовать от налогоплательщика (налогового агента):</w:t>
      </w:r>
    </w:p>
    <w:bookmarkEnd w:id="23098"/>
    <w:bookmarkStart w:name="z23416" w:id="2309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099"/>
    <w:bookmarkStart w:name="z23417" w:id="2310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100"/>
    <w:bookmarkStart w:name="z23418" w:id="2310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101"/>
    <w:bookmarkStart w:name="z23419" w:id="2310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102"/>
    <w:bookmarkStart w:name="z23420" w:id="2310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103"/>
    <w:bookmarkStart w:name="z23421" w:id="2310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104"/>
    <w:bookmarkStart w:name="z23422" w:id="2310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105"/>
    <w:bookmarkStart w:name="z23423" w:id="2310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106"/>
    <w:bookmarkStart w:name="z23424" w:id="2310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107"/>
    <w:bookmarkStart w:name="z23425" w:id="2310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108"/>
    <w:bookmarkStart w:name="z23426" w:id="2310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3109"/>
    <w:bookmarkStart w:name="z23427" w:id="2311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3110"/>
    <w:bookmarkStart w:name="z23428" w:id="2311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3111"/>
    <w:bookmarkStart w:name="z23429" w:id="2311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112"/>
    <w:bookmarkStart w:name="z23430" w:id="2311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113"/>
    <w:bookmarkStart w:name="z23431" w:id="2311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114"/>
    <w:bookmarkStart w:name="z23432" w:id="2311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115"/>
    <w:bookmarkStart w:name="z23433" w:id="2311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116"/>
    <w:bookmarkStart w:name="z23434" w:id="2311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117"/>
    <w:bookmarkStart w:name="z23435" w:id="2311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118"/>
    <w:bookmarkStart w:name="z23436" w:id="2311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3119"/>
    <w:bookmarkStart w:name="z23437" w:id="2312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3120"/>
    <w:bookmarkStart w:name="z23438" w:id="2312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121"/>
    <w:bookmarkStart w:name="z23439" w:id="23122"/>
    <w:p>
      <w:pPr>
        <w:spacing w:after="0"/>
        <w:ind w:left="0"/>
        <w:jc w:val="both"/>
      </w:pPr>
      <w:r>
        <w:rPr>
          <w:rFonts w:ascii="Times New Roman"/>
          <w:b w:val="false"/>
          <w:i w:val="false"/>
          <w:color w:val="000000"/>
          <w:sz w:val="28"/>
        </w:rPr>
        <w:t>
      2) обязанности:</w:t>
      </w:r>
    </w:p>
    <w:bookmarkEnd w:id="23122"/>
    <w:bookmarkStart w:name="z23440" w:id="2312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123"/>
    <w:bookmarkStart w:name="z23441" w:id="2312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124"/>
    <w:bookmarkStart w:name="z23442" w:id="2312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125"/>
    <w:bookmarkStart w:name="z23443" w:id="2312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126"/>
    <w:bookmarkStart w:name="z23444" w:id="2312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127"/>
    <w:bookmarkStart w:name="z23445" w:id="23128"/>
    <w:p>
      <w:pPr>
        <w:spacing w:after="0"/>
        <w:ind w:left="0"/>
        <w:jc w:val="both"/>
      </w:pPr>
      <w:r>
        <w:rPr>
          <w:rFonts w:ascii="Times New Roman"/>
          <w:b w:val="false"/>
          <w:i w:val="false"/>
          <w:color w:val="000000"/>
          <w:sz w:val="28"/>
        </w:rPr>
        <w:t>
      имеющих налоговую задолженность;</w:t>
      </w:r>
    </w:p>
    <w:bookmarkEnd w:id="23128"/>
    <w:bookmarkStart w:name="z23446" w:id="2312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129"/>
    <w:bookmarkStart w:name="z23447" w:id="2313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130"/>
    <w:bookmarkStart w:name="z23448" w:id="2313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131"/>
    <w:bookmarkStart w:name="z23449" w:id="2313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132"/>
    <w:bookmarkStart w:name="z23450" w:id="2313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133"/>
    <w:bookmarkStart w:name="z23451" w:id="2313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134"/>
    <w:bookmarkStart w:name="z23452" w:id="2313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135"/>
    <w:bookmarkStart w:name="z23453" w:id="2313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136"/>
    <w:bookmarkStart w:name="z23454" w:id="2313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137"/>
    <w:bookmarkStart w:name="z23455" w:id="2313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138"/>
    <w:bookmarkStart w:name="z23456" w:id="2313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139"/>
    <w:bookmarkStart w:name="z23457" w:id="2314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140"/>
    <w:bookmarkStart w:name="z23458" w:id="2314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141"/>
    <w:bookmarkStart w:name="z23459" w:id="2314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3142"/>
    <w:bookmarkStart w:name="z23460" w:id="2314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3143"/>
    <w:bookmarkStart w:name="z23461" w:id="23144"/>
    <w:p>
      <w:pPr>
        <w:spacing w:after="0"/>
        <w:ind w:left="0"/>
        <w:jc w:val="both"/>
      </w:pPr>
      <w:r>
        <w:rPr>
          <w:rFonts w:ascii="Times New Roman"/>
          <w:b w:val="false"/>
          <w:i w:val="false"/>
          <w:color w:val="000000"/>
          <w:sz w:val="28"/>
        </w:rPr>
        <w:t>
      защищать интересы государства;</w:t>
      </w:r>
    </w:p>
    <w:bookmarkEnd w:id="23144"/>
    <w:bookmarkStart w:name="z23462" w:id="2314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3145"/>
    <w:bookmarkStart w:name="z23463" w:id="2314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3146"/>
    <w:bookmarkStart w:name="z23464" w:id="2314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3147"/>
    <w:bookmarkStart w:name="z23465" w:id="2314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3148"/>
    <w:bookmarkStart w:name="z23466" w:id="23149"/>
    <w:p>
      <w:pPr>
        <w:spacing w:after="0"/>
        <w:ind w:left="0"/>
        <w:jc w:val="both"/>
      </w:pPr>
      <w:r>
        <w:rPr>
          <w:rFonts w:ascii="Times New Roman"/>
          <w:b w:val="false"/>
          <w:i w:val="false"/>
          <w:color w:val="000000"/>
          <w:sz w:val="28"/>
        </w:rPr>
        <w:t>
      15. Функции:</w:t>
      </w:r>
    </w:p>
    <w:bookmarkEnd w:id="23149"/>
    <w:bookmarkStart w:name="z23467" w:id="23150"/>
    <w:p>
      <w:pPr>
        <w:spacing w:after="0"/>
        <w:ind w:left="0"/>
        <w:jc w:val="both"/>
      </w:pPr>
      <w:r>
        <w:rPr>
          <w:rFonts w:ascii="Times New Roman"/>
          <w:b w:val="false"/>
          <w:i w:val="false"/>
          <w:color w:val="000000"/>
          <w:sz w:val="28"/>
        </w:rPr>
        <w:t>
      1) осуществление налогового контроля;</w:t>
      </w:r>
    </w:p>
    <w:bookmarkEnd w:id="23150"/>
    <w:bookmarkStart w:name="z23468" w:id="2315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3151"/>
    <w:bookmarkStart w:name="z23469" w:id="2315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3152"/>
    <w:bookmarkStart w:name="z23470" w:id="2315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3153"/>
    <w:bookmarkStart w:name="z23471" w:id="2315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3154"/>
    <w:bookmarkStart w:name="z23472" w:id="2315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3155"/>
    <w:bookmarkStart w:name="z23473" w:id="2315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3156"/>
    <w:bookmarkStart w:name="z23474" w:id="2315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3157"/>
    <w:bookmarkStart w:name="z23475" w:id="2315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3158"/>
    <w:bookmarkStart w:name="z23476" w:id="2315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3159"/>
    <w:bookmarkStart w:name="z23477" w:id="23160"/>
    <w:p>
      <w:pPr>
        <w:spacing w:after="0"/>
        <w:ind w:left="0"/>
        <w:jc w:val="both"/>
      </w:pPr>
      <w:r>
        <w:rPr>
          <w:rFonts w:ascii="Times New Roman"/>
          <w:b w:val="false"/>
          <w:i w:val="false"/>
          <w:color w:val="000000"/>
          <w:sz w:val="28"/>
        </w:rPr>
        <w:t>
      11) осуществление налогового администрирования;</w:t>
      </w:r>
    </w:p>
    <w:bookmarkEnd w:id="23160"/>
    <w:bookmarkStart w:name="z23478" w:id="2316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3161"/>
    <w:bookmarkStart w:name="z23479" w:id="2316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3162"/>
    <w:bookmarkStart w:name="z23480" w:id="23163"/>
    <w:p>
      <w:pPr>
        <w:spacing w:after="0"/>
        <w:ind w:left="0"/>
        <w:jc w:val="both"/>
      </w:pPr>
      <w:r>
        <w:rPr>
          <w:rFonts w:ascii="Times New Roman"/>
          <w:b w:val="false"/>
          <w:i w:val="false"/>
          <w:color w:val="000000"/>
          <w:sz w:val="28"/>
        </w:rPr>
        <w:t>
      14) использование системы управления рисками;</w:t>
      </w:r>
    </w:p>
    <w:bookmarkEnd w:id="23163"/>
    <w:bookmarkStart w:name="z23481" w:id="2316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3164"/>
    <w:bookmarkStart w:name="z23482" w:id="2316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3165"/>
    <w:bookmarkStart w:name="z23483" w:id="2316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3166"/>
    <w:bookmarkStart w:name="z23484" w:id="2316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3167"/>
    <w:bookmarkStart w:name="z23485" w:id="2316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3168"/>
    <w:bookmarkStart w:name="z23486" w:id="2316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3169"/>
    <w:bookmarkStart w:name="z23487" w:id="2317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3170"/>
    <w:bookmarkStart w:name="z23488" w:id="2317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3171"/>
    <w:bookmarkStart w:name="z23489" w:id="2317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3172"/>
    <w:bookmarkStart w:name="z23490" w:id="2317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3173"/>
    <w:bookmarkStart w:name="z23491" w:id="2317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3174"/>
    <w:bookmarkStart w:name="z23492" w:id="2317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3175"/>
    <w:bookmarkStart w:name="z23493" w:id="2317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3176"/>
    <w:bookmarkStart w:name="z23494" w:id="2317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3177"/>
    <w:bookmarkStart w:name="z23495" w:id="2317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3178"/>
    <w:bookmarkStart w:name="z23496" w:id="2317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3179"/>
    <w:bookmarkStart w:name="z23497" w:id="2318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3180"/>
    <w:bookmarkStart w:name="z23498" w:id="2318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3181"/>
    <w:bookmarkStart w:name="z23499" w:id="2318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3182"/>
    <w:bookmarkStart w:name="z23500" w:id="2318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3183"/>
    <w:bookmarkStart w:name="z23501" w:id="2318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3184"/>
    <w:bookmarkStart w:name="z23502" w:id="2318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3185"/>
    <w:bookmarkStart w:name="z23503" w:id="2318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3186"/>
    <w:bookmarkStart w:name="z23504" w:id="2318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187"/>
    <w:bookmarkStart w:name="z23505" w:id="2318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3188"/>
    <w:bookmarkStart w:name="z23506" w:id="2318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3189"/>
    <w:bookmarkStart w:name="z23507" w:id="2319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3190"/>
    <w:bookmarkStart w:name="z23508" w:id="231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3191"/>
    <w:bookmarkStart w:name="z23509" w:id="23192"/>
    <w:p>
      <w:pPr>
        <w:spacing w:after="0"/>
        <w:ind w:left="0"/>
        <w:jc w:val="both"/>
      </w:pPr>
      <w:r>
        <w:rPr>
          <w:rFonts w:ascii="Times New Roman"/>
          <w:b w:val="false"/>
          <w:i w:val="false"/>
          <w:color w:val="000000"/>
          <w:sz w:val="28"/>
        </w:rPr>
        <w:t>
      18. Полномочия Руководителя Управления:</w:t>
      </w:r>
    </w:p>
    <w:bookmarkEnd w:id="23192"/>
    <w:bookmarkStart w:name="z23510" w:id="2319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3193"/>
    <w:bookmarkStart w:name="z23511" w:id="2319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3194"/>
    <w:bookmarkStart w:name="z23512" w:id="2319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3195"/>
    <w:bookmarkStart w:name="z23513" w:id="2319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196"/>
    <w:bookmarkStart w:name="z23514" w:id="2319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3197"/>
    <w:bookmarkStart w:name="z23515" w:id="2319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3198"/>
    <w:bookmarkStart w:name="z23516" w:id="2319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199"/>
    <w:bookmarkStart w:name="z23517" w:id="2320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3200"/>
    <w:bookmarkStart w:name="z23518" w:id="2320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3201"/>
    <w:bookmarkStart w:name="z23519" w:id="2320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3202"/>
    <w:bookmarkStart w:name="z23520" w:id="2320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203"/>
    <w:bookmarkStart w:name="z23521" w:id="2320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3204"/>
    <w:bookmarkStart w:name="z23522" w:id="23205"/>
    <w:p>
      <w:pPr>
        <w:spacing w:after="0"/>
        <w:ind w:left="0"/>
        <w:jc w:val="left"/>
      </w:pPr>
      <w:r>
        <w:rPr>
          <w:rFonts w:ascii="Times New Roman"/>
          <w:b/>
          <w:i w:val="false"/>
          <w:color w:val="000000"/>
        </w:rPr>
        <w:t xml:space="preserve"> Глава 4. Имущество Управления</w:t>
      </w:r>
    </w:p>
    <w:bookmarkEnd w:id="23205"/>
    <w:bookmarkStart w:name="z23523" w:id="2320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3206"/>
    <w:bookmarkStart w:name="z23524" w:id="2320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207"/>
    <w:bookmarkStart w:name="z23525" w:id="2320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3208"/>
    <w:bookmarkStart w:name="z23526" w:id="2320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209"/>
    <w:bookmarkStart w:name="z23527" w:id="23210"/>
    <w:p>
      <w:pPr>
        <w:spacing w:after="0"/>
        <w:ind w:left="0"/>
        <w:jc w:val="left"/>
      </w:pPr>
      <w:r>
        <w:rPr>
          <w:rFonts w:ascii="Times New Roman"/>
          <w:b/>
          <w:i w:val="false"/>
          <w:color w:val="000000"/>
        </w:rPr>
        <w:t xml:space="preserve"> Глава 5. Реорганизация и упразднение Управления</w:t>
      </w:r>
    </w:p>
    <w:bookmarkEnd w:id="23210"/>
    <w:bookmarkStart w:name="z23528" w:id="2321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3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531" w:id="23212"/>
    <w:p>
      <w:pPr>
        <w:spacing w:after="0"/>
        <w:ind w:left="0"/>
        <w:jc w:val="left"/>
      </w:pPr>
      <w:r>
        <w:rPr>
          <w:rFonts w:ascii="Times New Roman"/>
          <w:b/>
          <w:i w:val="false"/>
          <w:color w:val="000000"/>
        </w:rPr>
        <w:t xml:space="preserve"> Положение о Департаменте государственных доходов по Павлодарской области Комитета государственных доходов Министерства финансов Республики Казахстан Глава 1. Общие положения</w:t>
      </w:r>
    </w:p>
    <w:bookmarkEnd w:id="23212"/>
    <w:bookmarkStart w:name="z23532" w:id="23213"/>
    <w:p>
      <w:pPr>
        <w:spacing w:after="0"/>
        <w:ind w:left="0"/>
        <w:jc w:val="both"/>
      </w:pPr>
      <w:r>
        <w:rPr>
          <w:rFonts w:ascii="Times New Roman"/>
          <w:b w:val="false"/>
          <w:i w:val="false"/>
          <w:color w:val="000000"/>
          <w:sz w:val="28"/>
        </w:rPr>
        <w:t>
      1. Департамент государственных доходов по Павлодарской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23213"/>
    <w:bookmarkStart w:name="z23533" w:id="23214"/>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23214"/>
    <w:bookmarkStart w:name="z23534" w:id="2321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215"/>
    <w:bookmarkStart w:name="z23535" w:id="23216"/>
    <w:p>
      <w:pPr>
        <w:spacing w:after="0"/>
        <w:ind w:left="0"/>
        <w:jc w:val="both"/>
      </w:pPr>
      <w:r>
        <w:rPr>
          <w:rFonts w:ascii="Times New Roman"/>
          <w:b w:val="false"/>
          <w:i w:val="false"/>
          <w:color w:val="000000"/>
          <w:sz w:val="28"/>
        </w:rPr>
        <w:t xml:space="preserve">
      3) оборота нефтепродуктов и биотоплива; </w:t>
      </w:r>
    </w:p>
    <w:bookmarkEnd w:id="23216"/>
    <w:bookmarkStart w:name="z23536" w:id="23217"/>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23217"/>
    <w:bookmarkStart w:name="z23537" w:id="23218"/>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218"/>
    <w:bookmarkStart w:name="z23538" w:id="23219"/>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23219"/>
    <w:bookmarkStart w:name="z23539" w:id="2322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220"/>
    <w:bookmarkStart w:name="z23540" w:id="2322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221"/>
    <w:bookmarkStart w:name="z23541" w:id="23222"/>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3222"/>
    <w:bookmarkStart w:name="z23542" w:id="23223"/>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223"/>
    <w:bookmarkStart w:name="z23543" w:id="23224"/>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3224"/>
    <w:bookmarkStart w:name="z23544" w:id="23225"/>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23225"/>
    <w:bookmarkStart w:name="z23545" w:id="23226"/>
    <w:p>
      <w:pPr>
        <w:spacing w:after="0"/>
        <w:ind w:left="0"/>
        <w:jc w:val="both"/>
      </w:pPr>
      <w:r>
        <w:rPr>
          <w:rFonts w:ascii="Times New Roman"/>
          <w:b w:val="false"/>
          <w:i w:val="false"/>
          <w:color w:val="000000"/>
          <w:sz w:val="28"/>
        </w:rPr>
        <w:t xml:space="preserve">
      8. Местонахождение Департамента: почтовый индекс 140000, Республика Казахстан, Павлодарская область, город Павлодар, улица Астана, 57. </w:t>
      </w:r>
    </w:p>
    <w:bookmarkEnd w:id="23226"/>
    <w:bookmarkStart w:name="z23546" w:id="23227"/>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23227"/>
    <w:bookmarkStart w:name="z23547" w:id="2322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3228"/>
    <w:bookmarkStart w:name="z23548" w:id="23229"/>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3229"/>
    <w:bookmarkStart w:name="z23549" w:id="2323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3230"/>
    <w:bookmarkStart w:name="z23550" w:id="2323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231"/>
    <w:bookmarkStart w:name="z23551" w:id="23232"/>
    <w:p>
      <w:pPr>
        <w:spacing w:after="0"/>
        <w:ind w:left="0"/>
        <w:jc w:val="left"/>
      </w:pPr>
      <w:r>
        <w:rPr>
          <w:rFonts w:ascii="Times New Roman"/>
          <w:b/>
          <w:i w:val="false"/>
          <w:color w:val="000000"/>
        </w:rPr>
        <w:t xml:space="preserve"> Глава 2. Задачи, права и обязанности Департамента</w:t>
      </w:r>
    </w:p>
    <w:bookmarkEnd w:id="23232"/>
    <w:bookmarkStart w:name="z23552" w:id="23233"/>
    <w:p>
      <w:pPr>
        <w:spacing w:after="0"/>
        <w:ind w:left="0"/>
        <w:jc w:val="both"/>
      </w:pPr>
      <w:r>
        <w:rPr>
          <w:rFonts w:ascii="Times New Roman"/>
          <w:b w:val="false"/>
          <w:i w:val="false"/>
          <w:color w:val="000000"/>
          <w:sz w:val="28"/>
        </w:rPr>
        <w:t>
      13. Задачи:</w:t>
      </w:r>
    </w:p>
    <w:bookmarkEnd w:id="23233"/>
    <w:bookmarkStart w:name="z23553" w:id="23234"/>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234"/>
    <w:bookmarkStart w:name="z23554" w:id="2323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23235"/>
    <w:bookmarkStart w:name="z23555" w:id="2323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236"/>
    <w:bookmarkStart w:name="z23556" w:id="2323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237"/>
    <w:bookmarkStart w:name="z23557" w:id="23238"/>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23238"/>
    <w:bookmarkStart w:name="z23558" w:id="23239"/>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23239"/>
    <w:bookmarkStart w:name="z23559" w:id="23240"/>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23240"/>
    <w:bookmarkStart w:name="z23560" w:id="23241"/>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241"/>
    <w:bookmarkStart w:name="z23561" w:id="23242"/>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23242"/>
    <w:bookmarkStart w:name="z23562" w:id="23243"/>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23243"/>
    <w:bookmarkStart w:name="z23563" w:id="23244"/>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23244"/>
    <w:bookmarkStart w:name="z23564" w:id="23245"/>
    <w:p>
      <w:pPr>
        <w:spacing w:after="0"/>
        <w:ind w:left="0"/>
        <w:jc w:val="both"/>
      </w:pPr>
      <w:r>
        <w:rPr>
          <w:rFonts w:ascii="Times New Roman"/>
          <w:b w:val="false"/>
          <w:i w:val="false"/>
          <w:color w:val="000000"/>
          <w:sz w:val="28"/>
        </w:rPr>
        <w:t>
      14. Права и обязанности Департамента:</w:t>
      </w:r>
    </w:p>
    <w:bookmarkEnd w:id="23245"/>
    <w:bookmarkStart w:name="z23565" w:id="23246"/>
    <w:p>
      <w:pPr>
        <w:spacing w:after="0"/>
        <w:ind w:left="0"/>
        <w:jc w:val="both"/>
      </w:pPr>
      <w:r>
        <w:rPr>
          <w:rFonts w:ascii="Times New Roman"/>
          <w:b w:val="false"/>
          <w:i w:val="false"/>
          <w:color w:val="000000"/>
          <w:sz w:val="28"/>
        </w:rPr>
        <w:t>
      1) права:</w:t>
      </w:r>
    </w:p>
    <w:bookmarkEnd w:id="23246"/>
    <w:bookmarkStart w:name="z23566" w:id="23247"/>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23247"/>
    <w:bookmarkStart w:name="z23567" w:id="2324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248"/>
    <w:bookmarkStart w:name="z23568" w:id="23249"/>
    <w:p>
      <w:pPr>
        <w:spacing w:after="0"/>
        <w:ind w:left="0"/>
        <w:jc w:val="both"/>
      </w:pPr>
      <w:r>
        <w:rPr>
          <w:rFonts w:ascii="Times New Roman"/>
          <w:b w:val="false"/>
          <w:i w:val="false"/>
          <w:color w:val="000000"/>
          <w:sz w:val="28"/>
        </w:rPr>
        <w:t>
      требовать от налогоплательщика (налогового агента):</w:t>
      </w:r>
    </w:p>
    <w:bookmarkEnd w:id="23249"/>
    <w:bookmarkStart w:name="z23569" w:id="2325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250"/>
    <w:bookmarkStart w:name="z23570" w:id="2325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251"/>
    <w:bookmarkStart w:name="z23571" w:id="2325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252"/>
    <w:bookmarkStart w:name="z23572" w:id="2325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253"/>
    <w:bookmarkStart w:name="z23573" w:id="2325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254"/>
    <w:bookmarkStart w:name="z23574" w:id="2325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255"/>
    <w:bookmarkStart w:name="z23575" w:id="2325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256"/>
    <w:bookmarkStart w:name="z23576" w:id="2325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257"/>
    <w:bookmarkStart w:name="z23577" w:id="2325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258"/>
    <w:bookmarkStart w:name="z23578" w:id="23259"/>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23259"/>
    <w:bookmarkStart w:name="z23579" w:id="23260"/>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23260"/>
    <w:bookmarkStart w:name="z23580" w:id="23261"/>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23261"/>
    <w:bookmarkStart w:name="z23581" w:id="23262"/>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23262"/>
    <w:bookmarkStart w:name="z23582" w:id="23263"/>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23263"/>
    <w:bookmarkStart w:name="z23583" w:id="2326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264"/>
    <w:bookmarkStart w:name="z23584" w:id="23265"/>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23265"/>
    <w:bookmarkStart w:name="z23585" w:id="23266"/>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23266"/>
    <w:bookmarkStart w:name="z23586" w:id="23267"/>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 и таможенного законодательства ЕАЭС и Республики Казахстан;</w:t>
      </w:r>
    </w:p>
    <w:bookmarkEnd w:id="23267"/>
    <w:bookmarkStart w:name="z23587" w:id="2326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23268"/>
    <w:bookmarkStart w:name="z23588" w:id="2326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269"/>
    <w:bookmarkStart w:name="z23589" w:id="23270"/>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23270"/>
    <w:bookmarkStart w:name="z23590" w:id="23271"/>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23271"/>
    <w:bookmarkStart w:name="z23591" w:id="2327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272"/>
    <w:bookmarkStart w:name="z23592" w:id="23273"/>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23273"/>
    <w:bookmarkStart w:name="z23593" w:id="23274"/>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23274"/>
    <w:bookmarkStart w:name="z23594" w:id="23275"/>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23275"/>
    <w:bookmarkStart w:name="z23595" w:id="23276"/>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23276"/>
    <w:bookmarkStart w:name="z23596" w:id="2327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277"/>
    <w:bookmarkStart w:name="z23597" w:id="2327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278"/>
    <w:bookmarkStart w:name="z23598" w:id="2327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279"/>
    <w:bookmarkStart w:name="z23599" w:id="2328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280"/>
    <w:bookmarkStart w:name="z23600" w:id="2328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281"/>
    <w:bookmarkStart w:name="z23601" w:id="2328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23282"/>
    <w:bookmarkStart w:name="z23602" w:id="23283"/>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23283"/>
    <w:bookmarkStart w:name="z23603" w:id="2328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284"/>
    <w:bookmarkStart w:name="z23604" w:id="23285"/>
    <w:p>
      <w:pPr>
        <w:spacing w:after="0"/>
        <w:ind w:left="0"/>
        <w:jc w:val="both"/>
      </w:pPr>
      <w:r>
        <w:rPr>
          <w:rFonts w:ascii="Times New Roman"/>
          <w:b w:val="false"/>
          <w:i w:val="false"/>
          <w:color w:val="000000"/>
          <w:sz w:val="28"/>
        </w:rPr>
        <w:t>
      2) обязанности:</w:t>
      </w:r>
    </w:p>
    <w:bookmarkEnd w:id="23285"/>
    <w:bookmarkStart w:name="z23605" w:id="2328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286"/>
    <w:bookmarkStart w:name="z23606" w:id="2328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287"/>
    <w:bookmarkStart w:name="z23607" w:id="2328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288"/>
    <w:bookmarkStart w:name="z23608" w:id="2328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289"/>
    <w:bookmarkStart w:name="z23609" w:id="2329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290"/>
    <w:bookmarkStart w:name="z23610" w:id="23291"/>
    <w:p>
      <w:pPr>
        <w:spacing w:after="0"/>
        <w:ind w:left="0"/>
        <w:jc w:val="both"/>
      </w:pPr>
      <w:r>
        <w:rPr>
          <w:rFonts w:ascii="Times New Roman"/>
          <w:b w:val="false"/>
          <w:i w:val="false"/>
          <w:color w:val="000000"/>
          <w:sz w:val="28"/>
        </w:rPr>
        <w:t>
      имеющих налоговую задолженность;</w:t>
      </w:r>
    </w:p>
    <w:bookmarkEnd w:id="23291"/>
    <w:bookmarkStart w:name="z23611" w:id="2329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292"/>
    <w:bookmarkStart w:name="z23612" w:id="2329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293"/>
    <w:bookmarkStart w:name="z23613" w:id="2329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294"/>
    <w:bookmarkStart w:name="z23614" w:id="2329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295"/>
    <w:bookmarkStart w:name="z23615" w:id="2329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296"/>
    <w:bookmarkStart w:name="z23616" w:id="2329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297"/>
    <w:bookmarkStart w:name="z23617" w:id="2329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298"/>
    <w:bookmarkStart w:name="z23618" w:id="2329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299"/>
    <w:bookmarkStart w:name="z23619" w:id="23300"/>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23300"/>
    <w:bookmarkStart w:name="z23620" w:id="2330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301"/>
    <w:bookmarkStart w:name="z23621" w:id="2330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302"/>
    <w:bookmarkStart w:name="z23622" w:id="2330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303"/>
    <w:bookmarkStart w:name="z23623" w:id="23304"/>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23304"/>
    <w:bookmarkStart w:name="z23624" w:id="23305"/>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23305"/>
    <w:bookmarkStart w:name="z23625" w:id="23306"/>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23306"/>
    <w:bookmarkStart w:name="z23626" w:id="23307"/>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23307"/>
    <w:bookmarkStart w:name="z23627" w:id="23308"/>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23308"/>
    <w:bookmarkStart w:name="z23628" w:id="23309"/>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23309"/>
    <w:bookmarkStart w:name="z23629" w:id="23310"/>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23310"/>
    <w:bookmarkStart w:name="z23630" w:id="23311"/>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23311"/>
    <w:bookmarkStart w:name="z23631" w:id="23312"/>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23312"/>
    <w:bookmarkStart w:name="z23632" w:id="23313"/>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23313"/>
    <w:bookmarkStart w:name="z23633" w:id="2331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314"/>
    <w:bookmarkStart w:name="z23634" w:id="23315"/>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23315"/>
    <w:bookmarkStart w:name="z23635" w:id="23316"/>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23316"/>
    <w:bookmarkStart w:name="z23636" w:id="2331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317"/>
    <w:bookmarkStart w:name="z23637" w:id="2331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3318"/>
    <w:bookmarkStart w:name="z23638" w:id="23319"/>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23319"/>
    <w:bookmarkStart w:name="z23639" w:id="23320"/>
    <w:p>
      <w:pPr>
        <w:spacing w:after="0"/>
        <w:ind w:left="0"/>
        <w:jc w:val="both"/>
      </w:pPr>
      <w:r>
        <w:rPr>
          <w:rFonts w:ascii="Times New Roman"/>
          <w:b w:val="false"/>
          <w:i w:val="false"/>
          <w:color w:val="000000"/>
          <w:sz w:val="28"/>
        </w:rPr>
        <w:t>
      защищать интересы государства;</w:t>
      </w:r>
    </w:p>
    <w:bookmarkEnd w:id="23320"/>
    <w:bookmarkStart w:name="z23640" w:id="2332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3321"/>
    <w:bookmarkStart w:name="z23641" w:id="2332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3322"/>
    <w:bookmarkStart w:name="z23642" w:id="23323"/>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23323"/>
    <w:bookmarkStart w:name="z23643" w:id="2332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3324"/>
    <w:bookmarkStart w:name="z23644" w:id="2332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3325"/>
    <w:bookmarkStart w:name="z23645" w:id="23326"/>
    <w:p>
      <w:pPr>
        <w:spacing w:after="0"/>
        <w:ind w:left="0"/>
        <w:jc w:val="both"/>
      </w:pPr>
      <w:r>
        <w:rPr>
          <w:rFonts w:ascii="Times New Roman"/>
          <w:b w:val="false"/>
          <w:i w:val="false"/>
          <w:color w:val="000000"/>
          <w:sz w:val="28"/>
        </w:rPr>
        <w:t>
      15. Функции:</w:t>
      </w:r>
    </w:p>
    <w:bookmarkEnd w:id="23326"/>
    <w:bookmarkStart w:name="z23646" w:id="23327"/>
    <w:p>
      <w:pPr>
        <w:spacing w:after="0"/>
        <w:ind w:left="0"/>
        <w:jc w:val="both"/>
      </w:pPr>
      <w:r>
        <w:rPr>
          <w:rFonts w:ascii="Times New Roman"/>
          <w:b w:val="false"/>
          <w:i w:val="false"/>
          <w:color w:val="000000"/>
          <w:sz w:val="28"/>
        </w:rPr>
        <w:t>
      1) осуществление налогового контроля;</w:t>
      </w:r>
    </w:p>
    <w:bookmarkEnd w:id="23327"/>
    <w:bookmarkStart w:name="z23647" w:id="2332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3328"/>
    <w:bookmarkStart w:name="z23648" w:id="2332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3329"/>
    <w:bookmarkStart w:name="z23649" w:id="23330"/>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3330"/>
    <w:bookmarkStart w:name="z23650" w:id="23331"/>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3331"/>
    <w:bookmarkStart w:name="z23651" w:id="23332"/>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3332"/>
    <w:bookmarkStart w:name="z23652" w:id="23333"/>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3333"/>
    <w:bookmarkStart w:name="z23653" w:id="23334"/>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3334"/>
    <w:bookmarkStart w:name="z23654" w:id="23335"/>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23335"/>
    <w:bookmarkStart w:name="z23655" w:id="2333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3336"/>
    <w:bookmarkStart w:name="z23656" w:id="23337"/>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23337"/>
    <w:bookmarkStart w:name="z23657" w:id="2333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3338"/>
    <w:bookmarkStart w:name="z23658" w:id="23339"/>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23339"/>
    <w:bookmarkStart w:name="z23659" w:id="23340"/>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23340"/>
    <w:bookmarkStart w:name="z23660" w:id="23341"/>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23341"/>
    <w:bookmarkStart w:name="z23661" w:id="23342"/>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23342"/>
    <w:bookmarkStart w:name="z23662" w:id="23343"/>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23343"/>
    <w:bookmarkStart w:name="z23663" w:id="23344"/>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23344"/>
    <w:bookmarkStart w:name="z23664" w:id="23345"/>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23345"/>
    <w:bookmarkStart w:name="z23665" w:id="23346"/>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23346"/>
    <w:bookmarkStart w:name="z23666" w:id="23347"/>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23347"/>
    <w:bookmarkStart w:name="z23667" w:id="23348"/>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23348"/>
    <w:bookmarkStart w:name="z23668" w:id="23349"/>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23349"/>
    <w:bookmarkStart w:name="z23669" w:id="23350"/>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23350"/>
    <w:bookmarkStart w:name="z23670" w:id="23351"/>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23351"/>
    <w:bookmarkStart w:name="z23671" w:id="23352"/>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23352"/>
    <w:bookmarkStart w:name="z23672" w:id="23353"/>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23353"/>
    <w:bookmarkStart w:name="z23673" w:id="23354"/>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23354"/>
    <w:bookmarkStart w:name="z23674" w:id="23355"/>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23355"/>
    <w:bookmarkStart w:name="z23675" w:id="23356"/>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23356"/>
    <w:bookmarkStart w:name="z23676" w:id="23357"/>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23357"/>
    <w:bookmarkStart w:name="z23677" w:id="23358"/>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23358"/>
    <w:bookmarkStart w:name="z23678" w:id="23359"/>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23359"/>
    <w:bookmarkStart w:name="z23679" w:id="23360"/>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23360"/>
    <w:bookmarkStart w:name="z23680" w:id="23361"/>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23361"/>
    <w:bookmarkStart w:name="z23681" w:id="23362"/>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23362"/>
    <w:bookmarkStart w:name="z23682" w:id="23363"/>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23363"/>
    <w:bookmarkStart w:name="z23683" w:id="23364"/>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23364"/>
    <w:bookmarkStart w:name="z23684" w:id="23365"/>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23365"/>
    <w:bookmarkStart w:name="z23685" w:id="23366"/>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23366"/>
    <w:bookmarkStart w:name="z23686" w:id="23367"/>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23367"/>
    <w:bookmarkStart w:name="z23687" w:id="23368"/>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23368"/>
    <w:bookmarkStart w:name="z23688" w:id="23369"/>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23369"/>
    <w:bookmarkStart w:name="z23689" w:id="23370"/>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23370"/>
    <w:bookmarkStart w:name="z23690" w:id="23371"/>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23371"/>
    <w:bookmarkStart w:name="z23691" w:id="23372"/>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3372"/>
    <w:bookmarkStart w:name="z23692" w:id="23373"/>
    <w:p>
      <w:pPr>
        <w:spacing w:after="0"/>
        <w:ind w:left="0"/>
        <w:jc w:val="both"/>
      </w:pPr>
      <w:r>
        <w:rPr>
          <w:rFonts w:ascii="Times New Roman"/>
          <w:b w:val="false"/>
          <w:i w:val="false"/>
          <w:color w:val="000000"/>
          <w:sz w:val="28"/>
        </w:rPr>
        <w:t>
      47) использование системы управления рисками;</w:t>
      </w:r>
    </w:p>
    <w:bookmarkEnd w:id="23373"/>
    <w:bookmarkStart w:name="z23693" w:id="23374"/>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23374"/>
    <w:bookmarkStart w:name="z23694" w:id="23375"/>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23375"/>
    <w:bookmarkStart w:name="z23695" w:id="23376"/>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23376"/>
    <w:bookmarkStart w:name="z23696" w:id="23377"/>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23377"/>
    <w:bookmarkStart w:name="z23697" w:id="23378"/>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23378"/>
    <w:bookmarkStart w:name="z23698" w:id="23379"/>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23379"/>
    <w:bookmarkStart w:name="z23699" w:id="23380"/>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23380"/>
    <w:bookmarkStart w:name="z23700" w:id="23381"/>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23381"/>
    <w:bookmarkStart w:name="z23701" w:id="23382"/>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23382"/>
    <w:bookmarkStart w:name="z23702" w:id="23383"/>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23383"/>
    <w:bookmarkStart w:name="z23703" w:id="23384"/>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3384"/>
    <w:bookmarkStart w:name="z23704" w:id="23385"/>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23385"/>
    <w:bookmarkStart w:name="z23705" w:id="23386"/>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23386"/>
    <w:bookmarkStart w:name="z23706" w:id="23387"/>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23387"/>
    <w:bookmarkStart w:name="z23707" w:id="23388"/>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23388"/>
    <w:bookmarkStart w:name="z23708" w:id="23389"/>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23389"/>
    <w:bookmarkStart w:name="z23709" w:id="23390"/>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23390"/>
    <w:bookmarkStart w:name="z23710" w:id="23391"/>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23391"/>
    <w:bookmarkStart w:name="z23711" w:id="23392"/>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23392"/>
    <w:bookmarkStart w:name="z23712" w:id="23393"/>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3393"/>
    <w:bookmarkStart w:name="z23713" w:id="23394"/>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3394"/>
    <w:bookmarkStart w:name="z23714" w:id="23395"/>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23395"/>
    <w:bookmarkStart w:name="z23715" w:id="23396"/>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23396"/>
    <w:bookmarkStart w:name="z23716" w:id="23397"/>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23397"/>
    <w:bookmarkStart w:name="z23717" w:id="23398"/>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23398"/>
    <w:bookmarkStart w:name="z23718" w:id="23399"/>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23399"/>
    <w:bookmarkStart w:name="z23719" w:id="23400"/>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23400"/>
    <w:bookmarkStart w:name="z23720" w:id="23401"/>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23401"/>
    <w:bookmarkStart w:name="z23721" w:id="23402"/>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23402"/>
    <w:bookmarkStart w:name="z23722" w:id="23403"/>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23403"/>
    <w:bookmarkStart w:name="z23723" w:id="23404"/>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23404"/>
    <w:bookmarkStart w:name="z23724" w:id="23405"/>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23405"/>
    <w:bookmarkStart w:name="z23725" w:id="23406"/>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23406"/>
    <w:bookmarkStart w:name="z23726" w:id="23407"/>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3407"/>
    <w:bookmarkStart w:name="z23727" w:id="23408"/>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23408"/>
    <w:bookmarkStart w:name="z23728" w:id="23409"/>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23409"/>
    <w:bookmarkStart w:name="z23729" w:id="23410"/>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3410"/>
    <w:bookmarkStart w:name="z23730" w:id="23411"/>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3411"/>
    <w:bookmarkStart w:name="z23731" w:id="23412"/>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412"/>
    <w:bookmarkStart w:name="z23732" w:id="23413"/>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23413"/>
    <w:bookmarkStart w:name="z23733" w:id="23414"/>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23414"/>
    <w:bookmarkStart w:name="z23734" w:id="23415"/>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23415"/>
    <w:bookmarkStart w:name="z23735" w:id="23416"/>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23416"/>
    <w:bookmarkStart w:name="z23736" w:id="23417"/>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23417"/>
    <w:bookmarkStart w:name="z23737" w:id="23418"/>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23418"/>
    <w:bookmarkStart w:name="z23738" w:id="23419"/>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23419"/>
    <w:bookmarkStart w:name="z23739" w:id="23420"/>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3420"/>
    <w:bookmarkStart w:name="z23740" w:id="23421"/>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23421"/>
    <w:bookmarkStart w:name="z23741" w:id="23422"/>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23422"/>
    <w:bookmarkStart w:name="z23742" w:id="23423"/>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23423"/>
    <w:bookmarkStart w:name="z23743" w:id="23424"/>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3424"/>
    <w:bookmarkStart w:name="z23744" w:id="23425"/>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23425"/>
    <w:bookmarkStart w:name="z23745" w:id="23426"/>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23426"/>
    <w:bookmarkStart w:name="z23746" w:id="23427"/>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3427"/>
    <w:bookmarkStart w:name="z23747" w:id="23428"/>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3428"/>
    <w:bookmarkStart w:name="z23748" w:id="23429"/>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23429"/>
    <w:bookmarkStart w:name="z23749" w:id="23430"/>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23430"/>
    <w:bookmarkStart w:name="z23750" w:id="23431"/>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23431"/>
    <w:bookmarkStart w:name="z23751" w:id="23432"/>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23432"/>
    <w:bookmarkStart w:name="z23752" w:id="23433"/>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23433"/>
    <w:bookmarkStart w:name="z23753" w:id="23434"/>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23434"/>
    <w:bookmarkStart w:name="z23754" w:id="23435"/>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23435"/>
    <w:bookmarkStart w:name="z23755" w:id="2343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3436"/>
    <w:bookmarkStart w:name="z23756" w:id="2343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3437"/>
    <w:bookmarkStart w:name="z23757" w:id="23438"/>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3438"/>
    <w:bookmarkStart w:name="z23758" w:id="23439"/>
    <w:p>
      <w:pPr>
        <w:spacing w:after="0"/>
        <w:ind w:left="0"/>
        <w:jc w:val="both"/>
      </w:pPr>
      <w:r>
        <w:rPr>
          <w:rFonts w:ascii="Times New Roman"/>
          <w:b w:val="false"/>
          <w:i w:val="false"/>
          <w:color w:val="000000"/>
          <w:sz w:val="28"/>
        </w:rPr>
        <w:t>
      19. Полномочия Руководителя Департамента:</w:t>
      </w:r>
    </w:p>
    <w:bookmarkEnd w:id="23439"/>
    <w:bookmarkStart w:name="z23759" w:id="2344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23440"/>
    <w:bookmarkStart w:name="z23760" w:id="23441"/>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23441"/>
    <w:bookmarkStart w:name="z23761" w:id="2344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3442"/>
    <w:bookmarkStart w:name="z23762" w:id="23443"/>
    <w:p>
      <w:pPr>
        <w:spacing w:after="0"/>
        <w:ind w:left="0"/>
        <w:jc w:val="both"/>
      </w:pPr>
      <w:r>
        <w:rPr>
          <w:rFonts w:ascii="Times New Roman"/>
          <w:b w:val="false"/>
          <w:i w:val="false"/>
          <w:color w:val="000000"/>
          <w:sz w:val="28"/>
        </w:rPr>
        <w:t>
      работников Департамента;</w:t>
      </w:r>
    </w:p>
    <w:bookmarkEnd w:id="23443"/>
    <w:bookmarkStart w:name="z23763" w:id="23444"/>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23444"/>
    <w:bookmarkStart w:name="z23764" w:id="23445"/>
    <w:p>
      <w:pPr>
        <w:spacing w:after="0"/>
        <w:ind w:left="0"/>
        <w:jc w:val="both"/>
      </w:pPr>
      <w:r>
        <w:rPr>
          <w:rFonts w:ascii="Times New Roman"/>
          <w:b w:val="false"/>
          <w:i w:val="false"/>
          <w:color w:val="000000"/>
          <w:sz w:val="28"/>
        </w:rPr>
        <w:t>
      руководителей таможенных постов и их заместителей;</w:t>
      </w:r>
    </w:p>
    <w:bookmarkEnd w:id="23445"/>
    <w:bookmarkStart w:name="z23765" w:id="23446"/>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23446"/>
    <w:bookmarkStart w:name="z23766" w:id="23447"/>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23447"/>
    <w:bookmarkStart w:name="z23767" w:id="2344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448"/>
    <w:bookmarkStart w:name="z23768" w:id="23449"/>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3449"/>
    <w:bookmarkStart w:name="z23769" w:id="2345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23450"/>
    <w:bookmarkStart w:name="z23770" w:id="2345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451"/>
    <w:bookmarkStart w:name="z23771" w:id="2345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3452"/>
    <w:bookmarkStart w:name="z23772" w:id="23453"/>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3453"/>
    <w:bookmarkStart w:name="z23773" w:id="23454"/>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23454"/>
    <w:bookmarkStart w:name="z23774" w:id="2345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455"/>
    <w:bookmarkStart w:name="z23775" w:id="23456"/>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23456"/>
    <w:bookmarkStart w:name="z23776" w:id="23457"/>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23457"/>
    <w:bookmarkStart w:name="z23777" w:id="23458"/>
    <w:p>
      <w:pPr>
        <w:spacing w:after="0"/>
        <w:ind w:left="0"/>
        <w:jc w:val="left"/>
      </w:pPr>
      <w:r>
        <w:rPr>
          <w:rFonts w:ascii="Times New Roman"/>
          <w:b/>
          <w:i w:val="false"/>
          <w:color w:val="000000"/>
        </w:rPr>
        <w:t xml:space="preserve"> Глава 4. Имущество Департамента</w:t>
      </w:r>
    </w:p>
    <w:bookmarkEnd w:id="23458"/>
    <w:bookmarkStart w:name="z23778" w:id="2345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3459"/>
    <w:bookmarkStart w:name="z23779" w:id="2346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460"/>
    <w:bookmarkStart w:name="z23780" w:id="2346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3461"/>
    <w:bookmarkStart w:name="z23781" w:id="23462"/>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462"/>
    <w:bookmarkStart w:name="z23782" w:id="23463"/>
    <w:p>
      <w:pPr>
        <w:spacing w:after="0"/>
        <w:ind w:left="0"/>
        <w:jc w:val="left"/>
      </w:pPr>
      <w:r>
        <w:rPr>
          <w:rFonts w:ascii="Times New Roman"/>
          <w:b/>
          <w:i w:val="false"/>
          <w:color w:val="000000"/>
        </w:rPr>
        <w:t xml:space="preserve"> Глава 5. Реорганизация и упразднение Департамента</w:t>
      </w:r>
    </w:p>
    <w:bookmarkEnd w:id="23463"/>
    <w:bookmarkStart w:name="z23783" w:id="23464"/>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23464"/>
    <w:bookmarkStart w:name="z23784" w:id="23465"/>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3465"/>
    <w:bookmarkStart w:name="z23785" w:id="23466"/>
    <w:p>
      <w:pPr>
        <w:spacing w:after="0"/>
        <w:ind w:left="0"/>
        <w:jc w:val="both"/>
      </w:pPr>
      <w:r>
        <w:rPr>
          <w:rFonts w:ascii="Times New Roman"/>
          <w:b w:val="false"/>
          <w:i w:val="false"/>
          <w:color w:val="000000"/>
          <w:sz w:val="28"/>
        </w:rPr>
        <w:t>
      1.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66"/>
    <w:bookmarkStart w:name="z23786" w:id="23467"/>
    <w:p>
      <w:pPr>
        <w:spacing w:after="0"/>
        <w:ind w:left="0"/>
        <w:jc w:val="both"/>
      </w:pPr>
      <w:r>
        <w:rPr>
          <w:rFonts w:ascii="Times New Roman"/>
          <w:b w:val="false"/>
          <w:i w:val="false"/>
          <w:color w:val="000000"/>
          <w:sz w:val="28"/>
        </w:rPr>
        <w:t>
      2.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67"/>
    <w:bookmarkStart w:name="z23787" w:id="23468"/>
    <w:p>
      <w:pPr>
        <w:spacing w:after="0"/>
        <w:ind w:left="0"/>
        <w:jc w:val="both"/>
      </w:pPr>
      <w:r>
        <w:rPr>
          <w:rFonts w:ascii="Times New Roman"/>
          <w:b w:val="false"/>
          <w:i w:val="false"/>
          <w:color w:val="000000"/>
          <w:sz w:val="28"/>
        </w:rPr>
        <w:t>
      3.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68"/>
    <w:bookmarkStart w:name="z23788" w:id="23469"/>
    <w:p>
      <w:pPr>
        <w:spacing w:after="0"/>
        <w:ind w:left="0"/>
        <w:jc w:val="both"/>
      </w:pPr>
      <w:r>
        <w:rPr>
          <w:rFonts w:ascii="Times New Roman"/>
          <w:b w:val="false"/>
          <w:i w:val="false"/>
          <w:color w:val="000000"/>
          <w:sz w:val="28"/>
        </w:rPr>
        <w:t>
      4.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69"/>
    <w:bookmarkStart w:name="z23789" w:id="23470"/>
    <w:p>
      <w:pPr>
        <w:spacing w:after="0"/>
        <w:ind w:left="0"/>
        <w:jc w:val="both"/>
      </w:pPr>
      <w:r>
        <w:rPr>
          <w:rFonts w:ascii="Times New Roman"/>
          <w:b w:val="false"/>
          <w:i w:val="false"/>
          <w:color w:val="000000"/>
          <w:sz w:val="28"/>
        </w:rPr>
        <w:t>
      5.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0"/>
    <w:bookmarkStart w:name="z23790" w:id="23471"/>
    <w:p>
      <w:pPr>
        <w:spacing w:after="0"/>
        <w:ind w:left="0"/>
        <w:jc w:val="both"/>
      </w:pPr>
      <w:r>
        <w:rPr>
          <w:rFonts w:ascii="Times New Roman"/>
          <w:b w:val="false"/>
          <w:i w:val="false"/>
          <w:color w:val="000000"/>
          <w:sz w:val="28"/>
        </w:rPr>
        <w:t>
      6.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1"/>
    <w:bookmarkStart w:name="z23791" w:id="23472"/>
    <w:p>
      <w:pPr>
        <w:spacing w:after="0"/>
        <w:ind w:left="0"/>
        <w:jc w:val="both"/>
      </w:pPr>
      <w:r>
        <w:rPr>
          <w:rFonts w:ascii="Times New Roman"/>
          <w:b w:val="false"/>
          <w:i w:val="false"/>
          <w:color w:val="000000"/>
          <w:sz w:val="28"/>
        </w:rPr>
        <w:t>
      7.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2"/>
    <w:bookmarkStart w:name="z23792" w:id="23473"/>
    <w:p>
      <w:pPr>
        <w:spacing w:after="0"/>
        <w:ind w:left="0"/>
        <w:jc w:val="both"/>
      </w:pPr>
      <w:r>
        <w:rPr>
          <w:rFonts w:ascii="Times New Roman"/>
          <w:b w:val="false"/>
          <w:i w:val="false"/>
          <w:color w:val="000000"/>
          <w:sz w:val="28"/>
        </w:rPr>
        <w:t>
      8.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3"/>
    <w:bookmarkStart w:name="z23793" w:id="23474"/>
    <w:p>
      <w:pPr>
        <w:spacing w:after="0"/>
        <w:ind w:left="0"/>
        <w:jc w:val="both"/>
      </w:pPr>
      <w:r>
        <w:rPr>
          <w:rFonts w:ascii="Times New Roman"/>
          <w:b w:val="false"/>
          <w:i w:val="false"/>
          <w:color w:val="000000"/>
          <w:sz w:val="28"/>
        </w:rPr>
        <w:t>
      9.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4"/>
    <w:bookmarkStart w:name="z23794" w:id="23475"/>
    <w:p>
      <w:pPr>
        <w:spacing w:after="0"/>
        <w:ind w:left="0"/>
        <w:jc w:val="both"/>
      </w:pPr>
      <w:r>
        <w:rPr>
          <w:rFonts w:ascii="Times New Roman"/>
          <w:b w:val="false"/>
          <w:i w:val="false"/>
          <w:color w:val="000000"/>
          <w:sz w:val="28"/>
        </w:rPr>
        <w:t>
      10.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5"/>
    <w:bookmarkStart w:name="z23795" w:id="23476"/>
    <w:p>
      <w:pPr>
        <w:spacing w:after="0"/>
        <w:ind w:left="0"/>
        <w:jc w:val="both"/>
      </w:pPr>
      <w:r>
        <w:rPr>
          <w:rFonts w:ascii="Times New Roman"/>
          <w:b w:val="false"/>
          <w:i w:val="false"/>
          <w:color w:val="000000"/>
          <w:sz w:val="28"/>
        </w:rPr>
        <w:t>
      11.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6"/>
    <w:bookmarkStart w:name="z23796" w:id="23477"/>
    <w:p>
      <w:pPr>
        <w:spacing w:after="0"/>
        <w:ind w:left="0"/>
        <w:jc w:val="both"/>
      </w:pPr>
      <w:r>
        <w:rPr>
          <w:rFonts w:ascii="Times New Roman"/>
          <w:b w:val="false"/>
          <w:i w:val="false"/>
          <w:color w:val="000000"/>
          <w:sz w:val="28"/>
        </w:rPr>
        <w:t>
      12.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7"/>
    <w:bookmarkStart w:name="z23797" w:id="23478"/>
    <w:p>
      <w:pPr>
        <w:spacing w:after="0"/>
        <w:ind w:left="0"/>
        <w:jc w:val="both"/>
      </w:pPr>
      <w:r>
        <w:rPr>
          <w:rFonts w:ascii="Times New Roman"/>
          <w:b w:val="false"/>
          <w:i w:val="false"/>
          <w:color w:val="000000"/>
          <w:sz w:val="28"/>
        </w:rPr>
        <w:t>
      13.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800" w:id="23479"/>
    <w:p>
      <w:pPr>
        <w:spacing w:after="0"/>
        <w:ind w:left="0"/>
        <w:jc w:val="left"/>
      </w:pPr>
      <w:r>
        <w:rPr>
          <w:rFonts w:ascii="Times New Roman"/>
          <w:b/>
          <w:i w:val="false"/>
          <w:color w:val="000000"/>
        </w:rPr>
        <w:t xml:space="preserve"> Положение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79"/>
    <w:bookmarkStart w:name="z23801" w:id="23480"/>
    <w:p>
      <w:pPr>
        <w:spacing w:after="0"/>
        <w:ind w:left="0"/>
        <w:jc w:val="left"/>
      </w:pPr>
      <w:r>
        <w:rPr>
          <w:rFonts w:ascii="Times New Roman"/>
          <w:b/>
          <w:i w:val="false"/>
          <w:color w:val="000000"/>
        </w:rPr>
        <w:t xml:space="preserve"> Глава 1. Общие положения</w:t>
      </w:r>
    </w:p>
    <w:bookmarkEnd w:id="23480"/>
    <w:bookmarkStart w:name="z23802" w:id="23481"/>
    <w:p>
      <w:pPr>
        <w:spacing w:after="0"/>
        <w:ind w:left="0"/>
        <w:jc w:val="both"/>
      </w:pPr>
      <w:r>
        <w:rPr>
          <w:rFonts w:ascii="Times New Roman"/>
          <w:b w:val="false"/>
          <w:i w:val="false"/>
          <w:color w:val="000000"/>
          <w:sz w:val="28"/>
        </w:rPr>
        <w:t>
      1.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3481"/>
    <w:bookmarkStart w:name="z23803" w:id="23482"/>
    <w:p>
      <w:pPr>
        <w:spacing w:after="0"/>
        <w:ind w:left="0"/>
        <w:jc w:val="both"/>
      </w:pPr>
      <w:r>
        <w:rPr>
          <w:rFonts w:ascii="Times New Roman"/>
          <w:b w:val="false"/>
          <w:i w:val="false"/>
          <w:color w:val="000000"/>
          <w:sz w:val="28"/>
        </w:rPr>
        <w:t xml:space="preserve">
      1) налогового администрирования; </w:t>
      </w:r>
    </w:p>
    <w:bookmarkEnd w:id="23482"/>
    <w:bookmarkStart w:name="z23804" w:id="2348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483"/>
    <w:bookmarkStart w:name="z23805" w:id="23484"/>
    <w:p>
      <w:pPr>
        <w:spacing w:after="0"/>
        <w:ind w:left="0"/>
        <w:jc w:val="both"/>
      </w:pPr>
      <w:r>
        <w:rPr>
          <w:rFonts w:ascii="Times New Roman"/>
          <w:b w:val="false"/>
          <w:i w:val="false"/>
          <w:color w:val="000000"/>
          <w:sz w:val="28"/>
        </w:rPr>
        <w:t xml:space="preserve">
      3) оборота нефтепродуктов и биотоплива; </w:t>
      </w:r>
    </w:p>
    <w:bookmarkEnd w:id="23484"/>
    <w:bookmarkStart w:name="z23806" w:id="2348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485"/>
    <w:bookmarkStart w:name="z23807" w:id="2348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3486"/>
    <w:bookmarkStart w:name="z23808" w:id="2348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487"/>
    <w:bookmarkStart w:name="z23809" w:id="2348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488"/>
    <w:bookmarkStart w:name="z23810" w:id="2348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3489"/>
    <w:bookmarkStart w:name="z23811" w:id="2349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490"/>
    <w:bookmarkStart w:name="z23812" w:id="2349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3491"/>
    <w:bookmarkStart w:name="z23813" w:id="2349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3492"/>
    <w:bookmarkStart w:name="z23814" w:id="23493"/>
    <w:p>
      <w:pPr>
        <w:spacing w:after="0"/>
        <w:ind w:left="0"/>
        <w:jc w:val="both"/>
      </w:pPr>
      <w:r>
        <w:rPr>
          <w:rFonts w:ascii="Times New Roman"/>
          <w:b w:val="false"/>
          <w:i w:val="false"/>
          <w:color w:val="000000"/>
          <w:sz w:val="28"/>
        </w:rPr>
        <w:t xml:space="preserve">
      8. Местонахождение Управления: почтовый индекс 140000, Республика Казахстан, Павлодарская область, город Павлодар, улица Площадь Победы, 5А. </w:t>
      </w:r>
    </w:p>
    <w:bookmarkEnd w:id="23493"/>
    <w:bookmarkStart w:name="z23815" w:id="2349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494"/>
    <w:bookmarkStart w:name="z23816" w:id="2349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495"/>
    <w:bookmarkStart w:name="z23817" w:id="2349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3496"/>
    <w:bookmarkStart w:name="z23818" w:id="2349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3497"/>
    <w:bookmarkStart w:name="z23819" w:id="2349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498"/>
    <w:bookmarkStart w:name="z23820" w:id="23499"/>
    <w:p>
      <w:pPr>
        <w:spacing w:after="0"/>
        <w:ind w:left="0"/>
        <w:jc w:val="left"/>
      </w:pPr>
      <w:r>
        <w:rPr>
          <w:rFonts w:ascii="Times New Roman"/>
          <w:b/>
          <w:i w:val="false"/>
          <w:color w:val="000000"/>
        </w:rPr>
        <w:t xml:space="preserve"> Глава 2. Задачи, права и обязанности Управления</w:t>
      </w:r>
    </w:p>
    <w:bookmarkEnd w:id="23499"/>
    <w:bookmarkStart w:name="z23821" w:id="23500"/>
    <w:p>
      <w:pPr>
        <w:spacing w:after="0"/>
        <w:ind w:left="0"/>
        <w:jc w:val="both"/>
      </w:pPr>
      <w:r>
        <w:rPr>
          <w:rFonts w:ascii="Times New Roman"/>
          <w:b w:val="false"/>
          <w:i w:val="false"/>
          <w:color w:val="000000"/>
          <w:sz w:val="28"/>
        </w:rPr>
        <w:t>
      13. Задачи:</w:t>
      </w:r>
    </w:p>
    <w:bookmarkEnd w:id="23500"/>
    <w:bookmarkStart w:name="z23822" w:id="2350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501"/>
    <w:bookmarkStart w:name="z23823" w:id="2350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3502"/>
    <w:bookmarkStart w:name="z23824" w:id="2350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503"/>
    <w:bookmarkStart w:name="z23825" w:id="2350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504"/>
    <w:bookmarkStart w:name="z23826" w:id="2350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3505"/>
    <w:bookmarkStart w:name="z23827" w:id="2350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506"/>
    <w:bookmarkStart w:name="z23828" w:id="2350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3507"/>
    <w:bookmarkStart w:name="z23829" w:id="23508"/>
    <w:p>
      <w:pPr>
        <w:spacing w:after="0"/>
        <w:ind w:left="0"/>
        <w:jc w:val="both"/>
      </w:pPr>
      <w:r>
        <w:rPr>
          <w:rFonts w:ascii="Times New Roman"/>
          <w:b w:val="false"/>
          <w:i w:val="false"/>
          <w:color w:val="000000"/>
          <w:sz w:val="28"/>
        </w:rPr>
        <w:t>
      14. Права и обязанности Управления:</w:t>
      </w:r>
    </w:p>
    <w:bookmarkEnd w:id="23508"/>
    <w:bookmarkStart w:name="z23830" w:id="23509"/>
    <w:p>
      <w:pPr>
        <w:spacing w:after="0"/>
        <w:ind w:left="0"/>
        <w:jc w:val="both"/>
      </w:pPr>
      <w:r>
        <w:rPr>
          <w:rFonts w:ascii="Times New Roman"/>
          <w:b w:val="false"/>
          <w:i w:val="false"/>
          <w:color w:val="000000"/>
          <w:sz w:val="28"/>
        </w:rPr>
        <w:t>
      1) права:</w:t>
      </w:r>
    </w:p>
    <w:bookmarkEnd w:id="23509"/>
    <w:bookmarkStart w:name="z23831" w:id="2351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510"/>
    <w:bookmarkStart w:name="z23832" w:id="23511"/>
    <w:p>
      <w:pPr>
        <w:spacing w:after="0"/>
        <w:ind w:left="0"/>
        <w:jc w:val="both"/>
      </w:pPr>
      <w:r>
        <w:rPr>
          <w:rFonts w:ascii="Times New Roman"/>
          <w:b w:val="false"/>
          <w:i w:val="false"/>
          <w:color w:val="000000"/>
          <w:sz w:val="28"/>
        </w:rPr>
        <w:t>
      требовать от налогоплательщика (налогового агента):</w:t>
      </w:r>
    </w:p>
    <w:bookmarkEnd w:id="23511"/>
    <w:bookmarkStart w:name="z23833" w:id="2351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512"/>
    <w:bookmarkStart w:name="z23834" w:id="2351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513"/>
    <w:bookmarkStart w:name="z23835" w:id="2351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514"/>
    <w:bookmarkStart w:name="z23836" w:id="235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515"/>
    <w:bookmarkStart w:name="z23837" w:id="2351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516"/>
    <w:bookmarkStart w:name="z23838" w:id="2351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517"/>
    <w:bookmarkStart w:name="z23839" w:id="2351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518"/>
    <w:bookmarkStart w:name="z23840" w:id="2351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519"/>
    <w:bookmarkStart w:name="z23841" w:id="2352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520"/>
    <w:bookmarkStart w:name="z23842" w:id="2352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521"/>
    <w:bookmarkStart w:name="z23843" w:id="2352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3522"/>
    <w:bookmarkStart w:name="z23844" w:id="2352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3523"/>
    <w:bookmarkStart w:name="z23845" w:id="2352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3524"/>
    <w:bookmarkStart w:name="z23846" w:id="2352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525"/>
    <w:bookmarkStart w:name="z23847" w:id="2352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526"/>
    <w:bookmarkStart w:name="z23848" w:id="2352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527"/>
    <w:bookmarkStart w:name="z23849" w:id="2352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528"/>
    <w:bookmarkStart w:name="z23850" w:id="2352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529"/>
    <w:bookmarkStart w:name="z23851" w:id="2353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530"/>
    <w:bookmarkStart w:name="z23852" w:id="2353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531"/>
    <w:bookmarkStart w:name="z23853" w:id="2353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3532"/>
    <w:bookmarkStart w:name="z23854" w:id="2353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3533"/>
    <w:bookmarkStart w:name="z23855" w:id="2353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534"/>
    <w:bookmarkStart w:name="z23856" w:id="23535"/>
    <w:p>
      <w:pPr>
        <w:spacing w:after="0"/>
        <w:ind w:left="0"/>
        <w:jc w:val="both"/>
      </w:pPr>
      <w:r>
        <w:rPr>
          <w:rFonts w:ascii="Times New Roman"/>
          <w:b w:val="false"/>
          <w:i w:val="false"/>
          <w:color w:val="000000"/>
          <w:sz w:val="28"/>
        </w:rPr>
        <w:t>
      2) обязанности:</w:t>
      </w:r>
    </w:p>
    <w:bookmarkEnd w:id="23535"/>
    <w:bookmarkStart w:name="z23857" w:id="2353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536"/>
    <w:bookmarkStart w:name="z23858" w:id="2353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537"/>
    <w:bookmarkStart w:name="z23859" w:id="2353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538"/>
    <w:bookmarkStart w:name="z23860" w:id="2353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539"/>
    <w:bookmarkStart w:name="z23861" w:id="2354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540"/>
    <w:bookmarkStart w:name="z23862" w:id="23541"/>
    <w:p>
      <w:pPr>
        <w:spacing w:after="0"/>
        <w:ind w:left="0"/>
        <w:jc w:val="both"/>
      </w:pPr>
      <w:r>
        <w:rPr>
          <w:rFonts w:ascii="Times New Roman"/>
          <w:b w:val="false"/>
          <w:i w:val="false"/>
          <w:color w:val="000000"/>
          <w:sz w:val="28"/>
        </w:rPr>
        <w:t>
      имеющих налоговую задолженность;</w:t>
      </w:r>
    </w:p>
    <w:bookmarkEnd w:id="23541"/>
    <w:bookmarkStart w:name="z23863" w:id="2354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542"/>
    <w:bookmarkStart w:name="z23864" w:id="2354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543"/>
    <w:bookmarkStart w:name="z23865" w:id="2354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544"/>
    <w:bookmarkStart w:name="z23866" w:id="2354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545"/>
    <w:bookmarkStart w:name="z23867" w:id="2354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546"/>
    <w:bookmarkStart w:name="z23868" w:id="2354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547"/>
    <w:bookmarkStart w:name="z23869" w:id="2354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548"/>
    <w:bookmarkStart w:name="z23870" w:id="2354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549"/>
    <w:bookmarkStart w:name="z23871" w:id="2355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550"/>
    <w:bookmarkStart w:name="z23872" w:id="2355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551"/>
    <w:bookmarkStart w:name="z23873" w:id="2355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552"/>
    <w:bookmarkStart w:name="z23874" w:id="2355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553"/>
    <w:bookmarkStart w:name="z23875" w:id="2355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554"/>
    <w:bookmarkStart w:name="z23876" w:id="2355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3555"/>
    <w:bookmarkStart w:name="z23877" w:id="2355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3556"/>
    <w:bookmarkStart w:name="z23878" w:id="23557"/>
    <w:p>
      <w:pPr>
        <w:spacing w:after="0"/>
        <w:ind w:left="0"/>
        <w:jc w:val="both"/>
      </w:pPr>
      <w:r>
        <w:rPr>
          <w:rFonts w:ascii="Times New Roman"/>
          <w:b w:val="false"/>
          <w:i w:val="false"/>
          <w:color w:val="000000"/>
          <w:sz w:val="28"/>
        </w:rPr>
        <w:t>
      защищать интересы государства;</w:t>
      </w:r>
    </w:p>
    <w:bookmarkEnd w:id="23557"/>
    <w:bookmarkStart w:name="z23879" w:id="2355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3558"/>
    <w:bookmarkStart w:name="z23880" w:id="2355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3559"/>
    <w:bookmarkStart w:name="z23881" w:id="2356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3560"/>
    <w:bookmarkStart w:name="z23882" w:id="2356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3561"/>
    <w:bookmarkStart w:name="z23883" w:id="23562"/>
    <w:p>
      <w:pPr>
        <w:spacing w:after="0"/>
        <w:ind w:left="0"/>
        <w:jc w:val="both"/>
      </w:pPr>
      <w:r>
        <w:rPr>
          <w:rFonts w:ascii="Times New Roman"/>
          <w:b w:val="false"/>
          <w:i w:val="false"/>
          <w:color w:val="000000"/>
          <w:sz w:val="28"/>
        </w:rPr>
        <w:t>
      15. Функции:</w:t>
      </w:r>
    </w:p>
    <w:bookmarkEnd w:id="23562"/>
    <w:bookmarkStart w:name="z23884" w:id="23563"/>
    <w:p>
      <w:pPr>
        <w:spacing w:after="0"/>
        <w:ind w:left="0"/>
        <w:jc w:val="both"/>
      </w:pPr>
      <w:r>
        <w:rPr>
          <w:rFonts w:ascii="Times New Roman"/>
          <w:b w:val="false"/>
          <w:i w:val="false"/>
          <w:color w:val="000000"/>
          <w:sz w:val="28"/>
        </w:rPr>
        <w:t>
      1) осуществление налогового контроля;</w:t>
      </w:r>
    </w:p>
    <w:bookmarkEnd w:id="23563"/>
    <w:bookmarkStart w:name="z23885" w:id="2356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3564"/>
    <w:bookmarkStart w:name="z23886" w:id="2356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3565"/>
    <w:bookmarkStart w:name="z23887" w:id="2356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3566"/>
    <w:bookmarkStart w:name="z23888" w:id="2356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3567"/>
    <w:bookmarkStart w:name="z23889" w:id="2356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3568"/>
    <w:bookmarkStart w:name="z23890" w:id="2356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3569"/>
    <w:bookmarkStart w:name="z23891" w:id="2357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3570"/>
    <w:bookmarkStart w:name="z23892" w:id="2357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3571"/>
    <w:bookmarkStart w:name="z23893" w:id="2357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3572"/>
    <w:bookmarkStart w:name="z23894" w:id="23573"/>
    <w:p>
      <w:pPr>
        <w:spacing w:after="0"/>
        <w:ind w:left="0"/>
        <w:jc w:val="both"/>
      </w:pPr>
      <w:r>
        <w:rPr>
          <w:rFonts w:ascii="Times New Roman"/>
          <w:b w:val="false"/>
          <w:i w:val="false"/>
          <w:color w:val="000000"/>
          <w:sz w:val="28"/>
        </w:rPr>
        <w:t>
      11) осуществление налогового администрирования;</w:t>
      </w:r>
    </w:p>
    <w:bookmarkEnd w:id="23573"/>
    <w:bookmarkStart w:name="z23895" w:id="2357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3574"/>
    <w:bookmarkStart w:name="z23896" w:id="2357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3575"/>
    <w:bookmarkStart w:name="z23897" w:id="23576"/>
    <w:p>
      <w:pPr>
        <w:spacing w:after="0"/>
        <w:ind w:left="0"/>
        <w:jc w:val="both"/>
      </w:pPr>
      <w:r>
        <w:rPr>
          <w:rFonts w:ascii="Times New Roman"/>
          <w:b w:val="false"/>
          <w:i w:val="false"/>
          <w:color w:val="000000"/>
          <w:sz w:val="28"/>
        </w:rPr>
        <w:t>
      14) использование системы управления рисками;</w:t>
      </w:r>
    </w:p>
    <w:bookmarkEnd w:id="23576"/>
    <w:bookmarkStart w:name="z23898" w:id="2357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3577"/>
    <w:bookmarkStart w:name="z23899" w:id="2357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3578"/>
    <w:bookmarkStart w:name="z23900" w:id="2357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3579"/>
    <w:bookmarkStart w:name="z23901" w:id="2358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3580"/>
    <w:bookmarkStart w:name="z23902" w:id="2358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3581"/>
    <w:bookmarkStart w:name="z23903" w:id="2358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3582"/>
    <w:bookmarkStart w:name="z23904" w:id="2358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3583"/>
    <w:bookmarkStart w:name="z23905" w:id="2358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3584"/>
    <w:bookmarkStart w:name="z23906" w:id="2358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3585"/>
    <w:bookmarkStart w:name="z23907" w:id="2358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3586"/>
    <w:bookmarkStart w:name="z23908" w:id="2358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3587"/>
    <w:bookmarkStart w:name="z23909" w:id="2358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3588"/>
    <w:bookmarkStart w:name="z23910" w:id="2358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3589"/>
    <w:bookmarkStart w:name="z23911" w:id="2359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3590"/>
    <w:bookmarkStart w:name="z23912" w:id="2359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3591"/>
    <w:bookmarkStart w:name="z23913" w:id="2359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3592"/>
    <w:bookmarkStart w:name="z23914" w:id="2359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3593"/>
    <w:bookmarkStart w:name="z23915" w:id="2359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3594"/>
    <w:bookmarkStart w:name="z23916" w:id="2359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3595"/>
    <w:bookmarkStart w:name="z23917" w:id="2359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3596"/>
    <w:bookmarkStart w:name="z23918" w:id="2359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3597"/>
    <w:bookmarkStart w:name="z23919" w:id="2359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3598"/>
    <w:bookmarkStart w:name="z23920" w:id="2359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3599"/>
    <w:bookmarkStart w:name="z23921" w:id="2360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600"/>
    <w:bookmarkStart w:name="z23922" w:id="2360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3601"/>
    <w:bookmarkStart w:name="z23923" w:id="2360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3602"/>
    <w:bookmarkStart w:name="z23924" w:id="2360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3603"/>
    <w:bookmarkStart w:name="z23925" w:id="2360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3604"/>
    <w:bookmarkStart w:name="z23926" w:id="2360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3605"/>
    <w:bookmarkStart w:name="z23927" w:id="23606"/>
    <w:p>
      <w:pPr>
        <w:spacing w:after="0"/>
        <w:ind w:left="0"/>
        <w:jc w:val="both"/>
      </w:pPr>
      <w:r>
        <w:rPr>
          <w:rFonts w:ascii="Times New Roman"/>
          <w:b w:val="false"/>
          <w:i w:val="false"/>
          <w:color w:val="000000"/>
          <w:sz w:val="28"/>
        </w:rPr>
        <w:t>
      19. Полномочия Руководителя Управления:</w:t>
      </w:r>
    </w:p>
    <w:bookmarkEnd w:id="23606"/>
    <w:bookmarkStart w:name="z23928" w:id="2360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3607"/>
    <w:bookmarkStart w:name="z23929" w:id="2360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3608"/>
    <w:bookmarkStart w:name="z23930" w:id="2360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3609"/>
    <w:bookmarkStart w:name="z23931" w:id="2361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610"/>
    <w:bookmarkStart w:name="z23932" w:id="2361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3611"/>
    <w:bookmarkStart w:name="z23933" w:id="2361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3612"/>
    <w:bookmarkStart w:name="z23934" w:id="2361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613"/>
    <w:bookmarkStart w:name="z23935" w:id="2361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3614"/>
    <w:bookmarkStart w:name="z23936" w:id="2361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3615"/>
    <w:bookmarkStart w:name="z23937" w:id="2361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3616"/>
    <w:bookmarkStart w:name="z23938" w:id="2361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617"/>
    <w:bookmarkStart w:name="z23939" w:id="2361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3618"/>
    <w:bookmarkStart w:name="z23940" w:id="2361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3619"/>
    <w:bookmarkStart w:name="z23941" w:id="23620"/>
    <w:p>
      <w:pPr>
        <w:spacing w:after="0"/>
        <w:ind w:left="0"/>
        <w:jc w:val="left"/>
      </w:pPr>
      <w:r>
        <w:rPr>
          <w:rFonts w:ascii="Times New Roman"/>
          <w:b/>
          <w:i w:val="false"/>
          <w:color w:val="000000"/>
        </w:rPr>
        <w:t xml:space="preserve"> Глава 4. Имущество Управления</w:t>
      </w:r>
    </w:p>
    <w:bookmarkEnd w:id="23620"/>
    <w:bookmarkStart w:name="z23942" w:id="2362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3621"/>
    <w:bookmarkStart w:name="z23943" w:id="2362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622"/>
    <w:bookmarkStart w:name="z23944" w:id="2362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3623"/>
    <w:bookmarkStart w:name="z23945" w:id="2362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624"/>
    <w:bookmarkStart w:name="z23946" w:id="23625"/>
    <w:p>
      <w:pPr>
        <w:spacing w:after="0"/>
        <w:ind w:left="0"/>
        <w:jc w:val="left"/>
      </w:pPr>
      <w:r>
        <w:rPr>
          <w:rFonts w:ascii="Times New Roman"/>
          <w:b/>
          <w:i w:val="false"/>
          <w:color w:val="000000"/>
        </w:rPr>
        <w:t xml:space="preserve"> Глава 5. Реорганизация и упразднение Управления</w:t>
      </w:r>
    </w:p>
    <w:bookmarkEnd w:id="23625"/>
    <w:bookmarkStart w:name="z23947" w:id="2362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3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3950" w:id="23627"/>
    <w:p>
      <w:pPr>
        <w:spacing w:after="0"/>
        <w:ind w:left="0"/>
        <w:jc w:val="left"/>
      </w:pPr>
      <w:r>
        <w:rPr>
          <w:rFonts w:ascii="Times New Roman"/>
          <w:b/>
          <w:i w:val="false"/>
          <w:color w:val="000000"/>
        </w:rPr>
        <w:t xml:space="preserve"> Положение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627"/>
    <w:bookmarkStart w:name="z23951" w:id="23628"/>
    <w:p>
      <w:pPr>
        <w:spacing w:after="0"/>
        <w:ind w:left="0"/>
        <w:jc w:val="left"/>
      </w:pPr>
      <w:r>
        <w:rPr>
          <w:rFonts w:ascii="Times New Roman"/>
          <w:b/>
          <w:i w:val="false"/>
          <w:color w:val="000000"/>
        </w:rPr>
        <w:t xml:space="preserve"> Глава 1. Общие положения</w:t>
      </w:r>
    </w:p>
    <w:bookmarkEnd w:id="23628"/>
    <w:bookmarkStart w:name="z23952" w:id="23629"/>
    <w:p>
      <w:pPr>
        <w:spacing w:after="0"/>
        <w:ind w:left="0"/>
        <w:jc w:val="both"/>
      </w:pPr>
      <w:r>
        <w:rPr>
          <w:rFonts w:ascii="Times New Roman"/>
          <w:b w:val="false"/>
          <w:i w:val="false"/>
          <w:color w:val="000000"/>
          <w:sz w:val="28"/>
        </w:rPr>
        <w:t>
      1.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3629"/>
    <w:bookmarkStart w:name="z23953" w:id="23630"/>
    <w:p>
      <w:pPr>
        <w:spacing w:after="0"/>
        <w:ind w:left="0"/>
        <w:jc w:val="both"/>
      </w:pPr>
      <w:r>
        <w:rPr>
          <w:rFonts w:ascii="Times New Roman"/>
          <w:b w:val="false"/>
          <w:i w:val="false"/>
          <w:color w:val="000000"/>
          <w:sz w:val="28"/>
        </w:rPr>
        <w:t xml:space="preserve">
      1) налогового администрирования; </w:t>
      </w:r>
    </w:p>
    <w:bookmarkEnd w:id="23630"/>
    <w:bookmarkStart w:name="z23954" w:id="2363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631"/>
    <w:bookmarkStart w:name="z23955" w:id="23632"/>
    <w:p>
      <w:pPr>
        <w:spacing w:after="0"/>
        <w:ind w:left="0"/>
        <w:jc w:val="both"/>
      </w:pPr>
      <w:r>
        <w:rPr>
          <w:rFonts w:ascii="Times New Roman"/>
          <w:b w:val="false"/>
          <w:i w:val="false"/>
          <w:color w:val="000000"/>
          <w:sz w:val="28"/>
        </w:rPr>
        <w:t xml:space="preserve">
      3) оборота нефтепродуктов и биотоплива; </w:t>
      </w:r>
    </w:p>
    <w:bookmarkEnd w:id="23632"/>
    <w:bookmarkStart w:name="z23956" w:id="2363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633"/>
    <w:bookmarkStart w:name="z23957" w:id="2363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3634"/>
    <w:bookmarkStart w:name="z23958" w:id="2363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635"/>
    <w:bookmarkStart w:name="z23959" w:id="2363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636"/>
    <w:bookmarkStart w:name="z23960" w:id="2363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3637"/>
    <w:bookmarkStart w:name="z23961" w:id="2363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638"/>
    <w:bookmarkStart w:name="z23962" w:id="2363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3639"/>
    <w:bookmarkStart w:name="z23963" w:id="2364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3640"/>
    <w:bookmarkStart w:name="z23964" w:id="23641"/>
    <w:p>
      <w:pPr>
        <w:spacing w:after="0"/>
        <w:ind w:left="0"/>
        <w:jc w:val="both"/>
      </w:pPr>
      <w:r>
        <w:rPr>
          <w:rFonts w:ascii="Times New Roman"/>
          <w:b w:val="false"/>
          <w:i w:val="false"/>
          <w:color w:val="000000"/>
          <w:sz w:val="28"/>
        </w:rPr>
        <w:t xml:space="preserve">
      8. Местонахождение Управления: почтовый индекс 141000, Республика Казахстан, Павлодарская область, город Аксу, улица С. Донентаева, 50. </w:t>
      </w:r>
    </w:p>
    <w:bookmarkEnd w:id="23641"/>
    <w:bookmarkStart w:name="z23965" w:id="2364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642"/>
    <w:bookmarkStart w:name="z23966" w:id="2364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643"/>
    <w:bookmarkStart w:name="z23967" w:id="2364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3644"/>
    <w:bookmarkStart w:name="z23968" w:id="2364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3645"/>
    <w:bookmarkStart w:name="z23969" w:id="236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646"/>
    <w:bookmarkStart w:name="z23970" w:id="23647"/>
    <w:p>
      <w:pPr>
        <w:spacing w:after="0"/>
        <w:ind w:left="0"/>
        <w:jc w:val="left"/>
      </w:pPr>
      <w:r>
        <w:rPr>
          <w:rFonts w:ascii="Times New Roman"/>
          <w:b/>
          <w:i w:val="false"/>
          <w:color w:val="000000"/>
        </w:rPr>
        <w:t xml:space="preserve"> Глава 2. Задачи, права и обязанности Управления</w:t>
      </w:r>
    </w:p>
    <w:bookmarkEnd w:id="23647"/>
    <w:bookmarkStart w:name="z23971" w:id="23648"/>
    <w:p>
      <w:pPr>
        <w:spacing w:after="0"/>
        <w:ind w:left="0"/>
        <w:jc w:val="both"/>
      </w:pPr>
      <w:r>
        <w:rPr>
          <w:rFonts w:ascii="Times New Roman"/>
          <w:b w:val="false"/>
          <w:i w:val="false"/>
          <w:color w:val="000000"/>
          <w:sz w:val="28"/>
        </w:rPr>
        <w:t>
      13. Задачи:</w:t>
      </w:r>
    </w:p>
    <w:bookmarkEnd w:id="23648"/>
    <w:bookmarkStart w:name="z23972" w:id="2364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649"/>
    <w:bookmarkStart w:name="z23973" w:id="2365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3650"/>
    <w:bookmarkStart w:name="z23974" w:id="2365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651"/>
    <w:bookmarkStart w:name="z23975" w:id="2365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652"/>
    <w:bookmarkStart w:name="z23976" w:id="2365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3653"/>
    <w:bookmarkStart w:name="z23977" w:id="2365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654"/>
    <w:bookmarkStart w:name="z23978" w:id="2365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3655"/>
    <w:bookmarkStart w:name="z23979" w:id="23656"/>
    <w:p>
      <w:pPr>
        <w:spacing w:after="0"/>
        <w:ind w:left="0"/>
        <w:jc w:val="both"/>
      </w:pPr>
      <w:r>
        <w:rPr>
          <w:rFonts w:ascii="Times New Roman"/>
          <w:b w:val="false"/>
          <w:i w:val="false"/>
          <w:color w:val="000000"/>
          <w:sz w:val="28"/>
        </w:rPr>
        <w:t>
      14. Права и обязанности Управления:</w:t>
      </w:r>
    </w:p>
    <w:bookmarkEnd w:id="23656"/>
    <w:bookmarkStart w:name="z23980" w:id="23657"/>
    <w:p>
      <w:pPr>
        <w:spacing w:after="0"/>
        <w:ind w:left="0"/>
        <w:jc w:val="both"/>
      </w:pPr>
      <w:r>
        <w:rPr>
          <w:rFonts w:ascii="Times New Roman"/>
          <w:b w:val="false"/>
          <w:i w:val="false"/>
          <w:color w:val="000000"/>
          <w:sz w:val="28"/>
        </w:rPr>
        <w:t>
      1) права:</w:t>
      </w:r>
    </w:p>
    <w:bookmarkEnd w:id="23657"/>
    <w:bookmarkStart w:name="z23981" w:id="2365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658"/>
    <w:bookmarkStart w:name="z23982" w:id="23659"/>
    <w:p>
      <w:pPr>
        <w:spacing w:after="0"/>
        <w:ind w:left="0"/>
        <w:jc w:val="both"/>
      </w:pPr>
      <w:r>
        <w:rPr>
          <w:rFonts w:ascii="Times New Roman"/>
          <w:b w:val="false"/>
          <w:i w:val="false"/>
          <w:color w:val="000000"/>
          <w:sz w:val="28"/>
        </w:rPr>
        <w:t>
      требовать от налогоплательщика (налогового агента):</w:t>
      </w:r>
    </w:p>
    <w:bookmarkEnd w:id="23659"/>
    <w:bookmarkStart w:name="z23983" w:id="2366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660"/>
    <w:bookmarkStart w:name="z23984" w:id="2366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661"/>
    <w:bookmarkStart w:name="z23985" w:id="2366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662"/>
    <w:bookmarkStart w:name="z23986" w:id="236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663"/>
    <w:bookmarkStart w:name="z23987" w:id="236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664"/>
    <w:bookmarkStart w:name="z23988" w:id="2366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665"/>
    <w:bookmarkStart w:name="z23989" w:id="2366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666"/>
    <w:bookmarkStart w:name="z23990" w:id="2366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667"/>
    <w:bookmarkStart w:name="z23991" w:id="2366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668"/>
    <w:bookmarkStart w:name="z23992" w:id="2366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669"/>
    <w:bookmarkStart w:name="z23993" w:id="2367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3670"/>
    <w:bookmarkStart w:name="z23994" w:id="2367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3671"/>
    <w:bookmarkStart w:name="z23995" w:id="2367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3672"/>
    <w:bookmarkStart w:name="z23996" w:id="2367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673"/>
    <w:bookmarkStart w:name="z23997" w:id="2367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674"/>
    <w:bookmarkStart w:name="z23998" w:id="2367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675"/>
    <w:bookmarkStart w:name="z23999" w:id="2367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676"/>
    <w:bookmarkStart w:name="z24000" w:id="2367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677"/>
    <w:bookmarkStart w:name="z24001" w:id="2367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678"/>
    <w:bookmarkStart w:name="z24002" w:id="2367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679"/>
    <w:bookmarkStart w:name="z24003" w:id="2368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3680"/>
    <w:bookmarkStart w:name="z24004" w:id="2368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3681"/>
    <w:bookmarkStart w:name="z24005" w:id="2368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682"/>
    <w:bookmarkStart w:name="z24006" w:id="23683"/>
    <w:p>
      <w:pPr>
        <w:spacing w:after="0"/>
        <w:ind w:left="0"/>
        <w:jc w:val="both"/>
      </w:pPr>
      <w:r>
        <w:rPr>
          <w:rFonts w:ascii="Times New Roman"/>
          <w:b w:val="false"/>
          <w:i w:val="false"/>
          <w:color w:val="000000"/>
          <w:sz w:val="28"/>
        </w:rPr>
        <w:t>
      2) обязанности:</w:t>
      </w:r>
    </w:p>
    <w:bookmarkEnd w:id="23683"/>
    <w:bookmarkStart w:name="z24007" w:id="2368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684"/>
    <w:bookmarkStart w:name="z24008" w:id="2368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685"/>
    <w:bookmarkStart w:name="z24009" w:id="2368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686"/>
    <w:bookmarkStart w:name="z24010" w:id="2368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687"/>
    <w:bookmarkStart w:name="z24011" w:id="2368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688"/>
    <w:bookmarkStart w:name="z24012" w:id="23689"/>
    <w:p>
      <w:pPr>
        <w:spacing w:after="0"/>
        <w:ind w:left="0"/>
        <w:jc w:val="both"/>
      </w:pPr>
      <w:r>
        <w:rPr>
          <w:rFonts w:ascii="Times New Roman"/>
          <w:b w:val="false"/>
          <w:i w:val="false"/>
          <w:color w:val="000000"/>
          <w:sz w:val="28"/>
        </w:rPr>
        <w:t>
      имеющих налоговую задолженность;</w:t>
      </w:r>
    </w:p>
    <w:bookmarkEnd w:id="23689"/>
    <w:bookmarkStart w:name="z24013" w:id="2369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690"/>
    <w:bookmarkStart w:name="z24014" w:id="2369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691"/>
    <w:bookmarkStart w:name="z24015" w:id="2369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692"/>
    <w:bookmarkStart w:name="z24016" w:id="2369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693"/>
    <w:bookmarkStart w:name="z24017" w:id="2369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694"/>
    <w:bookmarkStart w:name="z24018" w:id="2369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695"/>
    <w:bookmarkStart w:name="z24019" w:id="2369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696"/>
    <w:bookmarkStart w:name="z24020" w:id="2369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697"/>
    <w:bookmarkStart w:name="z24021" w:id="2369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698"/>
    <w:bookmarkStart w:name="z24022" w:id="2369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699"/>
    <w:bookmarkStart w:name="z24023" w:id="2370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700"/>
    <w:bookmarkStart w:name="z24024" w:id="2370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701"/>
    <w:bookmarkStart w:name="z24025" w:id="2370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702"/>
    <w:bookmarkStart w:name="z24026" w:id="2370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3703"/>
    <w:bookmarkStart w:name="z24027" w:id="2370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3704"/>
    <w:bookmarkStart w:name="z24028" w:id="23705"/>
    <w:p>
      <w:pPr>
        <w:spacing w:after="0"/>
        <w:ind w:left="0"/>
        <w:jc w:val="both"/>
      </w:pPr>
      <w:r>
        <w:rPr>
          <w:rFonts w:ascii="Times New Roman"/>
          <w:b w:val="false"/>
          <w:i w:val="false"/>
          <w:color w:val="000000"/>
          <w:sz w:val="28"/>
        </w:rPr>
        <w:t>
      защищать интересы государства;</w:t>
      </w:r>
    </w:p>
    <w:bookmarkEnd w:id="23705"/>
    <w:bookmarkStart w:name="z24029" w:id="2370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3706"/>
    <w:bookmarkStart w:name="z24030" w:id="2370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3707"/>
    <w:bookmarkStart w:name="z24031" w:id="2370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3708"/>
    <w:bookmarkStart w:name="z24032" w:id="2370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3709"/>
    <w:bookmarkStart w:name="z24033" w:id="23710"/>
    <w:p>
      <w:pPr>
        <w:spacing w:after="0"/>
        <w:ind w:left="0"/>
        <w:jc w:val="both"/>
      </w:pPr>
      <w:r>
        <w:rPr>
          <w:rFonts w:ascii="Times New Roman"/>
          <w:b w:val="false"/>
          <w:i w:val="false"/>
          <w:color w:val="000000"/>
          <w:sz w:val="28"/>
        </w:rPr>
        <w:t>
      15. Функции:</w:t>
      </w:r>
    </w:p>
    <w:bookmarkEnd w:id="23710"/>
    <w:bookmarkStart w:name="z24034" w:id="23711"/>
    <w:p>
      <w:pPr>
        <w:spacing w:after="0"/>
        <w:ind w:left="0"/>
        <w:jc w:val="both"/>
      </w:pPr>
      <w:r>
        <w:rPr>
          <w:rFonts w:ascii="Times New Roman"/>
          <w:b w:val="false"/>
          <w:i w:val="false"/>
          <w:color w:val="000000"/>
          <w:sz w:val="28"/>
        </w:rPr>
        <w:t>
      1) осуществление налогового контроля;</w:t>
      </w:r>
    </w:p>
    <w:bookmarkEnd w:id="23711"/>
    <w:bookmarkStart w:name="z24035" w:id="2371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3712"/>
    <w:bookmarkStart w:name="z24036" w:id="2371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3713"/>
    <w:bookmarkStart w:name="z24037" w:id="2371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3714"/>
    <w:bookmarkStart w:name="z24038" w:id="2371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3715"/>
    <w:bookmarkStart w:name="z24039" w:id="2371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3716"/>
    <w:bookmarkStart w:name="z24040" w:id="2371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3717"/>
    <w:bookmarkStart w:name="z24041" w:id="2371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3718"/>
    <w:bookmarkStart w:name="z24042" w:id="2371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3719"/>
    <w:bookmarkStart w:name="z24043" w:id="2372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3720"/>
    <w:bookmarkStart w:name="z24044" w:id="23721"/>
    <w:p>
      <w:pPr>
        <w:spacing w:after="0"/>
        <w:ind w:left="0"/>
        <w:jc w:val="both"/>
      </w:pPr>
      <w:r>
        <w:rPr>
          <w:rFonts w:ascii="Times New Roman"/>
          <w:b w:val="false"/>
          <w:i w:val="false"/>
          <w:color w:val="000000"/>
          <w:sz w:val="28"/>
        </w:rPr>
        <w:t>
      11) осуществление налогового администрирования;</w:t>
      </w:r>
    </w:p>
    <w:bookmarkEnd w:id="23721"/>
    <w:bookmarkStart w:name="z24045" w:id="2372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3722"/>
    <w:bookmarkStart w:name="z24046" w:id="2372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3723"/>
    <w:bookmarkStart w:name="z24047" w:id="23724"/>
    <w:p>
      <w:pPr>
        <w:spacing w:after="0"/>
        <w:ind w:left="0"/>
        <w:jc w:val="both"/>
      </w:pPr>
      <w:r>
        <w:rPr>
          <w:rFonts w:ascii="Times New Roman"/>
          <w:b w:val="false"/>
          <w:i w:val="false"/>
          <w:color w:val="000000"/>
          <w:sz w:val="28"/>
        </w:rPr>
        <w:t>
      14) использование системы управления рисками;</w:t>
      </w:r>
    </w:p>
    <w:bookmarkEnd w:id="23724"/>
    <w:bookmarkStart w:name="z24048" w:id="2372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3725"/>
    <w:bookmarkStart w:name="z24049" w:id="2372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3726"/>
    <w:bookmarkStart w:name="z24050" w:id="2372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3727"/>
    <w:bookmarkStart w:name="z24051" w:id="2372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3728"/>
    <w:bookmarkStart w:name="z24052" w:id="2372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3729"/>
    <w:bookmarkStart w:name="z24053" w:id="2373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3730"/>
    <w:bookmarkStart w:name="z24054" w:id="2373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3731"/>
    <w:bookmarkStart w:name="z24055" w:id="2373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3732"/>
    <w:bookmarkStart w:name="z24056" w:id="2373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3733"/>
    <w:bookmarkStart w:name="z24057" w:id="2373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3734"/>
    <w:bookmarkStart w:name="z24058" w:id="2373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3735"/>
    <w:bookmarkStart w:name="z24059" w:id="2373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3736"/>
    <w:bookmarkStart w:name="z24060" w:id="2373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3737"/>
    <w:bookmarkStart w:name="z24061" w:id="2373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3738"/>
    <w:bookmarkStart w:name="z24062" w:id="2373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3739"/>
    <w:bookmarkStart w:name="z24063" w:id="2374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3740"/>
    <w:bookmarkStart w:name="z24064" w:id="2374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3741"/>
    <w:bookmarkStart w:name="z24065" w:id="2374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3742"/>
    <w:bookmarkStart w:name="z24066" w:id="2374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3743"/>
    <w:bookmarkStart w:name="z24067" w:id="2374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3744"/>
    <w:bookmarkStart w:name="z24068" w:id="2374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3745"/>
    <w:bookmarkStart w:name="z24069" w:id="2374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3746"/>
    <w:bookmarkStart w:name="z24070" w:id="2374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3747"/>
    <w:bookmarkStart w:name="z24071" w:id="2374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748"/>
    <w:bookmarkStart w:name="z24072" w:id="2374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3749"/>
    <w:bookmarkStart w:name="z24073" w:id="2375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3750"/>
    <w:bookmarkStart w:name="z24074" w:id="2375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3751"/>
    <w:bookmarkStart w:name="z24075" w:id="2375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3752"/>
    <w:bookmarkStart w:name="z24076" w:id="2375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3753"/>
    <w:bookmarkStart w:name="z24077" w:id="23754"/>
    <w:p>
      <w:pPr>
        <w:spacing w:after="0"/>
        <w:ind w:left="0"/>
        <w:jc w:val="both"/>
      </w:pPr>
      <w:r>
        <w:rPr>
          <w:rFonts w:ascii="Times New Roman"/>
          <w:b w:val="false"/>
          <w:i w:val="false"/>
          <w:color w:val="000000"/>
          <w:sz w:val="28"/>
        </w:rPr>
        <w:t>
      19. Полномочия Руководителя Управления:</w:t>
      </w:r>
    </w:p>
    <w:bookmarkEnd w:id="23754"/>
    <w:bookmarkStart w:name="z24078" w:id="2375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3755"/>
    <w:bookmarkStart w:name="z24079" w:id="2375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3756"/>
    <w:bookmarkStart w:name="z24080" w:id="2375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3757"/>
    <w:bookmarkStart w:name="z24081" w:id="2375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758"/>
    <w:bookmarkStart w:name="z24082" w:id="2375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3759"/>
    <w:bookmarkStart w:name="z24083" w:id="2376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3760"/>
    <w:bookmarkStart w:name="z24084" w:id="2376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761"/>
    <w:bookmarkStart w:name="z24085" w:id="2376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3762"/>
    <w:bookmarkStart w:name="z24086" w:id="2376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3763"/>
    <w:bookmarkStart w:name="z24087" w:id="2376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3764"/>
    <w:bookmarkStart w:name="z24088" w:id="2376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765"/>
    <w:bookmarkStart w:name="z24089" w:id="2376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3766"/>
    <w:bookmarkStart w:name="z24090" w:id="2376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3767"/>
    <w:bookmarkStart w:name="z24091" w:id="23768"/>
    <w:p>
      <w:pPr>
        <w:spacing w:after="0"/>
        <w:ind w:left="0"/>
        <w:jc w:val="left"/>
      </w:pPr>
      <w:r>
        <w:rPr>
          <w:rFonts w:ascii="Times New Roman"/>
          <w:b/>
          <w:i w:val="false"/>
          <w:color w:val="000000"/>
        </w:rPr>
        <w:t xml:space="preserve"> Глава 4. Имущество Управления</w:t>
      </w:r>
    </w:p>
    <w:bookmarkEnd w:id="23768"/>
    <w:bookmarkStart w:name="z24092" w:id="2376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3769"/>
    <w:bookmarkStart w:name="z24093" w:id="2377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770"/>
    <w:bookmarkStart w:name="z24094" w:id="2377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3771"/>
    <w:bookmarkStart w:name="z24095" w:id="2377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772"/>
    <w:bookmarkStart w:name="z24096" w:id="23773"/>
    <w:p>
      <w:pPr>
        <w:spacing w:after="0"/>
        <w:ind w:left="0"/>
        <w:jc w:val="left"/>
      </w:pPr>
      <w:r>
        <w:rPr>
          <w:rFonts w:ascii="Times New Roman"/>
          <w:b/>
          <w:i w:val="false"/>
          <w:color w:val="000000"/>
        </w:rPr>
        <w:t xml:space="preserve"> Глава 5. Реорганизация и упразднение Управления</w:t>
      </w:r>
    </w:p>
    <w:bookmarkEnd w:id="23773"/>
    <w:bookmarkStart w:name="z24097" w:id="2377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3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100" w:id="23775"/>
    <w:p>
      <w:pPr>
        <w:spacing w:after="0"/>
        <w:ind w:left="0"/>
        <w:jc w:val="left"/>
      </w:pPr>
      <w:r>
        <w:rPr>
          <w:rFonts w:ascii="Times New Roman"/>
          <w:b/>
          <w:i w:val="false"/>
          <w:color w:val="000000"/>
        </w:rPr>
        <w:t xml:space="preserve"> Положение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775"/>
    <w:bookmarkStart w:name="z24101" w:id="23776"/>
    <w:p>
      <w:pPr>
        <w:spacing w:after="0"/>
        <w:ind w:left="0"/>
        <w:jc w:val="left"/>
      </w:pPr>
      <w:r>
        <w:rPr>
          <w:rFonts w:ascii="Times New Roman"/>
          <w:b/>
          <w:i w:val="false"/>
          <w:color w:val="000000"/>
        </w:rPr>
        <w:t xml:space="preserve"> Глава 1. Общие положения</w:t>
      </w:r>
    </w:p>
    <w:bookmarkEnd w:id="23776"/>
    <w:bookmarkStart w:name="z24102" w:id="23777"/>
    <w:p>
      <w:pPr>
        <w:spacing w:after="0"/>
        <w:ind w:left="0"/>
        <w:jc w:val="both"/>
      </w:pPr>
      <w:r>
        <w:rPr>
          <w:rFonts w:ascii="Times New Roman"/>
          <w:b w:val="false"/>
          <w:i w:val="false"/>
          <w:color w:val="000000"/>
          <w:sz w:val="28"/>
        </w:rPr>
        <w:t>
      1.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3777"/>
    <w:bookmarkStart w:name="z24103" w:id="23778"/>
    <w:p>
      <w:pPr>
        <w:spacing w:after="0"/>
        <w:ind w:left="0"/>
        <w:jc w:val="both"/>
      </w:pPr>
      <w:r>
        <w:rPr>
          <w:rFonts w:ascii="Times New Roman"/>
          <w:b w:val="false"/>
          <w:i w:val="false"/>
          <w:color w:val="000000"/>
          <w:sz w:val="28"/>
        </w:rPr>
        <w:t xml:space="preserve">
      1) налогового администрирования; </w:t>
      </w:r>
    </w:p>
    <w:bookmarkEnd w:id="23778"/>
    <w:bookmarkStart w:name="z24104" w:id="2377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779"/>
    <w:bookmarkStart w:name="z24105" w:id="23780"/>
    <w:p>
      <w:pPr>
        <w:spacing w:after="0"/>
        <w:ind w:left="0"/>
        <w:jc w:val="both"/>
      </w:pPr>
      <w:r>
        <w:rPr>
          <w:rFonts w:ascii="Times New Roman"/>
          <w:b w:val="false"/>
          <w:i w:val="false"/>
          <w:color w:val="000000"/>
          <w:sz w:val="28"/>
        </w:rPr>
        <w:t xml:space="preserve">
      3) оборота нефтепродуктов и биотоплива; </w:t>
      </w:r>
    </w:p>
    <w:bookmarkEnd w:id="23780"/>
    <w:bookmarkStart w:name="z24106" w:id="2378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781"/>
    <w:bookmarkStart w:name="z24107" w:id="2378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3782"/>
    <w:bookmarkStart w:name="z24108" w:id="2378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783"/>
    <w:bookmarkStart w:name="z24109" w:id="2378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784"/>
    <w:bookmarkStart w:name="z24110" w:id="2378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3785"/>
    <w:bookmarkStart w:name="z24111" w:id="2378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786"/>
    <w:bookmarkStart w:name="z24112" w:id="2378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3787"/>
    <w:bookmarkStart w:name="z24113" w:id="2378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3788"/>
    <w:bookmarkStart w:name="z24114" w:id="23789"/>
    <w:p>
      <w:pPr>
        <w:spacing w:after="0"/>
        <w:ind w:left="0"/>
        <w:jc w:val="both"/>
      </w:pPr>
      <w:r>
        <w:rPr>
          <w:rFonts w:ascii="Times New Roman"/>
          <w:b w:val="false"/>
          <w:i w:val="false"/>
          <w:color w:val="000000"/>
          <w:sz w:val="28"/>
        </w:rPr>
        <w:t xml:space="preserve">
      8. Местонахождение Управления: почтовый индекс 141200, Республика Казахстан, Павлодарская область, город Экибастуз, улица Мәшhүр Жүсіп, 94. </w:t>
      </w:r>
    </w:p>
    <w:bookmarkEnd w:id="23789"/>
    <w:bookmarkStart w:name="z24115" w:id="2379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790"/>
    <w:bookmarkStart w:name="z24116" w:id="2379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791"/>
    <w:bookmarkStart w:name="z24117" w:id="2379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3792"/>
    <w:bookmarkStart w:name="z24118" w:id="2379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3793"/>
    <w:bookmarkStart w:name="z24119" w:id="2379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794"/>
    <w:bookmarkStart w:name="z24120" w:id="23795"/>
    <w:p>
      <w:pPr>
        <w:spacing w:after="0"/>
        <w:ind w:left="0"/>
        <w:jc w:val="left"/>
      </w:pPr>
      <w:r>
        <w:rPr>
          <w:rFonts w:ascii="Times New Roman"/>
          <w:b/>
          <w:i w:val="false"/>
          <w:color w:val="000000"/>
        </w:rPr>
        <w:t xml:space="preserve"> Глава 2. Задачи, права и обязанности Управления</w:t>
      </w:r>
    </w:p>
    <w:bookmarkEnd w:id="23795"/>
    <w:bookmarkStart w:name="z24121" w:id="23796"/>
    <w:p>
      <w:pPr>
        <w:spacing w:after="0"/>
        <w:ind w:left="0"/>
        <w:jc w:val="both"/>
      </w:pPr>
      <w:r>
        <w:rPr>
          <w:rFonts w:ascii="Times New Roman"/>
          <w:b w:val="false"/>
          <w:i w:val="false"/>
          <w:color w:val="000000"/>
          <w:sz w:val="28"/>
        </w:rPr>
        <w:t>
      13. Задачи:</w:t>
      </w:r>
    </w:p>
    <w:bookmarkEnd w:id="23796"/>
    <w:bookmarkStart w:name="z24122" w:id="2379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797"/>
    <w:bookmarkStart w:name="z24123" w:id="2379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3798"/>
    <w:bookmarkStart w:name="z24124" w:id="2379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799"/>
    <w:bookmarkStart w:name="z24125" w:id="2380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800"/>
    <w:bookmarkStart w:name="z24126" w:id="2380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3801"/>
    <w:bookmarkStart w:name="z24127" w:id="2380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802"/>
    <w:bookmarkStart w:name="z24128" w:id="2380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3803"/>
    <w:bookmarkStart w:name="z24129" w:id="23804"/>
    <w:p>
      <w:pPr>
        <w:spacing w:after="0"/>
        <w:ind w:left="0"/>
        <w:jc w:val="both"/>
      </w:pPr>
      <w:r>
        <w:rPr>
          <w:rFonts w:ascii="Times New Roman"/>
          <w:b w:val="false"/>
          <w:i w:val="false"/>
          <w:color w:val="000000"/>
          <w:sz w:val="28"/>
        </w:rPr>
        <w:t>
      14. Права и обязанности Управления:</w:t>
      </w:r>
    </w:p>
    <w:bookmarkEnd w:id="23804"/>
    <w:bookmarkStart w:name="z24130" w:id="23805"/>
    <w:p>
      <w:pPr>
        <w:spacing w:after="0"/>
        <w:ind w:left="0"/>
        <w:jc w:val="both"/>
      </w:pPr>
      <w:r>
        <w:rPr>
          <w:rFonts w:ascii="Times New Roman"/>
          <w:b w:val="false"/>
          <w:i w:val="false"/>
          <w:color w:val="000000"/>
          <w:sz w:val="28"/>
        </w:rPr>
        <w:t>
      1) права:</w:t>
      </w:r>
    </w:p>
    <w:bookmarkEnd w:id="23805"/>
    <w:bookmarkStart w:name="z24131" w:id="2380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806"/>
    <w:bookmarkStart w:name="z24132" w:id="23807"/>
    <w:p>
      <w:pPr>
        <w:spacing w:after="0"/>
        <w:ind w:left="0"/>
        <w:jc w:val="both"/>
      </w:pPr>
      <w:r>
        <w:rPr>
          <w:rFonts w:ascii="Times New Roman"/>
          <w:b w:val="false"/>
          <w:i w:val="false"/>
          <w:color w:val="000000"/>
          <w:sz w:val="28"/>
        </w:rPr>
        <w:t>
      требовать от налогоплательщика (налогового агента):</w:t>
      </w:r>
    </w:p>
    <w:bookmarkEnd w:id="23807"/>
    <w:bookmarkStart w:name="z24133" w:id="2380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808"/>
    <w:bookmarkStart w:name="z24134" w:id="2380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809"/>
    <w:bookmarkStart w:name="z24135" w:id="2381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810"/>
    <w:bookmarkStart w:name="z24136" w:id="2381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811"/>
    <w:bookmarkStart w:name="z24137" w:id="2381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812"/>
    <w:bookmarkStart w:name="z24138" w:id="2381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813"/>
    <w:bookmarkStart w:name="z24139" w:id="2381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814"/>
    <w:bookmarkStart w:name="z24140" w:id="2381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815"/>
    <w:bookmarkStart w:name="z24141" w:id="2381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816"/>
    <w:bookmarkStart w:name="z24142" w:id="2381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817"/>
    <w:bookmarkStart w:name="z24143" w:id="2381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3818"/>
    <w:bookmarkStart w:name="z24144" w:id="2381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3819"/>
    <w:bookmarkStart w:name="z24145" w:id="2382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3820"/>
    <w:bookmarkStart w:name="z24146" w:id="2382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821"/>
    <w:bookmarkStart w:name="z24147" w:id="2382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822"/>
    <w:bookmarkStart w:name="z24148" w:id="2382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823"/>
    <w:bookmarkStart w:name="z24149" w:id="2382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824"/>
    <w:bookmarkStart w:name="z24150" w:id="2382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825"/>
    <w:bookmarkStart w:name="z24151" w:id="2382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826"/>
    <w:bookmarkStart w:name="z24152" w:id="2382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827"/>
    <w:bookmarkStart w:name="z24153" w:id="2382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3828"/>
    <w:bookmarkStart w:name="z24154" w:id="2382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3829"/>
    <w:bookmarkStart w:name="z24155" w:id="2383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830"/>
    <w:bookmarkStart w:name="z24156" w:id="23831"/>
    <w:p>
      <w:pPr>
        <w:spacing w:after="0"/>
        <w:ind w:left="0"/>
        <w:jc w:val="both"/>
      </w:pPr>
      <w:r>
        <w:rPr>
          <w:rFonts w:ascii="Times New Roman"/>
          <w:b w:val="false"/>
          <w:i w:val="false"/>
          <w:color w:val="000000"/>
          <w:sz w:val="28"/>
        </w:rPr>
        <w:t>
      2) обязанности:</w:t>
      </w:r>
    </w:p>
    <w:bookmarkEnd w:id="23831"/>
    <w:bookmarkStart w:name="z24157" w:id="2383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832"/>
    <w:bookmarkStart w:name="z24158" w:id="2383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833"/>
    <w:bookmarkStart w:name="z24159" w:id="2383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834"/>
    <w:bookmarkStart w:name="z24160" w:id="2383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835"/>
    <w:bookmarkStart w:name="z24161" w:id="2383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836"/>
    <w:bookmarkStart w:name="z24162" w:id="23837"/>
    <w:p>
      <w:pPr>
        <w:spacing w:after="0"/>
        <w:ind w:left="0"/>
        <w:jc w:val="both"/>
      </w:pPr>
      <w:r>
        <w:rPr>
          <w:rFonts w:ascii="Times New Roman"/>
          <w:b w:val="false"/>
          <w:i w:val="false"/>
          <w:color w:val="000000"/>
          <w:sz w:val="28"/>
        </w:rPr>
        <w:t>
      имеющих налоговую задолженность;</w:t>
      </w:r>
    </w:p>
    <w:bookmarkEnd w:id="23837"/>
    <w:bookmarkStart w:name="z24163" w:id="2383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838"/>
    <w:bookmarkStart w:name="z24164" w:id="2383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839"/>
    <w:bookmarkStart w:name="z24165" w:id="2384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840"/>
    <w:bookmarkStart w:name="z24166" w:id="2384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841"/>
    <w:bookmarkStart w:name="z24167" w:id="2384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842"/>
    <w:bookmarkStart w:name="z24168" w:id="2384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843"/>
    <w:bookmarkStart w:name="z24169" w:id="2384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844"/>
    <w:bookmarkStart w:name="z24170" w:id="2384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845"/>
    <w:bookmarkStart w:name="z24171" w:id="2384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846"/>
    <w:bookmarkStart w:name="z24172" w:id="2384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847"/>
    <w:bookmarkStart w:name="z24173" w:id="2384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848"/>
    <w:bookmarkStart w:name="z24174" w:id="2384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849"/>
    <w:bookmarkStart w:name="z24175" w:id="2385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850"/>
    <w:bookmarkStart w:name="z24176" w:id="2385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3851"/>
    <w:bookmarkStart w:name="z24177" w:id="2385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3852"/>
    <w:bookmarkStart w:name="z24178" w:id="23853"/>
    <w:p>
      <w:pPr>
        <w:spacing w:after="0"/>
        <w:ind w:left="0"/>
        <w:jc w:val="both"/>
      </w:pPr>
      <w:r>
        <w:rPr>
          <w:rFonts w:ascii="Times New Roman"/>
          <w:b w:val="false"/>
          <w:i w:val="false"/>
          <w:color w:val="000000"/>
          <w:sz w:val="28"/>
        </w:rPr>
        <w:t>
      защищать интересы государства;</w:t>
      </w:r>
    </w:p>
    <w:bookmarkEnd w:id="23853"/>
    <w:bookmarkStart w:name="z24179" w:id="2385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3854"/>
    <w:bookmarkStart w:name="z24180" w:id="2385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3855"/>
    <w:bookmarkStart w:name="z24181" w:id="2385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3856"/>
    <w:bookmarkStart w:name="z24182" w:id="2385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3857"/>
    <w:bookmarkStart w:name="z24183" w:id="23858"/>
    <w:p>
      <w:pPr>
        <w:spacing w:after="0"/>
        <w:ind w:left="0"/>
        <w:jc w:val="both"/>
      </w:pPr>
      <w:r>
        <w:rPr>
          <w:rFonts w:ascii="Times New Roman"/>
          <w:b w:val="false"/>
          <w:i w:val="false"/>
          <w:color w:val="000000"/>
          <w:sz w:val="28"/>
        </w:rPr>
        <w:t>
      15. Функции:</w:t>
      </w:r>
    </w:p>
    <w:bookmarkEnd w:id="23858"/>
    <w:bookmarkStart w:name="z24184" w:id="23859"/>
    <w:p>
      <w:pPr>
        <w:spacing w:after="0"/>
        <w:ind w:left="0"/>
        <w:jc w:val="both"/>
      </w:pPr>
      <w:r>
        <w:rPr>
          <w:rFonts w:ascii="Times New Roman"/>
          <w:b w:val="false"/>
          <w:i w:val="false"/>
          <w:color w:val="000000"/>
          <w:sz w:val="28"/>
        </w:rPr>
        <w:t>
      1) осуществление налогового контроля;</w:t>
      </w:r>
    </w:p>
    <w:bookmarkEnd w:id="23859"/>
    <w:bookmarkStart w:name="z24185" w:id="2386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3860"/>
    <w:bookmarkStart w:name="z24186" w:id="2386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3861"/>
    <w:bookmarkStart w:name="z24187" w:id="2386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3862"/>
    <w:bookmarkStart w:name="z24188" w:id="2386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3863"/>
    <w:bookmarkStart w:name="z24189" w:id="2386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3864"/>
    <w:bookmarkStart w:name="z24190" w:id="2386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3865"/>
    <w:bookmarkStart w:name="z24191" w:id="2386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3866"/>
    <w:bookmarkStart w:name="z24192" w:id="2386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3867"/>
    <w:bookmarkStart w:name="z24193" w:id="2386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3868"/>
    <w:bookmarkStart w:name="z24194" w:id="23869"/>
    <w:p>
      <w:pPr>
        <w:spacing w:after="0"/>
        <w:ind w:left="0"/>
        <w:jc w:val="both"/>
      </w:pPr>
      <w:r>
        <w:rPr>
          <w:rFonts w:ascii="Times New Roman"/>
          <w:b w:val="false"/>
          <w:i w:val="false"/>
          <w:color w:val="000000"/>
          <w:sz w:val="28"/>
        </w:rPr>
        <w:t>
      11) осуществление налогового администрирования;</w:t>
      </w:r>
    </w:p>
    <w:bookmarkEnd w:id="23869"/>
    <w:bookmarkStart w:name="z24195" w:id="2387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3870"/>
    <w:bookmarkStart w:name="z24196" w:id="2387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3871"/>
    <w:bookmarkStart w:name="z24197" w:id="23872"/>
    <w:p>
      <w:pPr>
        <w:spacing w:after="0"/>
        <w:ind w:left="0"/>
        <w:jc w:val="both"/>
      </w:pPr>
      <w:r>
        <w:rPr>
          <w:rFonts w:ascii="Times New Roman"/>
          <w:b w:val="false"/>
          <w:i w:val="false"/>
          <w:color w:val="000000"/>
          <w:sz w:val="28"/>
        </w:rPr>
        <w:t>
      14) использование системы управления рисками;</w:t>
      </w:r>
    </w:p>
    <w:bookmarkEnd w:id="23872"/>
    <w:bookmarkStart w:name="z24198" w:id="2387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3873"/>
    <w:bookmarkStart w:name="z24199" w:id="2387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3874"/>
    <w:bookmarkStart w:name="z24200" w:id="2387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3875"/>
    <w:bookmarkStart w:name="z24201" w:id="2387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3876"/>
    <w:bookmarkStart w:name="z24202" w:id="2387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3877"/>
    <w:bookmarkStart w:name="z24203" w:id="2387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3878"/>
    <w:bookmarkStart w:name="z24204" w:id="2387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3879"/>
    <w:bookmarkStart w:name="z24205" w:id="2388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3880"/>
    <w:bookmarkStart w:name="z24206" w:id="2388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3881"/>
    <w:bookmarkStart w:name="z24207" w:id="2388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3882"/>
    <w:bookmarkStart w:name="z24208" w:id="2388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3883"/>
    <w:bookmarkStart w:name="z24209" w:id="2388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3884"/>
    <w:bookmarkStart w:name="z24210" w:id="2388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3885"/>
    <w:bookmarkStart w:name="z24211" w:id="2388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3886"/>
    <w:bookmarkStart w:name="z24212" w:id="2388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3887"/>
    <w:bookmarkStart w:name="z24213" w:id="2388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3888"/>
    <w:bookmarkStart w:name="z24214" w:id="2388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3889"/>
    <w:bookmarkStart w:name="z24215" w:id="2389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3890"/>
    <w:bookmarkStart w:name="z24216" w:id="2389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3891"/>
    <w:bookmarkStart w:name="z24217" w:id="2389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3892"/>
    <w:bookmarkStart w:name="z24218" w:id="2389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3893"/>
    <w:bookmarkStart w:name="z24219" w:id="2389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3894"/>
    <w:bookmarkStart w:name="z24220" w:id="2389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3895"/>
    <w:bookmarkStart w:name="z24221" w:id="2389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3896"/>
    <w:bookmarkStart w:name="z24222" w:id="2389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3897"/>
    <w:bookmarkStart w:name="z24223" w:id="2389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3898"/>
    <w:bookmarkStart w:name="z24224" w:id="2389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3899"/>
    <w:bookmarkStart w:name="z24225" w:id="2390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3900"/>
    <w:bookmarkStart w:name="z24226" w:id="2390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3901"/>
    <w:bookmarkStart w:name="z24227" w:id="23902"/>
    <w:p>
      <w:pPr>
        <w:spacing w:after="0"/>
        <w:ind w:left="0"/>
        <w:jc w:val="both"/>
      </w:pPr>
      <w:r>
        <w:rPr>
          <w:rFonts w:ascii="Times New Roman"/>
          <w:b w:val="false"/>
          <w:i w:val="false"/>
          <w:color w:val="000000"/>
          <w:sz w:val="28"/>
        </w:rPr>
        <w:t>
      19. Полномочия Руководителя Управления:</w:t>
      </w:r>
    </w:p>
    <w:bookmarkEnd w:id="23902"/>
    <w:bookmarkStart w:name="z24228" w:id="2390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3903"/>
    <w:bookmarkStart w:name="z24229" w:id="2390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3904"/>
    <w:bookmarkStart w:name="z24230" w:id="2390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3905"/>
    <w:bookmarkStart w:name="z24231" w:id="2390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3906"/>
    <w:bookmarkStart w:name="z24232" w:id="2390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3907"/>
    <w:bookmarkStart w:name="z24233" w:id="2390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3908"/>
    <w:bookmarkStart w:name="z24234" w:id="2390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3909"/>
    <w:bookmarkStart w:name="z24235" w:id="2391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3910"/>
    <w:bookmarkStart w:name="z24236" w:id="2391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3911"/>
    <w:bookmarkStart w:name="z24237" w:id="2391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3912"/>
    <w:bookmarkStart w:name="z24238" w:id="2391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3913"/>
    <w:bookmarkStart w:name="z24239" w:id="2391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3914"/>
    <w:bookmarkStart w:name="z24240" w:id="23915"/>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3915"/>
    <w:bookmarkStart w:name="z24241" w:id="23916"/>
    <w:p>
      <w:pPr>
        <w:spacing w:after="0"/>
        <w:ind w:left="0"/>
        <w:jc w:val="left"/>
      </w:pPr>
      <w:r>
        <w:rPr>
          <w:rFonts w:ascii="Times New Roman"/>
          <w:b/>
          <w:i w:val="false"/>
          <w:color w:val="000000"/>
        </w:rPr>
        <w:t xml:space="preserve"> Глава 4. Имущество Управления</w:t>
      </w:r>
    </w:p>
    <w:bookmarkEnd w:id="23916"/>
    <w:bookmarkStart w:name="z24242" w:id="23917"/>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3917"/>
    <w:bookmarkStart w:name="z24243" w:id="2391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3918"/>
    <w:bookmarkStart w:name="z24244" w:id="23919"/>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3919"/>
    <w:bookmarkStart w:name="z24245" w:id="2392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920"/>
    <w:bookmarkStart w:name="z24246" w:id="23921"/>
    <w:p>
      <w:pPr>
        <w:spacing w:after="0"/>
        <w:ind w:left="0"/>
        <w:jc w:val="left"/>
      </w:pPr>
      <w:r>
        <w:rPr>
          <w:rFonts w:ascii="Times New Roman"/>
          <w:b/>
          <w:i w:val="false"/>
          <w:color w:val="000000"/>
        </w:rPr>
        <w:t xml:space="preserve"> Глава 5. Реорганизация и упразднение Управления</w:t>
      </w:r>
    </w:p>
    <w:bookmarkEnd w:id="23921"/>
    <w:bookmarkStart w:name="z24247" w:id="23922"/>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3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250" w:id="23923"/>
    <w:p>
      <w:pPr>
        <w:spacing w:after="0"/>
        <w:ind w:left="0"/>
        <w:jc w:val="left"/>
      </w:pPr>
      <w:r>
        <w:rPr>
          <w:rFonts w:ascii="Times New Roman"/>
          <w:b/>
          <w:i w:val="false"/>
          <w:color w:val="000000"/>
        </w:rPr>
        <w:t xml:space="preserve"> Положение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923"/>
    <w:bookmarkStart w:name="z24251" w:id="23924"/>
    <w:p>
      <w:pPr>
        <w:spacing w:after="0"/>
        <w:ind w:left="0"/>
        <w:jc w:val="left"/>
      </w:pPr>
      <w:r>
        <w:rPr>
          <w:rFonts w:ascii="Times New Roman"/>
          <w:b/>
          <w:i w:val="false"/>
          <w:color w:val="000000"/>
        </w:rPr>
        <w:t xml:space="preserve"> Глава 1. Общие положения</w:t>
      </w:r>
    </w:p>
    <w:bookmarkEnd w:id="23924"/>
    <w:bookmarkStart w:name="z24252" w:id="23925"/>
    <w:p>
      <w:pPr>
        <w:spacing w:after="0"/>
        <w:ind w:left="0"/>
        <w:jc w:val="both"/>
      </w:pPr>
      <w:r>
        <w:rPr>
          <w:rFonts w:ascii="Times New Roman"/>
          <w:b w:val="false"/>
          <w:i w:val="false"/>
          <w:color w:val="000000"/>
          <w:sz w:val="28"/>
        </w:rPr>
        <w:t>
      1.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3925"/>
    <w:bookmarkStart w:name="z24253" w:id="23926"/>
    <w:p>
      <w:pPr>
        <w:spacing w:after="0"/>
        <w:ind w:left="0"/>
        <w:jc w:val="both"/>
      </w:pPr>
      <w:r>
        <w:rPr>
          <w:rFonts w:ascii="Times New Roman"/>
          <w:b w:val="false"/>
          <w:i w:val="false"/>
          <w:color w:val="000000"/>
          <w:sz w:val="28"/>
        </w:rPr>
        <w:t xml:space="preserve">
      1) налогового администрирования; </w:t>
      </w:r>
    </w:p>
    <w:bookmarkEnd w:id="23926"/>
    <w:bookmarkStart w:name="z24254" w:id="2392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3927"/>
    <w:bookmarkStart w:name="z24255" w:id="23928"/>
    <w:p>
      <w:pPr>
        <w:spacing w:after="0"/>
        <w:ind w:left="0"/>
        <w:jc w:val="both"/>
      </w:pPr>
      <w:r>
        <w:rPr>
          <w:rFonts w:ascii="Times New Roman"/>
          <w:b w:val="false"/>
          <w:i w:val="false"/>
          <w:color w:val="000000"/>
          <w:sz w:val="28"/>
        </w:rPr>
        <w:t xml:space="preserve">
      3) оборота нефтепродуктов и биотоплива; </w:t>
      </w:r>
    </w:p>
    <w:bookmarkEnd w:id="23928"/>
    <w:bookmarkStart w:name="z24256" w:id="2392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3929"/>
    <w:bookmarkStart w:name="z24257" w:id="2393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3930"/>
    <w:bookmarkStart w:name="z24258" w:id="2393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3931"/>
    <w:bookmarkStart w:name="z24259" w:id="2393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3932"/>
    <w:bookmarkStart w:name="z24260" w:id="2393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3933"/>
    <w:bookmarkStart w:name="z24261" w:id="2393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3934"/>
    <w:bookmarkStart w:name="z24262" w:id="2393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3935"/>
    <w:bookmarkStart w:name="z24263" w:id="2393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3936"/>
    <w:bookmarkStart w:name="z24264" w:id="23937"/>
    <w:p>
      <w:pPr>
        <w:spacing w:after="0"/>
        <w:ind w:left="0"/>
        <w:jc w:val="both"/>
      </w:pPr>
      <w:r>
        <w:rPr>
          <w:rFonts w:ascii="Times New Roman"/>
          <w:b w:val="false"/>
          <w:i w:val="false"/>
          <w:color w:val="000000"/>
          <w:sz w:val="28"/>
        </w:rPr>
        <w:t xml:space="preserve">
      8. Местонахождение Управления: почтовый индекс 140200, Республика Казахстан, Павлодарская область, Актогайский район, село Актогай, улица Абая, 118. </w:t>
      </w:r>
    </w:p>
    <w:bookmarkEnd w:id="23937"/>
    <w:bookmarkStart w:name="z24265" w:id="2393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3938"/>
    <w:bookmarkStart w:name="z24266" w:id="2393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3939"/>
    <w:bookmarkStart w:name="z24267" w:id="2394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3940"/>
    <w:bookmarkStart w:name="z24268" w:id="2394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3941"/>
    <w:bookmarkStart w:name="z24269" w:id="2394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3942"/>
    <w:bookmarkStart w:name="z24270" w:id="23943"/>
    <w:p>
      <w:pPr>
        <w:spacing w:after="0"/>
        <w:ind w:left="0"/>
        <w:jc w:val="left"/>
      </w:pPr>
      <w:r>
        <w:rPr>
          <w:rFonts w:ascii="Times New Roman"/>
          <w:b/>
          <w:i w:val="false"/>
          <w:color w:val="000000"/>
        </w:rPr>
        <w:t xml:space="preserve"> Глава 2. Задачи, права и обязанности Управления</w:t>
      </w:r>
    </w:p>
    <w:bookmarkEnd w:id="23943"/>
    <w:bookmarkStart w:name="z24271" w:id="23944"/>
    <w:p>
      <w:pPr>
        <w:spacing w:after="0"/>
        <w:ind w:left="0"/>
        <w:jc w:val="both"/>
      </w:pPr>
      <w:r>
        <w:rPr>
          <w:rFonts w:ascii="Times New Roman"/>
          <w:b w:val="false"/>
          <w:i w:val="false"/>
          <w:color w:val="000000"/>
          <w:sz w:val="28"/>
        </w:rPr>
        <w:t>
      13. Задачи:</w:t>
      </w:r>
    </w:p>
    <w:bookmarkEnd w:id="23944"/>
    <w:bookmarkStart w:name="z24272" w:id="2394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3945"/>
    <w:bookmarkStart w:name="z24273" w:id="2394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3946"/>
    <w:bookmarkStart w:name="z24274" w:id="2394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947"/>
    <w:bookmarkStart w:name="z24275" w:id="2394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3948"/>
    <w:bookmarkStart w:name="z24276" w:id="2394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3949"/>
    <w:bookmarkStart w:name="z24277" w:id="2395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3950"/>
    <w:bookmarkStart w:name="z24278" w:id="2395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3951"/>
    <w:bookmarkStart w:name="z24279" w:id="23952"/>
    <w:p>
      <w:pPr>
        <w:spacing w:after="0"/>
        <w:ind w:left="0"/>
        <w:jc w:val="both"/>
      </w:pPr>
      <w:r>
        <w:rPr>
          <w:rFonts w:ascii="Times New Roman"/>
          <w:b w:val="false"/>
          <w:i w:val="false"/>
          <w:color w:val="000000"/>
          <w:sz w:val="28"/>
        </w:rPr>
        <w:t>
      14. Права и обязанности Управления:</w:t>
      </w:r>
    </w:p>
    <w:bookmarkEnd w:id="23952"/>
    <w:bookmarkStart w:name="z24280" w:id="23953"/>
    <w:p>
      <w:pPr>
        <w:spacing w:after="0"/>
        <w:ind w:left="0"/>
        <w:jc w:val="both"/>
      </w:pPr>
      <w:r>
        <w:rPr>
          <w:rFonts w:ascii="Times New Roman"/>
          <w:b w:val="false"/>
          <w:i w:val="false"/>
          <w:color w:val="000000"/>
          <w:sz w:val="28"/>
        </w:rPr>
        <w:t>
      1) права:</w:t>
      </w:r>
    </w:p>
    <w:bookmarkEnd w:id="23953"/>
    <w:bookmarkStart w:name="z24281" w:id="2395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3954"/>
    <w:bookmarkStart w:name="z24282" w:id="23955"/>
    <w:p>
      <w:pPr>
        <w:spacing w:after="0"/>
        <w:ind w:left="0"/>
        <w:jc w:val="both"/>
      </w:pPr>
      <w:r>
        <w:rPr>
          <w:rFonts w:ascii="Times New Roman"/>
          <w:b w:val="false"/>
          <w:i w:val="false"/>
          <w:color w:val="000000"/>
          <w:sz w:val="28"/>
        </w:rPr>
        <w:t>
      требовать от налогоплательщика (налогового агента):</w:t>
      </w:r>
    </w:p>
    <w:bookmarkEnd w:id="23955"/>
    <w:bookmarkStart w:name="z24283" w:id="2395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3956"/>
    <w:bookmarkStart w:name="z24284" w:id="2395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3957"/>
    <w:bookmarkStart w:name="z24285" w:id="2395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3958"/>
    <w:bookmarkStart w:name="z24286" w:id="2395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3959"/>
    <w:bookmarkStart w:name="z24287" w:id="2396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3960"/>
    <w:bookmarkStart w:name="z24288" w:id="2396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3961"/>
    <w:bookmarkStart w:name="z24289" w:id="2396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3962"/>
    <w:bookmarkStart w:name="z24290" w:id="2396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3963"/>
    <w:bookmarkStart w:name="z24291" w:id="2396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3964"/>
    <w:bookmarkStart w:name="z24292" w:id="2396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3965"/>
    <w:bookmarkStart w:name="z24293" w:id="2396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3966"/>
    <w:bookmarkStart w:name="z24294" w:id="2396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3967"/>
    <w:bookmarkStart w:name="z24295" w:id="2396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3968"/>
    <w:bookmarkStart w:name="z24296" w:id="2396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3969"/>
    <w:bookmarkStart w:name="z24297" w:id="2397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3970"/>
    <w:bookmarkStart w:name="z24298" w:id="2397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3971"/>
    <w:bookmarkStart w:name="z24299" w:id="2397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3972"/>
    <w:bookmarkStart w:name="z24300" w:id="2397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3973"/>
    <w:bookmarkStart w:name="z24301" w:id="2397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3974"/>
    <w:bookmarkStart w:name="z24302" w:id="2397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3975"/>
    <w:bookmarkStart w:name="z24303" w:id="2397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3976"/>
    <w:bookmarkStart w:name="z24304" w:id="2397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3977"/>
    <w:bookmarkStart w:name="z24305" w:id="2397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3978"/>
    <w:bookmarkStart w:name="z24306" w:id="23979"/>
    <w:p>
      <w:pPr>
        <w:spacing w:after="0"/>
        <w:ind w:left="0"/>
        <w:jc w:val="both"/>
      </w:pPr>
      <w:r>
        <w:rPr>
          <w:rFonts w:ascii="Times New Roman"/>
          <w:b w:val="false"/>
          <w:i w:val="false"/>
          <w:color w:val="000000"/>
          <w:sz w:val="28"/>
        </w:rPr>
        <w:t>
      2) обязанности:</w:t>
      </w:r>
    </w:p>
    <w:bookmarkEnd w:id="23979"/>
    <w:bookmarkStart w:name="z24307" w:id="2398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3980"/>
    <w:bookmarkStart w:name="z24308" w:id="2398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3981"/>
    <w:bookmarkStart w:name="z24309" w:id="2398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3982"/>
    <w:bookmarkStart w:name="z24310" w:id="2398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3983"/>
    <w:bookmarkStart w:name="z24311" w:id="2398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3984"/>
    <w:bookmarkStart w:name="z24312" w:id="23985"/>
    <w:p>
      <w:pPr>
        <w:spacing w:after="0"/>
        <w:ind w:left="0"/>
        <w:jc w:val="both"/>
      </w:pPr>
      <w:r>
        <w:rPr>
          <w:rFonts w:ascii="Times New Roman"/>
          <w:b w:val="false"/>
          <w:i w:val="false"/>
          <w:color w:val="000000"/>
          <w:sz w:val="28"/>
        </w:rPr>
        <w:t>
      имеющих налоговую задолженность;</w:t>
      </w:r>
    </w:p>
    <w:bookmarkEnd w:id="23985"/>
    <w:bookmarkStart w:name="z24313" w:id="2398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3986"/>
    <w:bookmarkStart w:name="z24314" w:id="2398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3987"/>
    <w:bookmarkStart w:name="z24315" w:id="2398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3988"/>
    <w:bookmarkStart w:name="z24316" w:id="2398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3989"/>
    <w:bookmarkStart w:name="z24317" w:id="2399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3990"/>
    <w:bookmarkStart w:name="z24318" w:id="2399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3991"/>
    <w:bookmarkStart w:name="z24319" w:id="2399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3992"/>
    <w:bookmarkStart w:name="z24320" w:id="2399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3993"/>
    <w:bookmarkStart w:name="z24321" w:id="2399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3994"/>
    <w:bookmarkStart w:name="z24322" w:id="2399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3995"/>
    <w:bookmarkStart w:name="z24323" w:id="2399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3996"/>
    <w:bookmarkStart w:name="z24324" w:id="2399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3997"/>
    <w:bookmarkStart w:name="z24325" w:id="2399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3998"/>
    <w:bookmarkStart w:name="z24326" w:id="2399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3999"/>
    <w:bookmarkStart w:name="z24327" w:id="2400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000"/>
    <w:bookmarkStart w:name="z24328" w:id="24001"/>
    <w:p>
      <w:pPr>
        <w:spacing w:after="0"/>
        <w:ind w:left="0"/>
        <w:jc w:val="both"/>
      </w:pPr>
      <w:r>
        <w:rPr>
          <w:rFonts w:ascii="Times New Roman"/>
          <w:b w:val="false"/>
          <w:i w:val="false"/>
          <w:color w:val="000000"/>
          <w:sz w:val="28"/>
        </w:rPr>
        <w:t>
      защищать интересы государства;</w:t>
      </w:r>
    </w:p>
    <w:bookmarkEnd w:id="24001"/>
    <w:bookmarkStart w:name="z24329" w:id="2400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002"/>
    <w:bookmarkStart w:name="z24330" w:id="2400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003"/>
    <w:bookmarkStart w:name="z24331" w:id="2400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004"/>
    <w:bookmarkStart w:name="z24332" w:id="2400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005"/>
    <w:bookmarkStart w:name="z24333" w:id="24006"/>
    <w:p>
      <w:pPr>
        <w:spacing w:after="0"/>
        <w:ind w:left="0"/>
        <w:jc w:val="both"/>
      </w:pPr>
      <w:r>
        <w:rPr>
          <w:rFonts w:ascii="Times New Roman"/>
          <w:b w:val="false"/>
          <w:i w:val="false"/>
          <w:color w:val="000000"/>
          <w:sz w:val="28"/>
        </w:rPr>
        <w:t>
      15. Функции:</w:t>
      </w:r>
    </w:p>
    <w:bookmarkEnd w:id="24006"/>
    <w:bookmarkStart w:name="z24334" w:id="24007"/>
    <w:p>
      <w:pPr>
        <w:spacing w:after="0"/>
        <w:ind w:left="0"/>
        <w:jc w:val="both"/>
      </w:pPr>
      <w:r>
        <w:rPr>
          <w:rFonts w:ascii="Times New Roman"/>
          <w:b w:val="false"/>
          <w:i w:val="false"/>
          <w:color w:val="000000"/>
          <w:sz w:val="28"/>
        </w:rPr>
        <w:t>
      1) осуществление налогового контроля;</w:t>
      </w:r>
    </w:p>
    <w:bookmarkEnd w:id="24007"/>
    <w:bookmarkStart w:name="z24335" w:id="2400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008"/>
    <w:bookmarkStart w:name="z24336" w:id="2400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009"/>
    <w:bookmarkStart w:name="z24337" w:id="2401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010"/>
    <w:bookmarkStart w:name="z24338" w:id="2401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011"/>
    <w:bookmarkStart w:name="z24339" w:id="2401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012"/>
    <w:bookmarkStart w:name="z24340" w:id="2401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013"/>
    <w:bookmarkStart w:name="z24341" w:id="2401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014"/>
    <w:bookmarkStart w:name="z24342" w:id="2401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015"/>
    <w:bookmarkStart w:name="z24343" w:id="2401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016"/>
    <w:bookmarkStart w:name="z24344" w:id="24017"/>
    <w:p>
      <w:pPr>
        <w:spacing w:after="0"/>
        <w:ind w:left="0"/>
        <w:jc w:val="both"/>
      </w:pPr>
      <w:r>
        <w:rPr>
          <w:rFonts w:ascii="Times New Roman"/>
          <w:b w:val="false"/>
          <w:i w:val="false"/>
          <w:color w:val="000000"/>
          <w:sz w:val="28"/>
        </w:rPr>
        <w:t>
      11) осуществление налогового администрирования;</w:t>
      </w:r>
    </w:p>
    <w:bookmarkEnd w:id="24017"/>
    <w:bookmarkStart w:name="z24345" w:id="2401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018"/>
    <w:bookmarkStart w:name="z24346" w:id="2401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019"/>
    <w:bookmarkStart w:name="z24347" w:id="24020"/>
    <w:p>
      <w:pPr>
        <w:spacing w:after="0"/>
        <w:ind w:left="0"/>
        <w:jc w:val="both"/>
      </w:pPr>
      <w:r>
        <w:rPr>
          <w:rFonts w:ascii="Times New Roman"/>
          <w:b w:val="false"/>
          <w:i w:val="false"/>
          <w:color w:val="000000"/>
          <w:sz w:val="28"/>
        </w:rPr>
        <w:t>
      14) использование системы управления рисками;</w:t>
      </w:r>
    </w:p>
    <w:bookmarkEnd w:id="24020"/>
    <w:bookmarkStart w:name="z24348" w:id="2402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021"/>
    <w:bookmarkStart w:name="z24349" w:id="2402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022"/>
    <w:bookmarkStart w:name="z24350" w:id="2402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023"/>
    <w:bookmarkStart w:name="z24351" w:id="2402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024"/>
    <w:bookmarkStart w:name="z24352" w:id="2402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025"/>
    <w:bookmarkStart w:name="z24353" w:id="2402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026"/>
    <w:bookmarkStart w:name="z24354" w:id="2402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027"/>
    <w:bookmarkStart w:name="z24355" w:id="2402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028"/>
    <w:bookmarkStart w:name="z24356" w:id="2402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029"/>
    <w:bookmarkStart w:name="z24357" w:id="2403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030"/>
    <w:bookmarkStart w:name="z24358" w:id="2403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031"/>
    <w:bookmarkStart w:name="z24359" w:id="2403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032"/>
    <w:bookmarkStart w:name="z24360" w:id="2403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033"/>
    <w:bookmarkStart w:name="z24361" w:id="2403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034"/>
    <w:bookmarkStart w:name="z24362" w:id="2403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035"/>
    <w:bookmarkStart w:name="z24363" w:id="2403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036"/>
    <w:bookmarkStart w:name="z24364" w:id="2403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037"/>
    <w:bookmarkStart w:name="z24365" w:id="2403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038"/>
    <w:bookmarkStart w:name="z24366" w:id="2403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039"/>
    <w:bookmarkStart w:name="z24367" w:id="2404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040"/>
    <w:bookmarkStart w:name="z24368" w:id="2404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041"/>
    <w:bookmarkStart w:name="z24369" w:id="2404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042"/>
    <w:bookmarkStart w:name="z24370" w:id="2404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043"/>
    <w:bookmarkStart w:name="z24371" w:id="2404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044"/>
    <w:bookmarkStart w:name="z24372" w:id="2404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045"/>
    <w:bookmarkStart w:name="z24373" w:id="2404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046"/>
    <w:bookmarkStart w:name="z24374" w:id="2404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047"/>
    <w:bookmarkStart w:name="z24375" w:id="2404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048"/>
    <w:bookmarkStart w:name="z24376" w:id="24049"/>
    <w:p>
      <w:pPr>
        <w:spacing w:after="0"/>
        <w:ind w:left="0"/>
        <w:jc w:val="both"/>
      </w:pPr>
      <w:r>
        <w:rPr>
          <w:rFonts w:ascii="Times New Roman"/>
          <w:b w:val="false"/>
          <w:i w:val="false"/>
          <w:color w:val="000000"/>
          <w:sz w:val="28"/>
        </w:rPr>
        <w:t>
      18. Полномочия Руководителя Управления:</w:t>
      </w:r>
    </w:p>
    <w:bookmarkEnd w:id="24049"/>
    <w:bookmarkStart w:name="z24377" w:id="24050"/>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050"/>
    <w:bookmarkStart w:name="z24378" w:id="2405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051"/>
    <w:bookmarkStart w:name="z24379" w:id="2405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052"/>
    <w:bookmarkStart w:name="z24380" w:id="2405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053"/>
    <w:bookmarkStart w:name="z24381" w:id="2405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054"/>
    <w:bookmarkStart w:name="z24382" w:id="2405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055"/>
    <w:bookmarkStart w:name="z24383" w:id="2405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056"/>
    <w:bookmarkStart w:name="z24384" w:id="2405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057"/>
    <w:bookmarkStart w:name="z24385" w:id="2405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058"/>
    <w:bookmarkStart w:name="z24386" w:id="2405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059"/>
    <w:bookmarkStart w:name="z24387" w:id="2406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060"/>
    <w:bookmarkStart w:name="z24388" w:id="2406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061"/>
    <w:bookmarkStart w:name="z24389" w:id="24062"/>
    <w:p>
      <w:pPr>
        <w:spacing w:after="0"/>
        <w:ind w:left="0"/>
        <w:jc w:val="left"/>
      </w:pPr>
      <w:r>
        <w:rPr>
          <w:rFonts w:ascii="Times New Roman"/>
          <w:b/>
          <w:i w:val="false"/>
          <w:color w:val="000000"/>
        </w:rPr>
        <w:t xml:space="preserve"> Глава 4. Имущество Управления</w:t>
      </w:r>
    </w:p>
    <w:bookmarkEnd w:id="24062"/>
    <w:bookmarkStart w:name="z24390" w:id="24063"/>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063"/>
    <w:bookmarkStart w:name="z24391" w:id="2406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064"/>
    <w:bookmarkStart w:name="z24392" w:id="2406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065"/>
    <w:bookmarkStart w:name="z24393" w:id="2406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066"/>
    <w:bookmarkStart w:name="z24394" w:id="24067"/>
    <w:p>
      <w:pPr>
        <w:spacing w:after="0"/>
        <w:ind w:left="0"/>
        <w:jc w:val="left"/>
      </w:pPr>
      <w:r>
        <w:rPr>
          <w:rFonts w:ascii="Times New Roman"/>
          <w:b/>
          <w:i w:val="false"/>
          <w:color w:val="000000"/>
        </w:rPr>
        <w:t xml:space="preserve"> Глава 5. Реорганизация и упразднение Управления</w:t>
      </w:r>
    </w:p>
    <w:bookmarkEnd w:id="24067"/>
    <w:bookmarkStart w:name="z24395" w:id="24068"/>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398" w:id="24069"/>
    <w:p>
      <w:pPr>
        <w:spacing w:after="0"/>
        <w:ind w:left="0"/>
        <w:jc w:val="left"/>
      </w:pPr>
      <w:r>
        <w:rPr>
          <w:rFonts w:ascii="Times New Roman"/>
          <w:b/>
          <w:i w:val="false"/>
          <w:color w:val="000000"/>
        </w:rPr>
        <w:t xml:space="preserve"> Положение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069"/>
    <w:bookmarkStart w:name="z24399" w:id="24070"/>
    <w:p>
      <w:pPr>
        <w:spacing w:after="0"/>
        <w:ind w:left="0"/>
        <w:jc w:val="left"/>
      </w:pPr>
      <w:r>
        <w:rPr>
          <w:rFonts w:ascii="Times New Roman"/>
          <w:b/>
          <w:i w:val="false"/>
          <w:color w:val="000000"/>
        </w:rPr>
        <w:t xml:space="preserve"> Глава 1. Общие положения</w:t>
      </w:r>
    </w:p>
    <w:bookmarkEnd w:id="24070"/>
    <w:bookmarkStart w:name="z24400" w:id="24071"/>
    <w:p>
      <w:pPr>
        <w:spacing w:after="0"/>
        <w:ind w:left="0"/>
        <w:jc w:val="both"/>
      </w:pPr>
      <w:r>
        <w:rPr>
          <w:rFonts w:ascii="Times New Roman"/>
          <w:b w:val="false"/>
          <w:i w:val="false"/>
          <w:color w:val="000000"/>
          <w:sz w:val="28"/>
        </w:rPr>
        <w:t>
      1.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071"/>
    <w:bookmarkStart w:name="z24401" w:id="24072"/>
    <w:p>
      <w:pPr>
        <w:spacing w:after="0"/>
        <w:ind w:left="0"/>
        <w:jc w:val="both"/>
      </w:pPr>
      <w:r>
        <w:rPr>
          <w:rFonts w:ascii="Times New Roman"/>
          <w:b w:val="false"/>
          <w:i w:val="false"/>
          <w:color w:val="000000"/>
          <w:sz w:val="28"/>
        </w:rPr>
        <w:t xml:space="preserve">
      1) налогового администрирования; </w:t>
      </w:r>
    </w:p>
    <w:bookmarkEnd w:id="24072"/>
    <w:bookmarkStart w:name="z24402" w:id="2407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073"/>
    <w:bookmarkStart w:name="z24403" w:id="24074"/>
    <w:p>
      <w:pPr>
        <w:spacing w:after="0"/>
        <w:ind w:left="0"/>
        <w:jc w:val="both"/>
      </w:pPr>
      <w:r>
        <w:rPr>
          <w:rFonts w:ascii="Times New Roman"/>
          <w:b w:val="false"/>
          <w:i w:val="false"/>
          <w:color w:val="000000"/>
          <w:sz w:val="28"/>
        </w:rPr>
        <w:t xml:space="preserve">
      3) оборота нефтепродуктов и биотоплива; </w:t>
      </w:r>
    </w:p>
    <w:bookmarkEnd w:id="24074"/>
    <w:bookmarkStart w:name="z24404" w:id="2407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075"/>
    <w:bookmarkStart w:name="z24405" w:id="2407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076"/>
    <w:bookmarkStart w:name="z24406" w:id="2407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077"/>
    <w:bookmarkStart w:name="z24407" w:id="2407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078"/>
    <w:bookmarkStart w:name="z24408" w:id="2407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079"/>
    <w:bookmarkStart w:name="z24409" w:id="2408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080"/>
    <w:bookmarkStart w:name="z24410" w:id="2408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081"/>
    <w:bookmarkStart w:name="z24411" w:id="2408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082"/>
    <w:bookmarkStart w:name="z24412" w:id="24083"/>
    <w:p>
      <w:pPr>
        <w:spacing w:after="0"/>
        <w:ind w:left="0"/>
        <w:jc w:val="both"/>
      </w:pPr>
      <w:r>
        <w:rPr>
          <w:rFonts w:ascii="Times New Roman"/>
          <w:b w:val="false"/>
          <w:i w:val="false"/>
          <w:color w:val="000000"/>
          <w:sz w:val="28"/>
        </w:rPr>
        <w:t xml:space="preserve">
      8. Местонахождение Управления: почтовый индекс 140300, Республика Казахстан, Павлодарская область, Баянаульский район, село Баянаул, улица К. Сатпаева, 55. </w:t>
      </w:r>
    </w:p>
    <w:bookmarkEnd w:id="24083"/>
    <w:bookmarkStart w:name="z24413" w:id="2408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084"/>
    <w:bookmarkStart w:name="z24414" w:id="2408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085"/>
    <w:bookmarkStart w:name="z24415" w:id="2408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086"/>
    <w:bookmarkStart w:name="z24416" w:id="2408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087"/>
    <w:bookmarkStart w:name="z24417" w:id="2408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088"/>
    <w:bookmarkStart w:name="z24418" w:id="24089"/>
    <w:p>
      <w:pPr>
        <w:spacing w:after="0"/>
        <w:ind w:left="0"/>
        <w:jc w:val="left"/>
      </w:pPr>
      <w:r>
        <w:rPr>
          <w:rFonts w:ascii="Times New Roman"/>
          <w:b/>
          <w:i w:val="false"/>
          <w:color w:val="000000"/>
        </w:rPr>
        <w:t xml:space="preserve"> Глава 2. Задачи, права и обязанности Управления</w:t>
      </w:r>
    </w:p>
    <w:bookmarkEnd w:id="24089"/>
    <w:bookmarkStart w:name="z24419" w:id="24090"/>
    <w:p>
      <w:pPr>
        <w:spacing w:after="0"/>
        <w:ind w:left="0"/>
        <w:jc w:val="both"/>
      </w:pPr>
      <w:r>
        <w:rPr>
          <w:rFonts w:ascii="Times New Roman"/>
          <w:b w:val="false"/>
          <w:i w:val="false"/>
          <w:color w:val="000000"/>
          <w:sz w:val="28"/>
        </w:rPr>
        <w:t>
      13. Задачи:</w:t>
      </w:r>
    </w:p>
    <w:bookmarkEnd w:id="24090"/>
    <w:bookmarkStart w:name="z24420" w:id="2409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091"/>
    <w:bookmarkStart w:name="z24421" w:id="2409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092"/>
    <w:bookmarkStart w:name="z24422" w:id="2409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093"/>
    <w:bookmarkStart w:name="z24423" w:id="2409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094"/>
    <w:bookmarkStart w:name="z24424" w:id="2409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095"/>
    <w:bookmarkStart w:name="z24425" w:id="2409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096"/>
    <w:bookmarkStart w:name="z24426" w:id="2409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097"/>
    <w:bookmarkStart w:name="z24427" w:id="24098"/>
    <w:p>
      <w:pPr>
        <w:spacing w:after="0"/>
        <w:ind w:left="0"/>
        <w:jc w:val="both"/>
      </w:pPr>
      <w:r>
        <w:rPr>
          <w:rFonts w:ascii="Times New Roman"/>
          <w:b w:val="false"/>
          <w:i w:val="false"/>
          <w:color w:val="000000"/>
          <w:sz w:val="28"/>
        </w:rPr>
        <w:t>
      14. Права и обязанности Управления:</w:t>
      </w:r>
    </w:p>
    <w:bookmarkEnd w:id="24098"/>
    <w:bookmarkStart w:name="z24428" w:id="24099"/>
    <w:p>
      <w:pPr>
        <w:spacing w:after="0"/>
        <w:ind w:left="0"/>
        <w:jc w:val="both"/>
      </w:pPr>
      <w:r>
        <w:rPr>
          <w:rFonts w:ascii="Times New Roman"/>
          <w:b w:val="false"/>
          <w:i w:val="false"/>
          <w:color w:val="000000"/>
          <w:sz w:val="28"/>
        </w:rPr>
        <w:t>
      1) права:</w:t>
      </w:r>
    </w:p>
    <w:bookmarkEnd w:id="24099"/>
    <w:bookmarkStart w:name="z24429" w:id="2410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100"/>
    <w:bookmarkStart w:name="z24430" w:id="24101"/>
    <w:p>
      <w:pPr>
        <w:spacing w:after="0"/>
        <w:ind w:left="0"/>
        <w:jc w:val="both"/>
      </w:pPr>
      <w:r>
        <w:rPr>
          <w:rFonts w:ascii="Times New Roman"/>
          <w:b w:val="false"/>
          <w:i w:val="false"/>
          <w:color w:val="000000"/>
          <w:sz w:val="28"/>
        </w:rPr>
        <w:t>
      требовать от налогоплательщика (налогового агента):</w:t>
      </w:r>
    </w:p>
    <w:bookmarkEnd w:id="24101"/>
    <w:bookmarkStart w:name="z24431" w:id="2410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102"/>
    <w:bookmarkStart w:name="z24432" w:id="2410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103"/>
    <w:bookmarkStart w:name="z24433" w:id="2410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104"/>
    <w:bookmarkStart w:name="z24434" w:id="2410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105"/>
    <w:bookmarkStart w:name="z24435" w:id="2410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106"/>
    <w:bookmarkStart w:name="z24436" w:id="2410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107"/>
    <w:bookmarkStart w:name="z24437" w:id="2410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108"/>
    <w:bookmarkStart w:name="z24438" w:id="2410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109"/>
    <w:bookmarkStart w:name="z24439" w:id="2411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110"/>
    <w:bookmarkStart w:name="z24440" w:id="2411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111"/>
    <w:bookmarkStart w:name="z24441" w:id="2411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112"/>
    <w:bookmarkStart w:name="z24442" w:id="2411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113"/>
    <w:bookmarkStart w:name="z24443" w:id="2411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114"/>
    <w:bookmarkStart w:name="z24444" w:id="2411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115"/>
    <w:bookmarkStart w:name="z24445" w:id="2411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116"/>
    <w:bookmarkStart w:name="z24446" w:id="2411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117"/>
    <w:bookmarkStart w:name="z24447" w:id="2411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118"/>
    <w:bookmarkStart w:name="z24448" w:id="2411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119"/>
    <w:bookmarkStart w:name="z24449" w:id="2412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120"/>
    <w:bookmarkStart w:name="z24450" w:id="2412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121"/>
    <w:bookmarkStart w:name="z24451" w:id="2412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122"/>
    <w:bookmarkStart w:name="z24452" w:id="2412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123"/>
    <w:bookmarkStart w:name="z24453" w:id="2412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4124"/>
    <w:bookmarkStart w:name="z24454" w:id="24125"/>
    <w:p>
      <w:pPr>
        <w:spacing w:after="0"/>
        <w:ind w:left="0"/>
        <w:jc w:val="both"/>
      </w:pPr>
      <w:r>
        <w:rPr>
          <w:rFonts w:ascii="Times New Roman"/>
          <w:b w:val="false"/>
          <w:i w:val="false"/>
          <w:color w:val="000000"/>
          <w:sz w:val="28"/>
        </w:rPr>
        <w:t>
      2) обязанности:</w:t>
      </w:r>
    </w:p>
    <w:bookmarkEnd w:id="24125"/>
    <w:bookmarkStart w:name="z24455" w:id="2412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4126"/>
    <w:bookmarkStart w:name="z24456" w:id="2412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4127"/>
    <w:bookmarkStart w:name="z24457" w:id="2412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4128"/>
    <w:bookmarkStart w:name="z24458" w:id="2412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4129"/>
    <w:bookmarkStart w:name="z24459" w:id="2413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4130"/>
    <w:bookmarkStart w:name="z24460" w:id="24131"/>
    <w:p>
      <w:pPr>
        <w:spacing w:after="0"/>
        <w:ind w:left="0"/>
        <w:jc w:val="both"/>
      </w:pPr>
      <w:r>
        <w:rPr>
          <w:rFonts w:ascii="Times New Roman"/>
          <w:b w:val="false"/>
          <w:i w:val="false"/>
          <w:color w:val="000000"/>
          <w:sz w:val="28"/>
        </w:rPr>
        <w:t>
      имеющих налоговую задолженность;</w:t>
      </w:r>
    </w:p>
    <w:bookmarkEnd w:id="24131"/>
    <w:bookmarkStart w:name="z24461" w:id="2413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4132"/>
    <w:bookmarkStart w:name="z24462" w:id="2413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4133"/>
    <w:bookmarkStart w:name="z24463" w:id="2413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4134"/>
    <w:bookmarkStart w:name="z24464" w:id="2413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4135"/>
    <w:bookmarkStart w:name="z24465" w:id="2413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4136"/>
    <w:bookmarkStart w:name="z24466" w:id="2413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4137"/>
    <w:bookmarkStart w:name="z24467" w:id="2413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4138"/>
    <w:bookmarkStart w:name="z24468" w:id="2413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4139"/>
    <w:bookmarkStart w:name="z24469" w:id="2414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4140"/>
    <w:bookmarkStart w:name="z24470" w:id="2414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4141"/>
    <w:bookmarkStart w:name="z24471" w:id="2414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4142"/>
    <w:bookmarkStart w:name="z24472" w:id="2414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143"/>
    <w:bookmarkStart w:name="z24473" w:id="2414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144"/>
    <w:bookmarkStart w:name="z24474" w:id="2414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145"/>
    <w:bookmarkStart w:name="z24475" w:id="2414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146"/>
    <w:bookmarkStart w:name="z24476" w:id="24147"/>
    <w:p>
      <w:pPr>
        <w:spacing w:after="0"/>
        <w:ind w:left="0"/>
        <w:jc w:val="both"/>
      </w:pPr>
      <w:r>
        <w:rPr>
          <w:rFonts w:ascii="Times New Roman"/>
          <w:b w:val="false"/>
          <w:i w:val="false"/>
          <w:color w:val="000000"/>
          <w:sz w:val="28"/>
        </w:rPr>
        <w:t>
      защищать интересы государства;</w:t>
      </w:r>
    </w:p>
    <w:bookmarkEnd w:id="24147"/>
    <w:bookmarkStart w:name="z24477" w:id="2414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148"/>
    <w:bookmarkStart w:name="z24478" w:id="2414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149"/>
    <w:bookmarkStart w:name="z24479" w:id="2415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150"/>
    <w:bookmarkStart w:name="z24480" w:id="2415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151"/>
    <w:bookmarkStart w:name="z24481" w:id="24152"/>
    <w:p>
      <w:pPr>
        <w:spacing w:after="0"/>
        <w:ind w:left="0"/>
        <w:jc w:val="both"/>
      </w:pPr>
      <w:r>
        <w:rPr>
          <w:rFonts w:ascii="Times New Roman"/>
          <w:b w:val="false"/>
          <w:i w:val="false"/>
          <w:color w:val="000000"/>
          <w:sz w:val="28"/>
        </w:rPr>
        <w:t>
      15. Функции:</w:t>
      </w:r>
    </w:p>
    <w:bookmarkEnd w:id="24152"/>
    <w:bookmarkStart w:name="z24482" w:id="24153"/>
    <w:p>
      <w:pPr>
        <w:spacing w:after="0"/>
        <w:ind w:left="0"/>
        <w:jc w:val="both"/>
      </w:pPr>
      <w:r>
        <w:rPr>
          <w:rFonts w:ascii="Times New Roman"/>
          <w:b w:val="false"/>
          <w:i w:val="false"/>
          <w:color w:val="000000"/>
          <w:sz w:val="28"/>
        </w:rPr>
        <w:t>
      1) осуществление налогового контроля;</w:t>
      </w:r>
    </w:p>
    <w:bookmarkEnd w:id="24153"/>
    <w:bookmarkStart w:name="z24483" w:id="2415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154"/>
    <w:bookmarkStart w:name="z24484" w:id="2415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155"/>
    <w:bookmarkStart w:name="z24485" w:id="2415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156"/>
    <w:bookmarkStart w:name="z24486" w:id="2415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157"/>
    <w:bookmarkStart w:name="z24487" w:id="2415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158"/>
    <w:bookmarkStart w:name="z24488" w:id="2415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159"/>
    <w:bookmarkStart w:name="z24489" w:id="2416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160"/>
    <w:bookmarkStart w:name="z24490" w:id="2416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161"/>
    <w:bookmarkStart w:name="z24491" w:id="2416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162"/>
    <w:bookmarkStart w:name="z24492" w:id="24163"/>
    <w:p>
      <w:pPr>
        <w:spacing w:after="0"/>
        <w:ind w:left="0"/>
        <w:jc w:val="both"/>
      </w:pPr>
      <w:r>
        <w:rPr>
          <w:rFonts w:ascii="Times New Roman"/>
          <w:b w:val="false"/>
          <w:i w:val="false"/>
          <w:color w:val="000000"/>
          <w:sz w:val="28"/>
        </w:rPr>
        <w:t>
      11) осуществление налогового администрирования;</w:t>
      </w:r>
    </w:p>
    <w:bookmarkEnd w:id="24163"/>
    <w:bookmarkStart w:name="z24493" w:id="2416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164"/>
    <w:bookmarkStart w:name="z24494" w:id="2416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165"/>
    <w:bookmarkStart w:name="z24495" w:id="24166"/>
    <w:p>
      <w:pPr>
        <w:spacing w:after="0"/>
        <w:ind w:left="0"/>
        <w:jc w:val="both"/>
      </w:pPr>
      <w:r>
        <w:rPr>
          <w:rFonts w:ascii="Times New Roman"/>
          <w:b w:val="false"/>
          <w:i w:val="false"/>
          <w:color w:val="000000"/>
          <w:sz w:val="28"/>
        </w:rPr>
        <w:t>
      14) использование системы управления рисками;</w:t>
      </w:r>
    </w:p>
    <w:bookmarkEnd w:id="24166"/>
    <w:bookmarkStart w:name="z24496" w:id="2416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167"/>
    <w:bookmarkStart w:name="z24497" w:id="2416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168"/>
    <w:bookmarkStart w:name="z24498" w:id="2416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169"/>
    <w:bookmarkStart w:name="z24499" w:id="2417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170"/>
    <w:bookmarkStart w:name="z24500" w:id="2417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171"/>
    <w:bookmarkStart w:name="z24501" w:id="2417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172"/>
    <w:bookmarkStart w:name="z24502" w:id="2417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173"/>
    <w:bookmarkStart w:name="z24503" w:id="2417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174"/>
    <w:bookmarkStart w:name="z24504" w:id="2417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175"/>
    <w:bookmarkStart w:name="z24505" w:id="2417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176"/>
    <w:bookmarkStart w:name="z24506" w:id="2417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177"/>
    <w:bookmarkStart w:name="z24507" w:id="2417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178"/>
    <w:bookmarkStart w:name="z24508" w:id="2417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179"/>
    <w:bookmarkStart w:name="z24509" w:id="2418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180"/>
    <w:bookmarkStart w:name="z24510" w:id="2418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181"/>
    <w:bookmarkStart w:name="z24511" w:id="2418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182"/>
    <w:bookmarkStart w:name="z24512" w:id="2418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183"/>
    <w:bookmarkStart w:name="z24513" w:id="2418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184"/>
    <w:bookmarkStart w:name="z24514" w:id="2418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185"/>
    <w:bookmarkStart w:name="z24515" w:id="2418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186"/>
    <w:bookmarkStart w:name="z24516" w:id="2418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187"/>
    <w:bookmarkStart w:name="z24517" w:id="2418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188"/>
    <w:bookmarkStart w:name="z24518" w:id="2418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189"/>
    <w:bookmarkStart w:name="z24519" w:id="2419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190"/>
    <w:bookmarkStart w:name="z24520" w:id="2419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191"/>
    <w:bookmarkStart w:name="z24521" w:id="2419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192"/>
    <w:bookmarkStart w:name="z24522" w:id="2419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193"/>
    <w:bookmarkStart w:name="z24523" w:id="2419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194"/>
    <w:bookmarkStart w:name="z24524" w:id="24195"/>
    <w:p>
      <w:pPr>
        <w:spacing w:after="0"/>
        <w:ind w:left="0"/>
        <w:jc w:val="both"/>
      </w:pPr>
      <w:r>
        <w:rPr>
          <w:rFonts w:ascii="Times New Roman"/>
          <w:b w:val="false"/>
          <w:i w:val="false"/>
          <w:color w:val="000000"/>
          <w:sz w:val="28"/>
        </w:rPr>
        <w:t>
      18. Полномочия Руководителя Управления:</w:t>
      </w:r>
    </w:p>
    <w:bookmarkEnd w:id="24195"/>
    <w:bookmarkStart w:name="z24525" w:id="2419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196"/>
    <w:bookmarkStart w:name="z24526" w:id="2419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197"/>
    <w:bookmarkStart w:name="z24527" w:id="2419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198"/>
    <w:bookmarkStart w:name="z24528" w:id="2419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199"/>
    <w:bookmarkStart w:name="z24529" w:id="2420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200"/>
    <w:bookmarkStart w:name="z24530" w:id="2420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201"/>
    <w:bookmarkStart w:name="z24531" w:id="2420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202"/>
    <w:bookmarkStart w:name="z24532" w:id="2420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203"/>
    <w:bookmarkStart w:name="z24533" w:id="2420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204"/>
    <w:bookmarkStart w:name="z24534" w:id="2420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205"/>
    <w:bookmarkStart w:name="z24535" w:id="2420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206"/>
    <w:bookmarkStart w:name="z24536" w:id="2420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207"/>
    <w:bookmarkStart w:name="z24537" w:id="24208"/>
    <w:p>
      <w:pPr>
        <w:spacing w:after="0"/>
        <w:ind w:left="0"/>
        <w:jc w:val="left"/>
      </w:pPr>
      <w:r>
        <w:rPr>
          <w:rFonts w:ascii="Times New Roman"/>
          <w:b/>
          <w:i w:val="false"/>
          <w:color w:val="000000"/>
        </w:rPr>
        <w:t xml:space="preserve"> Глава 4. Имущество Управления</w:t>
      </w:r>
    </w:p>
    <w:bookmarkEnd w:id="24208"/>
    <w:bookmarkStart w:name="z24538" w:id="2420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209"/>
    <w:bookmarkStart w:name="z24539" w:id="2421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210"/>
    <w:bookmarkStart w:name="z24540" w:id="2421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211"/>
    <w:bookmarkStart w:name="z24541" w:id="2421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212"/>
    <w:bookmarkStart w:name="z24542" w:id="24213"/>
    <w:p>
      <w:pPr>
        <w:spacing w:after="0"/>
        <w:ind w:left="0"/>
        <w:jc w:val="left"/>
      </w:pPr>
      <w:r>
        <w:rPr>
          <w:rFonts w:ascii="Times New Roman"/>
          <w:b/>
          <w:i w:val="false"/>
          <w:color w:val="000000"/>
        </w:rPr>
        <w:t xml:space="preserve"> Глава 5. Реорганизация и упразднение Управления</w:t>
      </w:r>
    </w:p>
    <w:bookmarkEnd w:id="24213"/>
    <w:bookmarkStart w:name="z24543" w:id="2421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546" w:id="24215"/>
    <w:p>
      <w:pPr>
        <w:spacing w:after="0"/>
        <w:ind w:left="0"/>
        <w:jc w:val="left"/>
      </w:pPr>
      <w:r>
        <w:rPr>
          <w:rFonts w:ascii="Times New Roman"/>
          <w:b/>
          <w:i w:val="false"/>
          <w:color w:val="000000"/>
        </w:rPr>
        <w:t xml:space="preserve"> Положение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215"/>
    <w:bookmarkStart w:name="z24547" w:id="24216"/>
    <w:p>
      <w:pPr>
        <w:spacing w:after="0"/>
        <w:ind w:left="0"/>
        <w:jc w:val="left"/>
      </w:pPr>
      <w:r>
        <w:rPr>
          <w:rFonts w:ascii="Times New Roman"/>
          <w:b/>
          <w:i w:val="false"/>
          <w:color w:val="000000"/>
        </w:rPr>
        <w:t xml:space="preserve"> Глава 1. Общие положения</w:t>
      </w:r>
    </w:p>
    <w:bookmarkEnd w:id="24216"/>
    <w:bookmarkStart w:name="z24548" w:id="24217"/>
    <w:p>
      <w:pPr>
        <w:spacing w:after="0"/>
        <w:ind w:left="0"/>
        <w:jc w:val="both"/>
      </w:pPr>
      <w:r>
        <w:rPr>
          <w:rFonts w:ascii="Times New Roman"/>
          <w:b w:val="false"/>
          <w:i w:val="false"/>
          <w:color w:val="000000"/>
          <w:sz w:val="28"/>
        </w:rPr>
        <w:t>
      1.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217"/>
    <w:bookmarkStart w:name="z24549" w:id="24218"/>
    <w:p>
      <w:pPr>
        <w:spacing w:after="0"/>
        <w:ind w:left="0"/>
        <w:jc w:val="both"/>
      </w:pPr>
      <w:r>
        <w:rPr>
          <w:rFonts w:ascii="Times New Roman"/>
          <w:b w:val="false"/>
          <w:i w:val="false"/>
          <w:color w:val="000000"/>
          <w:sz w:val="28"/>
        </w:rPr>
        <w:t xml:space="preserve">
      1) налогового администрирования; </w:t>
      </w:r>
    </w:p>
    <w:bookmarkEnd w:id="24218"/>
    <w:bookmarkStart w:name="z24550" w:id="2421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219"/>
    <w:bookmarkStart w:name="z24551" w:id="24220"/>
    <w:p>
      <w:pPr>
        <w:spacing w:after="0"/>
        <w:ind w:left="0"/>
        <w:jc w:val="both"/>
      </w:pPr>
      <w:r>
        <w:rPr>
          <w:rFonts w:ascii="Times New Roman"/>
          <w:b w:val="false"/>
          <w:i w:val="false"/>
          <w:color w:val="000000"/>
          <w:sz w:val="28"/>
        </w:rPr>
        <w:t xml:space="preserve">
      3) оборота нефтепродуктов и биотоплива; </w:t>
      </w:r>
    </w:p>
    <w:bookmarkEnd w:id="24220"/>
    <w:bookmarkStart w:name="z24552" w:id="2422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221"/>
    <w:bookmarkStart w:name="z24553" w:id="2422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222"/>
    <w:bookmarkStart w:name="z24554" w:id="2422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223"/>
    <w:bookmarkStart w:name="z24555" w:id="2422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224"/>
    <w:bookmarkStart w:name="z24556" w:id="2422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225"/>
    <w:bookmarkStart w:name="z24557" w:id="2422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226"/>
    <w:bookmarkStart w:name="z24558" w:id="2422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227"/>
    <w:bookmarkStart w:name="z24559" w:id="2422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228"/>
    <w:bookmarkStart w:name="z24560" w:id="24229"/>
    <w:p>
      <w:pPr>
        <w:spacing w:after="0"/>
        <w:ind w:left="0"/>
        <w:jc w:val="both"/>
      </w:pPr>
      <w:r>
        <w:rPr>
          <w:rFonts w:ascii="Times New Roman"/>
          <w:b w:val="false"/>
          <w:i w:val="false"/>
          <w:color w:val="000000"/>
          <w:sz w:val="28"/>
        </w:rPr>
        <w:t xml:space="preserve">
      8. Местонахождение Управления: почтовый индекс 140400, Республика Казахстан, Павлодарская область, Железинский район, село Железинка, улица Квиткова, 2. </w:t>
      </w:r>
    </w:p>
    <w:bookmarkEnd w:id="24229"/>
    <w:bookmarkStart w:name="z24561" w:id="2423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230"/>
    <w:bookmarkStart w:name="z24562" w:id="2423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231"/>
    <w:bookmarkStart w:name="z24563" w:id="2423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232"/>
    <w:bookmarkStart w:name="z24564" w:id="2423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233"/>
    <w:bookmarkStart w:name="z24565" w:id="2423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234"/>
    <w:bookmarkStart w:name="z24566" w:id="24235"/>
    <w:p>
      <w:pPr>
        <w:spacing w:after="0"/>
        <w:ind w:left="0"/>
        <w:jc w:val="left"/>
      </w:pPr>
      <w:r>
        <w:rPr>
          <w:rFonts w:ascii="Times New Roman"/>
          <w:b/>
          <w:i w:val="false"/>
          <w:color w:val="000000"/>
        </w:rPr>
        <w:t xml:space="preserve"> Глава 2. Задачи, права и обязанности Управления</w:t>
      </w:r>
    </w:p>
    <w:bookmarkEnd w:id="24235"/>
    <w:bookmarkStart w:name="z24567" w:id="24236"/>
    <w:p>
      <w:pPr>
        <w:spacing w:after="0"/>
        <w:ind w:left="0"/>
        <w:jc w:val="both"/>
      </w:pPr>
      <w:r>
        <w:rPr>
          <w:rFonts w:ascii="Times New Roman"/>
          <w:b w:val="false"/>
          <w:i w:val="false"/>
          <w:color w:val="000000"/>
          <w:sz w:val="28"/>
        </w:rPr>
        <w:t>
      13. Задачи:</w:t>
      </w:r>
    </w:p>
    <w:bookmarkEnd w:id="24236"/>
    <w:bookmarkStart w:name="z24568" w:id="2423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237"/>
    <w:bookmarkStart w:name="z24569" w:id="2423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238"/>
    <w:bookmarkStart w:name="z24570" w:id="2423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239"/>
    <w:bookmarkStart w:name="z24571" w:id="2424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240"/>
    <w:bookmarkStart w:name="z24572" w:id="2424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241"/>
    <w:bookmarkStart w:name="z24573" w:id="2424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242"/>
    <w:bookmarkStart w:name="z24574" w:id="2424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243"/>
    <w:bookmarkStart w:name="z24575" w:id="24244"/>
    <w:p>
      <w:pPr>
        <w:spacing w:after="0"/>
        <w:ind w:left="0"/>
        <w:jc w:val="both"/>
      </w:pPr>
      <w:r>
        <w:rPr>
          <w:rFonts w:ascii="Times New Roman"/>
          <w:b w:val="false"/>
          <w:i w:val="false"/>
          <w:color w:val="000000"/>
          <w:sz w:val="28"/>
        </w:rPr>
        <w:t>
      14. Права и обязанности Управления:</w:t>
      </w:r>
    </w:p>
    <w:bookmarkEnd w:id="24244"/>
    <w:bookmarkStart w:name="z24576" w:id="24245"/>
    <w:p>
      <w:pPr>
        <w:spacing w:after="0"/>
        <w:ind w:left="0"/>
        <w:jc w:val="both"/>
      </w:pPr>
      <w:r>
        <w:rPr>
          <w:rFonts w:ascii="Times New Roman"/>
          <w:b w:val="false"/>
          <w:i w:val="false"/>
          <w:color w:val="000000"/>
          <w:sz w:val="28"/>
        </w:rPr>
        <w:t>
      1) права:</w:t>
      </w:r>
    </w:p>
    <w:bookmarkEnd w:id="24245"/>
    <w:bookmarkStart w:name="z24577" w:id="2424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246"/>
    <w:bookmarkStart w:name="z24578" w:id="24247"/>
    <w:p>
      <w:pPr>
        <w:spacing w:after="0"/>
        <w:ind w:left="0"/>
        <w:jc w:val="both"/>
      </w:pPr>
      <w:r>
        <w:rPr>
          <w:rFonts w:ascii="Times New Roman"/>
          <w:b w:val="false"/>
          <w:i w:val="false"/>
          <w:color w:val="000000"/>
          <w:sz w:val="28"/>
        </w:rPr>
        <w:t>
      требовать от налогоплательщика (налогового агента):</w:t>
      </w:r>
    </w:p>
    <w:bookmarkEnd w:id="24247"/>
    <w:bookmarkStart w:name="z24579" w:id="2424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248"/>
    <w:bookmarkStart w:name="z24580" w:id="2424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249"/>
    <w:bookmarkStart w:name="z24581" w:id="2425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250"/>
    <w:bookmarkStart w:name="z24582" w:id="2425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251"/>
    <w:bookmarkStart w:name="z24583" w:id="2425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252"/>
    <w:bookmarkStart w:name="z24584" w:id="2425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253"/>
    <w:bookmarkStart w:name="z24585" w:id="2425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254"/>
    <w:bookmarkStart w:name="z24586" w:id="2425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255"/>
    <w:bookmarkStart w:name="z24587" w:id="2425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256"/>
    <w:bookmarkStart w:name="z24588" w:id="2425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257"/>
    <w:bookmarkStart w:name="z24589" w:id="2425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258"/>
    <w:bookmarkStart w:name="z24590" w:id="2425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259"/>
    <w:bookmarkStart w:name="z24591" w:id="2426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260"/>
    <w:bookmarkStart w:name="z24592" w:id="2426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261"/>
    <w:bookmarkStart w:name="z24593" w:id="2426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262"/>
    <w:bookmarkStart w:name="z24594" w:id="2426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263"/>
    <w:bookmarkStart w:name="z24595" w:id="2426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264"/>
    <w:bookmarkStart w:name="z24596" w:id="2426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265"/>
    <w:bookmarkStart w:name="z24597" w:id="2426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266"/>
    <w:bookmarkStart w:name="z24598" w:id="2426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267"/>
    <w:bookmarkStart w:name="z24599" w:id="2426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268"/>
    <w:bookmarkStart w:name="z24600" w:id="2426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269"/>
    <w:bookmarkStart w:name="z24601" w:id="2427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4270"/>
    <w:bookmarkStart w:name="z24602" w:id="24271"/>
    <w:p>
      <w:pPr>
        <w:spacing w:after="0"/>
        <w:ind w:left="0"/>
        <w:jc w:val="both"/>
      </w:pPr>
      <w:r>
        <w:rPr>
          <w:rFonts w:ascii="Times New Roman"/>
          <w:b w:val="false"/>
          <w:i w:val="false"/>
          <w:color w:val="000000"/>
          <w:sz w:val="28"/>
        </w:rPr>
        <w:t>
      2) обязанности:</w:t>
      </w:r>
    </w:p>
    <w:bookmarkEnd w:id="24271"/>
    <w:bookmarkStart w:name="z24603" w:id="2427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4272"/>
    <w:bookmarkStart w:name="z24604" w:id="2427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4273"/>
    <w:bookmarkStart w:name="z24605" w:id="2427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4274"/>
    <w:bookmarkStart w:name="z24606" w:id="2427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4275"/>
    <w:bookmarkStart w:name="z24607" w:id="2427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4276"/>
    <w:bookmarkStart w:name="z24608" w:id="24277"/>
    <w:p>
      <w:pPr>
        <w:spacing w:after="0"/>
        <w:ind w:left="0"/>
        <w:jc w:val="both"/>
      </w:pPr>
      <w:r>
        <w:rPr>
          <w:rFonts w:ascii="Times New Roman"/>
          <w:b w:val="false"/>
          <w:i w:val="false"/>
          <w:color w:val="000000"/>
          <w:sz w:val="28"/>
        </w:rPr>
        <w:t>
      имеющих налоговую задолженность;</w:t>
      </w:r>
    </w:p>
    <w:bookmarkEnd w:id="24277"/>
    <w:bookmarkStart w:name="z24609" w:id="2427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4278"/>
    <w:bookmarkStart w:name="z24610" w:id="2427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4279"/>
    <w:bookmarkStart w:name="z24611" w:id="2428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4280"/>
    <w:bookmarkStart w:name="z24612" w:id="2428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4281"/>
    <w:bookmarkStart w:name="z24613" w:id="2428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4282"/>
    <w:bookmarkStart w:name="z24614" w:id="2428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4283"/>
    <w:bookmarkStart w:name="z24615" w:id="2428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4284"/>
    <w:bookmarkStart w:name="z24616" w:id="2428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4285"/>
    <w:bookmarkStart w:name="z24617" w:id="2428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4286"/>
    <w:bookmarkStart w:name="z24618" w:id="2428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4287"/>
    <w:bookmarkStart w:name="z24619" w:id="2428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4288"/>
    <w:bookmarkStart w:name="z24620" w:id="2428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289"/>
    <w:bookmarkStart w:name="z24621" w:id="2429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290"/>
    <w:bookmarkStart w:name="z24622" w:id="2429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291"/>
    <w:bookmarkStart w:name="z24623" w:id="2429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292"/>
    <w:bookmarkStart w:name="z24624" w:id="24293"/>
    <w:p>
      <w:pPr>
        <w:spacing w:after="0"/>
        <w:ind w:left="0"/>
        <w:jc w:val="both"/>
      </w:pPr>
      <w:r>
        <w:rPr>
          <w:rFonts w:ascii="Times New Roman"/>
          <w:b w:val="false"/>
          <w:i w:val="false"/>
          <w:color w:val="000000"/>
          <w:sz w:val="28"/>
        </w:rPr>
        <w:t>
      защищать интересы государства;</w:t>
      </w:r>
    </w:p>
    <w:bookmarkEnd w:id="24293"/>
    <w:bookmarkStart w:name="z24625" w:id="2429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294"/>
    <w:bookmarkStart w:name="z24626" w:id="2429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295"/>
    <w:bookmarkStart w:name="z24627" w:id="2429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296"/>
    <w:bookmarkStart w:name="z24628" w:id="2429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297"/>
    <w:bookmarkStart w:name="z24629" w:id="24298"/>
    <w:p>
      <w:pPr>
        <w:spacing w:after="0"/>
        <w:ind w:left="0"/>
        <w:jc w:val="both"/>
      </w:pPr>
      <w:r>
        <w:rPr>
          <w:rFonts w:ascii="Times New Roman"/>
          <w:b w:val="false"/>
          <w:i w:val="false"/>
          <w:color w:val="000000"/>
          <w:sz w:val="28"/>
        </w:rPr>
        <w:t>
      15. Функции:</w:t>
      </w:r>
    </w:p>
    <w:bookmarkEnd w:id="24298"/>
    <w:bookmarkStart w:name="z24630" w:id="24299"/>
    <w:p>
      <w:pPr>
        <w:spacing w:after="0"/>
        <w:ind w:left="0"/>
        <w:jc w:val="both"/>
      </w:pPr>
      <w:r>
        <w:rPr>
          <w:rFonts w:ascii="Times New Roman"/>
          <w:b w:val="false"/>
          <w:i w:val="false"/>
          <w:color w:val="000000"/>
          <w:sz w:val="28"/>
        </w:rPr>
        <w:t>
      1) осуществление налогового контроля;</w:t>
      </w:r>
    </w:p>
    <w:bookmarkEnd w:id="24299"/>
    <w:bookmarkStart w:name="z24631" w:id="2430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300"/>
    <w:bookmarkStart w:name="z24632" w:id="2430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301"/>
    <w:bookmarkStart w:name="z24633" w:id="2430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302"/>
    <w:bookmarkStart w:name="z24634" w:id="2430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303"/>
    <w:bookmarkStart w:name="z24635" w:id="2430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304"/>
    <w:bookmarkStart w:name="z24636" w:id="2430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305"/>
    <w:bookmarkStart w:name="z24637" w:id="2430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306"/>
    <w:bookmarkStart w:name="z24638" w:id="2430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307"/>
    <w:bookmarkStart w:name="z24639" w:id="2430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308"/>
    <w:bookmarkStart w:name="z24640" w:id="24309"/>
    <w:p>
      <w:pPr>
        <w:spacing w:after="0"/>
        <w:ind w:left="0"/>
        <w:jc w:val="both"/>
      </w:pPr>
      <w:r>
        <w:rPr>
          <w:rFonts w:ascii="Times New Roman"/>
          <w:b w:val="false"/>
          <w:i w:val="false"/>
          <w:color w:val="000000"/>
          <w:sz w:val="28"/>
        </w:rPr>
        <w:t>
      11) осуществление налогового администрирования;</w:t>
      </w:r>
    </w:p>
    <w:bookmarkEnd w:id="24309"/>
    <w:bookmarkStart w:name="z24641" w:id="2431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310"/>
    <w:bookmarkStart w:name="z24642" w:id="2431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311"/>
    <w:bookmarkStart w:name="z24643" w:id="24312"/>
    <w:p>
      <w:pPr>
        <w:spacing w:after="0"/>
        <w:ind w:left="0"/>
        <w:jc w:val="both"/>
      </w:pPr>
      <w:r>
        <w:rPr>
          <w:rFonts w:ascii="Times New Roman"/>
          <w:b w:val="false"/>
          <w:i w:val="false"/>
          <w:color w:val="000000"/>
          <w:sz w:val="28"/>
        </w:rPr>
        <w:t>
      14) использование системы управления рисками;</w:t>
      </w:r>
    </w:p>
    <w:bookmarkEnd w:id="24312"/>
    <w:bookmarkStart w:name="z24644" w:id="2431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313"/>
    <w:bookmarkStart w:name="z24645" w:id="2431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314"/>
    <w:bookmarkStart w:name="z24646" w:id="2431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315"/>
    <w:bookmarkStart w:name="z24647" w:id="2431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316"/>
    <w:bookmarkStart w:name="z24648" w:id="2431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317"/>
    <w:bookmarkStart w:name="z24649" w:id="2431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318"/>
    <w:bookmarkStart w:name="z24650" w:id="2431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319"/>
    <w:bookmarkStart w:name="z24651" w:id="2432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320"/>
    <w:bookmarkStart w:name="z24652" w:id="2432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321"/>
    <w:bookmarkStart w:name="z24653" w:id="2432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322"/>
    <w:bookmarkStart w:name="z24654" w:id="2432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323"/>
    <w:bookmarkStart w:name="z24655" w:id="2432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324"/>
    <w:bookmarkStart w:name="z24656" w:id="2432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325"/>
    <w:bookmarkStart w:name="z24657" w:id="2432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326"/>
    <w:bookmarkStart w:name="z24658" w:id="2432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327"/>
    <w:bookmarkStart w:name="z24659" w:id="2432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328"/>
    <w:bookmarkStart w:name="z24660" w:id="2432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329"/>
    <w:bookmarkStart w:name="z24661" w:id="2433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330"/>
    <w:bookmarkStart w:name="z24662" w:id="2433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331"/>
    <w:bookmarkStart w:name="z24663" w:id="2433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332"/>
    <w:bookmarkStart w:name="z24664" w:id="2433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333"/>
    <w:bookmarkStart w:name="z24665" w:id="2433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334"/>
    <w:bookmarkStart w:name="z24666" w:id="2433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335"/>
    <w:bookmarkStart w:name="z24667" w:id="2433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336"/>
    <w:bookmarkStart w:name="z24668" w:id="2433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337"/>
    <w:bookmarkStart w:name="z24669" w:id="2433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338"/>
    <w:bookmarkStart w:name="z24670" w:id="2433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339"/>
    <w:bookmarkStart w:name="z24671" w:id="2434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340"/>
    <w:bookmarkStart w:name="z24672" w:id="24341"/>
    <w:p>
      <w:pPr>
        <w:spacing w:after="0"/>
        <w:ind w:left="0"/>
        <w:jc w:val="both"/>
      </w:pPr>
      <w:r>
        <w:rPr>
          <w:rFonts w:ascii="Times New Roman"/>
          <w:b w:val="false"/>
          <w:i w:val="false"/>
          <w:color w:val="000000"/>
          <w:sz w:val="28"/>
        </w:rPr>
        <w:t>
      18. Полномочия Руководителя Управления:</w:t>
      </w:r>
    </w:p>
    <w:bookmarkEnd w:id="24341"/>
    <w:bookmarkStart w:name="z24673" w:id="2434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342"/>
    <w:bookmarkStart w:name="z24674" w:id="2434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343"/>
    <w:bookmarkStart w:name="z24675" w:id="2434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344"/>
    <w:bookmarkStart w:name="z24676" w:id="2434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345"/>
    <w:bookmarkStart w:name="z24677" w:id="2434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346"/>
    <w:bookmarkStart w:name="z24678" w:id="2434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347"/>
    <w:bookmarkStart w:name="z24679" w:id="2434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348"/>
    <w:bookmarkStart w:name="z24680" w:id="2434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349"/>
    <w:bookmarkStart w:name="z24681" w:id="2435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350"/>
    <w:bookmarkStart w:name="z24682" w:id="2435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351"/>
    <w:bookmarkStart w:name="z24683" w:id="2435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352"/>
    <w:bookmarkStart w:name="z24684" w:id="2435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353"/>
    <w:bookmarkStart w:name="z24685" w:id="24354"/>
    <w:p>
      <w:pPr>
        <w:spacing w:after="0"/>
        <w:ind w:left="0"/>
        <w:jc w:val="left"/>
      </w:pPr>
      <w:r>
        <w:rPr>
          <w:rFonts w:ascii="Times New Roman"/>
          <w:b/>
          <w:i w:val="false"/>
          <w:color w:val="000000"/>
        </w:rPr>
        <w:t xml:space="preserve"> Глава 4. Имущество Управления</w:t>
      </w:r>
    </w:p>
    <w:bookmarkEnd w:id="24354"/>
    <w:bookmarkStart w:name="z24686" w:id="2435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355"/>
    <w:bookmarkStart w:name="z24687" w:id="2435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356"/>
    <w:bookmarkStart w:name="z24688" w:id="2435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357"/>
    <w:bookmarkStart w:name="z24689" w:id="2435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358"/>
    <w:bookmarkStart w:name="z24690" w:id="24359"/>
    <w:p>
      <w:pPr>
        <w:spacing w:after="0"/>
        <w:ind w:left="0"/>
        <w:jc w:val="left"/>
      </w:pPr>
      <w:r>
        <w:rPr>
          <w:rFonts w:ascii="Times New Roman"/>
          <w:b/>
          <w:i w:val="false"/>
          <w:color w:val="000000"/>
        </w:rPr>
        <w:t xml:space="preserve"> Глава 5. Реорганизация и упразднение Управления</w:t>
      </w:r>
    </w:p>
    <w:bookmarkEnd w:id="24359"/>
    <w:bookmarkStart w:name="z24691" w:id="2436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694" w:id="24361"/>
    <w:p>
      <w:pPr>
        <w:spacing w:after="0"/>
        <w:ind w:left="0"/>
        <w:jc w:val="left"/>
      </w:pPr>
      <w:r>
        <w:rPr>
          <w:rFonts w:ascii="Times New Roman"/>
          <w:b/>
          <w:i w:val="false"/>
          <w:color w:val="000000"/>
        </w:rPr>
        <w:t xml:space="preserve"> Положение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361"/>
    <w:bookmarkStart w:name="z24695" w:id="24362"/>
    <w:p>
      <w:pPr>
        <w:spacing w:after="0"/>
        <w:ind w:left="0"/>
        <w:jc w:val="left"/>
      </w:pPr>
      <w:r>
        <w:rPr>
          <w:rFonts w:ascii="Times New Roman"/>
          <w:b/>
          <w:i w:val="false"/>
          <w:color w:val="000000"/>
        </w:rPr>
        <w:t xml:space="preserve"> Глава 1. Общие положения</w:t>
      </w:r>
    </w:p>
    <w:bookmarkEnd w:id="24362"/>
    <w:bookmarkStart w:name="z24696" w:id="24363"/>
    <w:p>
      <w:pPr>
        <w:spacing w:after="0"/>
        <w:ind w:left="0"/>
        <w:jc w:val="both"/>
      </w:pPr>
      <w:r>
        <w:rPr>
          <w:rFonts w:ascii="Times New Roman"/>
          <w:b w:val="false"/>
          <w:i w:val="false"/>
          <w:color w:val="000000"/>
          <w:sz w:val="28"/>
        </w:rPr>
        <w:t>
      1.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363"/>
    <w:bookmarkStart w:name="z24697" w:id="24364"/>
    <w:p>
      <w:pPr>
        <w:spacing w:after="0"/>
        <w:ind w:left="0"/>
        <w:jc w:val="both"/>
      </w:pPr>
      <w:r>
        <w:rPr>
          <w:rFonts w:ascii="Times New Roman"/>
          <w:b w:val="false"/>
          <w:i w:val="false"/>
          <w:color w:val="000000"/>
          <w:sz w:val="28"/>
        </w:rPr>
        <w:t xml:space="preserve">
      1) налогового администрирования; </w:t>
      </w:r>
    </w:p>
    <w:bookmarkEnd w:id="24364"/>
    <w:bookmarkStart w:name="z24698" w:id="2436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365"/>
    <w:bookmarkStart w:name="z24699" w:id="24366"/>
    <w:p>
      <w:pPr>
        <w:spacing w:after="0"/>
        <w:ind w:left="0"/>
        <w:jc w:val="both"/>
      </w:pPr>
      <w:r>
        <w:rPr>
          <w:rFonts w:ascii="Times New Roman"/>
          <w:b w:val="false"/>
          <w:i w:val="false"/>
          <w:color w:val="000000"/>
          <w:sz w:val="28"/>
        </w:rPr>
        <w:t xml:space="preserve">
      3) оборота нефтепродуктов и биотоплива; </w:t>
      </w:r>
    </w:p>
    <w:bookmarkEnd w:id="24366"/>
    <w:bookmarkStart w:name="z24700" w:id="2436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367"/>
    <w:bookmarkStart w:name="z24701" w:id="2436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368"/>
    <w:bookmarkStart w:name="z24702" w:id="2436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369"/>
    <w:bookmarkStart w:name="z24703" w:id="2437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370"/>
    <w:bookmarkStart w:name="z24704" w:id="2437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371"/>
    <w:bookmarkStart w:name="z24705" w:id="2437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372"/>
    <w:bookmarkStart w:name="z24706" w:id="2437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373"/>
    <w:bookmarkStart w:name="z24707" w:id="2437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374"/>
    <w:bookmarkStart w:name="z24708" w:id="24375"/>
    <w:p>
      <w:pPr>
        <w:spacing w:after="0"/>
        <w:ind w:left="0"/>
        <w:jc w:val="both"/>
      </w:pPr>
      <w:r>
        <w:rPr>
          <w:rFonts w:ascii="Times New Roman"/>
          <w:b w:val="false"/>
          <w:i w:val="false"/>
          <w:color w:val="000000"/>
          <w:sz w:val="28"/>
        </w:rPr>
        <w:t xml:space="preserve">
      8. Местонахождение Управления: почтовый индекс 140500, Республика Казахстан, Павлодарская область, Иртышский район, село Иртышск, улица Исы Байзакова, 11. </w:t>
      </w:r>
    </w:p>
    <w:bookmarkEnd w:id="24375"/>
    <w:bookmarkStart w:name="z24709" w:id="2437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376"/>
    <w:bookmarkStart w:name="z24710" w:id="2437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377"/>
    <w:bookmarkStart w:name="z24711" w:id="2437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378"/>
    <w:bookmarkStart w:name="z24712" w:id="2437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379"/>
    <w:bookmarkStart w:name="z24713" w:id="2438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380"/>
    <w:bookmarkStart w:name="z24714" w:id="24381"/>
    <w:p>
      <w:pPr>
        <w:spacing w:after="0"/>
        <w:ind w:left="0"/>
        <w:jc w:val="left"/>
      </w:pPr>
      <w:r>
        <w:rPr>
          <w:rFonts w:ascii="Times New Roman"/>
          <w:b/>
          <w:i w:val="false"/>
          <w:color w:val="000000"/>
        </w:rPr>
        <w:t xml:space="preserve"> Глава 2. Задачи, права и обязанности Управления</w:t>
      </w:r>
    </w:p>
    <w:bookmarkEnd w:id="24381"/>
    <w:bookmarkStart w:name="z24715" w:id="24382"/>
    <w:p>
      <w:pPr>
        <w:spacing w:after="0"/>
        <w:ind w:left="0"/>
        <w:jc w:val="both"/>
      </w:pPr>
      <w:r>
        <w:rPr>
          <w:rFonts w:ascii="Times New Roman"/>
          <w:b w:val="false"/>
          <w:i w:val="false"/>
          <w:color w:val="000000"/>
          <w:sz w:val="28"/>
        </w:rPr>
        <w:t>
      13. Задачи:</w:t>
      </w:r>
    </w:p>
    <w:bookmarkEnd w:id="24382"/>
    <w:bookmarkStart w:name="z24716" w:id="24383"/>
    <w:p>
      <w:pPr>
        <w:spacing w:after="0"/>
        <w:ind w:left="0"/>
        <w:jc w:val="both"/>
      </w:pPr>
      <w:r>
        <w:rPr>
          <w:rFonts w:ascii="Times New Roman"/>
          <w:b w:val="false"/>
          <w:i w:val="false"/>
          <w:color w:val="000000"/>
          <w:sz w:val="28"/>
        </w:rPr>
        <w:t>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p>
    <w:bookmarkEnd w:id="24383"/>
    <w:bookmarkStart w:name="z24717" w:id="2438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384"/>
    <w:bookmarkStart w:name="z24718" w:id="2438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385"/>
    <w:bookmarkStart w:name="z24719" w:id="2438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386"/>
    <w:bookmarkStart w:name="z24720" w:id="2438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387"/>
    <w:bookmarkStart w:name="z24721" w:id="2438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388"/>
    <w:bookmarkStart w:name="z24722" w:id="2438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389"/>
    <w:bookmarkStart w:name="z24723" w:id="24390"/>
    <w:p>
      <w:pPr>
        <w:spacing w:after="0"/>
        <w:ind w:left="0"/>
        <w:jc w:val="both"/>
      </w:pPr>
      <w:r>
        <w:rPr>
          <w:rFonts w:ascii="Times New Roman"/>
          <w:b w:val="false"/>
          <w:i w:val="false"/>
          <w:color w:val="000000"/>
          <w:sz w:val="28"/>
        </w:rPr>
        <w:t>
      14. Права и обязанности Управления:</w:t>
      </w:r>
    </w:p>
    <w:bookmarkEnd w:id="24390"/>
    <w:bookmarkStart w:name="z24724" w:id="24391"/>
    <w:p>
      <w:pPr>
        <w:spacing w:after="0"/>
        <w:ind w:left="0"/>
        <w:jc w:val="both"/>
      </w:pPr>
      <w:r>
        <w:rPr>
          <w:rFonts w:ascii="Times New Roman"/>
          <w:b w:val="false"/>
          <w:i w:val="false"/>
          <w:color w:val="000000"/>
          <w:sz w:val="28"/>
        </w:rPr>
        <w:t>
      1) права:</w:t>
      </w:r>
    </w:p>
    <w:bookmarkEnd w:id="24391"/>
    <w:bookmarkStart w:name="z24725" w:id="2439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392"/>
    <w:bookmarkStart w:name="z24726" w:id="24393"/>
    <w:p>
      <w:pPr>
        <w:spacing w:after="0"/>
        <w:ind w:left="0"/>
        <w:jc w:val="both"/>
      </w:pPr>
      <w:r>
        <w:rPr>
          <w:rFonts w:ascii="Times New Roman"/>
          <w:b w:val="false"/>
          <w:i w:val="false"/>
          <w:color w:val="000000"/>
          <w:sz w:val="28"/>
        </w:rPr>
        <w:t>
      требовать от налогоплательщика (налогового агента):</w:t>
      </w:r>
    </w:p>
    <w:bookmarkEnd w:id="24393"/>
    <w:bookmarkStart w:name="z24727" w:id="2439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394"/>
    <w:bookmarkStart w:name="z24728" w:id="2439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395"/>
    <w:bookmarkStart w:name="z24729" w:id="2439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396"/>
    <w:bookmarkStart w:name="z24730" w:id="2439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397"/>
    <w:bookmarkStart w:name="z24731" w:id="2439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398"/>
    <w:bookmarkStart w:name="z24732" w:id="2439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399"/>
    <w:bookmarkStart w:name="z24733" w:id="2440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400"/>
    <w:bookmarkStart w:name="z24734" w:id="2440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401"/>
    <w:bookmarkStart w:name="z24735" w:id="2440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402"/>
    <w:bookmarkStart w:name="z24736" w:id="2440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403"/>
    <w:bookmarkStart w:name="z24737" w:id="2440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404"/>
    <w:bookmarkStart w:name="z24738" w:id="2440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405"/>
    <w:bookmarkStart w:name="z24739" w:id="2440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406"/>
    <w:bookmarkStart w:name="z24740" w:id="2440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407"/>
    <w:bookmarkStart w:name="z24741" w:id="2440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408"/>
    <w:bookmarkStart w:name="z24742" w:id="2440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409"/>
    <w:bookmarkStart w:name="z24743" w:id="2441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410"/>
    <w:bookmarkStart w:name="z24744" w:id="2441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411"/>
    <w:bookmarkStart w:name="z24745" w:id="2441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412"/>
    <w:bookmarkStart w:name="z24746" w:id="2441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413"/>
    <w:bookmarkStart w:name="z24747" w:id="2441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414"/>
    <w:bookmarkStart w:name="z24748" w:id="2441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415"/>
    <w:bookmarkStart w:name="z24749" w:id="2441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4416"/>
    <w:bookmarkStart w:name="z24750" w:id="24417"/>
    <w:p>
      <w:pPr>
        <w:spacing w:after="0"/>
        <w:ind w:left="0"/>
        <w:jc w:val="both"/>
      </w:pPr>
      <w:r>
        <w:rPr>
          <w:rFonts w:ascii="Times New Roman"/>
          <w:b w:val="false"/>
          <w:i w:val="false"/>
          <w:color w:val="000000"/>
          <w:sz w:val="28"/>
        </w:rPr>
        <w:t>
      2) обязанности:</w:t>
      </w:r>
    </w:p>
    <w:bookmarkEnd w:id="24417"/>
    <w:bookmarkStart w:name="z24751" w:id="2441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4418"/>
    <w:bookmarkStart w:name="z24752" w:id="2441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4419"/>
    <w:bookmarkStart w:name="z24753" w:id="2442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4420"/>
    <w:bookmarkStart w:name="z24754" w:id="2442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4421"/>
    <w:bookmarkStart w:name="z24755" w:id="2442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4422"/>
    <w:bookmarkStart w:name="z24756" w:id="24423"/>
    <w:p>
      <w:pPr>
        <w:spacing w:after="0"/>
        <w:ind w:left="0"/>
        <w:jc w:val="both"/>
      </w:pPr>
      <w:r>
        <w:rPr>
          <w:rFonts w:ascii="Times New Roman"/>
          <w:b w:val="false"/>
          <w:i w:val="false"/>
          <w:color w:val="000000"/>
          <w:sz w:val="28"/>
        </w:rPr>
        <w:t>
      имеющих налоговую задолженность;</w:t>
      </w:r>
    </w:p>
    <w:bookmarkEnd w:id="24423"/>
    <w:bookmarkStart w:name="z24757" w:id="2442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4424"/>
    <w:bookmarkStart w:name="z24758" w:id="2442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4425"/>
    <w:bookmarkStart w:name="z24759" w:id="2442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4426"/>
    <w:bookmarkStart w:name="z24760" w:id="2442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4427"/>
    <w:bookmarkStart w:name="z24761" w:id="2442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4428"/>
    <w:bookmarkStart w:name="z24762" w:id="2442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4429"/>
    <w:bookmarkStart w:name="z24763" w:id="2443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4430"/>
    <w:bookmarkStart w:name="z24764" w:id="2443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4431"/>
    <w:bookmarkStart w:name="z24765" w:id="2443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4432"/>
    <w:bookmarkStart w:name="z24766" w:id="2443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4433"/>
    <w:bookmarkStart w:name="z24767" w:id="2443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4434"/>
    <w:bookmarkStart w:name="z24768" w:id="2443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435"/>
    <w:bookmarkStart w:name="z24769" w:id="2443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436"/>
    <w:bookmarkStart w:name="z24770" w:id="2443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437"/>
    <w:bookmarkStart w:name="z24771" w:id="2443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438"/>
    <w:bookmarkStart w:name="z24772" w:id="24439"/>
    <w:p>
      <w:pPr>
        <w:spacing w:after="0"/>
        <w:ind w:left="0"/>
        <w:jc w:val="both"/>
      </w:pPr>
      <w:r>
        <w:rPr>
          <w:rFonts w:ascii="Times New Roman"/>
          <w:b w:val="false"/>
          <w:i w:val="false"/>
          <w:color w:val="000000"/>
          <w:sz w:val="28"/>
        </w:rPr>
        <w:t>
      защищать интересы государства;</w:t>
      </w:r>
    </w:p>
    <w:bookmarkEnd w:id="24439"/>
    <w:bookmarkStart w:name="z24773" w:id="2444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440"/>
    <w:bookmarkStart w:name="z24774" w:id="2444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441"/>
    <w:bookmarkStart w:name="z24775" w:id="2444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442"/>
    <w:bookmarkStart w:name="z24776" w:id="2444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443"/>
    <w:bookmarkStart w:name="z24777" w:id="24444"/>
    <w:p>
      <w:pPr>
        <w:spacing w:after="0"/>
        <w:ind w:left="0"/>
        <w:jc w:val="both"/>
      </w:pPr>
      <w:r>
        <w:rPr>
          <w:rFonts w:ascii="Times New Roman"/>
          <w:b w:val="false"/>
          <w:i w:val="false"/>
          <w:color w:val="000000"/>
          <w:sz w:val="28"/>
        </w:rPr>
        <w:t>
      15. Функции:</w:t>
      </w:r>
    </w:p>
    <w:bookmarkEnd w:id="24444"/>
    <w:bookmarkStart w:name="z24778" w:id="24445"/>
    <w:p>
      <w:pPr>
        <w:spacing w:after="0"/>
        <w:ind w:left="0"/>
        <w:jc w:val="both"/>
      </w:pPr>
      <w:r>
        <w:rPr>
          <w:rFonts w:ascii="Times New Roman"/>
          <w:b w:val="false"/>
          <w:i w:val="false"/>
          <w:color w:val="000000"/>
          <w:sz w:val="28"/>
        </w:rPr>
        <w:t>
      1) осуществление налогового контроля;</w:t>
      </w:r>
    </w:p>
    <w:bookmarkEnd w:id="24445"/>
    <w:bookmarkStart w:name="z24779" w:id="2444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446"/>
    <w:bookmarkStart w:name="z24780" w:id="2444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447"/>
    <w:bookmarkStart w:name="z24781" w:id="2444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448"/>
    <w:bookmarkStart w:name="z24782" w:id="2444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449"/>
    <w:bookmarkStart w:name="z24783" w:id="2445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450"/>
    <w:bookmarkStart w:name="z24784" w:id="2445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451"/>
    <w:bookmarkStart w:name="z24785" w:id="2445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452"/>
    <w:bookmarkStart w:name="z24786" w:id="2445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453"/>
    <w:bookmarkStart w:name="z24787" w:id="2445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454"/>
    <w:bookmarkStart w:name="z24788" w:id="24455"/>
    <w:p>
      <w:pPr>
        <w:spacing w:after="0"/>
        <w:ind w:left="0"/>
        <w:jc w:val="both"/>
      </w:pPr>
      <w:r>
        <w:rPr>
          <w:rFonts w:ascii="Times New Roman"/>
          <w:b w:val="false"/>
          <w:i w:val="false"/>
          <w:color w:val="000000"/>
          <w:sz w:val="28"/>
        </w:rPr>
        <w:t>
      11) осуществление налогового администрирования;</w:t>
      </w:r>
    </w:p>
    <w:bookmarkEnd w:id="24455"/>
    <w:bookmarkStart w:name="z24789" w:id="2445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456"/>
    <w:bookmarkStart w:name="z24790" w:id="2445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457"/>
    <w:bookmarkStart w:name="z24791" w:id="24458"/>
    <w:p>
      <w:pPr>
        <w:spacing w:after="0"/>
        <w:ind w:left="0"/>
        <w:jc w:val="both"/>
      </w:pPr>
      <w:r>
        <w:rPr>
          <w:rFonts w:ascii="Times New Roman"/>
          <w:b w:val="false"/>
          <w:i w:val="false"/>
          <w:color w:val="000000"/>
          <w:sz w:val="28"/>
        </w:rPr>
        <w:t>
      14) использование системы управления рисками;</w:t>
      </w:r>
    </w:p>
    <w:bookmarkEnd w:id="24458"/>
    <w:bookmarkStart w:name="z24792" w:id="2445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459"/>
    <w:bookmarkStart w:name="z24793" w:id="2446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460"/>
    <w:bookmarkStart w:name="z24794" w:id="2446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461"/>
    <w:bookmarkStart w:name="z24795" w:id="2446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462"/>
    <w:bookmarkStart w:name="z24796" w:id="2446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463"/>
    <w:bookmarkStart w:name="z24797" w:id="2446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464"/>
    <w:bookmarkStart w:name="z24798" w:id="2446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465"/>
    <w:bookmarkStart w:name="z24799" w:id="2446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466"/>
    <w:bookmarkStart w:name="z24800" w:id="2446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467"/>
    <w:bookmarkStart w:name="z24801" w:id="2446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468"/>
    <w:bookmarkStart w:name="z24802" w:id="2446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469"/>
    <w:bookmarkStart w:name="z24803" w:id="2447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470"/>
    <w:bookmarkStart w:name="z24804" w:id="2447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471"/>
    <w:bookmarkStart w:name="z24805" w:id="2447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472"/>
    <w:bookmarkStart w:name="z24806" w:id="2447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473"/>
    <w:bookmarkStart w:name="z24807" w:id="2447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474"/>
    <w:bookmarkStart w:name="z24808" w:id="2447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475"/>
    <w:bookmarkStart w:name="z24809" w:id="2447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476"/>
    <w:bookmarkStart w:name="z24810" w:id="2447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477"/>
    <w:bookmarkStart w:name="z24811" w:id="2447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478"/>
    <w:bookmarkStart w:name="z24812" w:id="2447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479"/>
    <w:bookmarkStart w:name="z24813" w:id="2448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480"/>
    <w:bookmarkStart w:name="z24814" w:id="2448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481"/>
    <w:bookmarkStart w:name="z24815" w:id="2448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482"/>
    <w:bookmarkStart w:name="z24816" w:id="2448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483"/>
    <w:bookmarkStart w:name="z24817" w:id="2448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484"/>
    <w:bookmarkStart w:name="z24818" w:id="2448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485"/>
    <w:bookmarkStart w:name="z24819" w:id="2448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486"/>
    <w:bookmarkStart w:name="z24820" w:id="24487"/>
    <w:p>
      <w:pPr>
        <w:spacing w:after="0"/>
        <w:ind w:left="0"/>
        <w:jc w:val="both"/>
      </w:pPr>
      <w:r>
        <w:rPr>
          <w:rFonts w:ascii="Times New Roman"/>
          <w:b w:val="false"/>
          <w:i w:val="false"/>
          <w:color w:val="000000"/>
          <w:sz w:val="28"/>
        </w:rPr>
        <w:t>
      18. Полномочия Руководителя Управления:</w:t>
      </w:r>
    </w:p>
    <w:bookmarkEnd w:id="24487"/>
    <w:bookmarkStart w:name="z24821" w:id="2448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488"/>
    <w:bookmarkStart w:name="z24822" w:id="2448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489"/>
    <w:bookmarkStart w:name="z24823" w:id="2449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490"/>
    <w:bookmarkStart w:name="z24824" w:id="2449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491"/>
    <w:bookmarkStart w:name="z24825" w:id="2449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492"/>
    <w:bookmarkStart w:name="z24826" w:id="2449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493"/>
    <w:bookmarkStart w:name="z24827" w:id="2449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494"/>
    <w:bookmarkStart w:name="z24828" w:id="2449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495"/>
    <w:bookmarkStart w:name="z24829" w:id="2449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496"/>
    <w:bookmarkStart w:name="z24830" w:id="2449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497"/>
    <w:bookmarkStart w:name="z24831" w:id="2449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498"/>
    <w:bookmarkStart w:name="z24832" w:id="2449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499"/>
    <w:bookmarkStart w:name="z24833" w:id="24500"/>
    <w:p>
      <w:pPr>
        <w:spacing w:after="0"/>
        <w:ind w:left="0"/>
        <w:jc w:val="left"/>
      </w:pPr>
      <w:r>
        <w:rPr>
          <w:rFonts w:ascii="Times New Roman"/>
          <w:b/>
          <w:i w:val="false"/>
          <w:color w:val="000000"/>
        </w:rPr>
        <w:t xml:space="preserve"> Глава 4. Имущество Управления</w:t>
      </w:r>
    </w:p>
    <w:bookmarkEnd w:id="24500"/>
    <w:bookmarkStart w:name="z24834" w:id="2450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501"/>
    <w:bookmarkStart w:name="z24835" w:id="2450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502"/>
    <w:bookmarkStart w:name="z24836" w:id="2450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503"/>
    <w:bookmarkStart w:name="z24837" w:id="2450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504"/>
    <w:bookmarkStart w:name="z24838" w:id="24505"/>
    <w:p>
      <w:pPr>
        <w:spacing w:after="0"/>
        <w:ind w:left="0"/>
        <w:jc w:val="left"/>
      </w:pPr>
      <w:r>
        <w:rPr>
          <w:rFonts w:ascii="Times New Roman"/>
          <w:b/>
          <w:i w:val="false"/>
          <w:color w:val="000000"/>
        </w:rPr>
        <w:t xml:space="preserve"> Глава 5. Реорганизация и упразднение Управления</w:t>
      </w:r>
    </w:p>
    <w:bookmarkEnd w:id="24505"/>
    <w:bookmarkStart w:name="z24839" w:id="2450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842" w:id="24507"/>
    <w:p>
      <w:pPr>
        <w:spacing w:after="0"/>
        <w:ind w:left="0"/>
        <w:jc w:val="left"/>
      </w:pPr>
      <w:r>
        <w:rPr>
          <w:rFonts w:ascii="Times New Roman"/>
          <w:b/>
          <w:i w:val="false"/>
          <w:color w:val="000000"/>
        </w:rPr>
        <w:t xml:space="preserve"> Положение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507"/>
    <w:bookmarkStart w:name="z24843" w:id="24508"/>
    <w:p>
      <w:pPr>
        <w:spacing w:after="0"/>
        <w:ind w:left="0"/>
        <w:jc w:val="left"/>
      </w:pPr>
      <w:r>
        <w:rPr>
          <w:rFonts w:ascii="Times New Roman"/>
          <w:b/>
          <w:i w:val="false"/>
          <w:color w:val="000000"/>
        </w:rPr>
        <w:t xml:space="preserve"> Глава 1. Общие положения</w:t>
      </w:r>
    </w:p>
    <w:bookmarkEnd w:id="24508"/>
    <w:bookmarkStart w:name="z24844" w:id="24509"/>
    <w:p>
      <w:pPr>
        <w:spacing w:after="0"/>
        <w:ind w:left="0"/>
        <w:jc w:val="both"/>
      </w:pPr>
      <w:r>
        <w:rPr>
          <w:rFonts w:ascii="Times New Roman"/>
          <w:b w:val="false"/>
          <w:i w:val="false"/>
          <w:color w:val="000000"/>
          <w:sz w:val="28"/>
        </w:rPr>
        <w:t>
      1.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509"/>
    <w:bookmarkStart w:name="z24845" w:id="24510"/>
    <w:p>
      <w:pPr>
        <w:spacing w:after="0"/>
        <w:ind w:left="0"/>
        <w:jc w:val="both"/>
      </w:pPr>
      <w:r>
        <w:rPr>
          <w:rFonts w:ascii="Times New Roman"/>
          <w:b w:val="false"/>
          <w:i w:val="false"/>
          <w:color w:val="000000"/>
          <w:sz w:val="28"/>
        </w:rPr>
        <w:t xml:space="preserve">
      1) налогового администрирования; </w:t>
      </w:r>
    </w:p>
    <w:bookmarkEnd w:id="24510"/>
    <w:bookmarkStart w:name="z24846" w:id="2451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511"/>
    <w:bookmarkStart w:name="z24847" w:id="24512"/>
    <w:p>
      <w:pPr>
        <w:spacing w:after="0"/>
        <w:ind w:left="0"/>
        <w:jc w:val="both"/>
      </w:pPr>
      <w:r>
        <w:rPr>
          <w:rFonts w:ascii="Times New Roman"/>
          <w:b w:val="false"/>
          <w:i w:val="false"/>
          <w:color w:val="000000"/>
          <w:sz w:val="28"/>
        </w:rPr>
        <w:t xml:space="preserve">
      3) оборота нефтепродуктов и биотоплива; </w:t>
      </w:r>
    </w:p>
    <w:bookmarkEnd w:id="24512"/>
    <w:bookmarkStart w:name="z24848" w:id="2451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513"/>
    <w:bookmarkStart w:name="z24849" w:id="2451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514"/>
    <w:bookmarkStart w:name="z24850" w:id="2451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515"/>
    <w:bookmarkStart w:name="z24851" w:id="2451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516"/>
    <w:bookmarkStart w:name="z24852" w:id="2451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517"/>
    <w:bookmarkStart w:name="z24853" w:id="2451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518"/>
    <w:bookmarkStart w:name="z24854" w:id="2451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519"/>
    <w:bookmarkStart w:name="z24855" w:id="2452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520"/>
    <w:bookmarkStart w:name="z24856" w:id="24521"/>
    <w:p>
      <w:pPr>
        <w:spacing w:after="0"/>
        <w:ind w:left="0"/>
        <w:jc w:val="both"/>
      </w:pPr>
      <w:r>
        <w:rPr>
          <w:rFonts w:ascii="Times New Roman"/>
          <w:b w:val="false"/>
          <w:i w:val="false"/>
          <w:color w:val="000000"/>
          <w:sz w:val="28"/>
        </w:rPr>
        <w:t xml:space="preserve">
      8. Местонахождение Управления: почтовый индекс 140600, Республика Казахстан, Павлодарская область, район Тереңкөл, село Теренколь, улица Кудайбергена Сураганова, 167 А. </w:t>
      </w:r>
    </w:p>
    <w:bookmarkEnd w:id="24521"/>
    <w:bookmarkStart w:name="z24857" w:id="2452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522"/>
    <w:bookmarkStart w:name="z24858" w:id="2452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523"/>
    <w:bookmarkStart w:name="z24859" w:id="2452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524"/>
    <w:bookmarkStart w:name="z24860" w:id="2452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525"/>
    <w:bookmarkStart w:name="z24861" w:id="2452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526"/>
    <w:bookmarkStart w:name="z24862" w:id="24527"/>
    <w:p>
      <w:pPr>
        <w:spacing w:after="0"/>
        <w:ind w:left="0"/>
        <w:jc w:val="left"/>
      </w:pPr>
      <w:r>
        <w:rPr>
          <w:rFonts w:ascii="Times New Roman"/>
          <w:b/>
          <w:i w:val="false"/>
          <w:color w:val="000000"/>
        </w:rPr>
        <w:t xml:space="preserve"> Глава 2. Задачи, права и обязанности Управления</w:t>
      </w:r>
    </w:p>
    <w:bookmarkEnd w:id="24527"/>
    <w:bookmarkStart w:name="z24863" w:id="24528"/>
    <w:p>
      <w:pPr>
        <w:spacing w:after="0"/>
        <w:ind w:left="0"/>
        <w:jc w:val="both"/>
      </w:pPr>
      <w:r>
        <w:rPr>
          <w:rFonts w:ascii="Times New Roman"/>
          <w:b w:val="false"/>
          <w:i w:val="false"/>
          <w:color w:val="000000"/>
          <w:sz w:val="28"/>
        </w:rPr>
        <w:t>
      13. Задачи:</w:t>
      </w:r>
    </w:p>
    <w:bookmarkEnd w:id="24528"/>
    <w:bookmarkStart w:name="z24864" w:id="2452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529"/>
    <w:bookmarkStart w:name="z24865" w:id="2453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530"/>
    <w:bookmarkStart w:name="z24866" w:id="2453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531"/>
    <w:bookmarkStart w:name="z24867" w:id="2453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532"/>
    <w:bookmarkStart w:name="z24868" w:id="2453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533"/>
    <w:bookmarkStart w:name="z24869" w:id="2453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534"/>
    <w:bookmarkStart w:name="z24870" w:id="2453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535"/>
    <w:bookmarkStart w:name="z24871" w:id="24536"/>
    <w:p>
      <w:pPr>
        <w:spacing w:after="0"/>
        <w:ind w:left="0"/>
        <w:jc w:val="both"/>
      </w:pPr>
      <w:r>
        <w:rPr>
          <w:rFonts w:ascii="Times New Roman"/>
          <w:b w:val="false"/>
          <w:i w:val="false"/>
          <w:color w:val="000000"/>
          <w:sz w:val="28"/>
        </w:rPr>
        <w:t>
      14. Права и обязанности Управления:</w:t>
      </w:r>
    </w:p>
    <w:bookmarkEnd w:id="24536"/>
    <w:bookmarkStart w:name="z24872" w:id="24537"/>
    <w:p>
      <w:pPr>
        <w:spacing w:after="0"/>
        <w:ind w:left="0"/>
        <w:jc w:val="both"/>
      </w:pPr>
      <w:r>
        <w:rPr>
          <w:rFonts w:ascii="Times New Roman"/>
          <w:b w:val="false"/>
          <w:i w:val="false"/>
          <w:color w:val="000000"/>
          <w:sz w:val="28"/>
        </w:rPr>
        <w:t>
      1) права:</w:t>
      </w:r>
    </w:p>
    <w:bookmarkEnd w:id="24537"/>
    <w:bookmarkStart w:name="z24873" w:id="2453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538"/>
    <w:bookmarkStart w:name="z24874" w:id="24539"/>
    <w:p>
      <w:pPr>
        <w:spacing w:after="0"/>
        <w:ind w:left="0"/>
        <w:jc w:val="both"/>
      </w:pPr>
      <w:r>
        <w:rPr>
          <w:rFonts w:ascii="Times New Roman"/>
          <w:b w:val="false"/>
          <w:i w:val="false"/>
          <w:color w:val="000000"/>
          <w:sz w:val="28"/>
        </w:rPr>
        <w:t>
      требовать от налогоплательщика (налогового агента):</w:t>
      </w:r>
    </w:p>
    <w:bookmarkEnd w:id="24539"/>
    <w:bookmarkStart w:name="z24875" w:id="2454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540"/>
    <w:bookmarkStart w:name="z24876" w:id="2454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541"/>
    <w:bookmarkStart w:name="z24877" w:id="2454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542"/>
    <w:bookmarkStart w:name="z24878" w:id="2454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543"/>
    <w:bookmarkStart w:name="z24879" w:id="2454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544"/>
    <w:bookmarkStart w:name="z24880" w:id="2454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545"/>
    <w:bookmarkStart w:name="z24881" w:id="2454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546"/>
    <w:bookmarkStart w:name="z24882" w:id="2454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547"/>
    <w:bookmarkStart w:name="z24883" w:id="2454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548"/>
    <w:bookmarkStart w:name="z24884" w:id="2454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549"/>
    <w:bookmarkStart w:name="z24885" w:id="2455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550"/>
    <w:bookmarkStart w:name="z24886" w:id="2455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551"/>
    <w:bookmarkStart w:name="z24887" w:id="2455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552"/>
    <w:bookmarkStart w:name="z24888" w:id="2455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553"/>
    <w:bookmarkStart w:name="z24889" w:id="2455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554"/>
    <w:bookmarkStart w:name="z24890" w:id="2455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555"/>
    <w:bookmarkStart w:name="z24891" w:id="2455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556"/>
    <w:bookmarkStart w:name="z24892" w:id="2455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557"/>
    <w:bookmarkStart w:name="z24893" w:id="2455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558"/>
    <w:bookmarkStart w:name="z24894" w:id="2455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559"/>
    <w:bookmarkStart w:name="z24895" w:id="2456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560"/>
    <w:bookmarkStart w:name="z24896" w:id="2456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561"/>
    <w:bookmarkStart w:name="z24897" w:id="2456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4562"/>
    <w:bookmarkStart w:name="z24898" w:id="24563"/>
    <w:p>
      <w:pPr>
        <w:spacing w:after="0"/>
        <w:ind w:left="0"/>
        <w:jc w:val="both"/>
      </w:pPr>
      <w:r>
        <w:rPr>
          <w:rFonts w:ascii="Times New Roman"/>
          <w:b w:val="false"/>
          <w:i w:val="false"/>
          <w:color w:val="000000"/>
          <w:sz w:val="28"/>
        </w:rPr>
        <w:t>
      2) обязанности:</w:t>
      </w:r>
    </w:p>
    <w:bookmarkEnd w:id="24563"/>
    <w:bookmarkStart w:name="z24899" w:id="2456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4564"/>
    <w:bookmarkStart w:name="z24900" w:id="2456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4565"/>
    <w:bookmarkStart w:name="z24901" w:id="2456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4566"/>
    <w:bookmarkStart w:name="z24902" w:id="2456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4567"/>
    <w:bookmarkStart w:name="z24903" w:id="2456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4568"/>
    <w:bookmarkStart w:name="z24904" w:id="24569"/>
    <w:p>
      <w:pPr>
        <w:spacing w:after="0"/>
        <w:ind w:left="0"/>
        <w:jc w:val="both"/>
      </w:pPr>
      <w:r>
        <w:rPr>
          <w:rFonts w:ascii="Times New Roman"/>
          <w:b w:val="false"/>
          <w:i w:val="false"/>
          <w:color w:val="000000"/>
          <w:sz w:val="28"/>
        </w:rPr>
        <w:t>
      имеющих налоговую задолженность;</w:t>
      </w:r>
    </w:p>
    <w:bookmarkEnd w:id="24569"/>
    <w:bookmarkStart w:name="z24905" w:id="2457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4570"/>
    <w:bookmarkStart w:name="z24906" w:id="2457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4571"/>
    <w:bookmarkStart w:name="z24907" w:id="2457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4572"/>
    <w:bookmarkStart w:name="z24908" w:id="2457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4573"/>
    <w:bookmarkStart w:name="z24909" w:id="2457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4574"/>
    <w:bookmarkStart w:name="z24910" w:id="2457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4575"/>
    <w:bookmarkStart w:name="z24911" w:id="2457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4576"/>
    <w:bookmarkStart w:name="z24912" w:id="2457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4577"/>
    <w:bookmarkStart w:name="z24913" w:id="2457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4578"/>
    <w:bookmarkStart w:name="z24914" w:id="2457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4579"/>
    <w:bookmarkStart w:name="z24915" w:id="2458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4580"/>
    <w:bookmarkStart w:name="z24916" w:id="2458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581"/>
    <w:bookmarkStart w:name="z24917" w:id="2458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582"/>
    <w:bookmarkStart w:name="z24918" w:id="2458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583"/>
    <w:bookmarkStart w:name="z24919" w:id="2458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584"/>
    <w:bookmarkStart w:name="z24920" w:id="24585"/>
    <w:p>
      <w:pPr>
        <w:spacing w:after="0"/>
        <w:ind w:left="0"/>
        <w:jc w:val="both"/>
      </w:pPr>
      <w:r>
        <w:rPr>
          <w:rFonts w:ascii="Times New Roman"/>
          <w:b w:val="false"/>
          <w:i w:val="false"/>
          <w:color w:val="000000"/>
          <w:sz w:val="28"/>
        </w:rPr>
        <w:t>
      защищать интересы государства;</w:t>
      </w:r>
    </w:p>
    <w:bookmarkEnd w:id="24585"/>
    <w:bookmarkStart w:name="z24921" w:id="2458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586"/>
    <w:bookmarkStart w:name="z24922" w:id="2458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587"/>
    <w:bookmarkStart w:name="z24923" w:id="2458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588"/>
    <w:bookmarkStart w:name="z24924" w:id="2458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589"/>
    <w:bookmarkStart w:name="z24925" w:id="24590"/>
    <w:p>
      <w:pPr>
        <w:spacing w:after="0"/>
        <w:ind w:left="0"/>
        <w:jc w:val="both"/>
      </w:pPr>
      <w:r>
        <w:rPr>
          <w:rFonts w:ascii="Times New Roman"/>
          <w:b w:val="false"/>
          <w:i w:val="false"/>
          <w:color w:val="000000"/>
          <w:sz w:val="28"/>
        </w:rPr>
        <w:t>
      15. Функции:</w:t>
      </w:r>
    </w:p>
    <w:bookmarkEnd w:id="24590"/>
    <w:bookmarkStart w:name="z24926" w:id="24591"/>
    <w:p>
      <w:pPr>
        <w:spacing w:after="0"/>
        <w:ind w:left="0"/>
        <w:jc w:val="both"/>
      </w:pPr>
      <w:r>
        <w:rPr>
          <w:rFonts w:ascii="Times New Roman"/>
          <w:b w:val="false"/>
          <w:i w:val="false"/>
          <w:color w:val="000000"/>
          <w:sz w:val="28"/>
        </w:rPr>
        <w:t>
      1) осуществление налогового контроля;</w:t>
      </w:r>
    </w:p>
    <w:bookmarkEnd w:id="24591"/>
    <w:bookmarkStart w:name="z24927" w:id="2459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592"/>
    <w:bookmarkStart w:name="z24928" w:id="2459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593"/>
    <w:bookmarkStart w:name="z24929" w:id="2459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594"/>
    <w:bookmarkStart w:name="z24930" w:id="2459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595"/>
    <w:bookmarkStart w:name="z24931" w:id="2459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596"/>
    <w:bookmarkStart w:name="z24932" w:id="2459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597"/>
    <w:bookmarkStart w:name="z24933" w:id="2459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598"/>
    <w:bookmarkStart w:name="z24934" w:id="2459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599"/>
    <w:bookmarkStart w:name="z24935" w:id="2460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600"/>
    <w:bookmarkStart w:name="z24936" w:id="24601"/>
    <w:p>
      <w:pPr>
        <w:spacing w:after="0"/>
        <w:ind w:left="0"/>
        <w:jc w:val="both"/>
      </w:pPr>
      <w:r>
        <w:rPr>
          <w:rFonts w:ascii="Times New Roman"/>
          <w:b w:val="false"/>
          <w:i w:val="false"/>
          <w:color w:val="000000"/>
          <w:sz w:val="28"/>
        </w:rPr>
        <w:t>
      11) осуществление налогового администрирования;</w:t>
      </w:r>
    </w:p>
    <w:bookmarkEnd w:id="24601"/>
    <w:bookmarkStart w:name="z24937" w:id="2460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602"/>
    <w:bookmarkStart w:name="z24938" w:id="2460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603"/>
    <w:bookmarkStart w:name="z24939" w:id="24604"/>
    <w:p>
      <w:pPr>
        <w:spacing w:after="0"/>
        <w:ind w:left="0"/>
        <w:jc w:val="both"/>
      </w:pPr>
      <w:r>
        <w:rPr>
          <w:rFonts w:ascii="Times New Roman"/>
          <w:b w:val="false"/>
          <w:i w:val="false"/>
          <w:color w:val="000000"/>
          <w:sz w:val="28"/>
        </w:rPr>
        <w:t>
      14) использование системы управления рисками;</w:t>
      </w:r>
    </w:p>
    <w:bookmarkEnd w:id="24604"/>
    <w:bookmarkStart w:name="z24940" w:id="2460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605"/>
    <w:bookmarkStart w:name="z24941" w:id="2460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606"/>
    <w:bookmarkStart w:name="z24942" w:id="2460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607"/>
    <w:bookmarkStart w:name="z24943" w:id="2460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608"/>
    <w:bookmarkStart w:name="z24944" w:id="2460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609"/>
    <w:bookmarkStart w:name="z24945" w:id="2461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610"/>
    <w:bookmarkStart w:name="z24946" w:id="2461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611"/>
    <w:bookmarkStart w:name="z24947" w:id="2461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612"/>
    <w:bookmarkStart w:name="z24948" w:id="2461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613"/>
    <w:bookmarkStart w:name="z24949" w:id="2461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614"/>
    <w:bookmarkStart w:name="z24950" w:id="2461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615"/>
    <w:bookmarkStart w:name="z24951" w:id="2461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616"/>
    <w:bookmarkStart w:name="z24952" w:id="2461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617"/>
    <w:bookmarkStart w:name="z24953" w:id="2461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618"/>
    <w:bookmarkStart w:name="z24954" w:id="2461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619"/>
    <w:bookmarkStart w:name="z24955" w:id="2462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620"/>
    <w:bookmarkStart w:name="z24956" w:id="2462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621"/>
    <w:bookmarkStart w:name="z24957" w:id="2462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622"/>
    <w:bookmarkStart w:name="z24958" w:id="2462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623"/>
    <w:bookmarkStart w:name="z24959" w:id="2462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624"/>
    <w:bookmarkStart w:name="z24960" w:id="2462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625"/>
    <w:bookmarkStart w:name="z24961" w:id="2462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626"/>
    <w:bookmarkStart w:name="z24962" w:id="2462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627"/>
    <w:bookmarkStart w:name="z24963" w:id="2462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628"/>
    <w:bookmarkStart w:name="z24964" w:id="2462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629"/>
    <w:bookmarkStart w:name="z24965" w:id="2463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630"/>
    <w:bookmarkStart w:name="z24966" w:id="2463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631"/>
    <w:bookmarkStart w:name="z24967" w:id="2463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632"/>
    <w:bookmarkStart w:name="z24968" w:id="24633"/>
    <w:p>
      <w:pPr>
        <w:spacing w:after="0"/>
        <w:ind w:left="0"/>
        <w:jc w:val="both"/>
      </w:pPr>
      <w:r>
        <w:rPr>
          <w:rFonts w:ascii="Times New Roman"/>
          <w:b w:val="false"/>
          <w:i w:val="false"/>
          <w:color w:val="000000"/>
          <w:sz w:val="28"/>
        </w:rPr>
        <w:t>
      18. Полномочия Руководителя Управления:</w:t>
      </w:r>
    </w:p>
    <w:bookmarkEnd w:id="24633"/>
    <w:bookmarkStart w:name="z24969" w:id="2463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634"/>
    <w:bookmarkStart w:name="z24970" w:id="2463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635"/>
    <w:bookmarkStart w:name="z24971" w:id="2463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636"/>
    <w:bookmarkStart w:name="z24972" w:id="2463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637"/>
    <w:bookmarkStart w:name="z24973" w:id="2463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638"/>
    <w:bookmarkStart w:name="z24974" w:id="2463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639"/>
    <w:bookmarkStart w:name="z24975" w:id="2464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640"/>
    <w:bookmarkStart w:name="z24976" w:id="2464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641"/>
    <w:bookmarkStart w:name="z24977" w:id="2464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642"/>
    <w:bookmarkStart w:name="z24978" w:id="2464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643"/>
    <w:bookmarkStart w:name="z24979" w:id="2464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644"/>
    <w:bookmarkStart w:name="z24980" w:id="2464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645"/>
    <w:bookmarkStart w:name="z24981" w:id="24646"/>
    <w:p>
      <w:pPr>
        <w:spacing w:after="0"/>
        <w:ind w:left="0"/>
        <w:jc w:val="left"/>
      </w:pPr>
      <w:r>
        <w:rPr>
          <w:rFonts w:ascii="Times New Roman"/>
          <w:b/>
          <w:i w:val="false"/>
          <w:color w:val="000000"/>
        </w:rPr>
        <w:t xml:space="preserve"> Глава 4. Имущество Управления</w:t>
      </w:r>
    </w:p>
    <w:bookmarkEnd w:id="24646"/>
    <w:bookmarkStart w:name="z24982" w:id="2464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647"/>
    <w:bookmarkStart w:name="z24983" w:id="2464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648"/>
    <w:bookmarkStart w:name="z24984" w:id="2464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649"/>
    <w:bookmarkStart w:name="z24985" w:id="2465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650"/>
    <w:bookmarkStart w:name="z24986" w:id="24651"/>
    <w:p>
      <w:pPr>
        <w:spacing w:after="0"/>
        <w:ind w:left="0"/>
        <w:jc w:val="left"/>
      </w:pPr>
      <w:r>
        <w:rPr>
          <w:rFonts w:ascii="Times New Roman"/>
          <w:b/>
          <w:i w:val="false"/>
          <w:color w:val="000000"/>
        </w:rPr>
        <w:t xml:space="preserve"> Глава 5. Реорганизация и упразднение Управления</w:t>
      </w:r>
    </w:p>
    <w:bookmarkEnd w:id="24651"/>
    <w:bookmarkStart w:name="z24987" w:id="2465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4990" w:id="24653"/>
    <w:p>
      <w:pPr>
        <w:spacing w:after="0"/>
        <w:ind w:left="0"/>
        <w:jc w:val="left"/>
      </w:pPr>
      <w:r>
        <w:rPr>
          <w:rFonts w:ascii="Times New Roman"/>
          <w:b/>
          <w:i w:val="false"/>
          <w:color w:val="000000"/>
        </w:rPr>
        <w:t xml:space="preserve"> Положение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653"/>
    <w:bookmarkStart w:name="z24991" w:id="24654"/>
    <w:p>
      <w:pPr>
        <w:spacing w:after="0"/>
        <w:ind w:left="0"/>
        <w:jc w:val="left"/>
      </w:pPr>
      <w:r>
        <w:rPr>
          <w:rFonts w:ascii="Times New Roman"/>
          <w:b/>
          <w:i w:val="false"/>
          <w:color w:val="000000"/>
        </w:rPr>
        <w:t xml:space="preserve"> Глава 1. Общие положения</w:t>
      </w:r>
    </w:p>
    <w:bookmarkEnd w:id="24654"/>
    <w:bookmarkStart w:name="z24992" w:id="24655"/>
    <w:p>
      <w:pPr>
        <w:spacing w:after="0"/>
        <w:ind w:left="0"/>
        <w:jc w:val="both"/>
      </w:pPr>
      <w:r>
        <w:rPr>
          <w:rFonts w:ascii="Times New Roman"/>
          <w:b w:val="false"/>
          <w:i w:val="false"/>
          <w:color w:val="000000"/>
          <w:sz w:val="28"/>
        </w:rPr>
        <w:t>
      1.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655"/>
    <w:bookmarkStart w:name="z24993" w:id="24656"/>
    <w:p>
      <w:pPr>
        <w:spacing w:after="0"/>
        <w:ind w:left="0"/>
        <w:jc w:val="both"/>
      </w:pPr>
      <w:r>
        <w:rPr>
          <w:rFonts w:ascii="Times New Roman"/>
          <w:b w:val="false"/>
          <w:i w:val="false"/>
          <w:color w:val="000000"/>
          <w:sz w:val="28"/>
        </w:rPr>
        <w:t xml:space="preserve">
      1) налогового администрирования; </w:t>
      </w:r>
    </w:p>
    <w:bookmarkEnd w:id="24656"/>
    <w:bookmarkStart w:name="z24994" w:id="2465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657"/>
    <w:bookmarkStart w:name="z24995" w:id="24658"/>
    <w:p>
      <w:pPr>
        <w:spacing w:after="0"/>
        <w:ind w:left="0"/>
        <w:jc w:val="both"/>
      </w:pPr>
      <w:r>
        <w:rPr>
          <w:rFonts w:ascii="Times New Roman"/>
          <w:b w:val="false"/>
          <w:i w:val="false"/>
          <w:color w:val="000000"/>
          <w:sz w:val="28"/>
        </w:rPr>
        <w:t xml:space="preserve">
      3) оборота нефтепродуктов и биотоплива; </w:t>
      </w:r>
    </w:p>
    <w:bookmarkEnd w:id="24658"/>
    <w:bookmarkStart w:name="z24996" w:id="2465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659"/>
    <w:bookmarkStart w:name="z24997" w:id="2466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660"/>
    <w:bookmarkStart w:name="z24998" w:id="2466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661"/>
    <w:bookmarkStart w:name="z24999" w:id="2466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662"/>
    <w:bookmarkStart w:name="z25000" w:id="2466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663"/>
    <w:bookmarkStart w:name="z25001" w:id="2466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664"/>
    <w:bookmarkStart w:name="z25002" w:id="2466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665"/>
    <w:bookmarkStart w:name="z25003" w:id="2466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666"/>
    <w:bookmarkStart w:name="z25004" w:id="24667"/>
    <w:p>
      <w:pPr>
        <w:spacing w:after="0"/>
        <w:ind w:left="0"/>
        <w:jc w:val="both"/>
      </w:pPr>
      <w:r>
        <w:rPr>
          <w:rFonts w:ascii="Times New Roman"/>
          <w:b w:val="false"/>
          <w:i w:val="false"/>
          <w:color w:val="000000"/>
          <w:sz w:val="28"/>
        </w:rPr>
        <w:t xml:space="preserve">
      8. Местонахождение Управления: почтовый индекс 140700, Республика Казахстан, Павлодарская область, район Аққулы, село Аққулы, улица Всеволода Иванова, строение 92. </w:t>
      </w:r>
    </w:p>
    <w:bookmarkEnd w:id="24667"/>
    <w:bookmarkStart w:name="z25005" w:id="2466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668"/>
    <w:bookmarkStart w:name="z25006" w:id="2466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669"/>
    <w:bookmarkStart w:name="z25007" w:id="2467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670"/>
    <w:bookmarkStart w:name="z25008" w:id="2467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671"/>
    <w:bookmarkStart w:name="z25009" w:id="2467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672"/>
    <w:bookmarkStart w:name="z25010" w:id="24673"/>
    <w:p>
      <w:pPr>
        <w:spacing w:after="0"/>
        <w:ind w:left="0"/>
        <w:jc w:val="left"/>
      </w:pPr>
      <w:r>
        <w:rPr>
          <w:rFonts w:ascii="Times New Roman"/>
          <w:b/>
          <w:i w:val="false"/>
          <w:color w:val="000000"/>
        </w:rPr>
        <w:t xml:space="preserve"> Глава 2. Задачи, права и обязанности Управления</w:t>
      </w:r>
    </w:p>
    <w:bookmarkEnd w:id="24673"/>
    <w:bookmarkStart w:name="z25011" w:id="24674"/>
    <w:p>
      <w:pPr>
        <w:spacing w:after="0"/>
        <w:ind w:left="0"/>
        <w:jc w:val="both"/>
      </w:pPr>
      <w:r>
        <w:rPr>
          <w:rFonts w:ascii="Times New Roman"/>
          <w:b w:val="false"/>
          <w:i w:val="false"/>
          <w:color w:val="000000"/>
          <w:sz w:val="28"/>
        </w:rPr>
        <w:t>
      13. Задачи:</w:t>
      </w:r>
    </w:p>
    <w:bookmarkEnd w:id="24674"/>
    <w:bookmarkStart w:name="z25012" w:id="2467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675"/>
    <w:bookmarkStart w:name="z25013" w:id="2467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676"/>
    <w:bookmarkStart w:name="z25014" w:id="2467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677"/>
    <w:bookmarkStart w:name="z25015" w:id="2467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678"/>
    <w:bookmarkStart w:name="z25016" w:id="2467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679"/>
    <w:bookmarkStart w:name="z25017" w:id="2468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680"/>
    <w:bookmarkStart w:name="z25018" w:id="2468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681"/>
    <w:bookmarkStart w:name="z25019" w:id="24682"/>
    <w:p>
      <w:pPr>
        <w:spacing w:after="0"/>
        <w:ind w:left="0"/>
        <w:jc w:val="both"/>
      </w:pPr>
      <w:r>
        <w:rPr>
          <w:rFonts w:ascii="Times New Roman"/>
          <w:b w:val="false"/>
          <w:i w:val="false"/>
          <w:color w:val="000000"/>
          <w:sz w:val="28"/>
        </w:rPr>
        <w:t>
      14. Права и обязанности Управления:</w:t>
      </w:r>
    </w:p>
    <w:bookmarkEnd w:id="24682"/>
    <w:bookmarkStart w:name="z25020" w:id="24683"/>
    <w:p>
      <w:pPr>
        <w:spacing w:after="0"/>
        <w:ind w:left="0"/>
        <w:jc w:val="both"/>
      </w:pPr>
      <w:r>
        <w:rPr>
          <w:rFonts w:ascii="Times New Roman"/>
          <w:b w:val="false"/>
          <w:i w:val="false"/>
          <w:color w:val="000000"/>
          <w:sz w:val="28"/>
        </w:rPr>
        <w:t>
      1) права:</w:t>
      </w:r>
    </w:p>
    <w:bookmarkEnd w:id="24683"/>
    <w:bookmarkStart w:name="z25021" w:id="2468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684"/>
    <w:bookmarkStart w:name="z25022" w:id="24685"/>
    <w:p>
      <w:pPr>
        <w:spacing w:after="0"/>
        <w:ind w:left="0"/>
        <w:jc w:val="both"/>
      </w:pPr>
      <w:r>
        <w:rPr>
          <w:rFonts w:ascii="Times New Roman"/>
          <w:b w:val="false"/>
          <w:i w:val="false"/>
          <w:color w:val="000000"/>
          <w:sz w:val="28"/>
        </w:rPr>
        <w:t>
      требовать от налогоплательщика (налогового агента):</w:t>
      </w:r>
    </w:p>
    <w:bookmarkEnd w:id="24685"/>
    <w:bookmarkStart w:name="z25023" w:id="2468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686"/>
    <w:bookmarkStart w:name="z25024" w:id="2468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687"/>
    <w:bookmarkStart w:name="z25025" w:id="2468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688"/>
    <w:bookmarkStart w:name="z25026" w:id="2468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689"/>
    <w:bookmarkStart w:name="z25027" w:id="2469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690"/>
    <w:bookmarkStart w:name="z25028" w:id="2469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691"/>
    <w:bookmarkStart w:name="z25029" w:id="2469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692"/>
    <w:bookmarkStart w:name="z25030" w:id="2469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693"/>
    <w:bookmarkStart w:name="z25031" w:id="2469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694"/>
    <w:bookmarkStart w:name="z25032" w:id="2469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695"/>
    <w:bookmarkStart w:name="z25033" w:id="2469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696"/>
    <w:bookmarkStart w:name="z25034" w:id="2469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697"/>
    <w:bookmarkStart w:name="z25035" w:id="2469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698"/>
    <w:bookmarkStart w:name="z25036" w:id="2469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699"/>
    <w:bookmarkStart w:name="z25037" w:id="2470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700"/>
    <w:bookmarkStart w:name="z25038" w:id="2470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701"/>
    <w:bookmarkStart w:name="z25039" w:id="2470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702"/>
    <w:bookmarkStart w:name="z25040" w:id="2470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703"/>
    <w:bookmarkStart w:name="z25041" w:id="2470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704"/>
    <w:bookmarkStart w:name="z25042" w:id="2470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705"/>
    <w:bookmarkStart w:name="z25043" w:id="2470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706"/>
    <w:bookmarkStart w:name="z25044" w:id="2470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707"/>
    <w:bookmarkStart w:name="z25045" w:id="2470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4708"/>
    <w:bookmarkStart w:name="z25046" w:id="24709"/>
    <w:p>
      <w:pPr>
        <w:spacing w:after="0"/>
        <w:ind w:left="0"/>
        <w:jc w:val="both"/>
      </w:pPr>
      <w:r>
        <w:rPr>
          <w:rFonts w:ascii="Times New Roman"/>
          <w:b w:val="false"/>
          <w:i w:val="false"/>
          <w:color w:val="000000"/>
          <w:sz w:val="28"/>
        </w:rPr>
        <w:t>
      2) обязанности:</w:t>
      </w:r>
    </w:p>
    <w:bookmarkEnd w:id="24709"/>
    <w:bookmarkStart w:name="z25047" w:id="2471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4710"/>
    <w:bookmarkStart w:name="z25048" w:id="2471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4711"/>
    <w:bookmarkStart w:name="z25049" w:id="2471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4712"/>
    <w:bookmarkStart w:name="z25050" w:id="2471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4713"/>
    <w:bookmarkStart w:name="z25051" w:id="2471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4714"/>
    <w:bookmarkStart w:name="z25052" w:id="24715"/>
    <w:p>
      <w:pPr>
        <w:spacing w:after="0"/>
        <w:ind w:left="0"/>
        <w:jc w:val="both"/>
      </w:pPr>
      <w:r>
        <w:rPr>
          <w:rFonts w:ascii="Times New Roman"/>
          <w:b w:val="false"/>
          <w:i w:val="false"/>
          <w:color w:val="000000"/>
          <w:sz w:val="28"/>
        </w:rPr>
        <w:t>
      имеющих налоговую задолженность;</w:t>
      </w:r>
    </w:p>
    <w:bookmarkEnd w:id="24715"/>
    <w:bookmarkStart w:name="z25053" w:id="2471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4716"/>
    <w:bookmarkStart w:name="z25054" w:id="2471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4717"/>
    <w:bookmarkStart w:name="z25055" w:id="2471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4718"/>
    <w:bookmarkStart w:name="z25056" w:id="2471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4719"/>
    <w:bookmarkStart w:name="z25057" w:id="2472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4720"/>
    <w:bookmarkStart w:name="z25058" w:id="2472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4721"/>
    <w:bookmarkStart w:name="z25059" w:id="2472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4722"/>
    <w:bookmarkStart w:name="z25060" w:id="2472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4723"/>
    <w:bookmarkStart w:name="z25061" w:id="2472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4724"/>
    <w:bookmarkStart w:name="z25062" w:id="2472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4725"/>
    <w:bookmarkStart w:name="z25063" w:id="2472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4726"/>
    <w:bookmarkStart w:name="z25064" w:id="2472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727"/>
    <w:bookmarkStart w:name="z25065" w:id="2472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728"/>
    <w:bookmarkStart w:name="z25066" w:id="2472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729"/>
    <w:bookmarkStart w:name="z25067" w:id="2473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730"/>
    <w:bookmarkStart w:name="z25068" w:id="24731"/>
    <w:p>
      <w:pPr>
        <w:spacing w:after="0"/>
        <w:ind w:left="0"/>
        <w:jc w:val="both"/>
      </w:pPr>
      <w:r>
        <w:rPr>
          <w:rFonts w:ascii="Times New Roman"/>
          <w:b w:val="false"/>
          <w:i w:val="false"/>
          <w:color w:val="000000"/>
          <w:sz w:val="28"/>
        </w:rPr>
        <w:t>
      защищать интересы государства;</w:t>
      </w:r>
    </w:p>
    <w:bookmarkEnd w:id="24731"/>
    <w:bookmarkStart w:name="z25069" w:id="2473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732"/>
    <w:bookmarkStart w:name="z25070" w:id="2473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733"/>
    <w:bookmarkStart w:name="z25071" w:id="2473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734"/>
    <w:bookmarkStart w:name="z25072" w:id="2473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735"/>
    <w:bookmarkStart w:name="z25073" w:id="24736"/>
    <w:p>
      <w:pPr>
        <w:spacing w:after="0"/>
        <w:ind w:left="0"/>
        <w:jc w:val="both"/>
      </w:pPr>
      <w:r>
        <w:rPr>
          <w:rFonts w:ascii="Times New Roman"/>
          <w:b w:val="false"/>
          <w:i w:val="false"/>
          <w:color w:val="000000"/>
          <w:sz w:val="28"/>
        </w:rPr>
        <w:t>
      15. Функции:</w:t>
      </w:r>
    </w:p>
    <w:bookmarkEnd w:id="24736"/>
    <w:bookmarkStart w:name="z25074" w:id="24737"/>
    <w:p>
      <w:pPr>
        <w:spacing w:after="0"/>
        <w:ind w:left="0"/>
        <w:jc w:val="both"/>
      </w:pPr>
      <w:r>
        <w:rPr>
          <w:rFonts w:ascii="Times New Roman"/>
          <w:b w:val="false"/>
          <w:i w:val="false"/>
          <w:color w:val="000000"/>
          <w:sz w:val="28"/>
        </w:rPr>
        <w:t>
      1) осуществление налогового контроля;</w:t>
      </w:r>
    </w:p>
    <w:bookmarkEnd w:id="24737"/>
    <w:bookmarkStart w:name="z25075" w:id="2473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738"/>
    <w:bookmarkStart w:name="z25076" w:id="2473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739"/>
    <w:bookmarkStart w:name="z25077" w:id="2474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740"/>
    <w:bookmarkStart w:name="z25078" w:id="2474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741"/>
    <w:bookmarkStart w:name="z25079" w:id="2474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742"/>
    <w:bookmarkStart w:name="z25080" w:id="2474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743"/>
    <w:bookmarkStart w:name="z25081" w:id="2474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744"/>
    <w:bookmarkStart w:name="z25082" w:id="2474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745"/>
    <w:bookmarkStart w:name="z25083" w:id="2474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746"/>
    <w:bookmarkStart w:name="z25084" w:id="24747"/>
    <w:p>
      <w:pPr>
        <w:spacing w:after="0"/>
        <w:ind w:left="0"/>
        <w:jc w:val="both"/>
      </w:pPr>
      <w:r>
        <w:rPr>
          <w:rFonts w:ascii="Times New Roman"/>
          <w:b w:val="false"/>
          <w:i w:val="false"/>
          <w:color w:val="000000"/>
          <w:sz w:val="28"/>
        </w:rPr>
        <w:t>
      11) осуществление налогового администрирования;</w:t>
      </w:r>
    </w:p>
    <w:bookmarkEnd w:id="24747"/>
    <w:bookmarkStart w:name="z25085" w:id="2474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748"/>
    <w:bookmarkStart w:name="z25086" w:id="2474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749"/>
    <w:bookmarkStart w:name="z25087" w:id="24750"/>
    <w:p>
      <w:pPr>
        <w:spacing w:after="0"/>
        <w:ind w:left="0"/>
        <w:jc w:val="both"/>
      </w:pPr>
      <w:r>
        <w:rPr>
          <w:rFonts w:ascii="Times New Roman"/>
          <w:b w:val="false"/>
          <w:i w:val="false"/>
          <w:color w:val="000000"/>
          <w:sz w:val="28"/>
        </w:rPr>
        <w:t>
      14) использование системы управления рисками;</w:t>
      </w:r>
    </w:p>
    <w:bookmarkEnd w:id="24750"/>
    <w:bookmarkStart w:name="z25088" w:id="2475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751"/>
    <w:bookmarkStart w:name="z25089" w:id="2475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752"/>
    <w:bookmarkStart w:name="z25090" w:id="2475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753"/>
    <w:bookmarkStart w:name="z25091" w:id="2475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754"/>
    <w:bookmarkStart w:name="z25092" w:id="2475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755"/>
    <w:bookmarkStart w:name="z25093" w:id="2475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756"/>
    <w:bookmarkStart w:name="z25094" w:id="2475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757"/>
    <w:bookmarkStart w:name="z25095" w:id="2475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758"/>
    <w:bookmarkStart w:name="z25096" w:id="2475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759"/>
    <w:bookmarkStart w:name="z25097" w:id="2476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760"/>
    <w:bookmarkStart w:name="z25098" w:id="2476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761"/>
    <w:bookmarkStart w:name="z25099" w:id="2476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762"/>
    <w:bookmarkStart w:name="z25100" w:id="2476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763"/>
    <w:bookmarkStart w:name="z25101" w:id="2476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764"/>
    <w:bookmarkStart w:name="z25102" w:id="2476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765"/>
    <w:bookmarkStart w:name="z25103" w:id="2476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766"/>
    <w:bookmarkStart w:name="z25104" w:id="2476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767"/>
    <w:bookmarkStart w:name="z25105" w:id="2476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768"/>
    <w:bookmarkStart w:name="z25106" w:id="2476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769"/>
    <w:bookmarkStart w:name="z25107" w:id="2477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770"/>
    <w:bookmarkStart w:name="z25108" w:id="2477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771"/>
    <w:bookmarkStart w:name="z25109" w:id="2477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772"/>
    <w:bookmarkStart w:name="z25110" w:id="2477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773"/>
    <w:bookmarkStart w:name="z25111" w:id="2477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774"/>
    <w:bookmarkStart w:name="z25112" w:id="2477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775"/>
    <w:bookmarkStart w:name="z25113" w:id="2477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776"/>
    <w:bookmarkStart w:name="z25114" w:id="2477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777"/>
    <w:bookmarkStart w:name="z25115" w:id="2477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778"/>
    <w:bookmarkStart w:name="z25116" w:id="24779"/>
    <w:p>
      <w:pPr>
        <w:spacing w:after="0"/>
        <w:ind w:left="0"/>
        <w:jc w:val="both"/>
      </w:pPr>
      <w:r>
        <w:rPr>
          <w:rFonts w:ascii="Times New Roman"/>
          <w:b w:val="false"/>
          <w:i w:val="false"/>
          <w:color w:val="000000"/>
          <w:sz w:val="28"/>
        </w:rPr>
        <w:t>
      18. Полномочия Руководителя Управления:</w:t>
      </w:r>
    </w:p>
    <w:bookmarkEnd w:id="24779"/>
    <w:bookmarkStart w:name="z25117" w:id="24780"/>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780"/>
    <w:bookmarkStart w:name="z25118" w:id="2478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781"/>
    <w:bookmarkStart w:name="z25119" w:id="2478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782"/>
    <w:bookmarkStart w:name="z25120" w:id="2478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783"/>
    <w:bookmarkStart w:name="z25121" w:id="2478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784"/>
    <w:bookmarkStart w:name="z25122" w:id="2478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785"/>
    <w:bookmarkStart w:name="z25123" w:id="2478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786"/>
    <w:bookmarkStart w:name="z25124" w:id="2478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787"/>
    <w:bookmarkStart w:name="z25125" w:id="2478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788"/>
    <w:bookmarkStart w:name="z25126" w:id="2478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789"/>
    <w:bookmarkStart w:name="z25127" w:id="2479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790"/>
    <w:bookmarkStart w:name="z25128" w:id="2479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791"/>
    <w:bookmarkStart w:name="z25129" w:id="24792"/>
    <w:p>
      <w:pPr>
        <w:spacing w:after="0"/>
        <w:ind w:left="0"/>
        <w:jc w:val="left"/>
      </w:pPr>
      <w:r>
        <w:rPr>
          <w:rFonts w:ascii="Times New Roman"/>
          <w:b/>
          <w:i w:val="false"/>
          <w:color w:val="000000"/>
        </w:rPr>
        <w:t xml:space="preserve"> Глава 4. Имущество Управления</w:t>
      </w:r>
    </w:p>
    <w:bookmarkEnd w:id="24792"/>
    <w:bookmarkStart w:name="z25130" w:id="24793"/>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793"/>
    <w:bookmarkStart w:name="z25131" w:id="2479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794"/>
    <w:bookmarkStart w:name="z25132" w:id="2479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795"/>
    <w:bookmarkStart w:name="z25133" w:id="2479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796"/>
    <w:bookmarkStart w:name="z25134" w:id="24797"/>
    <w:p>
      <w:pPr>
        <w:spacing w:after="0"/>
        <w:ind w:left="0"/>
        <w:jc w:val="left"/>
      </w:pPr>
      <w:r>
        <w:rPr>
          <w:rFonts w:ascii="Times New Roman"/>
          <w:b/>
          <w:i w:val="false"/>
          <w:color w:val="000000"/>
        </w:rPr>
        <w:t xml:space="preserve"> Глава 5. Реорганизация и упразднение Управления</w:t>
      </w:r>
    </w:p>
    <w:bookmarkEnd w:id="24797"/>
    <w:bookmarkStart w:name="z25135" w:id="24798"/>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5138" w:id="24799"/>
    <w:p>
      <w:pPr>
        <w:spacing w:after="0"/>
        <w:ind w:left="0"/>
        <w:jc w:val="left"/>
      </w:pPr>
      <w:r>
        <w:rPr>
          <w:rFonts w:ascii="Times New Roman"/>
          <w:b/>
          <w:i w:val="false"/>
          <w:color w:val="000000"/>
        </w:rPr>
        <w:t xml:space="preserve"> Положение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799"/>
    <w:bookmarkStart w:name="z25139" w:id="24800"/>
    <w:p>
      <w:pPr>
        <w:spacing w:after="0"/>
        <w:ind w:left="0"/>
        <w:jc w:val="left"/>
      </w:pPr>
      <w:r>
        <w:rPr>
          <w:rFonts w:ascii="Times New Roman"/>
          <w:b/>
          <w:i w:val="false"/>
          <w:color w:val="000000"/>
        </w:rPr>
        <w:t xml:space="preserve"> Глава 1. Общие положения</w:t>
      </w:r>
    </w:p>
    <w:bookmarkEnd w:id="24800"/>
    <w:bookmarkStart w:name="z25140" w:id="24801"/>
    <w:p>
      <w:pPr>
        <w:spacing w:after="0"/>
        <w:ind w:left="0"/>
        <w:jc w:val="both"/>
      </w:pPr>
      <w:r>
        <w:rPr>
          <w:rFonts w:ascii="Times New Roman"/>
          <w:b w:val="false"/>
          <w:i w:val="false"/>
          <w:color w:val="000000"/>
          <w:sz w:val="28"/>
        </w:rPr>
        <w:t>
      1.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801"/>
    <w:bookmarkStart w:name="z25141" w:id="24802"/>
    <w:p>
      <w:pPr>
        <w:spacing w:after="0"/>
        <w:ind w:left="0"/>
        <w:jc w:val="both"/>
      </w:pPr>
      <w:r>
        <w:rPr>
          <w:rFonts w:ascii="Times New Roman"/>
          <w:b w:val="false"/>
          <w:i w:val="false"/>
          <w:color w:val="000000"/>
          <w:sz w:val="28"/>
        </w:rPr>
        <w:t xml:space="preserve">
      1) налогового администрирования; </w:t>
      </w:r>
    </w:p>
    <w:bookmarkEnd w:id="24802"/>
    <w:bookmarkStart w:name="z25142" w:id="2480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803"/>
    <w:bookmarkStart w:name="z25143" w:id="24804"/>
    <w:p>
      <w:pPr>
        <w:spacing w:after="0"/>
        <w:ind w:left="0"/>
        <w:jc w:val="both"/>
      </w:pPr>
      <w:r>
        <w:rPr>
          <w:rFonts w:ascii="Times New Roman"/>
          <w:b w:val="false"/>
          <w:i w:val="false"/>
          <w:color w:val="000000"/>
          <w:sz w:val="28"/>
        </w:rPr>
        <w:t xml:space="preserve">
      3) оборота нефтепродуктов и биотоплива; </w:t>
      </w:r>
    </w:p>
    <w:bookmarkEnd w:id="24804"/>
    <w:bookmarkStart w:name="z25144" w:id="2480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805"/>
    <w:bookmarkStart w:name="z25145" w:id="2480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806"/>
    <w:bookmarkStart w:name="z25146" w:id="2480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807"/>
    <w:bookmarkStart w:name="z25147" w:id="2480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808"/>
    <w:bookmarkStart w:name="z25148" w:id="2480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809"/>
    <w:bookmarkStart w:name="z25149" w:id="2481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810"/>
    <w:bookmarkStart w:name="z25150" w:id="2481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811"/>
    <w:bookmarkStart w:name="z25151" w:id="2481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812"/>
    <w:bookmarkStart w:name="z25152" w:id="24813"/>
    <w:p>
      <w:pPr>
        <w:spacing w:after="0"/>
        <w:ind w:left="0"/>
        <w:jc w:val="both"/>
      </w:pPr>
      <w:r>
        <w:rPr>
          <w:rFonts w:ascii="Times New Roman"/>
          <w:b w:val="false"/>
          <w:i w:val="false"/>
          <w:color w:val="000000"/>
          <w:sz w:val="28"/>
        </w:rPr>
        <w:t xml:space="preserve">
      8. Местонахождение Управления: почтовый индекс 140800, Республика Казахстан, Павлодарская область, Майский район, село Коктобе, улица Абылай хана, 30. </w:t>
      </w:r>
    </w:p>
    <w:bookmarkEnd w:id="24813"/>
    <w:bookmarkStart w:name="z25153" w:id="2481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814"/>
    <w:bookmarkStart w:name="z25154" w:id="2481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815"/>
    <w:bookmarkStart w:name="z25155" w:id="2481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816"/>
    <w:bookmarkStart w:name="z25156" w:id="2481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817"/>
    <w:bookmarkStart w:name="z25157" w:id="2481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818"/>
    <w:bookmarkStart w:name="z25158" w:id="24819"/>
    <w:p>
      <w:pPr>
        <w:spacing w:after="0"/>
        <w:ind w:left="0"/>
        <w:jc w:val="left"/>
      </w:pPr>
      <w:r>
        <w:rPr>
          <w:rFonts w:ascii="Times New Roman"/>
          <w:b/>
          <w:i w:val="false"/>
          <w:color w:val="000000"/>
        </w:rPr>
        <w:t xml:space="preserve"> Глава 2. Задачи, права и обязанности Управления</w:t>
      </w:r>
    </w:p>
    <w:bookmarkEnd w:id="24819"/>
    <w:bookmarkStart w:name="z25159" w:id="24820"/>
    <w:p>
      <w:pPr>
        <w:spacing w:after="0"/>
        <w:ind w:left="0"/>
        <w:jc w:val="both"/>
      </w:pPr>
      <w:r>
        <w:rPr>
          <w:rFonts w:ascii="Times New Roman"/>
          <w:b w:val="false"/>
          <w:i w:val="false"/>
          <w:color w:val="000000"/>
          <w:sz w:val="28"/>
        </w:rPr>
        <w:t>
      13. Задачи:</w:t>
      </w:r>
    </w:p>
    <w:bookmarkEnd w:id="24820"/>
    <w:bookmarkStart w:name="z25160" w:id="2482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821"/>
    <w:bookmarkStart w:name="z25161" w:id="2482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822"/>
    <w:bookmarkStart w:name="z25162" w:id="2482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823"/>
    <w:bookmarkStart w:name="z25163" w:id="2482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824"/>
    <w:bookmarkStart w:name="z25164" w:id="2482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825"/>
    <w:bookmarkStart w:name="z25165" w:id="2482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826"/>
    <w:bookmarkStart w:name="z25166" w:id="2482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827"/>
    <w:bookmarkStart w:name="z25167" w:id="24828"/>
    <w:p>
      <w:pPr>
        <w:spacing w:after="0"/>
        <w:ind w:left="0"/>
        <w:jc w:val="both"/>
      </w:pPr>
      <w:r>
        <w:rPr>
          <w:rFonts w:ascii="Times New Roman"/>
          <w:b w:val="false"/>
          <w:i w:val="false"/>
          <w:color w:val="000000"/>
          <w:sz w:val="28"/>
        </w:rPr>
        <w:t>
      14. Права и обязанности Управления:</w:t>
      </w:r>
    </w:p>
    <w:bookmarkEnd w:id="24828"/>
    <w:bookmarkStart w:name="z25168" w:id="24829"/>
    <w:p>
      <w:pPr>
        <w:spacing w:after="0"/>
        <w:ind w:left="0"/>
        <w:jc w:val="both"/>
      </w:pPr>
      <w:r>
        <w:rPr>
          <w:rFonts w:ascii="Times New Roman"/>
          <w:b w:val="false"/>
          <w:i w:val="false"/>
          <w:color w:val="000000"/>
          <w:sz w:val="28"/>
        </w:rPr>
        <w:t>
      1) права:</w:t>
      </w:r>
    </w:p>
    <w:bookmarkEnd w:id="24829"/>
    <w:bookmarkStart w:name="z25169" w:id="2483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830"/>
    <w:bookmarkStart w:name="z25170" w:id="24831"/>
    <w:p>
      <w:pPr>
        <w:spacing w:after="0"/>
        <w:ind w:left="0"/>
        <w:jc w:val="both"/>
      </w:pPr>
      <w:r>
        <w:rPr>
          <w:rFonts w:ascii="Times New Roman"/>
          <w:b w:val="false"/>
          <w:i w:val="false"/>
          <w:color w:val="000000"/>
          <w:sz w:val="28"/>
        </w:rPr>
        <w:t>
      требовать от налогоплательщика (налогового агента):</w:t>
      </w:r>
    </w:p>
    <w:bookmarkEnd w:id="24831"/>
    <w:bookmarkStart w:name="z25171" w:id="2483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832"/>
    <w:bookmarkStart w:name="z25172" w:id="2483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833"/>
    <w:bookmarkStart w:name="z25173" w:id="2483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834"/>
    <w:bookmarkStart w:name="z25174" w:id="248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835"/>
    <w:bookmarkStart w:name="z25175" w:id="2483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836"/>
    <w:bookmarkStart w:name="z25176" w:id="2483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837"/>
    <w:bookmarkStart w:name="z25177" w:id="2483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838"/>
    <w:bookmarkStart w:name="z25178" w:id="2483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839"/>
    <w:bookmarkStart w:name="z25179" w:id="2484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840"/>
    <w:bookmarkStart w:name="z25180" w:id="2484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841"/>
    <w:bookmarkStart w:name="z25181" w:id="2484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842"/>
    <w:bookmarkStart w:name="z25182" w:id="2484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843"/>
    <w:bookmarkStart w:name="z25183" w:id="2484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844"/>
    <w:bookmarkStart w:name="z25184" w:id="2484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845"/>
    <w:bookmarkStart w:name="z25185" w:id="2484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846"/>
    <w:bookmarkStart w:name="z25186" w:id="2484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847"/>
    <w:bookmarkStart w:name="z25187" w:id="2484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848"/>
    <w:bookmarkStart w:name="z25188" w:id="2484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849"/>
    <w:bookmarkStart w:name="z25189" w:id="2485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850"/>
    <w:bookmarkStart w:name="z25190" w:id="2485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851"/>
    <w:bookmarkStart w:name="z25191" w:id="2485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852"/>
    <w:bookmarkStart w:name="z25192" w:id="2485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853"/>
    <w:bookmarkStart w:name="z25193" w:id="2485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4854"/>
    <w:bookmarkStart w:name="z25194" w:id="24855"/>
    <w:p>
      <w:pPr>
        <w:spacing w:after="0"/>
        <w:ind w:left="0"/>
        <w:jc w:val="both"/>
      </w:pPr>
      <w:r>
        <w:rPr>
          <w:rFonts w:ascii="Times New Roman"/>
          <w:b w:val="false"/>
          <w:i w:val="false"/>
          <w:color w:val="000000"/>
          <w:sz w:val="28"/>
        </w:rPr>
        <w:t>
      2) обязанности:</w:t>
      </w:r>
    </w:p>
    <w:bookmarkEnd w:id="24855"/>
    <w:bookmarkStart w:name="z25195" w:id="2485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4856"/>
    <w:bookmarkStart w:name="z25196" w:id="2485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4857"/>
    <w:bookmarkStart w:name="z25197" w:id="2485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4858"/>
    <w:bookmarkStart w:name="z25198" w:id="2485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4859"/>
    <w:bookmarkStart w:name="z25199" w:id="2486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4860"/>
    <w:bookmarkStart w:name="z25200" w:id="24861"/>
    <w:p>
      <w:pPr>
        <w:spacing w:after="0"/>
        <w:ind w:left="0"/>
        <w:jc w:val="both"/>
      </w:pPr>
      <w:r>
        <w:rPr>
          <w:rFonts w:ascii="Times New Roman"/>
          <w:b w:val="false"/>
          <w:i w:val="false"/>
          <w:color w:val="000000"/>
          <w:sz w:val="28"/>
        </w:rPr>
        <w:t>
      имеющих налоговую задолженность;</w:t>
      </w:r>
    </w:p>
    <w:bookmarkEnd w:id="24861"/>
    <w:bookmarkStart w:name="z25201" w:id="2486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4862"/>
    <w:bookmarkStart w:name="z25202" w:id="2486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4863"/>
    <w:bookmarkStart w:name="z25203" w:id="2486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4864"/>
    <w:bookmarkStart w:name="z25204" w:id="2486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4865"/>
    <w:bookmarkStart w:name="z25205" w:id="2486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4866"/>
    <w:bookmarkStart w:name="z25206" w:id="2486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4867"/>
    <w:bookmarkStart w:name="z25207" w:id="2486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4868"/>
    <w:bookmarkStart w:name="z25208" w:id="2486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4869"/>
    <w:bookmarkStart w:name="z25209" w:id="2487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4870"/>
    <w:bookmarkStart w:name="z25210" w:id="2487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4871"/>
    <w:bookmarkStart w:name="z25211" w:id="2487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4872"/>
    <w:bookmarkStart w:name="z25212" w:id="2487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4873"/>
    <w:bookmarkStart w:name="z25213" w:id="2487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4874"/>
    <w:bookmarkStart w:name="z25214" w:id="2487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4875"/>
    <w:bookmarkStart w:name="z25215" w:id="2487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4876"/>
    <w:bookmarkStart w:name="z25216" w:id="24877"/>
    <w:p>
      <w:pPr>
        <w:spacing w:after="0"/>
        <w:ind w:left="0"/>
        <w:jc w:val="both"/>
      </w:pPr>
      <w:r>
        <w:rPr>
          <w:rFonts w:ascii="Times New Roman"/>
          <w:b w:val="false"/>
          <w:i w:val="false"/>
          <w:color w:val="000000"/>
          <w:sz w:val="28"/>
        </w:rPr>
        <w:t>
      защищать интересы государства;</w:t>
      </w:r>
    </w:p>
    <w:bookmarkEnd w:id="24877"/>
    <w:bookmarkStart w:name="z25217" w:id="2487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4878"/>
    <w:bookmarkStart w:name="z25218" w:id="2487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4879"/>
    <w:bookmarkStart w:name="z25219" w:id="2488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880"/>
    <w:bookmarkStart w:name="z25220" w:id="2488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4881"/>
    <w:bookmarkStart w:name="z25221" w:id="24882"/>
    <w:p>
      <w:pPr>
        <w:spacing w:after="0"/>
        <w:ind w:left="0"/>
        <w:jc w:val="both"/>
      </w:pPr>
      <w:r>
        <w:rPr>
          <w:rFonts w:ascii="Times New Roman"/>
          <w:b w:val="false"/>
          <w:i w:val="false"/>
          <w:color w:val="000000"/>
          <w:sz w:val="28"/>
        </w:rPr>
        <w:t>
      15. Функции:</w:t>
      </w:r>
    </w:p>
    <w:bookmarkEnd w:id="24882"/>
    <w:bookmarkStart w:name="z25222" w:id="24883"/>
    <w:p>
      <w:pPr>
        <w:spacing w:after="0"/>
        <w:ind w:left="0"/>
        <w:jc w:val="both"/>
      </w:pPr>
      <w:r>
        <w:rPr>
          <w:rFonts w:ascii="Times New Roman"/>
          <w:b w:val="false"/>
          <w:i w:val="false"/>
          <w:color w:val="000000"/>
          <w:sz w:val="28"/>
        </w:rPr>
        <w:t>
      1) осуществление налогового контроля;</w:t>
      </w:r>
    </w:p>
    <w:bookmarkEnd w:id="24883"/>
    <w:bookmarkStart w:name="z25223" w:id="2488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4884"/>
    <w:bookmarkStart w:name="z25224" w:id="2488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4885"/>
    <w:bookmarkStart w:name="z25225" w:id="2488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4886"/>
    <w:bookmarkStart w:name="z25226" w:id="2488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4887"/>
    <w:bookmarkStart w:name="z25227" w:id="2488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4888"/>
    <w:bookmarkStart w:name="z25228" w:id="2488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4889"/>
    <w:bookmarkStart w:name="z25229" w:id="2489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4890"/>
    <w:bookmarkStart w:name="z25230" w:id="2489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4891"/>
    <w:bookmarkStart w:name="z25231" w:id="2489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4892"/>
    <w:bookmarkStart w:name="z25232" w:id="24893"/>
    <w:p>
      <w:pPr>
        <w:spacing w:after="0"/>
        <w:ind w:left="0"/>
        <w:jc w:val="both"/>
      </w:pPr>
      <w:r>
        <w:rPr>
          <w:rFonts w:ascii="Times New Roman"/>
          <w:b w:val="false"/>
          <w:i w:val="false"/>
          <w:color w:val="000000"/>
          <w:sz w:val="28"/>
        </w:rPr>
        <w:t>
      11) осуществление налогового администрирования;</w:t>
      </w:r>
    </w:p>
    <w:bookmarkEnd w:id="24893"/>
    <w:bookmarkStart w:name="z25233" w:id="2489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4894"/>
    <w:bookmarkStart w:name="z25234" w:id="2489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4895"/>
    <w:bookmarkStart w:name="z25235" w:id="24896"/>
    <w:p>
      <w:pPr>
        <w:spacing w:after="0"/>
        <w:ind w:left="0"/>
        <w:jc w:val="both"/>
      </w:pPr>
      <w:r>
        <w:rPr>
          <w:rFonts w:ascii="Times New Roman"/>
          <w:b w:val="false"/>
          <w:i w:val="false"/>
          <w:color w:val="000000"/>
          <w:sz w:val="28"/>
        </w:rPr>
        <w:t>
      14) использование системы управления рисками;</w:t>
      </w:r>
    </w:p>
    <w:bookmarkEnd w:id="24896"/>
    <w:bookmarkStart w:name="z25236" w:id="2489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4897"/>
    <w:bookmarkStart w:name="z25237" w:id="2489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4898"/>
    <w:bookmarkStart w:name="z25238" w:id="2489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4899"/>
    <w:bookmarkStart w:name="z25239" w:id="2490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4900"/>
    <w:bookmarkStart w:name="z25240" w:id="2490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4901"/>
    <w:bookmarkStart w:name="z25241" w:id="2490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4902"/>
    <w:bookmarkStart w:name="z25242" w:id="2490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4903"/>
    <w:bookmarkStart w:name="z25243" w:id="2490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4904"/>
    <w:bookmarkStart w:name="z25244" w:id="2490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4905"/>
    <w:bookmarkStart w:name="z25245" w:id="2490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4906"/>
    <w:bookmarkStart w:name="z25246" w:id="2490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4907"/>
    <w:bookmarkStart w:name="z25247" w:id="2490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4908"/>
    <w:bookmarkStart w:name="z25248" w:id="2490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4909"/>
    <w:bookmarkStart w:name="z25249" w:id="2491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4910"/>
    <w:bookmarkStart w:name="z25250" w:id="2491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4911"/>
    <w:bookmarkStart w:name="z25251" w:id="2491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4912"/>
    <w:bookmarkStart w:name="z25252" w:id="2491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4913"/>
    <w:bookmarkStart w:name="z25253" w:id="2491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4914"/>
    <w:bookmarkStart w:name="z25254" w:id="2491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4915"/>
    <w:bookmarkStart w:name="z25255" w:id="2491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4916"/>
    <w:bookmarkStart w:name="z25256" w:id="2491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4917"/>
    <w:bookmarkStart w:name="z25257" w:id="2491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4918"/>
    <w:bookmarkStart w:name="z25258" w:id="2491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4919"/>
    <w:bookmarkStart w:name="z25259" w:id="2492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4920"/>
    <w:bookmarkStart w:name="z25260" w:id="2492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4921"/>
    <w:bookmarkStart w:name="z25261" w:id="2492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4922"/>
    <w:bookmarkStart w:name="z25262" w:id="2492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4923"/>
    <w:bookmarkStart w:name="z25263" w:id="2492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4924"/>
    <w:bookmarkStart w:name="z25264" w:id="24925"/>
    <w:p>
      <w:pPr>
        <w:spacing w:after="0"/>
        <w:ind w:left="0"/>
        <w:jc w:val="both"/>
      </w:pPr>
      <w:r>
        <w:rPr>
          <w:rFonts w:ascii="Times New Roman"/>
          <w:b w:val="false"/>
          <w:i w:val="false"/>
          <w:color w:val="000000"/>
          <w:sz w:val="28"/>
        </w:rPr>
        <w:t>
      18. Полномочия Руководителя Управления:</w:t>
      </w:r>
    </w:p>
    <w:bookmarkEnd w:id="24925"/>
    <w:bookmarkStart w:name="z25265" w:id="2492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4926"/>
    <w:bookmarkStart w:name="z25266" w:id="2492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4927"/>
    <w:bookmarkStart w:name="z25267" w:id="2492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4928"/>
    <w:bookmarkStart w:name="z25268" w:id="249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4929"/>
    <w:bookmarkStart w:name="z25269" w:id="2493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4930"/>
    <w:bookmarkStart w:name="z25270" w:id="249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4931"/>
    <w:bookmarkStart w:name="z25271" w:id="249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4932"/>
    <w:bookmarkStart w:name="z25272" w:id="249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4933"/>
    <w:bookmarkStart w:name="z25273" w:id="2493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4934"/>
    <w:bookmarkStart w:name="z25274" w:id="2493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4935"/>
    <w:bookmarkStart w:name="z25275" w:id="249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4936"/>
    <w:bookmarkStart w:name="z25276" w:id="249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4937"/>
    <w:bookmarkStart w:name="z25277" w:id="24938"/>
    <w:p>
      <w:pPr>
        <w:spacing w:after="0"/>
        <w:ind w:left="0"/>
        <w:jc w:val="left"/>
      </w:pPr>
      <w:r>
        <w:rPr>
          <w:rFonts w:ascii="Times New Roman"/>
          <w:b/>
          <w:i w:val="false"/>
          <w:color w:val="000000"/>
        </w:rPr>
        <w:t xml:space="preserve"> Глава 4. Имущество Управления</w:t>
      </w:r>
    </w:p>
    <w:bookmarkEnd w:id="24938"/>
    <w:bookmarkStart w:name="z25278" w:id="2493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4939"/>
    <w:bookmarkStart w:name="z25279" w:id="2494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4940"/>
    <w:bookmarkStart w:name="z25280" w:id="2494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4941"/>
    <w:bookmarkStart w:name="z25281" w:id="2494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4942"/>
    <w:bookmarkStart w:name="z25282" w:id="24943"/>
    <w:p>
      <w:pPr>
        <w:spacing w:after="0"/>
        <w:ind w:left="0"/>
        <w:jc w:val="left"/>
      </w:pPr>
      <w:r>
        <w:rPr>
          <w:rFonts w:ascii="Times New Roman"/>
          <w:b/>
          <w:i w:val="false"/>
          <w:color w:val="000000"/>
        </w:rPr>
        <w:t xml:space="preserve"> Глава 5. Реорганизация и упразднение Управления</w:t>
      </w:r>
    </w:p>
    <w:bookmarkEnd w:id="24943"/>
    <w:bookmarkStart w:name="z25283" w:id="2494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4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5286" w:id="24945"/>
    <w:p>
      <w:pPr>
        <w:spacing w:after="0"/>
        <w:ind w:left="0"/>
        <w:jc w:val="left"/>
      </w:pPr>
      <w:r>
        <w:rPr>
          <w:rFonts w:ascii="Times New Roman"/>
          <w:b/>
          <w:i w:val="false"/>
          <w:color w:val="000000"/>
        </w:rPr>
        <w:t xml:space="preserve"> Положение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945"/>
    <w:bookmarkStart w:name="z25287" w:id="24946"/>
    <w:p>
      <w:pPr>
        <w:spacing w:after="0"/>
        <w:ind w:left="0"/>
        <w:jc w:val="left"/>
      </w:pPr>
      <w:r>
        <w:rPr>
          <w:rFonts w:ascii="Times New Roman"/>
          <w:b/>
          <w:i w:val="false"/>
          <w:color w:val="000000"/>
        </w:rPr>
        <w:t xml:space="preserve"> Глава 1. Общие положения</w:t>
      </w:r>
    </w:p>
    <w:bookmarkEnd w:id="24946"/>
    <w:bookmarkStart w:name="z25288" w:id="24947"/>
    <w:p>
      <w:pPr>
        <w:spacing w:after="0"/>
        <w:ind w:left="0"/>
        <w:jc w:val="both"/>
      </w:pPr>
      <w:r>
        <w:rPr>
          <w:rFonts w:ascii="Times New Roman"/>
          <w:b w:val="false"/>
          <w:i w:val="false"/>
          <w:color w:val="000000"/>
          <w:sz w:val="28"/>
        </w:rPr>
        <w:t>
      1.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4947"/>
    <w:bookmarkStart w:name="z25289" w:id="24948"/>
    <w:p>
      <w:pPr>
        <w:spacing w:after="0"/>
        <w:ind w:left="0"/>
        <w:jc w:val="both"/>
      </w:pPr>
      <w:r>
        <w:rPr>
          <w:rFonts w:ascii="Times New Roman"/>
          <w:b w:val="false"/>
          <w:i w:val="false"/>
          <w:color w:val="000000"/>
          <w:sz w:val="28"/>
        </w:rPr>
        <w:t xml:space="preserve">
      1) налогового администрирования; </w:t>
      </w:r>
    </w:p>
    <w:bookmarkEnd w:id="24948"/>
    <w:bookmarkStart w:name="z25290" w:id="2494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4949"/>
    <w:bookmarkStart w:name="z25291" w:id="24950"/>
    <w:p>
      <w:pPr>
        <w:spacing w:after="0"/>
        <w:ind w:left="0"/>
        <w:jc w:val="both"/>
      </w:pPr>
      <w:r>
        <w:rPr>
          <w:rFonts w:ascii="Times New Roman"/>
          <w:b w:val="false"/>
          <w:i w:val="false"/>
          <w:color w:val="000000"/>
          <w:sz w:val="28"/>
        </w:rPr>
        <w:t xml:space="preserve">
      3) оборота нефтепродуктов и биотоплива; </w:t>
      </w:r>
    </w:p>
    <w:bookmarkEnd w:id="24950"/>
    <w:bookmarkStart w:name="z25292" w:id="2495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4951"/>
    <w:bookmarkStart w:name="z25293" w:id="2495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4952"/>
    <w:bookmarkStart w:name="z25294" w:id="2495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4953"/>
    <w:bookmarkStart w:name="z25295" w:id="2495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4954"/>
    <w:bookmarkStart w:name="z25296" w:id="2495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4955"/>
    <w:bookmarkStart w:name="z25297" w:id="2495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4956"/>
    <w:bookmarkStart w:name="z25298" w:id="2495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4957"/>
    <w:bookmarkStart w:name="z25299" w:id="2495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4958"/>
    <w:bookmarkStart w:name="z25300" w:id="24959"/>
    <w:p>
      <w:pPr>
        <w:spacing w:after="0"/>
        <w:ind w:left="0"/>
        <w:jc w:val="both"/>
      </w:pPr>
      <w:r>
        <w:rPr>
          <w:rFonts w:ascii="Times New Roman"/>
          <w:b w:val="false"/>
          <w:i w:val="false"/>
          <w:color w:val="000000"/>
          <w:sz w:val="28"/>
        </w:rPr>
        <w:t xml:space="preserve">
      8. Местонахождение Управления: почтовый индекс 140000, Республика Казахстан, Павлодарская область, город Павлодар, улица Площадь Победы, 5А. </w:t>
      </w:r>
    </w:p>
    <w:bookmarkEnd w:id="24959"/>
    <w:bookmarkStart w:name="z25301" w:id="2496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4960"/>
    <w:bookmarkStart w:name="z25302" w:id="2496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4961"/>
    <w:bookmarkStart w:name="z25303" w:id="2496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4962"/>
    <w:bookmarkStart w:name="z25304" w:id="2496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4963"/>
    <w:bookmarkStart w:name="z25305" w:id="2496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4964"/>
    <w:bookmarkStart w:name="z25306" w:id="24965"/>
    <w:p>
      <w:pPr>
        <w:spacing w:after="0"/>
        <w:ind w:left="0"/>
        <w:jc w:val="left"/>
      </w:pPr>
      <w:r>
        <w:rPr>
          <w:rFonts w:ascii="Times New Roman"/>
          <w:b/>
          <w:i w:val="false"/>
          <w:color w:val="000000"/>
        </w:rPr>
        <w:t xml:space="preserve"> Глава 2. Задачи, права и обязанности Управления</w:t>
      </w:r>
    </w:p>
    <w:bookmarkEnd w:id="24965"/>
    <w:bookmarkStart w:name="z25307" w:id="24966"/>
    <w:p>
      <w:pPr>
        <w:spacing w:after="0"/>
        <w:ind w:left="0"/>
        <w:jc w:val="both"/>
      </w:pPr>
      <w:r>
        <w:rPr>
          <w:rFonts w:ascii="Times New Roman"/>
          <w:b w:val="false"/>
          <w:i w:val="false"/>
          <w:color w:val="000000"/>
          <w:sz w:val="28"/>
        </w:rPr>
        <w:t>
      13. Задачи:</w:t>
      </w:r>
    </w:p>
    <w:bookmarkEnd w:id="24966"/>
    <w:bookmarkStart w:name="z25308" w:id="2496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4967"/>
    <w:bookmarkStart w:name="z25309" w:id="2496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4968"/>
    <w:bookmarkStart w:name="z25310" w:id="2496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969"/>
    <w:bookmarkStart w:name="z25311" w:id="2497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4970"/>
    <w:bookmarkStart w:name="z25312" w:id="2497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4971"/>
    <w:bookmarkStart w:name="z25313" w:id="2497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4972"/>
    <w:bookmarkStart w:name="z25314" w:id="2497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4973"/>
    <w:bookmarkStart w:name="z25315" w:id="24974"/>
    <w:p>
      <w:pPr>
        <w:spacing w:after="0"/>
        <w:ind w:left="0"/>
        <w:jc w:val="both"/>
      </w:pPr>
      <w:r>
        <w:rPr>
          <w:rFonts w:ascii="Times New Roman"/>
          <w:b w:val="false"/>
          <w:i w:val="false"/>
          <w:color w:val="000000"/>
          <w:sz w:val="28"/>
        </w:rPr>
        <w:t>
      14. Права и обязанности Управления:</w:t>
      </w:r>
    </w:p>
    <w:bookmarkEnd w:id="24974"/>
    <w:bookmarkStart w:name="z25316" w:id="24975"/>
    <w:p>
      <w:pPr>
        <w:spacing w:after="0"/>
        <w:ind w:left="0"/>
        <w:jc w:val="both"/>
      </w:pPr>
      <w:r>
        <w:rPr>
          <w:rFonts w:ascii="Times New Roman"/>
          <w:b w:val="false"/>
          <w:i w:val="false"/>
          <w:color w:val="000000"/>
          <w:sz w:val="28"/>
        </w:rPr>
        <w:t>
      1) права:</w:t>
      </w:r>
    </w:p>
    <w:bookmarkEnd w:id="24975"/>
    <w:bookmarkStart w:name="z25317" w:id="2497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4976"/>
    <w:bookmarkStart w:name="z25318" w:id="24977"/>
    <w:p>
      <w:pPr>
        <w:spacing w:after="0"/>
        <w:ind w:left="0"/>
        <w:jc w:val="both"/>
      </w:pPr>
      <w:r>
        <w:rPr>
          <w:rFonts w:ascii="Times New Roman"/>
          <w:b w:val="false"/>
          <w:i w:val="false"/>
          <w:color w:val="000000"/>
          <w:sz w:val="28"/>
        </w:rPr>
        <w:t>
      требовать от налогоплательщика (налогового агента):</w:t>
      </w:r>
    </w:p>
    <w:bookmarkEnd w:id="24977"/>
    <w:bookmarkStart w:name="z25319" w:id="2497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4978"/>
    <w:bookmarkStart w:name="z25320" w:id="2497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4979"/>
    <w:bookmarkStart w:name="z25321" w:id="2498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4980"/>
    <w:bookmarkStart w:name="z25322" w:id="2498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4981"/>
    <w:bookmarkStart w:name="z25323" w:id="249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4982"/>
    <w:bookmarkStart w:name="z25324" w:id="2498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4983"/>
    <w:bookmarkStart w:name="z25325" w:id="2498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4984"/>
    <w:bookmarkStart w:name="z25326" w:id="2498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4985"/>
    <w:bookmarkStart w:name="z25327" w:id="2498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4986"/>
    <w:bookmarkStart w:name="z25328" w:id="2498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4987"/>
    <w:bookmarkStart w:name="z25329" w:id="2498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4988"/>
    <w:bookmarkStart w:name="z25330" w:id="2498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4989"/>
    <w:bookmarkStart w:name="z25331" w:id="2499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4990"/>
    <w:bookmarkStart w:name="z25332" w:id="2499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4991"/>
    <w:bookmarkStart w:name="z25333" w:id="2499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4992"/>
    <w:bookmarkStart w:name="z25334" w:id="2499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4993"/>
    <w:bookmarkStart w:name="z25335" w:id="2499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4994"/>
    <w:bookmarkStart w:name="z25336" w:id="2499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4995"/>
    <w:bookmarkStart w:name="z25337" w:id="2499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4996"/>
    <w:bookmarkStart w:name="z25338" w:id="2499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4997"/>
    <w:bookmarkStart w:name="z25339" w:id="2499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4998"/>
    <w:bookmarkStart w:name="z25340" w:id="2499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4999"/>
    <w:bookmarkStart w:name="z25341" w:id="2500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000"/>
    <w:bookmarkStart w:name="z25342" w:id="25001"/>
    <w:p>
      <w:pPr>
        <w:spacing w:after="0"/>
        <w:ind w:left="0"/>
        <w:jc w:val="both"/>
      </w:pPr>
      <w:r>
        <w:rPr>
          <w:rFonts w:ascii="Times New Roman"/>
          <w:b w:val="false"/>
          <w:i w:val="false"/>
          <w:color w:val="000000"/>
          <w:sz w:val="28"/>
        </w:rPr>
        <w:t>
      2) обязанности:</w:t>
      </w:r>
    </w:p>
    <w:bookmarkEnd w:id="25001"/>
    <w:bookmarkStart w:name="z25343" w:id="2500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002"/>
    <w:bookmarkStart w:name="z25344" w:id="2500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003"/>
    <w:bookmarkStart w:name="z25345" w:id="2500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004"/>
    <w:bookmarkStart w:name="z25346" w:id="2500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005"/>
    <w:bookmarkStart w:name="z25347" w:id="2500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006"/>
    <w:bookmarkStart w:name="z25348" w:id="25007"/>
    <w:p>
      <w:pPr>
        <w:spacing w:after="0"/>
        <w:ind w:left="0"/>
        <w:jc w:val="both"/>
      </w:pPr>
      <w:r>
        <w:rPr>
          <w:rFonts w:ascii="Times New Roman"/>
          <w:b w:val="false"/>
          <w:i w:val="false"/>
          <w:color w:val="000000"/>
          <w:sz w:val="28"/>
        </w:rPr>
        <w:t>
      имеющих налоговую задолженность;</w:t>
      </w:r>
    </w:p>
    <w:bookmarkEnd w:id="25007"/>
    <w:bookmarkStart w:name="z25349" w:id="2500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008"/>
    <w:bookmarkStart w:name="z25350" w:id="2500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009"/>
    <w:bookmarkStart w:name="z25351" w:id="2501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010"/>
    <w:bookmarkStart w:name="z25352" w:id="2501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011"/>
    <w:bookmarkStart w:name="z25353" w:id="2501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012"/>
    <w:bookmarkStart w:name="z25354" w:id="2501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013"/>
    <w:bookmarkStart w:name="z25355" w:id="2501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014"/>
    <w:bookmarkStart w:name="z25356" w:id="2501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015"/>
    <w:bookmarkStart w:name="z25357" w:id="2501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016"/>
    <w:bookmarkStart w:name="z25358" w:id="2501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017"/>
    <w:bookmarkStart w:name="z25359" w:id="2501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018"/>
    <w:bookmarkStart w:name="z25360" w:id="2501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019"/>
    <w:bookmarkStart w:name="z25361" w:id="2502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020"/>
    <w:bookmarkStart w:name="z25362" w:id="2502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021"/>
    <w:bookmarkStart w:name="z25363" w:id="2502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5022"/>
    <w:bookmarkStart w:name="z25364" w:id="25023"/>
    <w:p>
      <w:pPr>
        <w:spacing w:after="0"/>
        <w:ind w:left="0"/>
        <w:jc w:val="both"/>
      </w:pPr>
      <w:r>
        <w:rPr>
          <w:rFonts w:ascii="Times New Roman"/>
          <w:b w:val="false"/>
          <w:i w:val="false"/>
          <w:color w:val="000000"/>
          <w:sz w:val="28"/>
        </w:rPr>
        <w:t>
      защищать интересы государства;</w:t>
      </w:r>
    </w:p>
    <w:bookmarkEnd w:id="25023"/>
    <w:bookmarkStart w:name="z25365" w:id="2502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024"/>
    <w:bookmarkStart w:name="z25366" w:id="2502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025"/>
    <w:bookmarkStart w:name="z25367" w:id="2502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026"/>
    <w:bookmarkStart w:name="z25368" w:id="2502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027"/>
    <w:bookmarkStart w:name="z25369" w:id="25028"/>
    <w:p>
      <w:pPr>
        <w:spacing w:after="0"/>
        <w:ind w:left="0"/>
        <w:jc w:val="both"/>
      </w:pPr>
      <w:r>
        <w:rPr>
          <w:rFonts w:ascii="Times New Roman"/>
          <w:b w:val="false"/>
          <w:i w:val="false"/>
          <w:color w:val="000000"/>
          <w:sz w:val="28"/>
        </w:rPr>
        <w:t>
      15. Функции:</w:t>
      </w:r>
    </w:p>
    <w:bookmarkEnd w:id="25028"/>
    <w:bookmarkStart w:name="z25370" w:id="25029"/>
    <w:p>
      <w:pPr>
        <w:spacing w:after="0"/>
        <w:ind w:left="0"/>
        <w:jc w:val="both"/>
      </w:pPr>
      <w:r>
        <w:rPr>
          <w:rFonts w:ascii="Times New Roman"/>
          <w:b w:val="false"/>
          <w:i w:val="false"/>
          <w:color w:val="000000"/>
          <w:sz w:val="28"/>
        </w:rPr>
        <w:t>
      1) осуществление налогового контроля;</w:t>
      </w:r>
    </w:p>
    <w:bookmarkEnd w:id="25029"/>
    <w:bookmarkStart w:name="z25371" w:id="2503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030"/>
    <w:bookmarkStart w:name="z25372" w:id="2503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031"/>
    <w:bookmarkStart w:name="z25373" w:id="2503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5032"/>
    <w:bookmarkStart w:name="z25374" w:id="2503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033"/>
    <w:bookmarkStart w:name="z25375" w:id="2503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034"/>
    <w:bookmarkStart w:name="z25376" w:id="2503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035"/>
    <w:bookmarkStart w:name="z25377" w:id="2503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036"/>
    <w:bookmarkStart w:name="z25378" w:id="2503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037"/>
    <w:bookmarkStart w:name="z25379" w:id="2503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038"/>
    <w:bookmarkStart w:name="z25380" w:id="25039"/>
    <w:p>
      <w:pPr>
        <w:spacing w:after="0"/>
        <w:ind w:left="0"/>
        <w:jc w:val="both"/>
      </w:pPr>
      <w:r>
        <w:rPr>
          <w:rFonts w:ascii="Times New Roman"/>
          <w:b w:val="false"/>
          <w:i w:val="false"/>
          <w:color w:val="000000"/>
          <w:sz w:val="28"/>
        </w:rPr>
        <w:t>
      11) осуществление налогового администрирования;</w:t>
      </w:r>
    </w:p>
    <w:bookmarkEnd w:id="25039"/>
    <w:bookmarkStart w:name="z25381" w:id="2504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040"/>
    <w:bookmarkStart w:name="z25382" w:id="2504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041"/>
    <w:bookmarkStart w:name="z25383" w:id="25042"/>
    <w:p>
      <w:pPr>
        <w:spacing w:after="0"/>
        <w:ind w:left="0"/>
        <w:jc w:val="both"/>
      </w:pPr>
      <w:r>
        <w:rPr>
          <w:rFonts w:ascii="Times New Roman"/>
          <w:b w:val="false"/>
          <w:i w:val="false"/>
          <w:color w:val="000000"/>
          <w:sz w:val="28"/>
        </w:rPr>
        <w:t>
      14) использование системы управления рисками;</w:t>
      </w:r>
    </w:p>
    <w:bookmarkEnd w:id="25042"/>
    <w:bookmarkStart w:name="z25384" w:id="2504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5043"/>
    <w:bookmarkStart w:name="z25385" w:id="2504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5044"/>
    <w:bookmarkStart w:name="z25386" w:id="2504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5045"/>
    <w:bookmarkStart w:name="z25387" w:id="2504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046"/>
    <w:bookmarkStart w:name="z25388" w:id="2504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5047"/>
    <w:bookmarkStart w:name="z25389" w:id="2504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5048"/>
    <w:bookmarkStart w:name="z25390" w:id="2504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5049"/>
    <w:bookmarkStart w:name="z25391" w:id="2505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5050"/>
    <w:bookmarkStart w:name="z25392" w:id="2505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5051"/>
    <w:bookmarkStart w:name="z25393" w:id="2505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5052"/>
    <w:bookmarkStart w:name="z25394" w:id="2505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5053"/>
    <w:bookmarkStart w:name="z25395" w:id="2505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5054"/>
    <w:bookmarkStart w:name="z25396" w:id="2505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5055"/>
    <w:bookmarkStart w:name="z25397" w:id="2505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056"/>
    <w:bookmarkStart w:name="z25398" w:id="2505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057"/>
    <w:bookmarkStart w:name="z25399" w:id="2505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5058"/>
    <w:bookmarkStart w:name="z25400" w:id="2505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5059"/>
    <w:bookmarkStart w:name="z25401" w:id="2506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5060"/>
    <w:bookmarkStart w:name="z25402" w:id="2506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5061"/>
    <w:bookmarkStart w:name="z25403" w:id="2506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5062"/>
    <w:bookmarkStart w:name="z25404" w:id="2506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063"/>
    <w:bookmarkStart w:name="z25405" w:id="2506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064"/>
    <w:bookmarkStart w:name="z25406" w:id="2506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065"/>
    <w:bookmarkStart w:name="z25407" w:id="2506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066"/>
    <w:bookmarkStart w:name="z25408" w:id="2506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5067"/>
    <w:bookmarkStart w:name="z25409" w:id="2506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5068"/>
    <w:bookmarkStart w:name="z25410" w:id="2506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5069"/>
    <w:bookmarkStart w:name="z25411" w:id="2507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070"/>
    <w:bookmarkStart w:name="z25412" w:id="25071"/>
    <w:p>
      <w:pPr>
        <w:spacing w:after="0"/>
        <w:ind w:left="0"/>
        <w:jc w:val="both"/>
      </w:pPr>
      <w:r>
        <w:rPr>
          <w:rFonts w:ascii="Times New Roman"/>
          <w:b w:val="false"/>
          <w:i w:val="false"/>
          <w:color w:val="000000"/>
          <w:sz w:val="28"/>
        </w:rPr>
        <w:t>
      18. Полномочия Руководителя Управления:</w:t>
      </w:r>
    </w:p>
    <w:bookmarkEnd w:id="25071"/>
    <w:bookmarkStart w:name="z25413" w:id="2507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5072"/>
    <w:bookmarkStart w:name="z25414" w:id="2507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5073"/>
    <w:bookmarkStart w:name="z25415" w:id="2507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5074"/>
    <w:bookmarkStart w:name="z25416" w:id="2507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5075"/>
    <w:bookmarkStart w:name="z25417" w:id="2507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5076"/>
    <w:bookmarkStart w:name="z25418" w:id="2507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5077"/>
    <w:bookmarkStart w:name="z25419" w:id="2507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5078"/>
    <w:bookmarkStart w:name="z25420" w:id="2507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5079"/>
    <w:bookmarkStart w:name="z25421" w:id="2508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5080"/>
    <w:bookmarkStart w:name="z25422" w:id="2508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5081"/>
    <w:bookmarkStart w:name="z25423" w:id="2508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5082"/>
    <w:bookmarkStart w:name="z25424" w:id="2508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5083"/>
    <w:bookmarkStart w:name="z25425" w:id="25084"/>
    <w:p>
      <w:pPr>
        <w:spacing w:after="0"/>
        <w:ind w:left="0"/>
        <w:jc w:val="left"/>
      </w:pPr>
      <w:r>
        <w:rPr>
          <w:rFonts w:ascii="Times New Roman"/>
          <w:b/>
          <w:i w:val="false"/>
          <w:color w:val="000000"/>
        </w:rPr>
        <w:t xml:space="preserve"> Глава 4. Имущество Управления</w:t>
      </w:r>
    </w:p>
    <w:bookmarkEnd w:id="25084"/>
    <w:bookmarkStart w:name="z25426" w:id="2508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5085"/>
    <w:bookmarkStart w:name="z25427" w:id="2508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086"/>
    <w:bookmarkStart w:name="z25428" w:id="2508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5087"/>
    <w:bookmarkStart w:name="z25429" w:id="2508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088"/>
    <w:bookmarkStart w:name="z25430" w:id="25089"/>
    <w:p>
      <w:pPr>
        <w:spacing w:after="0"/>
        <w:ind w:left="0"/>
        <w:jc w:val="left"/>
      </w:pPr>
      <w:r>
        <w:rPr>
          <w:rFonts w:ascii="Times New Roman"/>
          <w:b/>
          <w:i w:val="false"/>
          <w:color w:val="000000"/>
        </w:rPr>
        <w:t xml:space="preserve"> Глава 5. Реорганизация и упразднение Управления</w:t>
      </w:r>
    </w:p>
    <w:bookmarkEnd w:id="25089"/>
    <w:bookmarkStart w:name="z25431" w:id="2509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5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5434" w:id="25091"/>
    <w:p>
      <w:pPr>
        <w:spacing w:after="0"/>
        <w:ind w:left="0"/>
        <w:jc w:val="left"/>
      </w:pPr>
      <w:r>
        <w:rPr>
          <w:rFonts w:ascii="Times New Roman"/>
          <w:b/>
          <w:i w:val="false"/>
          <w:color w:val="000000"/>
        </w:rPr>
        <w:t xml:space="preserve"> Положение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5091"/>
    <w:bookmarkStart w:name="z25435" w:id="25092"/>
    <w:p>
      <w:pPr>
        <w:spacing w:after="0"/>
        <w:ind w:left="0"/>
        <w:jc w:val="left"/>
      </w:pPr>
      <w:r>
        <w:rPr>
          <w:rFonts w:ascii="Times New Roman"/>
          <w:b/>
          <w:i w:val="false"/>
          <w:color w:val="000000"/>
        </w:rPr>
        <w:t xml:space="preserve"> Глава 1. Общие положения</w:t>
      </w:r>
    </w:p>
    <w:bookmarkEnd w:id="25092"/>
    <w:bookmarkStart w:name="z25436" w:id="25093"/>
    <w:p>
      <w:pPr>
        <w:spacing w:after="0"/>
        <w:ind w:left="0"/>
        <w:jc w:val="both"/>
      </w:pPr>
      <w:r>
        <w:rPr>
          <w:rFonts w:ascii="Times New Roman"/>
          <w:b w:val="false"/>
          <w:i w:val="false"/>
          <w:color w:val="000000"/>
          <w:sz w:val="28"/>
        </w:rPr>
        <w:t>
      1.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5093"/>
    <w:bookmarkStart w:name="z25437" w:id="25094"/>
    <w:p>
      <w:pPr>
        <w:spacing w:after="0"/>
        <w:ind w:left="0"/>
        <w:jc w:val="both"/>
      </w:pPr>
      <w:r>
        <w:rPr>
          <w:rFonts w:ascii="Times New Roman"/>
          <w:b w:val="false"/>
          <w:i w:val="false"/>
          <w:color w:val="000000"/>
          <w:sz w:val="28"/>
        </w:rPr>
        <w:t xml:space="preserve">
      1) налогового администрирования; </w:t>
      </w:r>
    </w:p>
    <w:bookmarkEnd w:id="25094"/>
    <w:bookmarkStart w:name="z25438" w:id="2509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5095"/>
    <w:bookmarkStart w:name="z25439" w:id="25096"/>
    <w:p>
      <w:pPr>
        <w:spacing w:after="0"/>
        <w:ind w:left="0"/>
        <w:jc w:val="both"/>
      </w:pPr>
      <w:r>
        <w:rPr>
          <w:rFonts w:ascii="Times New Roman"/>
          <w:b w:val="false"/>
          <w:i w:val="false"/>
          <w:color w:val="000000"/>
          <w:sz w:val="28"/>
        </w:rPr>
        <w:t xml:space="preserve">
      3) оборота нефтепродуктов и биотоплива; </w:t>
      </w:r>
    </w:p>
    <w:bookmarkEnd w:id="25096"/>
    <w:bookmarkStart w:name="z25440" w:id="2509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5097"/>
    <w:bookmarkStart w:name="z25441" w:id="2509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5098"/>
    <w:bookmarkStart w:name="z25442" w:id="2509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5099"/>
    <w:bookmarkStart w:name="z25443" w:id="2510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5100"/>
    <w:bookmarkStart w:name="z25444" w:id="2510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5101"/>
    <w:bookmarkStart w:name="z25445" w:id="2510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5102"/>
    <w:bookmarkStart w:name="z25446" w:id="2510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5103"/>
    <w:bookmarkStart w:name="z25447" w:id="2510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5104"/>
    <w:bookmarkStart w:name="z25448" w:id="25105"/>
    <w:p>
      <w:pPr>
        <w:spacing w:after="0"/>
        <w:ind w:left="0"/>
        <w:jc w:val="both"/>
      </w:pPr>
      <w:r>
        <w:rPr>
          <w:rFonts w:ascii="Times New Roman"/>
          <w:b w:val="false"/>
          <w:i w:val="false"/>
          <w:color w:val="000000"/>
          <w:sz w:val="28"/>
        </w:rPr>
        <w:t xml:space="preserve">
      8. Местонахождение Управления: почтовый индекс 141000, Республика Казахстан, Павлодарская область, Успенский район, село Успенка, улица Терешковой, 24. </w:t>
      </w:r>
    </w:p>
    <w:bookmarkEnd w:id="25105"/>
    <w:bookmarkStart w:name="z25449" w:id="2510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5106"/>
    <w:bookmarkStart w:name="z25450" w:id="2510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5107"/>
    <w:bookmarkStart w:name="z25451" w:id="2510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5108"/>
    <w:bookmarkStart w:name="z25452" w:id="2510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5109"/>
    <w:bookmarkStart w:name="z25453" w:id="2511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5110"/>
    <w:bookmarkStart w:name="z25454" w:id="25111"/>
    <w:p>
      <w:pPr>
        <w:spacing w:after="0"/>
        <w:ind w:left="0"/>
        <w:jc w:val="left"/>
      </w:pPr>
      <w:r>
        <w:rPr>
          <w:rFonts w:ascii="Times New Roman"/>
          <w:b/>
          <w:i w:val="false"/>
          <w:color w:val="000000"/>
        </w:rPr>
        <w:t xml:space="preserve"> Глава 2. Задачи, права и обязанности Управления</w:t>
      </w:r>
    </w:p>
    <w:bookmarkEnd w:id="25111"/>
    <w:bookmarkStart w:name="z25455" w:id="25112"/>
    <w:p>
      <w:pPr>
        <w:spacing w:after="0"/>
        <w:ind w:left="0"/>
        <w:jc w:val="both"/>
      </w:pPr>
      <w:r>
        <w:rPr>
          <w:rFonts w:ascii="Times New Roman"/>
          <w:b w:val="false"/>
          <w:i w:val="false"/>
          <w:color w:val="000000"/>
          <w:sz w:val="28"/>
        </w:rPr>
        <w:t>
      13. Задачи:</w:t>
      </w:r>
    </w:p>
    <w:bookmarkEnd w:id="25112"/>
    <w:bookmarkStart w:name="z25456" w:id="2511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5113"/>
    <w:bookmarkStart w:name="z25457" w:id="2511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5114"/>
    <w:bookmarkStart w:name="z25458" w:id="2511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115"/>
    <w:bookmarkStart w:name="z25459" w:id="2511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5116"/>
    <w:bookmarkStart w:name="z25460" w:id="2511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5117"/>
    <w:bookmarkStart w:name="z25461" w:id="2511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118"/>
    <w:bookmarkStart w:name="z25462" w:id="2511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5119"/>
    <w:bookmarkStart w:name="z25463" w:id="25120"/>
    <w:p>
      <w:pPr>
        <w:spacing w:after="0"/>
        <w:ind w:left="0"/>
        <w:jc w:val="both"/>
      </w:pPr>
      <w:r>
        <w:rPr>
          <w:rFonts w:ascii="Times New Roman"/>
          <w:b w:val="false"/>
          <w:i w:val="false"/>
          <w:color w:val="000000"/>
          <w:sz w:val="28"/>
        </w:rPr>
        <w:t>
      14. Права и обязанности Управления:</w:t>
      </w:r>
    </w:p>
    <w:bookmarkEnd w:id="25120"/>
    <w:bookmarkStart w:name="z25464" w:id="25121"/>
    <w:p>
      <w:pPr>
        <w:spacing w:after="0"/>
        <w:ind w:left="0"/>
        <w:jc w:val="both"/>
      </w:pPr>
      <w:r>
        <w:rPr>
          <w:rFonts w:ascii="Times New Roman"/>
          <w:b w:val="false"/>
          <w:i w:val="false"/>
          <w:color w:val="000000"/>
          <w:sz w:val="28"/>
        </w:rPr>
        <w:t>
      1) права:</w:t>
      </w:r>
    </w:p>
    <w:bookmarkEnd w:id="25121"/>
    <w:bookmarkStart w:name="z25465" w:id="2512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122"/>
    <w:bookmarkStart w:name="z25466" w:id="25123"/>
    <w:p>
      <w:pPr>
        <w:spacing w:after="0"/>
        <w:ind w:left="0"/>
        <w:jc w:val="both"/>
      </w:pPr>
      <w:r>
        <w:rPr>
          <w:rFonts w:ascii="Times New Roman"/>
          <w:b w:val="false"/>
          <w:i w:val="false"/>
          <w:color w:val="000000"/>
          <w:sz w:val="28"/>
        </w:rPr>
        <w:t>
      требовать от налогоплательщика (налогового агента):</w:t>
      </w:r>
    </w:p>
    <w:bookmarkEnd w:id="25123"/>
    <w:bookmarkStart w:name="z25467" w:id="2512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124"/>
    <w:bookmarkStart w:name="z25468" w:id="2512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125"/>
    <w:bookmarkStart w:name="z25469" w:id="2512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126"/>
    <w:bookmarkStart w:name="z25470" w:id="251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127"/>
    <w:bookmarkStart w:name="z25471" w:id="2512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128"/>
    <w:bookmarkStart w:name="z25472" w:id="2512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129"/>
    <w:bookmarkStart w:name="z25473" w:id="2513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130"/>
    <w:bookmarkStart w:name="z25474" w:id="2513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131"/>
    <w:bookmarkStart w:name="z25475" w:id="2513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132"/>
    <w:bookmarkStart w:name="z25476" w:id="2513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133"/>
    <w:bookmarkStart w:name="z25477" w:id="2513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5134"/>
    <w:bookmarkStart w:name="z25478" w:id="2513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5135"/>
    <w:bookmarkStart w:name="z25479" w:id="2513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5136"/>
    <w:bookmarkStart w:name="z25480" w:id="2513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137"/>
    <w:bookmarkStart w:name="z25481" w:id="2513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138"/>
    <w:bookmarkStart w:name="z25482" w:id="2513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139"/>
    <w:bookmarkStart w:name="z25483" w:id="2514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140"/>
    <w:bookmarkStart w:name="z25484" w:id="2514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141"/>
    <w:bookmarkStart w:name="z25485" w:id="2514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142"/>
    <w:bookmarkStart w:name="z25486" w:id="2514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143"/>
    <w:bookmarkStart w:name="z25487" w:id="2514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5144"/>
    <w:bookmarkStart w:name="z25488" w:id="2514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5145"/>
    <w:bookmarkStart w:name="z25489" w:id="2514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146"/>
    <w:bookmarkStart w:name="z25490" w:id="25147"/>
    <w:p>
      <w:pPr>
        <w:spacing w:after="0"/>
        <w:ind w:left="0"/>
        <w:jc w:val="both"/>
      </w:pPr>
      <w:r>
        <w:rPr>
          <w:rFonts w:ascii="Times New Roman"/>
          <w:b w:val="false"/>
          <w:i w:val="false"/>
          <w:color w:val="000000"/>
          <w:sz w:val="28"/>
        </w:rPr>
        <w:t>
      2) обязанности:</w:t>
      </w:r>
    </w:p>
    <w:bookmarkEnd w:id="25147"/>
    <w:bookmarkStart w:name="z25491" w:id="2514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148"/>
    <w:bookmarkStart w:name="z25492" w:id="2514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149"/>
    <w:bookmarkStart w:name="z25493" w:id="2515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150"/>
    <w:bookmarkStart w:name="z25494" w:id="2515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151"/>
    <w:bookmarkStart w:name="z25495" w:id="2515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152"/>
    <w:bookmarkStart w:name="z25496" w:id="25153"/>
    <w:p>
      <w:pPr>
        <w:spacing w:after="0"/>
        <w:ind w:left="0"/>
        <w:jc w:val="both"/>
      </w:pPr>
      <w:r>
        <w:rPr>
          <w:rFonts w:ascii="Times New Roman"/>
          <w:b w:val="false"/>
          <w:i w:val="false"/>
          <w:color w:val="000000"/>
          <w:sz w:val="28"/>
        </w:rPr>
        <w:t>
      имеющих налоговую задолженность;</w:t>
      </w:r>
    </w:p>
    <w:bookmarkEnd w:id="25153"/>
    <w:bookmarkStart w:name="z25497" w:id="2515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154"/>
    <w:bookmarkStart w:name="z25498" w:id="2515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155"/>
    <w:bookmarkStart w:name="z25499" w:id="2515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156"/>
    <w:bookmarkStart w:name="z25500" w:id="2515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157"/>
    <w:bookmarkStart w:name="z25501" w:id="2515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158"/>
    <w:bookmarkStart w:name="z25502" w:id="2515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159"/>
    <w:bookmarkStart w:name="z25503" w:id="2516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160"/>
    <w:bookmarkStart w:name="z25504" w:id="2516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161"/>
    <w:bookmarkStart w:name="z25505" w:id="2516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162"/>
    <w:bookmarkStart w:name="z25506" w:id="2516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163"/>
    <w:bookmarkStart w:name="z25507" w:id="2516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164"/>
    <w:bookmarkStart w:name="z25508" w:id="2516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165"/>
    <w:bookmarkStart w:name="z25509" w:id="2516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166"/>
    <w:bookmarkStart w:name="z25510" w:id="2516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167"/>
    <w:bookmarkStart w:name="z25511" w:id="2516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5168"/>
    <w:bookmarkStart w:name="z25512" w:id="25169"/>
    <w:p>
      <w:pPr>
        <w:spacing w:after="0"/>
        <w:ind w:left="0"/>
        <w:jc w:val="both"/>
      </w:pPr>
      <w:r>
        <w:rPr>
          <w:rFonts w:ascii="Times New Roman"/>
          <w:b w:val="false"/>
          <w:i w:val="false"/>
          <w:color w:val="000000"/>
          <w:sz w:val="28"/>
        </w:rPr>
        <w:t>
      защищать интересы государства;</w:t>
      </w:r>
    </w:p>
    <w:bookmarkEnd w:id="25169"/>
    <w:bookmarkStart w:name="z25513" w:id="2517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170"/>
    <w:bookmarkStart w:name="z25514" w:id="2517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171"/>
    <w:bookmarkStart w:name="z25515" w:id="2517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172"/>
    <w:bookmarkStart w:name="z25516" w:id="2517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173"/>
    <w:bookmarkStart w:name="z25517" w:id="25174"/>
    <w:p>
      <w:pPr>
        <w:spacing w:after="0"/>
        <w:ind w:left="0"/>
        <w:jc w:val="both"/>
      </w:pPr>
      <w:r>
        <w:rPr>
          <w:rFonts w:ascii="Times New Roman"/>
          <w:b w:val="false"/>
          <w:i w:val="false"/>
          <w:color w:val="000000"/>
          <w:sz w:val="28"/>
        </w:rPr>
        <w:t>
      15. Функции:</w:t>
      </w:r>
    </w:p>
    <w:bookmarkEnd w:id="25174"/>
    <w:bookmarkStart w:name="z25518" w:id="25175"/>
    <w:p>
      <w:pPr>
        <w:spacing w:after="0"/>
        <w:ind w:left="0"/>
        <w:jc w:val="both"/>
      </w:pPr>
      <w:r>
        <w:rPr>
          <w:rFonts w:ascii="Times New Roman"/>
          <w:b w:val="false"/>
          <w:i w:val="false"/>
          <w:color w:val="000000"/>
          <w:sz w:val="28"/>
        </w:rPr>
        <w:t>
      1) осуществление налогового контроля;</w:t>
      </w:r>
    </w:p>
    <w:bookmarkEnd w:id="25175"/>
    <w:bookmarkStart w:name="z25519" w:id="2517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176"/>
    <w:bookmarkStart w:name="z25520" w:id="2517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177"/>
    <w:bookmarkStart w:name="z25521" w:id="2517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5178"/>
    <w:bookmarkStart w:name="z25522" w:id="2517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179"/>
    <w:bookmarkStart w:name="z25523" w:id="2518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180"/>
    <w:bookmarkStart w:name="z25524" w:id="2518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181"/>
    <w:bookmarkStart w:name="z25525" w:id="2518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182"/>
    <w:bookmarkStart w:name="z25526" w:id="2518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183"/>
    <w:bookmarkStart w:name="z25527" w:id="2518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184"/>
    <w:bookmarkStart w:name="z25528" w:id="25185"/>
    <w:p>
      <w:pPr>
        <w:spacing w:after="0"/>
        <w:ind w:left="0"/>
        <w:jc w:val="both"/>
      </w:pPr>
      <w:r>
        <w:rPr>
          <w:rFonts w:ascii="Times New Roman"/>
          <w:b w:val="false"/>
          <w:i w:val="false"/>
          <w:color w:val="000000"/>
          <w:sz w:val="28"/>
        </w:rPr>
        <w:t>
      11) осуществление налогового администрирования;</w:t>
      </w:r>
    </w:p>
    <w:bookmarkEnd w:id="25185"/>
    <w:bookmarkStart w:name="z25529" w:id="2518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186"/>
    <w:bookmarkStart w:name="z25530" w:id="2518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187"/>
    <w:bookmarkStart w:name="z25531" w:id="25188"/>
    <w:p>
      <w:pPr>
        <w:spacing w:after="0"/>
        <w:ind w:left="0"/>
        <w:jc w:val="both"/>
      </w:pPr>
      <w:r>
        <w:rPr>
          <w:rFonts w:ascii="Times New Roman"/>
          <w:b w:val="false"/>
          <w:i w:val="false"/>
          <w:color w:val="000000"/>
          <w:sz w:val="28"/>
        </w:rPr>
        <w:t>
      14) использование системы управления рисками;</w:t>
      </w:r>
    </w:p>
    <w:bookmarkEnd w:id="25188"/>
    <w:bookmarkStart w:name="z25532" w:id="2518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5189"/>
    <w:bookmarkStart w:name="z25533" w:id="2519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5190"/>
    <w:bookmarkStart w:name="z25534" w:id="2519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5191"/>
    <w:bookmarkStart w:name="z25535" w:id="2519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192"/>
    <w:bookmarkStart w:name="z25536" w:id="2519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5193"/>
    <w:bookmarkStart w:name="z25537" w:id="2519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5194"/>
    <w:bookmarkStart w:name="z25538" w:id="2519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5195"/>
    <w:bookmarkStart w:name="z25539" w:id="2519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5196"/>
    <w:bookmarkStart w:name="z25540" w:id="2519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5197"/>
    <w:bookmarkStart w:name="z25541" w:id="2519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5198"/>
    <w:bookmarkStart w:name="z25542" w:id="2519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5199"/>
    <w:bookmarkStart w:name="z25543" w:id="2520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5200"/>
    <w:bookmarkStart w:name="z25544" w:id="2520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5201"/>
    <w:bookmarkStart w:name="z25545" w:id="2520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202"/>
    <w:bookmarkStart w:name="z25546" w:id="2520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203"/>
    <w:bookmarkStart w:name="z25547" w:id="2520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5204"/>
    <w:bookmarkStart w:name="z25548" w:id="2520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5205"/>
    <w:bookmarkStart w:name="z25549" w:id="2520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5206"/>
    <w:bookmarkStart w:name="z25550" w:id="2520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5207"/>
    <w:bookmarkStart w:name="z25551" w:id="2520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5208"/>
    <w:bookmarkStart w:name="z25552" w:id="2520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209"/>
    <w:bookmarkStart w:name="z25553" w:id="2521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210"/>
    <w:bookmarkStart w:name="z25554" w:id="2521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211"/>
    <w:bookmarkStart w:name="z25555" w:id="2521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212"/>
    <w:bookmarkStart w:name="z25556" w:id="2521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5213"/>
    <w:bookmarkStart w:name="z25557" w:id="2521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5214"/>
    <w:bookmarkStart w:name="z25558" w:id="2521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5215"/>
    <w:bookmarkStart w:name="z25559" w:id="2521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216"/>
    <w:bookmarkStart w:name="z25560" w:id="25217"/>
    <w:p>
      <w:pPr>
        <w:spacing w:after="0"/>
        <w:ind w:left="0"/>
        <w:jc w:val="both"/>
      </w:pPr>
      <w:r>
        <w:rPr>
          <w:rFonts w:ascii="Times New Roman"/>
          <w:b w:val="false"/>
          <w:i w:val="false"/>
          <w:color w:val="000000"/>
          <w:sz w:val="28"/>
        </w:rPr>
        <w:t>
      18. Полномочия Руководителя Управления:</w:t>
      </w:r>
    </w:p>
    <w:bookmarkEnd w:id="25217"/>
    <w:bookmarkStart w:name="z25561" w:id="2521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5218"/>
    <w:bookmarkStart w:name="z25562" w:id="2521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5219"/>
    <w:bookmarkStart w:name="z25563" w:id="2522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5220"/>
    <w:bookmarkStart w:name="z25564" w:id="2522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5221"/>
    <w:bookmarkStart w:name="z25565" w:id="2522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5222"/>
    <w:bookmarkStart w:name="z25566" w:id="2522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5223"/>
    <w:bookmarkStart w:name="z25567" w:id="2522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5224"/>
    <w:bookmarkStart w:name="z25568" w:id="2522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5225"/>
    <w:bookmarkStart w:name="z25569" w:id="2522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5226"/>
    <w:bookmarkStart w:name="z25570" w:id="2522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5227"/>
    <w:bookmarkStart w:name="z25571" w:id="2522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5228"/>
    <w:bookmarkStart w:name="z25572" w:id="252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5229"/>
    <w:bookmarkStart w:name="z25573" w:id="25230"/>
    <w:p>
      <w:pPr>
        <w:spacing w:after="0"/>
        <w:ind w:left="0"/>
        <w:jc w:val="left"/>
      </w:pPr>
      <w:r>
        <w:rPr>
          <w:rFonts w:ascii="Times New Roman"/>
          <w:b/>
          <w:i w:val="false"/>
          <w:color w:val="000000"/>
        </w:rPr>
        <w:t xml:space="preserve"> Глава 4. Имущество Управления</w:t>
      </w:r>
    </w:p>
    <w:bookmarkEnd w:id="25230"/>
    <w:bookmarkStart w:name="z25574" w:id="2523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5231"/>
    <w:bookmarkStart w:name="z25575" w:id="252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232"/>
    <w:bookmarkStart w:name="z25576" w:id="2523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5233"/>
    <w:bookmarkStart w:name="z25577" w:id="2523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234"/>
    <w:bookmarkStart w:name="z25578" w:id="25235"/>
    <w:p>
      <w:pPr>
        <w:spacing w:after="0"/>
        <w:ind w:left="0"/>
        <w:jc w:val="left"/>
      </w:pPr>
      <w:r>
        <w:rPr>
          <w:rFonts w:ascii="Times New Roman"/>
          <w:b/>
          <w:i w:val="false"/>
          <w:color w:val="000000"/>
        </w:rPr>
        <w:t xml:space="preserve"> Глава 5. Реорганизация и упразднение Управления</w:t>
      </w:r>
    </w:p>
    <w:bookmarkEnd w:id="25235"/>
    <w:bookmarkStart w:name="z25579" w:id="2523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5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5582" w:id="25237"/>
    <w:p>
      <w:pPr>
        <w:spacing w:after="0"/>
        <w:ind w:left="0"/>
        <w:jc w:val="left"/>
      </w:pPr>
      <w:r>
        <w:rPr>
          <w:rFonts w:ascii="Times New Roman"/>
          <w:b/>
          <w:i w:val="false"/>
          <w:color w:val="000000"/>
        </w:rPr>
        <w:t xml:space="preserve"> Положение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5237"/>
    <w:bookmarkStart w:name="z25583" w:id="25238"/>
    <w:p>
      <w:pPr>
        <w:spacing w:after="0"/>
        <w:ind w:left="0"/>
        <w:jc w:val="left"/>
      </w:pPr>
      <w:r>
        <w:rPr>
          <w:rFonts w:ascii="Times New Roman"/>
          <w:b/>
          <w:i w:val="false"/>
          <w:color w:val="000000"/>
        </w:rPr>
        <w:t xml:space="preserve"> Глава 1. Общие положения</w:t>
      </w:r>
    </w:p>
    <w:bookmarkEnd w:id="25238"/>
    <w:bookmarkStart w:name="z25584" w:id="25239"/>
    <w:p>
      <w:pPr>
        <w:spacing w:after="0"/>
        <w:ind w:left="0"/>
        <w:jc w:val="both"/>
      </w:pPr>
      <w:r>
        <w:rPr>
          <w:rFonts w:ascii="Times New Roman"/>
          <w:b w:val="false"/>
          <w:i w:val="false"/>
          <w:color w:val="000000"/>
          <w:sz w:val="28"/>
        </w:rPr>
        <w:t>
      1.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Павлодарской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5239"/>
    <w:bookmarkStart w:name="z25585" w:id="25240"/>
    <w:p>
      <w:pPr>
        <w:spacing w:after="0"/>
        <w:ind w:left="0"/>
        <w:jc w:val="both"/>
      </w:pPr>
      <w:r>
        <w:rPr>
          <w:rFonts w:ascii="Times New Roman"/>
          <w:b w:val="false"/>
          <w:i w:val="false"/>
          <w:color w:val="000000"/>
          <w:sz w:val="28"/>
        </w:rPr>
        <w:t xml:space="preserve">
      1) налогового администрирования; </w:t>
      </w:r>
    </w:p>
    <w:bookmarkEnd w:id="25240"/>
    <w:bookmarkStart w:name="z25586" w:id="2524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5241"/>
    <w:bookmarkStart w:name="z25587" w:id="25242"/>
    <w:p>
      <w:pPr>
        <w:spacing w:after="0"/>
        <w:ind w:left="0"/>
        <w:jc w:val="both"/>
      </w:pPr>
      <w:r>
        <w:rPr>
          <w:rFonts w:ascii="Times New Roman"/>
          <w:b w:val="false"/>
          <w:i w:val="false"/>
          <w:color w:val="000000"/>
          <w:sz w:val="28"/>
        </w:rPr>
        <w:t xml:space="preserve">
      3) оборота нефтепродуктов и биотоплива; </w:t>
      </w:r>
    </w:p>
    <w:bookmarkEnd w:id="25242"/>
    <w:bookmarkStart w:name="z25588" w:id="2524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5243"/>
    <w:bookmarkStart w:name="z25589" w:id="2524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5244"/>
    <w:bookmarkStart w:name="z25590" w:id="2524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5245"/>
    <w:bookmarkStart w:name="z25591" w:id="2524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5246"/>
    <w:bookmarkStart w:name="z25592" w:id="2524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5247"/>
    <w:bookmarkStart w:name="z25593" w:id="2524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5248"/>
    <w:bookmarkStart w:name="z25594" w:id="2524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5249"/>
    <w:bookmarkStart w:name="z25595" w:id="2525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5250"/>
    <w:bookmarkStart w:name="z25596" w:id="25251"/>
    <w:p>
      <w:pPr>
        <w:spacing w:after="0"/>
        <w:ind w:left="0"/>
        <w:jc w:val="both"/>
      </w:pPr>
      <w:r>
        <w:rPr>
          <w:rFonts w:ascii="Times New Roman"/>
          <w:b w:val="false"/>
          <w:i w:val="false"/>
          <w:color w:val="000000"/>
          <w:sz w:val="28"/>
        </w:rPr>
        <w:t xml:space="preserve">
      8. Местонахождение Управления: почтовый индекс 141100, Республика Казахстан, Павлодарская область, Щербактинский район, село Шарбакты, улица Владимира Чайко, 56. </w:t>
      </w:r>
    </w:p>
    <w:bookmarkEnd w:id="25251"/>
    <w:bookmarkStart w:name="z25597" w:id="2525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5252"/>
    <w:bookmarkStart w:name="z25598" w:id="2525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5253"/>
    <w:bookmarkStart w:name="z25599" w:id="2525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5254"/>
    <w:bookmarkStart w:name="z25600" w:id="2525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5255"/>
    <w:bookmarkStart w:name="z25601" w:id="2525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5256"/>
    <w:bookmarkStart w:name="z25602" w:id="25257"/>
    <w:p>
      <w:pPr>
        <w:spacing w:after="0"/>
        <w:ind w:left="0"/>
        <w:jc w:val="left"/>
      </w:pPr>
      <w:r>
        <w:rPr>
          <w:rFonts w:ascii="Times New Roman"/>
          <w:b/>
          <w:i w:val="false"/>
          <w:color w:val="000000"/>
        </w:rPr>
        <w:t xml:space="preserve"> Глава 2. Задачи, права и обязанности Управления</w:t>
      </w:r>
    </w:p>
    <w:bookmarkEnd w:id="25257"/>
    <w:bookmarkStart w:name="z25603" w:id="25258"/>
    <w:p>
      <w:pPr>
        <w:spacing w:after="0"/>
        <w:ind w:left="0"/>
        <w:jc w:val="both"/>
      </w:pPr>
      <w:r>
        <w:rPr>
          <w:rFonts w:ascii="Times New Roman"/>
          <w:b w:val="false"/>
          <w:i w:val="false"/>
          <w:color w:val="000000"/>
          <w:sz w:val="28"/>
        </w:rPr>
        <w:t>
      13. Задачи:</w:t>
      </w:r>
    </w:p>
    <w:bookmarkEnd w:id="25258"/>
    <w:bookmarkStart w:name="z25604" w:id="2525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5259"/>
    <w:bookmarkStart w:name="z25605" w:id="2526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5260"/>
    <w:bookmarkStart w:name="z25606" w:id="2526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261"/>
    <w:bookmarkStart w:name="z25607" w:id="2526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5262"/>
    <w:bookmarkStart w:name="z25608" w:id="2526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5263"/>
    <w:bookmarkStart w:name="z25609" w:id="2526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264"/>
    <w:bookmarkStart w:name="z25610" w:id="2526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5265"/>
    <w:bookmarkStart w:name="z25611" w:id="25266"/>
    <w:p>
      <w:pPr>
        <w:spacing w:after="0"/>
        <w:ind w:left="0"/>
        <w:jc w:val="both"/>
      </w:pPr>
      <w:r>
        <w:rPr>
          <w:rFonts w:ascii="Times New Roman"/>
          <w:b w:val="false"/>
          <w:i w:val="false"/>
          <w:color w:val="000000"/>
          <w:sz w:val="28"/>
        </w:rPr>
        <w:t>
      14. Права и обязанности Управления:</w:t>
      </w:r>
    </w:p>
    <w:bookmarkEnd w:id="25266"/>
    <w:bookmarkStart w:name="z25612" w:id="25267"/>
    <w:p>
      <w:pPr>
        <w:spacing w:after="0"/>
        <w:ind w:left="0"/>
        <w:jc w:val="both"/>
      </w:pPr>
      <w:r>
        <w:rPr>
          <w:rFonts w:ascii="Times New Roman"/>
          <w:b w:val="false"/>
          <w:i w:val="false"/>
          <w:color w:val="000000"/>
          <w:sz w:val="28"/>
        </w:rPr>
        <w:t>
      1) права:</w:t>
      </w:r>
    </w:p>
    <w:bookmarkEnd w:id="25267"/>
    <w:bookmarkStart w:name="z25613" w:id="2526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268"/>
    <w:bookmarkStart w:name="z25614" w:id="25269"/>
    <w:p>
      <w:pPr>
        <w:spacing w:after="0"/>
        <w:ind w:left="0"/>
        <w:jc w:val="both"/>
      </w:pPr>
      <w:r>
        <w:rPr>
          <w:rFonts w:ascii="Times New Roman"/>
          <w:b w:val="false"/>
          <w:i w:val="false"/>
          <w:color w:val="000000"/>
          <w:sz w:val="28"/>
        </w:rPr>
        <w:t>
      требовать от налогоплательщика (налогового агента):</w:t>
      </w:r>
    </w:p>
    <w:bookmarkEnd w:id="25269"/>
    <w:bookmarkStart w:name="z25615" w:id="2527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270"/>
    <w:bookmarkStart w:name="z25616" w:id="2527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271"/>
    <w:bookmarkStart w:name="z25617" w:id="2527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272"/>
    <w:bookmarkStart w:name="z25618" w:id="2527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273"/>
    <w:bookmarkStart w:name="z25619" w:id="2527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274"/>
    <w:bookmarkStart w:name="z25620" w:id="2527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275"/>
    <w:bookmarkStart w:name="z25621" w:id="2527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276"/>
    <w:bookmarkStart w:name="z25622" w:id="2527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277"/>
    <w:bookmarkStart w:name="z25623" w:id="2527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278"/>
    <w:bookmarkStart w:name="z25624" w:id="2527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279"/>
    <w:bookmarkStart w:name="z25625" w:id="2528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5280"/>
    <w:bookmarkStart w:name="z25626" w:id="2528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закодательства Республики Казахстан;</w:t>
      </w:r>
    </w:p>
    <w:bookmarkEnd w:id="25281"/>
    <w:bookmarkStart w:name="z25627" w:id="2528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5282"/>
    <w:bookmarkStart w:name="z25628" w:id="2528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283"/>
    <w:bookmarkStart w:name="z25629" w:id="2528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284"/>
    <w:bookmarkStart w:name="z25630" w:id="2528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285"/>
    <w:bookmarkStart w:name="z25631" w:id="2528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286"/>
    <w:bookmarkStart w:name="z25632" w:id="2528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287"/>
    <w:bookmarkStart w:name="z25633" w:id="2528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288"/>
    <w:bookmarkStart w:name="z25634" w:id="2528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289"/>
    <w:bookmarkStart w:name="z25635" w:id="2529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5290"/>
    <w:bookmarkStart w:name="z25636" w:id="2529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5291"/>
    <w:bookmarkStart w:name="z25637" w:id="2529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292"/>
    <w:bookmarkStart w:name="z25638" w:id="25293"/>
    <w:p>
      <w:pPr>
        <w:spacing w:after="0"/>
        <w:ind w:left="0"/>
        <w:jc w:val="both"/>
      </w:pPr>
      <w:r>
        <w:rPr>
          <w:rFonts w:ascii="Times New Roman"/>
          <w:b w:val="false"/>
          <w:i w:val="false"/>
          <w:color w:val="000000"/>
          <w:sz w:val="28"/>
        </w:rPr>
        <w:t>
      2) обязанности:</w:t>
      </w:r>
    </w:p>
    <w:bookmarkEnd w:id="25293"/>
    <w:bookmarkStart w:name="z25639" w:id="2529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294"/>
    <w:bookmarkStart w:name="z25640" w:id="2529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295"/>
    <w:bookmarkStart w:name="z25641" w:id="2529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296"/>
    <w:bookmarkStart w:name="z25642" w:id="2529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297"/>
    <w:bookmarkStart w:name="z25643" w:id="2529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298"/>
    <w:bookmarkStart w:name="z25644" w:id="25299"/>
    <w:p>
      <w:pPr>
        <w:spacing w:after="0"/>
        <w:ind w:left="0"/>
        <w:jc w:val="both"/>
      </w:pPr>
      <w:r>
        <w:rPr>
          <w:rFonts w:ascii="Times New Roman"/>
          <w:b w:val="false"/>
          <w:i w:val="false"/>
          <w:color w:val="000000"/>
          <w:sz w:val="28"/>
        </w:rPr>
        <w:t>
      имеющих налоговую задолженность;</w:t>
      </w:r>
    </w:p>
    <w:bookmarkEnd w:id="25299"/>
    <w:bookmarkStart w:name="z25645" w:id="2530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300"/>
    <w:bookmarkStart w:name="z25646" w:id="2530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301"/>
    <w:bookmarkStart w:name="z25647" w:id="2530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302"/>
    <w:bookmarkStart w:name="z25648" w:id="2530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303"/>
    <w:bookmarkStart w:name="z25649" w:id="2530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304"/>
    <w:bookmarkStart w:name="z25650" w:id="2530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305"/>
    <w:bookmarkStart w:name="z25651" w:id="2530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306"/>
    <w:bookmarkStart w:name="z25652" w:id="2530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307"/>
    <w:bookmarkStart w:name="z25653" w:id="2530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308"/>
    <w:bookmarkStart w:name="z25654" w:id="2530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309"/>
    <w:bookmarkStart w:name="z25655" w:id="2531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310"/>
    <w:bookmarkStart w:name="z25656" w:id="2531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311"/>
    <w:bookmarkStart w:name="z25657" w:id="2531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312"/>
    <w:bookmarkStart w:name="z25658" w:id="2531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313"/>
    <w:bookmarkStart w:name="z25659" w:id="2531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5314"/>
    <w:bookmarkStart w:name="z25660" w:id="25315"/>
    <w:p>
      <w:pPr>
        <w:spacing w:after="0"/>
        <w:ind w:left="0"/>
        <w:jc w:val="both"/>
      </w:pPr>
      <w:r>
        <w:rPr>
          <w:rFonts w:ascii="Times New Roman"/>
          <w:b w:val="false"/>
          <w:i w:val="false"/>
          <w:color w:val="000000"/>
          <w:sz w:val="28"/>
        </w:rPr>
        <w:t>
      защищать интересы государства;</w:t>
      </w:r>
    </w:p>
    <w:bookmarkEnd w:id="25315"/>
    <w:bookmarkStart w:name="z25661" w:id="2531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316"/>
    <w:bookmarkStart w:name="z25662" w:id="2531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317"/>
    <w:bookmarkStart w:name="z25663" w:id="2531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318"/>
    <w:bookmarkStart w:name="z25664" w:id="2531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319"/>
    <w:bookmarkStart w:name="z25665" w:id="25320"/>
    <w:p>
      <w:pPr>
        <w:spacing w:after="0"/>
        <w:ind w:left="0"/>
        <w:jc w:val="both"/>
      </w:pPr>
      <w:r>
        <w:rPr>
          <w:rFonts w:ascii="Times New Roman"/>
          <w:b w:val="false"/>
          <w:i w:val="false"/>
          <w:color w:val="000000"/>
          <w:sz w:val="28"/>
        </w:rPr>
        <w:t>
      15. Функции:</w:t>
      </w:r>
    </w:p>
    <w:bookmarkEnd w:id="25320"/>
    <w:bookmarkStart w:name="z25666" w:id="25321"/>
    <w:p>
      <w:pPr>
        <w:spacing w:after="0"/>
        <w:ind w:left="0"/>
        <w:jc w:val="both"/>
      </w:pPr>
      <w:r>
        <w:rPr>
          <w:rFonts w:ascii="Times New Roman"/>
          <w:b w:val="false"/>
          <w:i w:val="false"/>
          <w:color w:val="000000"/>
          <w:sz w:val="28"/>
        </w:rPr>
        <w:t>
      1) осуществление налогового контроля;</w:t>
      </w:r>
    </w:p>
    <w:bookmarkEnd w:id="25321"/>
    <w:bookmarkStart w:name="z25667" w:id="2532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322"/>
    <w:bookmarkStart w:name="z25668" w:id="2532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323"/>
    <w:bookmarkStart w:name="z25669" w:id="2532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5324"/>
    <w:bookmarkStart w:name="z25670" w:id="2532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325"/>
    <w:bookmarkStart w:name="z25671" w:id="2532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326"/>
    <w:bookmarkStart w:name="z25672" w:id="2532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327"/>
    <w:bookmarkStart w:name="z25673" w:id="2532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328"/>
    <w:bookmarkStart w:name="z25674" w:id="2532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329"/>
    <w:bookmarkStart w:name="z25675" w:id="2533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330"/>
    <w:bookmarkStart w:name="z25676" w:id="25331"/>
    <w:p>
      <w:pPr>
        <w:spacing w:after="0"/>
        <w:ind w:left="0"/>
        <w:jc w:val="both"/>
      </w:pPr>
      <w:r>
        <w:rPr>
          <w:rFonts w:ascii="Times New Roman"/>
          <w:b w:val="false"/>
          <w:i w:val="false"/>
          <w:color w:val="000000"/>
          <w:sz w:val="28"/>
        </w:rPr>
        <w:t>
      11) осуществление налогового администрирования;</w:t>
      </w:r>
    </w:p>
    <w:bookmarkEnd w:id="25331"/>
    <w:bookmarkStart w:name="z25677" w:id="2533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332"/>
    <w:bookmarkStart w:name="z25678" w:id="2533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333"/>
    <w:bookmarkStart w:name="z25679" w:id="25334"/>
    <w:p>
      <w:pPr>
        <w:spacing w:after="0"/>
        <w:ind w:left="0"/>
        <w:jc w:val="both"/>
      </w:pPr>
      <w:r>
        <w:rPr>
          <w:rFonts w:ascii="Times New Roman"/>
          <w:b w:val="false"/>
          <w:i w:val="false"/>
          <w:color w:val="000000"/>
          <w:sz w:val="28"/>
        </w:rPr>
        <w:t>
      14) использование системы управления рисками;</w:t>
      </w:r>
    </w:p>
    <w:bookmarkEnd w:id="25334"/>
    <w:bookmarkStart w:name="z25680" w:id="2533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5335"/>
    <w:bookmarkStart w:name="z25681" w:id="2533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5336"/>
    <w:bookmarkStart w:name="z25682" w:id="2533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5337"/>
    <w:bookmarkStart w:name="z25683" w:id="2533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338"/>
    <w:bookmarkStart w:name="z25684" w:id="2533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5339"/>
    <w:bookmarkStart w:name="z25685" w:id="2534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5340"/>
    <w:bookmarkStart w:name="z25686" w:id="2534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5341"/>
    <w:bookmarkStart w:name="z25687" w:id="2534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5342"/>
    <w:bookmarkStart w:name="z25688" w:id="2534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5343"/>
    <w:bookmarkStart w:name="z25689" w:id="2534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5344"/>
    <w:bookmarkStart w:name="z25690" w:id="2534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5345"/>
    <w:bookmarkStart w:name="z25691" w:id="2534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5346"/>
    <w:bookmarkStart w:name="z25692" w:id="2534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5347"/>
    <w:bookmarkStart w:name="z25693" w:id="2534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348"/>
    <w:bookmarkStart w:name="z25694" w:id="2534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349"/>
    <w:bookmarkStart w:name="z25695" w:id="2535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5350"/>
    <w:bookmarkStart w:name="z25696" w:id="2535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5351"/>
    <w:bookmarkStart w:name="z25697" w:id="2535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5352"/>
    <w:bookmarkStart w:name="z25698" w:id="2535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5353"/>
    <w:bookmarkStart w:name="z25699" w:id="2535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5354"/>
    <w:bookmarkStart w:name="z25700" w:id="2535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355"/>
    <w:bookmarkStart w:name="z25701" w:id="2535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356"/>
    <w:bookmarkStart w:name="z25702" w:id="2535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357"/>
    <w:bookmarkStart w:name="z25703" w:id="2535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358"/>
    <w:bookmarkStart w:name="z25704" w:id="2535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5359"/>
    <w:bookmarkStart w:name="z25705" w:id="2536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5360"/>
    <w:bookmarkStart w:name="z25706" w:id="2536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5361"/>
    <w:bookmarkStart w:name="z25707" w:id="2536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362"/>
    <w:bookmarkStart w:name="z25708" w:id="25363"/>
    <w:p>
      <w:pPr>
        <w:spacing w:after="0"/>
        <w:ind w:left="0"/>
        <w:jc w:val="both"/>
      </w:pPr>
      <w:r>
        <w:rPr>
          <w:rFonts w:ascii="Times New Roman"/>
          <w:b w:val="false"/>
          <w:i w:val="false"/>
          <w:color w:val="000000"/>
          <w:sz w:val="28"/>
        </w:rPr>
        <w:t>
      18. Полномочия Руководителя Управления:</w:t>
      </w:r>
    </w:p>
    <w:bookmarkEnd w:id="25363"/>
    <w:bookmarkStart w:name="z25709" w:id="2536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5364"/>
    <w:bookmarkStart w:name="z25710" w:id="2536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5365"/>
    <w:bookmarkStart w:name="z25711" w:id="2536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5366"/>
    <w:bookmarkStart w:name="z25712" w:id="2536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5367"/>
    <w:bookmarkStart w:name="z25713" w:id="2536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5368"/>
    <w:bookmarkStart w:name="z25714" w:id="2536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5369"/>
    <w:bookmarkStart w:name="z25715" w:id="2537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5370"/>
    <w:bookmarkStart w:name="z25716" w:id="2537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5371"/>
    <w:bookmarkStart w:name="z25717" w:id="2537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5372"/>
    <w:bookmarkStart w:name="z25718" w:id="2537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5373"/>
    <w:bookmarkStart w:name="z25719" w:id="2537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5374"/>
    <w:bookmarkStart w:name="z25720" w:id="2537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5375"/>
    <w:bookmarkStart w:name="z25721" w:id="25376"/>
    <w:p>
      <w:pPr>
        <w:spacing w:after="0"/>
        <w:ind w:left="0"/>
        <w:jc w:val="left"/>
      </w:pPr>
      <w:r>
        <w:rPr>
          <w:rFonts w:ascii="Times New Roman"/>
          <w:b/>
          <w:i w:val="false"/>
          <w:color w:val="000000"/>
        </w:rPr>
        <w:t xml:space="preserve"> Глава 4. Имущество Управления</w:t>
      </w:r>
    </w:p>
    <w:bookmarkEnd w:id="25376"/>
    <w:bookmarkStart w:name="z25722" w:id="2537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5377"/>
    <w:bookmarkStart w:name="z25723" w:id="2537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378"/>
    <w:bookmarkStart w:name="z25724" w:id="2537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5379"/>
    <w:bookmarkStart w:name="z25725" w:id="2538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380"/>
    <w:bookmarkStart w:name="z25726" w:id="25381"/>
    <w:p>
      <w:pPr>
        <w:spacing w:after="0"/>
        <w:ind w:left="0"/>
        <w:jc w:val="left"/>
      </w:pPr>
      <w:r>
        <w:rPr>
          <w:rFonts w:ascii="Times New Roman"/>
          <w:b/>
          <w:i w:val="false"/>
          <w:color w:val="000000"/>
        </w:rPr>
        <w:t xml:space="preserve"> Глава 5. Реорганизация и упразднение Управления</w:t>
      </w:r>
    </w:p>
    <w:bookmarkEnd w:id="25381"/>
    <w:bookmarkStart w:name="z25727" w:id="2538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5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5730" w:id="25383"/>
    <w:p>
      <w:pPr>
        <w:spacing w:after="0"/>
        <w:ind w:left="0"/>
        <w:jc w:val="left"/>
      </w:pPr>
      <w:r>
        <w:rPr>
          <w:rFonts w:ascii="Times New Roman"/>
          <w:b/>
          <w:i w:val="false"/>
          <w:color w:val="000000"/>
        </w:rPr>
        <w:t xml:space="preserve"> Положение о Департаменте государственных доходов по Северо-Казахстанской области Комитета государственных доходов Министерства финансов Республики Казахстан</w:t>
      </w:r>
    </w:p>
    <w:bookmarkEnd w:id="25383"/>
    <w:bookmarkStart w:name="z25731" w:id="25384"/>
    <w:p>
      <w:pPr>
        <w:spacing w:after="0"/>
        <w:ind w:left="0"/>
        <w:jc w:val="left"/>
      </w:pPr>
      <w:r>
        <w:rPr>
          <w:rFonts w:ascii="Times New Roman"/>
          <w:b/>
          <w:i w:val="false"/>
          <w:color w:val="000000"/>
        </w:rPr>
        <w:t xml:space="preserve"> Глава 1. Общие положения</w:t>
      </w:r>
    </w:p>
    <w:bookmarkEnd w:id="25384"/>
    <w:bookmarkStart w:name="z25732" w:id="25385"/>
    <w:p>
      <w:pPr>
        <w:spacing w:after="0"/>
        <w:ind w:left="0"/>
        <w:jc w:val="both"/>
      </w:pPr>
      <w:r>
        <w:rPr>
          <w:rFonts w:ascii="Times New Roman"/>
          <w:b w:val="false"/>
          <w:i w:val="false"/>
          <w:color w:val="000000"/>
          <w:sz w:val="28"/>
        </w:rPr>
        <w:t>
      1. Департамент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25385"/>
    <w:bookmarkStart w:name="z25733" w:id="25386"/>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25386"/>
    <w:bookmarkStart w:name="z25734" w:id="2538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5387"/>
    <w:bookmarkStart w:name="z25735" w:id="25388"/>
    <w:p>
      <w:pPr>
        <w:spacing w:after="0"/>
        <w:ind w:left="0"/>
        <w:jc w:val="both"/>
      </w:pPr>
      <w:r>
        <w:rPr>
          <w:rFonts w:ascii="Times New Roman"/>
          <w:b w:val="false"/>
          <w:i w:val="false"/>
          <w:color w:val="000000"/>
          <w:sz w:val="28"/>
        </w:rPr>
        <w:t xml:space="preserve">
      3) оборота нефтепродуктов и биотоплива; </w:t>
      </w:r>
    </w:p>
    <w:bookmarkEnd w:id="25388"/>
    <w:bookmarkStart w:name="z25736" w:id="25389"/>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25389"/>
    <w:bookmarkStart w:name="z25737" w:id="25390"/>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5390"/>
    <w:bookmarkStart w:name="z25738" w:id="25391"/>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25391"/>
    <w:bookmarkStart w:name="z25739" w:id="2539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5392"/>
    <w:bookmarkStart w:name="z25740" w:id="2539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5393"/>
    <w:bookmarkStart w:name="z25741" w:id="25394"/>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5394"/>
    <w:bookmarkStart w:name="z25742" w:id="25395"/>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5395"/>
    <w:bookmarkStart w:name="z25743" w:id="25396"/>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5396"/>
    <w:bookmarkStart w:name="z25744" w:id="25397"/>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25397"/>
    <w:bookmarkStart w:name="z25745" w:id="25398"/>
    <w:p>
      <w:pPr>
        <w:spacing w:after="0"/>
        <w:ind w:left="0"/>
        <w:jc w:val="both"/>
      </w:pPr>
      <w:r>
        <w:rPr>
          <w:rFonts w:ascii="Times New Roman"/>
          <w:b w:val="false"/>
          <w:i w:val="false"/>
          <w:color w:val="000000"/>
          <w:sz w:val="28"/>
        </w:rPr>
        <w:t>
      8. Местонахождение Департамента: почтовый индекс 150000, Республика Казахстан, Северо-Казахстанская область, город Петропавловск, улица К. Сутюшева, 56.</w:t>
      </w:r>
    </w:p>
    <w:bookmarkEnd w:id="25398"/>
    <w:bookmarkStart w:name="z25746" w:id="25399"/>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25399"/>
    <w:bookmarkStart w:name="z25747" w:id="2540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5400"/>
    <w:bookmarkStart w:name="z25748" w:id="25401"/>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5401"/>
    <w:bookmarkStart w:name="z25749" w:id="2540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5402"/>
    <w:bookmarkStart w:name="z25750" w:id="2540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5403"/>
    <w:bookmarkStart w:name="z25751" w:id="25404"/>
    <w:p>
      <w:pPr>
        <w:spacing w:after="0"/>
        <w:ind w:left="0"/>
        <w:jc w:val="left"/>
      </w:pPr>
      <w:r>
        <w:rPr>
          <w:rFonts w:ascii="Times New Roman"/>
          <w:b/>
          <w:i w:val="false"/>
          <w:color w:val="000000"/>
        </w:rPr>
        <w:t xml:space="preserve"> Глава 2. Задачи, права и обязанности Департамента</w:t>
      </w:r>
    </w:p>
    <w:bookmarkEnd w:id="25404"/>
    <w:bookmarkStart w:name="z25752" w:id="25405"/>
    <w:p>
      <w:pPr>
        <w:spacing w:after="0"/>
        <w:ind w:left="0"/>
        <w:jc w:val="both"/>
      </w:pPr>
      <w:r>
        <w:rPr>
          <w:rFonts w:ascii="Times New Roman"/>
          <w:b w:val="false"/>
          <w:i w:val="false"/>
          <w:color w:val="000000"/>
          <w:sz w:val="28"/>
        </w:rPr>
        <w:t>
      13. Задачи:</w:t>
      </w:r>
    </w:p>
    <w:bookmarkEnd w:id="25405"/>
    <w:bookmarkStart w:name="z25753" w:id="25406"/>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5406"/>
    <w:bookmarkStart w:name="z25754" w:id="2540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25407"/>
    <w:bookmarkStart w:name="z25755" w:id="2540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408"/>
    <w:bookmarkStart w:name="z25756" w:id="2540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5409"/>
    <w:bookmarkStart w:name="z25757" w:id="25410"/>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25410"/>
    <w:bookmarkStart w:name="z25758" w:id="25411"/>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25411"/>
    <w:bookmarkStart w:name="z25759" w:id="25412"/>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25412"/>
    <w:bookmarkStart w:name="z25760" w:id="25413"/>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413"/>
    <w:bookmarkStart w:name="z25761" w:id="25414"/>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25414"/>
    <w:bookmarkStart w:name="z25762" w:id="25415"/>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25415"/>
    <w:bookmarkStart w:name="z25763" w:id="25416"/>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25416"/>
    <w:bookmarkStart w:name="z25764" w:id="25417"/>
    <w:p>
      <w:pPr>
        <w:spacing w:after="0"/>
        <w:ind w:left="0"/>
        <w:jc w:val="both"/>
      </w:pPr>
      <w:r>
        <w:rPr>
          <w:rFonts w:ascii="Times New Roman"/>
          <w:b w:val="false"/>
          <w:i w:val="false"/>
          <w:color w:val="000000"/>
          <w:sz w:val="28"/>
        </w:rPr>
        <w:t>
      14. Права и обязанности Департамента:</w:t>
      </w:r>
    </w:p>
    <w:bookmarkEnd w:id="25417"/>
    <w:bookmarkStart w:name="z25765" w:id="25418"/>
    <w:p>
      <w:pPr>
        <w:spacing w:after="0"/>
        <w:ind w:left="0"/>
        <w:jc w:val="both"/>
      </w:pPr>
      <w:r>
        <w:rPr>
          <w:rFonts w:ascii="Times New Roman"/>
          <w:b w:val="false"/>
          <w:i w:val="false"/>
          <w:color w:val="000000"/>
          <w:sz w:val="28"/>
        </w:rPr>
        <w:t>
      1) права:</w:t>
      </w:r>
    </w:p>
    <w:bookmarkEnd w:id="25418"/>
    <w:bookmarkStart w:name="z25766" w:id="25419"/>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25419"/>
    <w:bookmarkStart w:name="z25767" w:id="2542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420"/>
    <w:bookmarkStart w:name="z25768" w:id="25421"/>
    <w:p>
      <w:pPr>
        <w:spacing w:after="0"/>
        <w:ind w:left="0"/>
        <w:jc w:val="both"/>
      </w:pPr>
      <w:r>
        <w:rPr>
          <w:rFonts w:ascii="Times New Roman"/>
          <w:b w:val="false"/>
          <w:i w:val="false"/>
          <w:color w:val="000000"/>
          <w:sz w:val="28"/>
        </w:rPr>
        <w:t>
      требовать от налогоплательщика (налогового агента):</w:t>
      </w:r>
    </w:p>
    <w:bookmarkEnd w:id="25421"/>
    <w:bookmarkStart w:name="z25769" w:id="2542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422"/>
    <w:bookmarkStart w:name="z25770" w:id="2542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423"/>
    <w:bookmarkStart w:name="z25771" w:id="2542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424"/>
    <w:bookmarkStart w:name="z25772" w:id="254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425"/>
    <w:bookmarkStart w:name="z25773" w:id="254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426"/>
    <w:bookmarkStart w:name="z25774" w:id="2542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427"/>
    <w:bookmarkStart w:name="z25775" w:id="2542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428"/>
    <w:bookmarkStart w:name="z25776" w:id="2542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429"/>
    <w:bookmarkStart w:name="z25777" w:id="2543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430"/>
    <w:bookmarkStart w:name="z25778" w:id="25431"/>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25431"/>
    <w:bookmarkStart w:name="z25779" w:id="25432"/>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25432"/>
    <w:bookmarkStart w:name="z25780" w:id="25433"/>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25433"/>
    <w:bookmarkStart w:name="z25781" w:id="25434"/>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25434"/>
    <w:bookmarkStart w:name="z25782" w:id="25435"/>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25435"/>
    <w:bookmarkStart w:name="z25783" w:id="2543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436"/>
    <w:bookmarkStart w:name="z25784" w:id="25437"/>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25437"/>
    <w:bookmarkStart w:name="z25785" w:id="25438"/>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25438"/>
    <w:bookmarkStart w:name="z25786" w:id="25439"/>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25439"/>
    <w:bookmarkStart w:name="z25787" w:id="2544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25440"/>
    <w:bookmarkStart w:name="z25788" w:id="2544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441"/>
    <w:bookmarkStart w:name="z25789" w:id="25442"/>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25442"/>
    <w:bookmarkStart w:name="z25790" w:id="25443"/>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25443"/>
    <w:bookmarkStart w:name="z25791" w:id="2544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444"/>
    <w:bookmarkStart w:name="z25792" w:id="25445"/>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25445"/>
    <w:bookmarkStart w:name="z25793" w:id="25446"/>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25446"/>
    <w:bookmarkStart w:name="z25794" w:id="25447"/>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25447"/>
    <w:bookmarkStart w:name="z25795" w:id="25448"/>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25448"/>
    <w:bookmarkStart w:name="z25796" w:id="2544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449"/>
    <w:bookmarkStart w:name="z25797" w:id="2545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450"/>
    <w:bookmarkStart w:name="z25798" w:id="2545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451"/>
    <w:bookmarkStart w:name="z25799" w:id="2545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452"/>
    <w:bookmarkStart w:name="z25800" w:id="2545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453"/>
    <w:bookmarkStart w:name="z25801" w:id="2545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25454"/>
    <w:bookmarkStart w:name="z25802" w:id="25455"/>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25455"/>
    <w:bookmarkStart w:name="z25803" w:id="2545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456"/>
    <w:bookmarkStart w:name="z25804" w:id="25457"/>
    <w:p>
      <w:pPr>
        <w:spacing w:after="0"/>
        <w:ind w:left="0"/>
        <w:jc w:val="both"/>
      </w:pPr>
      <w:r>
        <w:rPr>
          <w:rFonts w:ascii="Times New Roman"/>
          <w:b w:val="false"/>
          <w:i w:val="false"/>
          <w:color w:val="000000"/>
          <w:sz w:val="28"/>
        </w:rPr>
        <w:t>
      2) обязанности:</w:t>
      </w:r>
    </w:p>
    <w:bookmarkEnd w:id="25457"/>
    <w:bookmarkStart w:name="z25805" w:id="2545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458"/>
    <w:bookmarkStart w:name="z25806" w:id="2545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459"/>
    <w:bookmarkStart w:name="z25807" w:id="2546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460"/>
    <w:bookmarkStart w:name="z25808" w:id="2546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461"/>
    <w:bookmarkStart w:name="z25809" w:id="2546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462"/>
    <w:bookmarkStart w:name="z25810" w:id="25463"/>
    <w:p>
      <w:pPr>
        <w:spacing w:after="0"/>
        <w:ind w:left="0"/>
        <w:jc w:val="both"/>
      </w:pPr>
      <w:r>
        <w:rPr>
          <w:rFonts w:ascii="Times New Roman"/>
          <w:b w:val="false"/>
          <w:i w:val="false"/>
          <w:color w:val="000000"/>
          <w:sz w:val="28"/>
        </w:rPr>
        <w:t>
      имеющих налоговую задолженность;</w:t>
      </w:r>
    </w:p>
    <w:bookmarkEnd w:id="25463"/>
    <w:bookmarkStart w:name="z25811" w:id="2546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464"/>
    <w:bookmarkStart w:name="z25812" w:id="2546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465"/>
    <w:bookmarkStart w:name="z25813" w:id="2546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466"/>
    <w:bookmarkStart w:name="z25814" w:id="2546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467"/>
    <w:bookmarkStart w:name="z25815" w:id="2546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468"/>
    <w:bookmarkStart w:name="z25816" w:id="2546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469"/>
    <w:bookmarkStart w:name="z25817" w:id="2547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470"/>
    <w:bookmarkStart w:name="z25818" w:id="2547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471"/>
    <w:bookmarkStart w:name="z25819" w:id="25472"/>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25472"/>
    <w:bookmarkStart w:name="z25820" w:id="254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473"/>
    <w:bookmarkStart w:name="z25821" w:id="254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474"/>
    <w:bookmarkStart w:name="z25822" w:id="254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475"/>
    <w:bookmarkStart w:name="z25823" w:id="25476"/>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25476"/>
    <w:bookmarkStart w:name="z25824" w:id="25477"/>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25477"/>
    <w:bookmarkStart w:name="z25825" w:id="25478"/>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25478"/>
    <w:bookmarkStart w:name="z25826" w:id="25479"/>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25479"/>
    <w:bookmarkStart w:name="z25827" w:id="25480"/>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25480"/>
    <w:bookmarkStart w:name="z25828" w:id="25481"/>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25481"/>
    <w:bookmarkStart w:name="z25829" w:id="25482"/>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25482"/>
    <w:bookmarkStart w:name="z25830" w:id="25483"/>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25483"/>
    <w:bookmarkStart w:name="z25831" w:id="25484"/>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25484"/>
    <w:bookmarkStart w:name="z25832" w:id="25485"/>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25485"/>
    <w:bookmarkStart w:name="z25833" w:id="2548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486"/>
    <w:bookmarkStart w:name="z25834" w:id="25487"/>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25487"/>
    <w:bookmarkStart w:name="z25835" w:id="25488"/>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25488"/>
    <w:bookmarkStart w:name="z25836" w:id="2548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489"/>
    <w:bookmarkStart w:name="z25837" w:id="2549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490"/>
    <w:bookmarkStart w:name="z25838" w:id="25491"/>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25491"/>
    <w:bookmarkStart w:name="z25839" w:id="25492"/>
    <w:p>
      <w:pPr>
        <w:spacing w:after="0"/>
        <w:ind w:left="0"/>
        <w:jc w:val="both"/>
      </w:pPr>
      <w:r>
        <w:rPr>
          <w:rFonts w:ascii="Times New Roman"/>
          <w:b w:val="false"/>
          <w:i w:val="false"/>
          <w:color w:val="000000"/>
          <w:sz w:val="28"/>
        </w:rPr>
        <w:t>
      защищать интересы государства;</w:t>
      </w:r>
    </w:p>
    <w:bookmarkEnd w:id="25492"/>
    <w:bookmarkStart w:name="z25840" w:id="2549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493"/>
    <w:bookmarkStart w:name="z25841" w:id="2549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494"/>
    <w:bookmarkStart w:name="z25842" w:id="25495"/>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25495"/>
    <w:bookmarkStart w:name="z25843" w:id="2549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496"/>
    <w:bookmarkStart w:name="z25844" w:id="2549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497"/>
    <w:bookmarkStart w:name="z25845" w:id="25498"/>
    <w:p>
      <w:pPr>
        <w:spacing w:after="0"/>
        <w:ind w:left="0"/>
        <w:jc w:val="both"/>
      </w:pPr>
      <w:r>
        <w:rPr>
          <w:rFonts w:ascii="Times New Roman"/>
          <w:b w:val="false"/>
          <w:i w:val="false"/>
          <w:color w:val="000000"/>
          <w:sz w:val="28"/>
        </w:rPr>
        <w:t>
      15. Функции:</w:t>
      </w:r>
    </w:p>
    <w:bookmarkEnd w:id="25498"/>
    <w:bookmarkStart w:name="z25846" w:id="25499"/>
    <w:p>
      <w:pPr>
        <w:spacing w:after="0"/>
        <w:ind w:left="0"/>
        <w:jc w:val="both"/>
      </w:pPr>
      <w:r>
        <w:rPr>
          <w:rFonts w:ascii="Times New Roman"/>
          <w:b w:val="false"/>
          <w:i w:val="false"/>
          <w:color w:val="000000"/>
          <w:sz w:val="28"/>
        </w:rPr>
        <w:t>
      1) осуществление налогового контроля;</w:t>
      </w:r>
    </w:p>
    <w:bookmarkEnd w:id="25499"/>
    <w:bookmarkStart w:name="z25847" w:id="2550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500"/>
    <w:bookmarkStart w:name="z25848" w:id="2550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501"/>
    <w:bookmarkStart w:name="z25849" w:id="25502"/>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502"/>
    <w:bookmarkStart w:name="z25850" w:id="25503"/>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503"/>
    <w:bookmarkStart w:name="z25851" w:id="25504"/>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504"/>
    <w:bookmarkStart w:name="z25852" w:id="25505"/>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505"/>
    <w:bookmarkStart w:name="z25853" w:id="25506"/>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506"/>
    <w:bookmarkStart w:name="z25854" w:id="25507"/>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25507"/>
    <w:bookmarkStart w:name="z25855" w:id="2550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508"/>
    <w:bookmarkStart w:name="z25856" w:id="25509"/>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25509"/>
    <w:bookmarkStart w:name="z25857" w:id="2551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510"/>
    <w:bookmarkStart w:name="z25858" w:id="25511"/>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25511"/>
    <w:bookmarkStart w:name="z25859" w:id="25512"/>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25512"/>
    <w:bookmarkStart w:name="z25860" w:id="25513"/>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25513"/>
    <w:bookmarkStart w:name="z25861" w:id="25514"/>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25514"/>
    <w:bookmarkStart w:name="z25862" w:id="25515"/>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25515"/>
    <w:bookmarkStart w:name="z25863" w:id="25516"/>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25516"/>
    <w:bookmarkStart w:name="z25864" w:id="25517"/>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25517"/>
    <w:bookmarkStart w:name="z25865" w:id="25518"/>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25518"/>
    <w:bookmarkStart w:name="z25866" w:id="25519"/>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25519"/>
    <w:bookmarkStart w:name="z25867" w:id="25520"/>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25520"/>
    <w:bookmarkStart w:name="z25868" w:id="25521"/>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25521"/>
    <w:bookmarkStart w:name="z25869" w:id="25522"/>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25522"/>
    <w:bookmarkStart w:name="z25870" w:id="25523"/>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25523"/>
    <w:bookmarkStart w:name="z25871" w:id="25524"/>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25524"/>
    <w:bookmarkStart w:name="z25872" w:id="25525"/>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25525"/>
    <w:bookmarkStart w:name="z25873" w:id="25526"/>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25526"/>
    <w:bookmarkStart w:name="z25874" w:id="25527"/>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25527"/>
    <w:bookmarkStart w:name="z25875" w:id="25528"/>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25528"/>
    <w:bookmarkStart w:name="z25876" w:id="25529"/>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25529"/>
    <w:bookmarkStart w:name="z25877" w:id="25530"/>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25530"/>
    <w:bookmarkStart w:name="z25878" w:id="25531"/>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25531"/>
    <w:bookmarkStart w:name="z25879" w:id="25532"/>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25532"/>
    <w:bookmarkStart w:name="z25880" w:id="25533"/>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25533"/>
    <w:bookmarkStart w:name="z25881" w:id="25534"/>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25534"/>
    <w:bookmarkStart w:name="z25882" w:id="25535"/>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25535"/>
    <w:bookmarkStart w:name="z25883" w:id="25536"/>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25536"/>
    <w:bookmarkStart w:name="z25884" w:id="25537"/>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25537"/>
    <w:bookmarkStart w:name="z25885" w:id="25538"/>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25538"/>
    <w:bookmarkStart w:name="z25886" w:id="25539"/>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25539"/>
    <w:bookmarkStart w:name="z25887" w:id="25540"/>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25540"/>
    <w:bookmarkStart w:name="z25888" w:id="25541"/>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25541"/>
    <w:bookmarkStart w:name="z25889" w:id="25542"/>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25542"/>
    <w:bookmarkStart w:name="z25890" w:id="25543"/>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25543"/>
    <w:bookmarkStart w:name="z25891" w:id="25544"/>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544"/>
    <w:bookmarkStart w:name="z25892" w:id="25545"/>
    <w:p>
      <w:pPr>
        <w:spacing w:after="0"/>
        <w:ind w:left="0"/>
        <w:jc w:val="both"/>
      </w:pPr>
      <w:r>
        <w:rPr>
          <w:rFonts w:ascii="Times New Roman"/>
          <w:b w:val="false"/>
          <w:i w:val="false"/>
          <w:color w:val="000000"/>
          <w:sz w:val="28"/>
        </w:rPr>
        <w:t>
      47) использование системы управления рисками;</w:t>
      </w:r>
    </w:p>
    <w:bookmarkEnd w:id="25545"/>
    <w:bookmarkStart w:name="z25893" w:id="25546"/>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25546"/>
    <w:bookmarkStart w:name="z25894" w:id="25547"/>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25547"/>
    <w:bookmarkStart w:name="z25895" w:id="25548"/>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25548"/>
    <w:bookmarkStart w:name="z25896" w:id="25549"/>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25549"/>
    <w:bookmarkStart w:name="z25897" w:id="25550"/>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25550"/>
    <w:bookmarkStart w:name="z25898" w:id="25551"/>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25551"/>
    <w:bookmarkStart w:name="z25899" w:id="25552"/>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25552"/>
    <w:bookmarkStart w:name="z25900" w:id="25553"/>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25553"/>
    <w:bookmarkStart w:name="z25901" w:id="25554"/>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25554"/>
    <w:bookmarkStart w:name="z25902" w:id="25555"/>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25555"/>
    <w:bookmarkStart w:name="z25903" w:id="25556"/>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556"/>
    <w:bookmarkStart w:name="z25904" w:id="25557"/>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25557"/>
    <w:bookmarkStart w:name="z25905" w:id="25558"/>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25558"/>
    <w:bookmarkStart w:name="z25906" w:id="25559"/>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25559"/>
    <w:bookmarkStart w:name="z25907" w:id="25560"/>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25560"/>
    <w:bookmarkStart w:name="z25908" w:id="25561"/>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25561"/>
    <w:bookmarkStart w:name="z25909" w:id="25562"/>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25562"/>
    <w:bookmarkStart w:name="z25910" w:id="25563"/>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25563"/>
    <w:bookmarkStart w:name="z25911" w:id="25564"/>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25564"/>
    <w:bookmarkStart w:name="z25912" w:id="25565"/>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565"/>
    <w:bookmarkStart w:name="z25913" w:id="25566"/>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566"/>
    <w:bookmarkStart w:name="z25914" w:id="25567"/>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25567"/>
    <w:bookmarkStart w:name="z25915" w:id="25568"/>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25568"/>
    <w:bookmarkStart w:name="z25916" w:id="25569"/>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25569"/>
    <w:bookmarkStart w:name="z25917" w:id="25570"/>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25570"/>
    <w:bookmarkStart w:name="z25918" w:id="25571"/>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25571"/>
    <w:bookmarkStart w:name="z25919" w:id="25572"/>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25572"/>
    <w:bookmarkStart w:name="z25920" w:id="25573"/>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25573"/>
    <w:bookmarkStart w:name="z25921" w:id="25574"/>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25574"/>
    <w:bookmarkStart w:name="z25922" w:id="25575"/>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25575"/>
    <w:bookmarkStart w:name="z25923" w:id="25576"/>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25576"/>
    <w:bookmarkStart w:name="z25924" w:id="25577"/>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25577"/>
    <w:bookmarkStart w:name="z25925" w:id="25578"/>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25578"/>
    <w:bookmarkStart w:name="z25926" w:id="25579"/>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5579"/>
    <w:bookmarkStart w:name="z25927" w:id="25580"/>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25580"/>
    <w:bookmarkStart w:name="z25928" w:id="25581"/>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25581"/>
    <w:bookmarkStart w:name="z25929" w:id="25582"/>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582"/>
    <w:bookmarkStart w:name="z25930" w:id="25583"/>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583"/>
    <w:bookmarkStart w:name="z25931" w:id="25584"/>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584"/>
    <w:bookmarkStart w:name="z25932" w:id="25585"/>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25585"/>
    <w:bookmarkStart w:name="z25933" w:id="25586"/>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25586"/>
    <w:bookmarkStart w:name="z25934" w:id="25587"/>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25587"/>
    <w:bookmarkStart w:name="z25935" w:id="25588"/>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25588"/>
    <w:bookmarkStart w:name="z25936" w:id="25589"/>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25589"/>
    <w:bookmarkStart w:name="z25937" w:id="25590"/>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25590"/>
    <w:bookmarkStart w:name="z25938" w:id="25591"/>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25591"/>
    <w:bookmarkStart w:name="z25939" w:id="25592"/>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5592"/>
    <w:bookmarkStart w:name="z25940" w:id="25593"/>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25593"/>
    <w:bookmarkStart w:name="z25941" w:id="25594"/>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25594"/>
    <w:bookmarkStart w:name="z25942" w:id="25595"/>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25595"/>
    <w:bookmarkStart w:name="z25943" w:id="25596"/>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596"/>
    <w:bookmarkStart w:name="z25944" w:id="25597"/>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25597"/>
    <w:bookmarkStart w:name="z25945" w:id="25598"/>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25598"/>
    <w:bookmarkStart w:name="z25946" w:id="25599"/>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5599"/>
    <w:bookmarkStart w:name="z25947" w:id="25600"/>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5600"/>
    <w:bookmarkStart w:name="z25948" w:id="25601"/>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25601"/>
    <w:bookmarkStart w:name="z25949" w:id="25602"/>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25602"/>
    <w:bookmarkStart w:name="z25950" w:id="25603"/>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25603"/>
    <w:bookmarkStart w:name="z25951" w:id="25604"/>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25604"/>
    <w:bookmarkStart w:name="z25952" w:id="25605"/>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25605"/>
    <w:bookmarkStart w:name="z25953" w:id="25606"/>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25606"/>
    <w:bookmarkStart w:name="z25954" w:id="25607"/>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25607"/>
    <w:bookmarkStart w:name="z25955" w:id="2560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5608"/>
    <w:bookmarkStart w:name="z25956" w:id="2560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5609"/>
    <w:bookmarkStart w:name="z25957" w:id="25610"/>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5610"/>
    <w:bookmarkStart w:name="z25958" w:id="25611"/>
    <w:p>
      <w:pPr>
        <w:spacing w:after="0"/>
        <w:ind w:left="0"/>
        <w:jc w:val="both"/>
      </w:pPr>
      <w:r>
        <w:rPr>
          <w:rFonts w:ascii="Times New Roman"/>
          <w:b w:val="false"/>
          <w:i w:val="false"/>
          <w:color w:val="000000"/>
          <w:sz w:val="28"/>
        </w:rPr>
        <w:t>
      19. Полномочия Руководителя Департамента:</w:t>
      </w:r>
    </w:p>
    <w:bookmarkEnd w:id="25611"/>
    <w:bookmarkStart w:name="z25959" w:id="2561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25612"/>
    <w:bookmarkStart w:name="z25960" w:id="25613"/>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25613"/>
    <w:bookmarkStart w:name="z25961" w:id="2561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5614"/>
    <w:bookmarkStart w:name="z25962" w:id="25615"/>
    <w:p>
      <w:pPr>
        <w:spacing w:after="0"/>
        <w:ind w:left="0"/>
        <w:jc w:val="both"/>
      </w:pPr>
      <w:r>
        <w:rPr>
          <w:rFonts w:ascii="Times New Roman"/>
          <w:b w:val="false"/>
          <w:i w:val="false"/>
          <w:color w:val="000000"/>
          <w:sz w:val="28"/>
        </w:rPr>
        <w:t>
      работников Департамента;</w:t>
      </w:r>
    </w:p>
    <w:bookmarkEnd w:id="25615"/>
    <w:bookmarkStart w:name="z25963" w:id="25616"/>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25616"/>
    <w:bookmarkStart w:name="z25964" w:id="25617"/>
    <w:p>
      <w:pPr>
        <w:spacing w:after="0"/>
        <w:ind w:left="0"/>
        <w:jc w:val="both"/>
      </w:pPr>
      <w:r>
        <w:rPr>
          <w:rFonts w:ascii="Times New Roman"/>
          <w:b w:val="false"/>
          <w:i w:val="false"/>
          <w:color w:val="000000"/>
          <w:sz w:val="28"/>
        </w:rPr>
        <w:t>
      руководителей таможенных постов и их заместителей;</w:t>
      </w:r>
    </w:p>
    <w:bookmarkEnd w:id="25617"/>
    <w:bookmarkStart w:name="z25965" w:id="25618"/>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25618"/>
    <w:bookmarkStart w:name="z25966" w:id="25619"/>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25619"/>
    <w:bookmarkStart w:name="z25967" w:id="2562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5620"/>
    <w:bookmarkStart w:name="z25968" w:id="25621"/>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5621"/>
    <w:bookmarkStart w:name="z25969" w:id="2562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25622"/>
    <w:bookmarkStart w:name="z25970" w:id="2562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5623"/>
    <w:bookmarkStart w:name="z25971" w:id="2562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5624"/>
    <w:bookmarkStart w:name="z25972" w:id="25625"/>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5625"/>
    <w:bookmarkStart w:name="z25973" w:id="25626"/>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25626"/>
    <w:bookmarkStart w:name="z25974" w:id="2562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5627"/>
    <w:bookmarkStart w:name="z25975" w:id="25628"/>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25628"/>
    <w:bookmarkStart w:name="z25976" w:id="25629"/>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25629"/>
    <w:bookmarkStart w:name="z25977" w:id="25630"/>
    <w:p>
      <w:pPr>
        <w:spacing w:after="0"/>
        <w:ind w:left="0"/>
        <w:jc w:val="left"/>
      </w:pPr>
      <w:r>
        <w:rPr>
          <w:rFonts w:ascii="Times New Roman"/>
          <w:b/>
          <w:i w:val="false"/>
          <w:color w:val="000000"/>
        </w:rPr>
        <w:t xml:space="preserve"> Глава 4. Имущество Департамента</w:t>
      </w:r>
    </w:p>
    <w:bookmarkEnd w:id="25630"/>
    <w:bookmarkStart w:name="z25978" w:id="25631"/>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5631"/>
    <w:bookmarkStart w:name="z25979" w:id="2563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632"/>
    <w:bookmarkStart w:name="z25980" w:id="25633"/>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5633"/>
    <w:bookmarkStart w:name="z25981" w:id="25634"/>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634"/>
    <w:bookmarkStart w:name="z25982" w:id="25635"/>
    <w:p>
      <w:pPr>
        <w:spacing w:after="0"/>
        <w:ind w:left="0"/>
        <w:jc w:val="left"/>
      </w:pPr>
      <w:r>
        <w:rPr>
          <w:rFonts w:ascii="Times New Roman"/>
          <w:b/>
          <w:i w:val="false"/>
          <w:color w:val="000000"/>
        </w:rPr>
        <w:t xml:space="preserve"> Глава 5. Реорганизация и упразднение Департамента</w:t>
      </w:r>
    </w:p>
    <w:bookmarkEnd w:id="25635"/>
    <w:bookmarkStart w:name="z25983" w:id="25636"/>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25636"/>
    <w:bookmarkStart w:name="z25984" w:id="25637"/>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5637"/>
    <w:bookmarkStart w:name="z25985" w:id="25638"/>
    <w:p>
      <w:pPr>
        <w:spacing w:after="0"/>
        <w:ind w:left="0"/>
        <w:jc w:val="both"/>
      </w:pPr>
      <w:r>
        <w:rPr>
          <w:rFonts w:ascii="Times New Roman"/>
          <w:b w:val="false"/>
          <w:i w:val="false"/>
          <w:color w:val="000000"/>
          <w:sz w:val="28"/>
        </w:rPr>
        <w:t>
      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38"/>
    <w:bookmarkStart w:name="z25986" w:id="25639"/>
    <w:p>
      <w:pPr>
        <w:spacing w:after="0"/>
        <w:ind w:left="0"/>
        <w:jc w:val="both"/>
      </w:pPr>
      <w:r>
        <w:rPr>
          <w:rFonts w:ascii="Times New Roman"/>
          <w:b w:val="false"/>
          <w:i w:val="false"/>
          <w:color w:val="000000"/>
          <w:sz w:val="28"/>
        </w:rPr>
        <w:t>
      2.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39"/>
    <w:bookmarkStart w:name="z25987" w:id="25640"/>
    <w:p>
      <w:pPr>
        <w:spacing w:after="0"/>
        <w:ind w:left="0"/>
        <w:jc w:val="both"/>
      </w:pPr>
      <w:r>
        <w:rPr>
          <w:rFonts w:ascii="Times New Roman"/>
          <w:b w:val="false"/>
          <w:i w:val="false"/>
          <w:color w:val="000000"/>
          <w:sz w:val="28"/>
        </w:rPr>
        <w:t>
      3.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0"/>
    <w:bookmarkStart w:name="z25988" w:id="25641"/>
    <w:p>
      <w:pPr>
        <w:spacing w:after="0"/>
        <w:ind w:left="0"/>
        <w:jc w:val="both"/>
      </w:pPr>
      <w:r>
        <w:rPr>
          <w:rFonts w:ascii="Times New Roman"/>
          <w:b w:val="false"/>
          <w:i w:val="false"/>
          <w:color w:val="000000"/>
          <w:sz w:val="28"/>
        </w:rPr>
        <w:t>
      4.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1"/>
    <w:bookmarkStart w:name="z25989" w:id="25642"/>
    <w:p>
      <w:pPr>
        <w:spacing w:after="0"/>
        <w:ind w:left="0"/>
        <w:jc w:val="both"/>
      </w:pPr>
      <w:r>
        <w:rPr>
          <w:rFonts w:ascii="Times New Roman"/>
          <w:b w:val="false"/>
          <w:i w:val="false"/>
          <w:color w:val="000000"/>
          <w:sz w:val="28"/>
        </w:rPr>
        <w:t>
      5.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2"/>
    <w:bookmarkStart w:name="z25990" w:id="25643"/>
    <w:p>
      <w:pPr>
        <w:spacing w:after="0"/>
        <w:ind w:left="0"/>
        <w:jc w:val="both"/>
      </w:pPr>
      <w:r>
        <w:rPr>
          <w:rFonts w:ascii="Times New Roman"/>
          <w:b w:val="false"/>
          <w:i w:val="false"/>
          <w:color w:val="000000"/>
          <w:sz w:val="28"/>
        </w:rPr>
        <w:t>
      6.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3"/>
    <w:bookmarkStart w:name="z25991" w:id="25644"/>
    <w:p>
      <w:pPr>
        <w:spacing w:after="0"/>
        <w:ind w:left="0"/>
        <w:jc w:val="both"/>
      </w:pPr>
      <w:r>
        <w:rPr>
          <w:rFonts w:ascii="Times New Roman"/>
          <w:b w:val="false"/>
          <w:i w:val="false"/>
          <w:color w:val="000000"/>
          <w:sz w:val="28"/>
        </w:rPr>
        <w:t>
      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4"/>
    <w:bookmarkStart w:name="z25992" w:id="25645"/>
    <w:p>
      <w:pPr>
        <w:spacing w:after="0"/>
        <w:ind w:left="0"/>
        <w:jc w:val="both"/>
      </w:pPr>
      <w:r>
        <w:rPr>
          <w:rFonts w:ascii="Times New Roman"/>
          <w:b w:val="false"/>
          <w:i w:val="false"/>
          <w:color w:val="000000"/>
          <w:sz w:val="28"/>
        </w:rPr>
        <w:t>
      8.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5"/>
    <w:bookmarkStart w:name="z25993" w:id="25646"/>
    <w:p>
      <w:pPr>
        <w:spacing w:after="0"/>
        <w:ind w:left="0"/>
        <w:jc w:val="both"/>
      </w:pPr>
      <w:r>
        <w:rPr>
          <w:rFonts w:ascii="Times New Roman"/>
          <w:b w:val="false"/>
          <w:i w:val="false"/>
          <w:color w:val="000000"/>
          <w:sz w:val="28"/>
        </w:rPr>
        <w:t>
      9.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6"/>
    <w:bookmarkStart w:name="z25994" w:id="25647"/>
    <w:p>
      <w:pPr>
        <w:spacing w:after="0"/>
        <w:ind w:left="0"/>
        <w:jc w:val="both"/>
      </w:pPr>
      <w:r>
        <w:rPr>
          <w:rFonts w:ascii="Times New Roman"/>
          <w:b w:val="false"/>
          <w:i w:val="false"/>
          <w:color w:val="000000"/>
          <w:sz w:val="28"/>
        </w:rPr>
        <w:t>
      10.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7"/>
    <w:bookmarkStart w:name="z25995" w:id="25648"/>
    <w:p>
      <w:pPr>
        <w:spacing w:after="0"/>
        <w:ind w:left="0"/>
        <w:jc w:val="both"/>
      </w:pPr>
      <w:r>
        <w:rPr>
          <w:rFonts w:ascii="Times New Roman"/>
          <w:b w:val="false"/>
          <w:i w:val="false"/>
          <w:color w:val="000000"/>
          <w:sz w:val="28"/>
        </w:rPr>
        <w:t>
      11.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8"/>
    <w:bookmarkStart w:name="z25996" w:id="25649"/>
    <w:p>
      <w:pPr>
        <w:spacing w:after="0"/>
        <w:ind w:left="0"/>
        <w:jc w:val="both"/>
      </w:pPr>
      <w:r>
        <w:rPr>
          <w:rFonts w:ascii="Times New Roman"/>
          <w:b w:val="false"/>
          <w:i w:val="false"/>
          <w:color w:val="000000"/>
          <w:sz w:val="28"/>
        </w:rPr>
        <w:t>
      12.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49"/>
    <w:bookmarkStart w:name="z25997" w:id="25650"/>
    <w:p>
      <w:pPr>
        <w:spacing w:after="0"/>
        <w:ind w:left="0"/>
        <w:jc w:val="both"/>
      </w:pPr>
      <w:r>
        <w:rPr>
          <w:rFonts w:ascii="Times New Roman"/>
          <w:b w:val="false"/>
          <w:i w:val="false"/>
          <w:color w:val="000000"/>
          <w:sz w:val="28"/>
        </w:rPr>
        <w:t>
      13.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50"/>
    <w:bookmarkStart w:name="z25998" w:id="25651"/>
    <w:p>
      <w:pPr>
        <w:spacing w:after="0"/>
        <w:ind w:left="0"/>
        <w:jc w:val="both"/>
      </w:pPr>
      <w:r>
        <w:rPr>
          <w:rFonts w:ascii="Times New Roman"/>
          <w:b w:val="false"/>
          <w:i w:val="false"/>
          <w:color w:val="000000"/>
          <w:sz w:val="28"/>
        </w:rPr>
        <w:t>
      14.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001" w:id="25652"/>
    <w:p>
      <w:pPr>
        <w:spacing w:after="0"/>
        <w:ind w:left="0"/>
        <w:jc w:val="left"/>
      </w:pPr>
      <w:r>
        <w:rPr>
          <w:rFonts w:ascii="Times New Roman"/>
          <w:b/>
          <w:i w:val="false"/>
          <w:color w:val="000000"/>
        </w:rPr>
        <w:t xml:space="preserve"> Положение об Управлении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52"/>
    <w:bookmarkStart w:name="z26002" w:id="25653"/>
    <w:p>
      <w:pPr>
        <w:spacing w:after="0"/>
        <w:ind w:left="0"/>
        <w:jc w:val="left"/>
      </w:pPr>
      <w:r>
        <w:rPr>
          <w:rFonts w:ascii="Times New Roman"/>
          <w:b/>
          <w:i w:val="false"/>
          <w:color w:val="000000"/>
        </w:rPr>
        <w:t xml:space="preserve"> Глава 1. Общие положения</w:t>
      </w:r>
    </w:p>
    <w:bookmarkEnd w:id="25653"/>
    <w:bookmarkStart w:name="z26003" w:id="25654"/>
    <w:p>
      <w:pPr>
        <w:spacing w:after="0"/>
        <w:ind w:left="0"/>
        <w:jc w:val="both"/>
      </w:pPr>
      <w:r>
        <w:rPr>
          <w:rFonts w:ascii="Times New Roman"/>
          <w:b w:val="false"/>
          <w:i w:val="false"/>
          <w:color w:val="000000"/>
          <w:sz w:val="28"/>
        </w:rPr>
        <w:t>
      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5654"/>
    <w:bookmarkStart w:name="z26004" w:id="25655"/>
    <w:p>
      <w:pPr>
        <w:spacing w:after="0"/>
        <w:ind w:left="0"/>
        <w:jc w:val="both"/>
      </w:pPr>
      <w:r>
        <w:rPr>
          <w:rFonts w:ascii="Times New Roman"/>
          <w:b w:val="false"/>
          <w:i w:val="false"/>
          <w:color w:val="000000"/>
          <w:sz w:val="28"/>
        </w:rPr>
        <w:t xml:space="preserve">
      1) налогового администрирования; </w:t>
      </w:r>
    </w:p>
    <w:bookmarkEnd w:id="25655"/>
    <w:bookmarkStart w:name="z26005" w:id="2565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5656"/>
    <w:bookmarkStart w:name="z26006" w:id="25657"/>
    <w:p>
      <w:pPr>
        <w:spacing w:after="0"/>
        <w:ind w:left="0"/>
        <w:jc w:val="both"/>
      </w:pPr>
      <w:r>
        <w:rPr>
          <w:rFonts w:ascii="Times New Roman"/>
          <w:b w:val="false"/>
          <w:i w:val="false"/>
          <w:color w:val="000000"/>
          <w:sz w:val="28"/>
        </w:rPr>
        <w:t xml:space="preserve">
      3) оборота нефтепродуктов и биотоплива; </w:t>
      </w:r>
    </w:p>
    <w:bookmarkEnd w:id="25657"/>
    <w:bookmarkStart w:name="z26007" w:id="2565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5658"/>
    <w:bookmarkStart w:name="z26008" w:id="2565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5659"/>
    <w:bookmarkStart w:name="z26009" w:id="2566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5660"/>
    <w:bookmarkStart w:name="z26010" w:id="2566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5661"/>
    <w:bookmarkStart w:name="z26011" w:id="2566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5662"/>
    <w:bookmarkStart w:name="z26012" w:id="2566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5663"/>
    <w:bookmarkStart w:name="z26013" w:id="2566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5664"/>
    <w:bookmarkStart w:name="z26014" w:id="2566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5665"/>
    <w:bookmarkStart w:name="z26015" w:id="25666"/>
    <w:p>
      <w:pPr>
        <w:spacing w:after="0"/>
        <w:ind w:left="0"/>
        <w:jc w:val="both"/>
      </w:pPr>
      <w:r>
        <w:rPr>
          <w:rFonts w:ascii="Times New Roman"/>
          <w:b w:val="false"/>
          <w:i w:val="false"/>
          <w:color w:val="000000"/>
          <w:sz w:val="28"/>
        </w:rPr>
        <w:t xml:space="preserve">
      8. Местонахождение Управления: почтовый индекс 150700, Республика Казахстан, Северо-Казахстанская область, Кызылжарский район, ауыл Бесколь, улица Ю. Гагарина, 8. </w:t>
      </w:r>
    </w:p>
    <w:bookmarkEnd w:id="25666"/>
    <w:bookmarkStart w:name="z26016" w:id="2566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667"/>
    <w:bookmarkStart w:name="z26017" w:id="2566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5668"/>
    <w:bookmarkStart w:name="z26018" w:id="2566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5669"/>
    <w:bookmarkStart w:name="z26019" w:id="2567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5670"/>
    <w:bookmarkStart w:name="z26020" w:id="2567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5671"/>
    <w:bookmarkStart w:name="z26021" w:id="25672"/>
    <w:p>
      <w:pPr>
        <w:spacing w:after="0"/>
        <w:ind w:left="0"/>
        <w:jc w:val="left"/>
      </w:pPr>
      <w:r>
        <w:rPr>
          <w:rFonts w:ascii="Times New Roman"/>
          <w:b/>
          <w:i w:val="false"/>
          <w:color w:val="000000"/>
        </w:rPr>
        <w:t xml:space="preserve"> Глава 2. Задачи, права и обязанности Управления</w:t>
      </w:r>
    </w:p>
    <w:bookmarkEnd w:id="25672"/>
    <w:bookmarkStart w:name="z26022" w:id="25673"/>
    <w:p>
      <w:pPr>
        <w:spacing w:after="0"/>
        <w:ind w:left="0"/>
        <w:jc w:val="both"/>
      </w:pPr>
      <w:r>
        <w:rPr>
          <w:rFonts w:ascii="Times New Roman"/>
          <w:b w:val="false"/>
          <w:i w:val="false"/>
          <w:color w:val="000000"/>
          <w:sz w:val="28"/>
        </w:rPr>
        <w:t>
      13. Задачи:</w:t>
      </w:r>
    </w:p>
    <w:bookmarkEnd w:id="25673"/>
    <w:bookmarkStart w:name="z26023" w:id="2567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5674"/>
    <w:bookmarkStart w:name="z26024" w:id="2567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5675"/>
    <w:bookmarkStart w:name="z26025" w:id="2567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676"/>
    <w:bookmarkStart w:name="z26026" w:id="2567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5677"/>
    <w:bookmarkStart w:name="z26027" w:id="2567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5678"/>
    <w:bookmarkStart w:name="z26028" w:id="2567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679"/>
    <w:bookmarkStart w:name="z26029" w:id="2568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5680"/>
    <w:bookmarkStart w:name="z26030" w:id="25681"/>
    <w:p>
      <w:pPr>
        <w:spacing w:after="0"/>
        <w:ind w:left="0"/>
        <w:jc w:val="both"/>
      </w:pPr>
      <w:r>
        <w:rPr>
          <w:rFonts w:ascii="Times New Roman"/>
          <w:b w:val="false"/>
          <w:i w:val="false"/>
          <w:color w:val="000000"/>
          <w:sz w:val="28"/>
        </w:rPr>
        <w:t>
      14. Права и обязанности Управления:</w:t>
      </w:r>
    </w:p>
    <w:bookmarkEnd w:id="25681"/>
    <w:bookmarkStart w:name="z26031" w:id="25682"/>
    <w:p>
      <w:pPr>
        <w:spacing w:after="0"/>
        <w:ind w:left="0"/>
        <w:jc w:val="both"/>
      </w:pPr>
      <w:r>
        <w:rPr>
          <w:rFonts w:ascii="Times New Roman"/>
          <w:b w:val="false"/>
          <w:i w:val="false"/>
          <w:color w:val="000000"/>
          <w:sz w:val="28"/>
        </w:rPr>
        <w:t>
      1) права:</w:t>
      </w:r>
    </w:p>
    <w:bookmarkEnd w:id="25682"/>
    <w:bookmarkStart w:name="z26032" w:id="2568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683"/>
    <w:bookmarkStart w:name="z26033" w:id="25684"/>
    <w:p>
      <w:pPr>
        <w:spacing w:after="0"/>
        <w:ind w:left="0"/>
        <w:jc w:val="both"/>
      </w:pPr>
      <w:r>
        <w:rPr>
          <w:rFonts w:ascii="Times New Roman"/>
          <w:b w:val="false"/>
          <w:i w:val="false"/>
          <w:color w:val="000000"/>
          <w:sz w:val="28"/>
        </w:rPr>
        <w:t>
      требовать от налогоплательщика (налогового агента):</w:t>
      </w:r>
    </w:p>
    <w:bookmarkEnd w:id="25684"/>
    <w:bookmarkStart w:name="z26034" w:id="2568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685"/>
    <w:bookmarkStart w:name="z26035" w:id="2568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686"/>
    <w:bookmarkStart w:name="z26036" w:id="2568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687"/>
    <w:bookmarkStart w:name="z26037" w:id="2568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688"/>
    <w:bookmarkStart w:name="z26038" w:id="2568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689"/>
    <w:bookmarkStart w:name="z26039" w:id="2569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690"/>
    <w:bookmarkStart w:name="z26040" w:id="2569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691"/>
    <w:bookmarkStart w:name="z26041" w:id="2569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692"/>
    <w:bookmarkStart w:name="z26042" w:id="2569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693"/>
    <w:bookmarkStart w:name="z26043" w:id="2569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694"/>
    <w:bookmarkStart w:name="z26044" w:id="2569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5695"/>
    <w:bookmarkStart w:name="z26045" w:id="2569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5696"/>
    <w:bookmarkStart w:name="z26046" w:id="2569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5697"/>
    <w:bookmarkStart w:name="z26047" w:id="2569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698"/>
    <w:bookmarkStart w:name="z26048" w:id="2569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699"/>
    <w:bookmarkStart w:name="z26049" w:id="2570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700"/>
    <w:bookmarkStart w:name="z26050" w:id="2570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701"/>
    <w:bookmarkStart w:name="z26051" w:id="2570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702"/>
    <w:bookmarkStart w:name="z26052" w:id="2570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703"/>
    <w:bookmarkStart w:name="z26053" w:id="2570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704"/>
    <w:bookmarkStart w:name="z26054" w:id="2570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5705"/>
    <w:bookmarkStart w:name="z26055" w:id="2570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5706"/>
    <w:bookmarkStart w:name="z26056" w:id="2570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707"/>
    <w:bookmarkStart w:name="z26057" w:id="25708"/>
    <w:p>
      <w:pPr>
        <w:spacing w:after="0"/>
        <w:ind w:left="0"/>
        <w:jc w:val="both"/>
      </w:pPr>
      <w:r>
        <w:rPr>
          <w:rFonts w:ascii="Times New Roman"/>
          <w:b w:val="false"/>
          <w:i w:val="false"/>
          <w:color w:val="000000"/>
          <w:sz w:val="28"/>
        </w:rPr>
        <w:t>
      2) обязанности:</w:t>
      </w:r>
    </w:p>
    <w:bookmarkEnd w:id="25708"/>
    <w:bookmarkStart w:name="z26058" w:id="2570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709"/>
    <w:bookmarkStart w:name="z26059" w:id="2571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710"/>
    <w:bookmarkStart w:name="z26060" w:id="2571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711"/>
    <w:bookmarkStart w:name="z26061" w:id="2571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712"/>
    <w:bookmarkStart w:name="z26062" w:id="2571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713"/>
    <w:bookmarkStart w:name="z26063" w:id="25714"/>
    <w:p>
      <w:pPr>
        <w:spacing w:after="0"/>
        <w:ind w:left="0"/>
        <w:jc w:val="both"/>
      </w:pPr>
      <w:r>
        <w:rPr>
          <w:rFonts w:ascii="Times New Roman"/>
          <w:b w:val="false"/>
          <w:i w:val="false"/>
          <w:color w:val="000000"/>
          <w:sz w:val="28"/>
        </w:rPr>
        <w:t>
      имеющих налоговую задолженность;</w:t>
      </w:r>
    </w:p>
    <w:bookmarkEnd w:id="25714"/>
    <w:bookmarkStart w:name="z26064" w:id="2571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715"/>
    <w:bookmarkStart w:name="z26065" w:id="2571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716"/>
    <w:bookmarkStart w:name="z26066" w:id="2571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717"/>
    <w:bookmarkStart w:name="z26067" w:id="2571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718"/>
    <w:bookmarkStart w:name="z26068" w:id="2571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719"/>
    <w:bookmarkStart w:name="z26069" w:id="2572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720"/>
    <w:bookmarkStart w:name="z26070" w:id="2572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721"/>
    <w:bookmarkStart w:name="z26071" w:id="2572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722"/>
    <w:bookmarkStart w:name="z26072" w:id="2572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723"/>
    <w:bookmarkStart w:name="z26073" w:id="2572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724"/>
    <w:bookmarkStart w:name="z26074" w:id="2572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725"/>
    <w:bookmarkStart w:name="z26075" w:id="2572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726"/>
    <w:bookmarkStart w:name="z26076" w:id="2572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727"/>
    <w:bookmarkStart w:name="z26077" w:id="2572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728"/>
    <w:bookmarkStart w:name="z26078" w:id="2572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5729"/>
    <w:bookmarkStart w:name="z26079" w:id="25730"/>
    <w:p>
      <w:pPr>
        <w:spacing w:after="0"/>
        <w:ind w:left="0"/>
        <w:jc w:val="both"/>
      </w:pPr>
      <w:r>
        <w:rPr>
          <w:rFonts w:ascii="Times New Roman"/>
          <w:b w:val="false"/>
          <w:i w:val="false"/>
          <w:color w:val="000000"/>
          <w:sz w:val="28"/>
        </w:rPr>
        <w:t>
      защищать интересы государства;</w:t>
      </w:r>
    </w:p>
    <w:bookmarkEnd w:id="25730"/>
    <w:bookmarkStart w:name="z26080" w:id="2573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731"/>
    <w:bookmarkStart w:name="z26081" w:id="2573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732"/>
    <w:bookmarkStart w:name="z26082" w:id="2573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733"/>
    <w:bookmarkStart w:name="z26083" w:id="2573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734"/>
    <w:bookmarkStart w:name="z26084" w:id="25735"/>
    <w:p>
      <w:pPr>
        <w:spacing w:after="0"/>
        <w:ind w:left="0"/>
        <w:jc w:val="both"/>
      </w:pPr>
      <w:r>
        <w:rPr>
          <w:rFonts w:ascii="Times New Roman"/>
          <w:b w:val="false"/>
          <w:i w:val="false"/>
          <w:color w:val="000000"/>
          <w:sz w:val="28"/>
        </w:rPr>
        <w:t>
      15. Функции:</w:t>
      </w:r>
    </w:p>
    <w:bookmarkEnd w:id="25735"/>
    <w:bookmarkStart w:name="z26085" w:id="25736"/>
    <w:p>
      <w:pPr>
        <w:spacing w:after="0"/>
        <w:ind w:left="0"/>
        <w:jc w:val="both"/>
      </w:pPr>
      <w:r>
        <w:rPr>
          <w:rFonts w:ascii="Times New Roman"/>
          <w:b w:val="false"/>
          <w:i w:val="false"/>
          <w:color w:val="000000"/>
          <w:sz w:val="28"/>
        </w:rPr>
        <w:t>
      1) осуществление налогового контроля;</w:t>
      </w:r>
    </w:p>
    <w:bookmarkEnd w:id="25736"/>
    <w:bookmarkStart w:name="z26086" w:id="2573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737"/>
    <w:bookmarkStart w:name="z26087" w:id="2573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738"/>
    <w:bookmarkStart w:name="z26088" w:id="2573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5739"/>
    <w:bookmarkStart w:name="z26089" w:id="2574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740"/>
    <w:bookmarkStart w:name="z26090" w:id="2574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741"/>
    <w:bookmarkStart w:name="z26091" w:id="2574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742"/>
    <w:bookmarkStart w:name="z26092" w:id="2574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743"/>
    <w:bookmarkStart w:name="z26093" w:id="2574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744"/>
    <w:bookmarkStart w:name="z26094" w:id="2574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745"/>
    <w:bookmarkStart w:name="z26095" w:id="25746"/>
    <w:p>
      <w:pPr>
        <w:spacing w:after="0"/>
        <w:ind w:left="0"/>
        <w:jc w:val="both"/>
      </w:pPr>
      <w:r>
        <w:rPr>
          <w:rFonts w:ascii="Times New Roman"/>
          <w:b w:val="false"/>
          <w:i w:val="false"/>
          <w:color w:val="000000"/>
          <w:sz w:val="28"/>
        </w:rPr>
        <w:t>
      11) осуществление налогового администрирования;</w:t>
      </w:r>
    </w:p>
    <w:bookmarkEnd w:id="25746"/>
    <w:bookmarkStart w:name="z26096" w:id="2574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747"/>
    <w:bookmarkStart w:name="z26097" w:id="2574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748"/>
    <w:bookmarkStart w:name="z26098" w:id="25749"/>
    <w:p>
      <w:pPr>
        <w:spacing w:after="0"/>
        <w:ind w:left="0"/>
        <w:jc w:val="both"/>
      </w:pPr>
      <w:r>
        <w:rPr>
          <w:rFonts w:ascii="Times New Roman"/>
          <w:b w:val="false"/>
          <w:i w:val="false"/>
          <w:color w:val="000000"/>
          <w:sz w:val="28"/>
        </w:rPr>
        <w:t>
      14) использование системы управления рисками;</w:t>
      </w:r>
    </w:p>
    <w:bookmarkEnd w:id="25749"/>
    <w:bookmarkStart w:name="z26099" w:id="2575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5750"/>
    <w:bookmarkStart w:name="z26100" w:id="2575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5751"/>
    <w:bookmarkStart w:name="z26101" w:id="2575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5752"/>
    <w:bookmarkStart w:name="z26102" w:id="2575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753"/>
    <w:bookmarkStart w:name="z26103" w:id="2575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5754"/>
    <w:bookmarkStart w:name="z26104" w:id="2575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5755"/>
    <w:bookmarkStart w:name="z26105" w:id="2575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5756"/>
    <w:bookmarkStart w:name="z26106" w:id="2575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5757"/>
    <w:bookmarkStart w:name="z26107" w:id="2575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5758"/>
    <w:bookmarkStart w:name="z26108" w:id="2575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5759"/>
    <w:bookmarkStart w:name="z26109" w:id="2576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5760"/>
    <w:bookmarkStart w:name="z26110" w:id="2576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5761"/>
    <w:bookmarkStart w:name="z26111" w:id="25762"/>
    <w:p>
      <w:pPr>
        <w:spacing w:after="0"/>
        <w:ind w:left="0"/>
        <w:jc w:val="both"/>
      </w:pPr>
      <w:r>
        <w:rPr>
          <w:rFonts w:ascii="Times New Roman"/>
          <w:b w:val="false"/>
          <w:i w:val="false"/>
          <w:color w:val="000000"/>
          <w:sz w:val="28"/>
        </w:rPr>
        <w:t>
      27)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762"/>
    <w:bookmarkStart w:name="z26112" w:id="25763"/>
    <w:p>
      <w:pPr>
        <w:spacing w:after="0"/>
        <w:ind w:left="0"/>
        <w:jc w:val="both"/>
      </w:pPr>
      <w:r>
        <w:rPr>
          <w:rFonts w:ascii="Times New Roman"/>
          <w:b w:val="false"/>
          <w:i w:val="false"/>
          <w:color w:val="000000"/>
          <w:sz w:val="28"/>
        </w:rPr>
        <w:t>
      28)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763"/>
    <w:bookmarkStart w:name="z26113" w:id="25764"/>
    <w:p>
      <w:pPr>
        <w:spacing w:after="0"/>
        <w:ind w:left="0"/>
        <w:jc w:val="both"/>
      </w:pPr>
      <w:r>
        <w:rPr>
          <w:rFonts w:ascii="Times New Roman"/>
          <w:b w:val="false"/>
          <w:i w:val="false"/>
          <w:color w:val="000000"/>
          <w:sz w:val="28"/>
        </w:rPr>
        <w:t>
      29) осуществление контроля за соблюдением минимальных цен при реализации алкогольной продукции и табачных изделий;</w:t>
      </w:r>
    </w:p>
    <w:bookmarkEnd w:id="25764"/>
    <w:bookmarkStart w:name="z26114" w:id="25765"/>
    <w:p>
      <w:pPr>
        <w:spacing w:after="0"/>
        <w:ind w:left="0"/>
        <w:jc w:val="both"/>
      </w:pPr>
      <w:r>
        <w:rPr>
          <w:rFonts w:ascii="Times New Roman"/>
          <w:b w:val="false"/>
          <w:i w:val="false"/>
          <w:color w:val="000000"/>
          <w:sz w:val="28"/>
        </w:rPr>
        <w:t>
      30) осуществление камерального контроля за оборотом нефтепродуктов;</w:t>
      </w:r>
    </w:p>
    <w:bookmarkEnd w:id="25765"/>
    <w:bookmarkStart w:name="z26115" w:id="25766"/>
    <w:p>
      <w:pPr>
        <w:spacing w:after="0"/>
        <w:ind w:left="0"/>
        <w:jc w:val="both"/>
      </w:pPr>
      <w:r>
        <w:rPr>
          <w:rFonts w:ascii="Times New Roman"/>
          <w:b w:val="false"/>
          <w:i w:val="false"/>
          <w:color w:val="000000"/>
          <w:sz w:val="28"/>
        </w:rPr>
        <w:t>
      31) реализация государственной политики в области государственного регулирования оборота нефтепродуктов в пределах своей компетенции;</w:t>
      </w:r>
    </w:p>
    <w:bookmarkEnd w:id="25766"/>
    <w:bookmarkStart w:name="z26116" w:id="25767"/>
    <w:p>
      <w:pPr>
        <w:spacing w:after="0"/>
        <w:ind w:left="0"/>
        <w:jc w:val="both"/>
      </w:pPr>
      <w:r>
        <w:rPr>
          <w:rFonts w:ascii="Times New Roman"/>
          <w:b w:val="false"/>
          <w:i w:val="false"/>
          <w:color w:val="000000"/>
          <w:sz w:val="28"/>
        </w:rPr>
        <w:t>
      32) осуществление камерального контроля оборота биотоплива;</w:t>
      </w:r>
    </w:p>
    <w:bookmarkEnd w:id="25767"/>
    <w:bookmarkStart w:name="z26117" w:id="25768"/>
    <w:p>
      <w:pPr>
        <w:spacing w:after="0"/>
        <w:ind w:left="0"/>
        <w:jc w:val="both"/>
      </w:pPr>
      <w:r>
        <w:rPr>
          <w:rFonts w:ascii="Times New Roman"/>
          <w:b w:val="false"/>
          <w:i w:val="false"/>
          <w:color w:val="000000"/>
          <w:sz w:val="28"/>
        </w:rPr>
        <w:t>
      33) рассмотрение обращений физических и юридических лиц в пределах компетенции в установленном законодательством порядке;</w:t>
      </w:r>
    </w:p>
    <w:bookmarkEnd w:id="25768"/>
    <w:bookmarkStart w:name="z26118" w:id="25769"/>
    <w:p>
      <w:pPr>
        <w:spacing w:after="0"/>
        <w:ind w:left="0"/>
        <w:jc w:val="both"/>
      </w:pPr>
      <w:r>
        <w:rPr>
          <w:rFonts w:ascii="Times New Roman"/>
          <w:b w:val="false"/>
          <w:i w:val="false"/>
          <w:color w:val="000000"/>
          <w:sz w:val="28"/>
        </w:rPr>
        <w:t>
      34)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769"/>
    <w:bookmarkStart w:name="z26119" w:id="25770"/>
    <w:p>
      <w:pPr>
        <w:spacing w:after="0"/>
        <w:ind w:left="0"/>
        <w:jc w:val="both"/>
      </w:pPr>
      <w:r>
        <w:rPr>
          <w:rFonts w:ascii="Times New Roman"/>
          <w:b w:val="false"/>
          <w:i w:val="false"/>
          <w:color w:val="000000"/>
          <w:sz w:val="28"/>
        </w:rPr>
        <w:t>
      35)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770"/>
    <w:bookmarkStart w:name="z26120" w:id="25771"/>
    <w:p>
      <w:pPr>
        <w:spacing w:after="0"/>
        <w:ind w:left="0"/>
        <w:jc w:val="both"/>
      </w:pPr>
      <w:r>
        <w:rPr>
          <w:rFonts w:ascii="Times New Roman"/>
          <w:b w:val="false"/>
          <w:i w:val="false"/>
          <w:color w:val="000000"/>
          <w:sz w:val="28"/>
        </w:rPr>
        <w:t>
      36)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771"/>
    <w:bookmarkStart w:name="z26121" w:id="25772"/>
    <w:p>
      <w:pPr>
        <w:spacing w:after="0"/>
        <w:ind w:left="0"/>
        <w:jc w:val="both"/>
      </w:pPr>
      <w:r>
        <w:rPr>
          <w:rFonts w:ascii="Times New Roman"/>
          <w:b w:val="false"/>
          <w:i w:val="false"/>
          <w:color w:val="000000"/>
          <w:sz w:val="28"/>
        </w:rPr>
        <w:t>
      37)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772"/>
    <w:bookmarkStart w:name="z26122" w:id="25773"/>
    <w:p>
      <w:pPr>
        <w:spacing w:after="0"/>
        <w:ind w:left="0"/>
        <w:jc w:val="both"/>
      </w:pPr>
      <w:r>
        <w:rPr>
          <w:rFonts w:ascii="Times New Roman"/>
          <w:b w:val="false"/>
          <w:i w:val="false"/>
          <w:color w:val="000000"/>
          <w:sz w:val="28"/>
        </w:rPr>
        <w:t>
      38) осуществление иных функций, предусмотренных законодательством Республики Казахстан.</w:t>
      </w:r>
    </w:p>
    <w:bookmarkEnd w:id="25773"/>
    <w:bookmarkStart w:name="z26123" w:id="2577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5774"/>
    <w:bookmarkStart w:name="z26124" w:id="2577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5775"/>
    <w:bookmarkStart w:name="z26125" w:id="2577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776"/>
    <w:bookmarkStart w:name="z26126" w:id="2577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5777"/>
    <w:bookmarkStart w:name="z26127" w:id="25778"/>
    <w:p>
      <w:pPr>
        <w:spacing w:after="0"/>
        <w:ind w:left="0"/>
        <w:jc w:val="both"/>
      </w:pPr>
      <w:r>
        <w:rPr>
          <w:rFonts w:ascii="Times New Roman"/>
          <w:b w:val="false"/>
          <w:i w:val="false"/>
          <w:color w:val="000000"/>
          <w:sz w:val="28"/>
        </w:rPr>
        <w:t>
      19. Полномочия Руководителя Управления:</w:t>
      </w:r>
    </w:p>
    <w:bookmarkEnd w:id="25778"/>
    <w:bookmarkStart w:name="z26128" w:id="2577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5779"/>
    <w:bookmarkStart w:name="z26129" w:id="2578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5780"/>
    <w:bookmarkStart w:name="z26130" w:id="2578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5781"/>
    <w:bookmarkStart w:name="z26131" w:id="2578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5782"/>
    <w:bookmarkStart w:name="z26132" w:id="2578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5783"/>
    <w:bookmarkStart w:name="z26133" w:id="2578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5784"/>
    <w:bookmarkStart w:name="z26134" w:id="2578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5785"/>
    <w:bookmarkStart w:name="z26135" w:id="2578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5786"/>
    <w:bookmarkStart w:name="z26136" w:id="2578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5787"/>
    <w:bookmarkStart w:name="z26137" w:id="2578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5788"/>
    <w:bookmarkStart w:name="z26138" w:id="2578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5789"/>
    <w:bookmarkStart w:name="z26139" w:id="2579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5790"/>
    <w:bookmarkStart w:name="z26140" w:id="2579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5791"/>
    <w:bookmarkStart w:name="z26141" w:id="25792"/>
    <w:p>
      <w:pPr>
        <w:spacing w:after="0"/>
        <w:ind w:left="0"/>
        <w:jc w:val="left"/>
      </w:pPr>
      <w:r>
        <w:rPr>
          <w:rFonts w:ascii="Times New Roman"/>
          <w:b/>
          <w:i w:val="false"/>
          <w:color w:val="000000"/>
        </w:rPr>
        <w:t xml:space="preserve"> Глава 4. Имущество Управления</w:t>
      </w:r>
    </w:p>
    <w:bookmarkEnd w:id="25792"/>
    <w:bookmarkStart w:name="z26142" w:id="2579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5793"/>
    <w:bookmarkStart w:name="z26143" w:id="2579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794"/>
    <w:bookmarkStart w:name="z26144" w:id="2579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5795"/>
    <w:bookmarkStart w:name="z26145" w:id="2579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796"/>
    <w:bookmarkStart w:name="z26146" w:id="25797"/>
    <w:p>
      <w:pPr>
        <w:spacing w:after="0"/>
        <w:ind w:left="0"/>
        <w:jc w:val="left"/>
      </w:pPr>
      <w:r>
        <w:rPr>
          <w:rFonts w:ascii="Times New Roman"/>
          <w:b/>
          <w:i w:val="false"/>
          <w:color w:val="000000"/>
        </w:rPr>
        <w:t xml:space="preserve"> Глава 5. Реорганизация и упразднение Управления</w:t>
      </w:r>
    </w:p>
    <w:bookmarkEnd w:id="25797"/>
    <w:bookmarkStart w:name="z26147" w:id="2579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5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150" w:id="25799"/>
    <w:p>
      <w:pPr>
        <w:spacing w:after="0"/>
        <w:ind w:left="0"/>
        <w:jc w:val="left"/>
      </w:pPr>
      <w:r>
        <w:rPr>
          <w:rFonts w:ascii="Times New Roman"/>
          <w:b/>
          <w:i w:val="false"/>
          <w:color w:val="000000"/>
        </w:rPr>
        <w:t xml:space="preserve"> Положение об Управлении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799"/>
    <w:bookmarkStart w:name="z26151" w:id="25800"/>
    <w:p>
      <w:pPr>
        <w:spacing w:after="0"/>
        <w:ind w:left="0"/>
        <w:jc w:val="left"/>
      </w:pPr>
      <w:r>
        <w:rPr>
          <w:rFonts w:ascii="Times New Roman"/>
          <w:b/>
          <w:i w:val="false"/>
          <w:color w:val="000000"/>
        </w:rPr>
        <w:t xml:space="preserve"> Глава 1. Общие положения</w:t>
      </w:r>
    </w:p>
    <w:bookmarkEnd w:id="25800"/>
    <w:bookmarkStart w:name="z26152" w:id="25801"/>
    <w:p>
      <w:pPr>
        <w:spacing w:after="0"/>
        <w:ind w:left="0"/>
        <w:jc w:val="both"/>
      </w:pPr>
      <w:r>
        <w:rPr>
          <w:rFonts w:ascii="Times New Roman"/>
          <w:b w:val="false"/>
          <w:i w:val="false"/>
          <w:color w:val="000000"/>
          <w:sz w:val="28"/>
        </w:rPr>
        <w:t>
      1.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5801"/>
    <w:bookmarkStart w:name="z26153" w:id="25802"/>
    <w:p>
      <w:pPr>
        <w:spacing w:after="0"/>
        <w:ind w:left="0"/>
        <w:jc w:val="both"/>
      </w:pPr>
      <w:r>
        <w:rPr>
          <w:rFonts w:ascii="Times New Roman"/>
          <w:b w:val="false"/>
          <w:i w:val="false"/>
          <w:color w:val="000000"/>
          <w:sz w:val="28"/>
        </w:rPr>
        <w:t xml:space="preserve">
      1) налогового администрирования; </w:t>
      </w:r>
    </w:p>
    <w:bookmarkEnd w:id="25802"/>
    <w:bookmarkStart w:name="z26154" w:id="2580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5803"/>
    <w:bookmarkStart w:name="z26155" w:id="25804"/>
    <w:p>
      <w:pPr>
        <w:spacing w:after="0"/>
        <w:ind w:left="0"/>
        <w:jc w:val="both"/>
      </w:pPr>
      <w:r>
        <w:rPr>
          <w:rFonts w:ascii="Times New Roman"/>
          <w:b w:val="false"/>
          <w:i w:val="false"/>
          <w:color w:val="000000"/>
          <w:sz w:val="28"/>
        </w:rPr>
        <w:t xml:space="preserve">
      3) оборота нефтепродуктов и биотоплива; </w:t>
      </w:r>
    </w:p>
    <w:bookmarkEnd w:id="25804"/>
    <w:bookmarkStart w:name="z26156" w:id="2580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5805"/>
    <w:bookmarkStart w:name="z26157" w:id="2580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5806"/>
    <w:bookmarkStart w:name="z26158" w:id="2580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5807"/>
    <w:bookmarkStart w:name="z26159" w:id="2580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5808"/>
    <w:bookmarkStart w:name="z26160" w:id="2580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5809"/>
    <w:bookmarkStart w:name="z26161" w:id="2581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5810"/>
    <w:bookmarkStart w:name="z26162" w:id="2581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5811"/>
    <w:bookmarkStart w:name="z26163" w:id="2581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5812"/>
    <w:bookmarkStart w:name="z26164" w:id="25813"/>
    <w:p>
      <w:pPr>
        <w:spacing w:after="0"/>
        <w:ind w:left="0"/>
        <w:jc w:val="both"/>
      </w:pPr>
      <w:r>
        <w:rPr>
          <w:rFonts w:ascii="Times New Roman"/>
          <w:b w:val="false"/>
          <w:i w:val="false"/>
          <w:color w:val="000000"/>
          <w:sz w:val="28"/>
        </w:rPr>
        <w:t xml:space="preserve">
      8. Местонахождение Управления: почтовый индекс 150800, Республика Казахстан, Северо-Казахстанская область, район Магжана Жумабаева, город Булаево, улица Юбилейная, 31. </w:t>
      </w:r>
    </w:p>
    <w:bookmarkEnd w:id="25813"/>
    <w:bookmarkStart w:name="z26165" w:id="2581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814"/>
    <w:bookmarkStart w:name="z26166" w:id="2581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5815"/>
    <w:bookmarkStart w:name="z26167" w:id="2581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5816"/>
    <w:bookmarkStart w:name="z26168" w:id="2581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5817"/>
    <w:bookmarkStart w:name="z26169" w:id="2581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5818"/>
    <w:bookmarkStart w:name="z26170" w:id="25819"/>
    <w:p>
      <w:pPr>
        <w:spacing w:after="0"/>
        <w:ind w:left="0"/>
        <w:jc w:val="left"/>
      </w:pPr>
      <w:r>
        <w:rPr>
          <w:rFonts w:ascii="Times New Roman"/>
          <w:b/>
          <w:i w:val="false"/>
          <w:color w:val="000000"/>
        </w:rPr>
        <w:t xml:space="preserve"> Глава 2. Задачи, права и обязанности Управления</w:t>
      </w:r>
    </w:p>
    <w:bookmarkEnd w:id="25819"/>
    <w:bookmarkStart w:name="z26171" w:id="25820"/>
    <w:p>
      <w:pPr>
        <w:spacing w:after="0"/>
        <w:ind w:left="0"/>
        <w:jc w:val="both"/>
      </w:pPr>
      <w:r>
        <w:rPr>
          <w:rFonts w:ascii="Times New Roman"/>
          <w:b w:val="false"/>
          <w:i w:val="false"/>
          <w:color w:val="000000"/>
          <w:sz w:val="28"/>
        </w:rPr>
        <w:t>
      13. Задачи:</w:t>
      </w:r>
    </w:p>
    <w:bookmarkEnd w:id="25820"/>
    <w:bookmarkStart w:name="z26172" w:id="2582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5821"/>
    <w:bookmarkStart w:name="z26173" w:id="2582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5822"/>
    <w:bookmarkStart w:name="z26174" w:id="2582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823"/>
    <w:bookmarkStart w:name="z26175" w:id="2582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5824"/>
    <w:bookmarkStart w:name="z26176" w:id="2582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5825"/>
    <w:bookmarkStart w:name="z26177" w:id="2582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826"/>
    <w:bookmarkStart w:name="z26178" w:id="2582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5827"/>
    <w:bookmarkStart w:name="z26179" w:id="25828"/>
    <w:p>
      <w:pPr>
        <w:spacing w:after="0"/>
        <w:ind w:left="0"/>
        <w:jc w:val="both"/>
      </w:pPr>
      <w:r>
        <w:rPr>
          <w:rFonts w:ascii="Times New Roman"/>
          <w:b w:val="false"/>
          <w:i w:val="false"/>
          <w:color w:val="000000"/>
          <w:sz w:val="28"/>
        </w:rPr>
        <w:t>
      14. Права и обязанности Управления:</w:t>
      </w:r>
    </w:p>
    <w:bookmarkEnd w:id="25828"/>
    <w:bookmarkStart w:name="z26180" w:id="25829"/>
    <w:p>
      <w:pPr>
        <w:spacing w:after="0"/>
        <w:ind w:left="0"/>
        <w:jc w:val="both"/>
      </w:pPr>
      <w:r>
        <w:rPr>
          <w:rFonts w:ascii="Times New Roman"/>
          <w:b w:val="false"/>
          <w:i w:val="false"/>
          <w:color w:val="000000"/>
          <w:sz w:val="28"/>
        </w:rPr>
        <w:t>
      1) права:</w:t>
      </w:r>
    </w:p>
    <w:bookmarkEnd w:id="25829"/>
    <w:bookmarkStart w:name="z26181" w:id="2583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830"/>
    <w:bookmarkStart w:name="z26182" w:id="25831"/>
    <w:p>
      <w:pPr>
        <w:spacing w:after="0"/>
        <w:ind w:left="0"/>
        <w:jc w:val="both"/>
      </w:pPr>
      <w:r>
        <w:rPr>
          <w:rFonts w:ascii="Times New Roman"/>
          <w:b w:val="false"/>
          <w:i w:val="false"/>
          <w:color w:val="000000"/>
          <w:sz w:val="28"/>
        </w:rPr>
        <w:t>
      требовать от налогоплательщика (налогового агента):</w:t>
      </w:r>
    </w:p>
    <w:bookmarkEnd w:id="25831"/>
    <w:bookmarkStart w:name="z26183" w:id="2583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832"/>
    <w:bookmarkStart w:name="z26184" w:id="2583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833"/>
    <w:bookmarkStart w:name="z26185" w:id="2583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834"/>
    <w:bookmarkStart w:name="z26186" w:id="258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835"/>
    <w:bookmarkStart w:name="z26187" w:id="2583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836"/>
    <w:bookmarkStart w:name="z26188" w:id="2583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837"/>
    <w:bookmarkStart w:name="z26189" w:id="2583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838"/>
    <w:bookmarkStart w:name="z26190" w:id="2583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839"/>
    <w:bookmarkStart w:name="z26191" w:id="2584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840"/>
    <w:bookmarkStart w:name="z26192" w:id="2584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841"/>
    <w:bookmarkStart w:name="z26193" w:id="2584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5842"/>
    <w:bookmarkStart w:name="z26194" w:id="2584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5843"/>
    <w:bookmarkStart w:name="z26195" w:id="2584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5844"/>
    <w:bookmarkStart w:name="z26196" w:id="2584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845"/>
    <w:bookmarkStart w:name="z26197" w:id="2584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846"/>
    <w:bookmarkStart w:name="z26198" w:id="2584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847"/>
    <w:bookmarkStart w:name="z26199" w:id="2584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848"/>
    <w:bookmarkStart w:name="z26200" w:id="2584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849"/>
    <w:bookmarkStart w:name="z26201" w:id="2585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850"/>
    <w:bookmarkStart w:name="z26202" w:id="2585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851"/>
    <w:bookmarkStart w:name="z26203" w:id="2585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5852"/>
    <w:bookmarkStart w:name="z26204" w:id="2585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5853"/>
    <w:bookmarkStart w:name="z26205" w:id="2585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5854"/>
    <w:bookmarkStart w:name="z26206" w:id="25855"/>
    <w:p>
      <w:pPr>
        <w:spacing w:after="0"/>
        <w:ind w:left="0"/>
        <w:jc w:val="both"/>
      </w:pPr>
      <w:r>
        <w:rPr>
          <w:rFonts w:ascii="Times New Roman"/>
          <w:b w:val="false"/>
          <w:i w:val="false"/>
          <w:color w:val="000000"/>
          <w:sz w:val="28"/>
        </w:rPr>
        <w:t>
      2) обязанности:</w:t>
      </w:r>
    </w:p>
    <w:bookmarkEnd w:id="25855"/>
    <w:bookmarkStart w:name="z26207" w:id="2585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5856"/>
    <w:bookmarkStart w:name="z26208" w:id="2585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5857"/>
    <w:bookmarkStart w:name="z26209" w:id="2585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5858"/>
    <w:bookmarkStart w:name="z26210" w:id="2585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5859"/>
    <w:bookmarkStart w:name="z26211" w:id="2586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5860"/>
    <w:bookmarkStart w:name="z26212" w:id="25861"/>
    <w:p>
      <w:pPr>
        <w:spacing w:after="0"/>
        <w:ind w:left="0"/>
        <w:jc w:val="both"/>
      </w:pPr>
      <w:r>
        <w:rPr>
          <w:rFonts w:ascii="Times New Roman"/>
          <w:b w:val="false"/>
          <w:i w:val="false"/>
          <w:color w:val="000000"/>
          <w:sz w:val="28"/>
        </w:rPr>
        <w:t>
      имеющих налоговую задолженность;</w:t>
      </w:r>
    </w:p>
    <w:bookmarkEnd w:id="25861"/>
    <w:bookmarkStart w:name="z26213" w:id="2586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5862"/>
    <w:bookmarkStart w:name="z26214" w:id="2586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5863"/>
    <w:bookmarkStart w:name="z26215" w:id="2586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5864"/>
    <w:bookmarkStart w:name="z26216" w:id="2586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5865"/>
    <w:bookmarkStart w:name="z26217" w:id="2586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5866"/>
    <w:bookmarkStart w:name="z26218" w:id="2586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5867"/>
    <w:bookmarkStart w:name="z26219" w:id="2586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5868"/>
    <w:bookmarkStart w:name="z26220" w:id="2586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5869"/>
    <w:bookmarkStart w:name="z26221" w:id="2587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5870"/>
    <w:bookmarkStart w:name="z26222" w:id="2587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5871"/>
    <w:bookmarkStart w:name="z26223" w:id="2587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5872"/>
    <w:bookmarkStart w:name="z26224" w:id="2587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5873"/>
    <w:bookmarkStart w:name="z26225" w:id="2587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5874"/>
    <w:bookmarkStart w:name="z26226" w:id="2587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5875"/>
    <w:bookmarkStart w:name="z26227" w:id="2587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5876"/>
    <w:bookmarkStart w:name="z26228" w:id="25877"/>
    <w:p>
      <w:pPr>
        <w:spacing w:after="0"/>
        <w:ind w:left="0"/>
        <w:jc w:val="both"/>
      </w:pPr>
      <w:r>
        <w:rPr>
          <w:rFonts w:ascii="Times New Roman"/>
          <w:b w:val="false"/>
          <w:i w:val="false"/>
          <w:color w:val="000000"/>
          <w:sz w:val="28"/>
        </w:rPr>
        <w:t>
      защищать интересы государства;</w:t>
      </w:r>
    </w:p>
    <w:bookmarkEnd w:id="25877"/>
    <w:bookmarkStart w:name="z26229" w:id="2587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5878"/>
    <w:bookmarkStart w:name="z26230" w:id="2587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5879"/>
    <w:bookmarkStart w:name="z26231" w:id="2588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5880"/>
    <w:bookmarkStart w:name="z26232" w:id="2588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5881"/>
    <w:bookmarkStart w:name="z26233" w:id="25882"/>
    <w:p>
      <w:pPr>
        <w:spacing w:after="0"/>
        <w:ind w:left="0"/>
        <w:jc w:val="both"/>
      </w:pPr>
      <w:r>
        <w:rPr>
          <w:rFonts w:ascii="Times New Roman"/>
          <w:b w:val="false"/>
          <w:i w:val="false"/>
          <w:color w:val="000000"/>
          <w:sz w:val="28"/>
        </w:rPr>
        <w:t>
      15. Функции:</w:t>
      </w:r>
    </w:p>
    <w:bookmarkEnd w:id="25882"/>
    <w:bookmarkStart w:name="z26234" w:id="25883"/>
    <w:p>
      <w:pPr>
        <w:spacing w:after="0"/>
        <w:ind w:left="0"/>
        <w:jc w:val="both"/>
      </w:pPr>
      <w:r>
        <w:rPr>
          <w:rFonts w:ascii="Times New Roman"/>
          <w:b w:val="false"/>
          <w:i w:val="false"/>
          <w:color w:val="000000"/>
          <w:sz w:val="28"/>
        </w:rPr>
        <w:t>
      1) осуществление налогового контроля;</w:t>
      </w:r>
    </w:p>
    <w:bookmarkEnd w:id="25883"/>
    <w:bookmarkStart w:name="z26235" w:id="2588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5884"/>
    <w:bookmarkStart w:name="z26236" w:id="2588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5885"/>
    <w:bookmarkStart w:name="z26237" w:id="2588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5886"/>
    <w:bookmarkStart w:name="z26238" w:id="2588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5887"/>
    <w:bookmarkStart w:name="z26239" w:id="2588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5888"/>
    <w:bookmarkStart w:name="z26240" w:id="2588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5889"/>
    <w:bookmarkStart w:name="z26241" w:id="2589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5890"/>
    <w:bookmarkStart w:name="z26242" w:id="2589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5891"/>
    <w:bookmarkStart w:name="z26243" w:id="2589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5892"/>
    <w:bookmarkStart w:name="z26244" w:id="25893"/>
    <w:p>
      <w:pPr>
        <w:spacing w:after="0"/>
        <w:ind w:left="0"/>
        <w:jc w:val="both"/>
      </w:pPr>
      <w:r>
        <w:rPr>
          <w:rFonts w:ascii="Times New Roman"/>
          <w:b w:val="false"/>
          <w:i w:val="false"/>
          <w:color w:val="000000"/>
          <w:sz w:val="28"/>
        </w:rPr>
        <w:t>
      11) осуществление налогового администрирования;</w:t>
      </w:r>
    </w:p>
    <w:bookmarkEnd w:id="25893"/>
    <w:bookmarkStart w:name="z26245" w:id="2589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5894"/>
    <w:bookmarkStart w:name="z26246" w:id="2589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5895"/>
    <w:bookmarkStart w:name="z26247" w:id="25896"/>
    <w:p>
      <w:pPr>
        <w:spacing w:after="0"/>
        <w:ind w:left="0"/>
        <w:jc w:val="both"/>
      </w:pPr>
      <w:r>
        <w:rPr>
          <w:rFonts w:ascii="Times New Roman"/>
          <w:b w:val="false"/>
          <w:i w:val="false"/>
          <w:color w:val="000000"/>
          <w:sz w:val="28"/>
        </w:rPr>
        <w:t>
      14) использование системы управления рисками;</w:t>
      </w:r>
    </w:p>
    <w:bookmarkEnd w:id="25896"/>
    <w:bookmarkStart w:name="z26248" w:id="2589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5897"/>
    <w:bookmarkStart w:name="z26249" w:id="2589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5898"/>
    <w:bookmarkStart w:name="z26250" w:id="2589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5899"/>
    <w:bookmarkStart w:name="z26251" w:id="2590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5900"/>
    <w:bookmarkStart w:name="z26252" w:id="2590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5901"/>
    <w:bookmarkStart w:name="z26253" w:id="2590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5902"/>
    <w:bookmarkStart w:name="z26254" w:id="2590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5903"/>
    <w:bookmarkStart w:name="z26255" w:id="2590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5904"/>
    <w:bookmarkStart w:name="z26256" w:id="2590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5905"/>
    <w:bookmarkStart w:name="z26257" w:id="2590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5906"/>
    <w:bookmarkStart w:name="z26258" w:id="2590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5907"/>
    <w:bookmarkStart w:name="z26259" w:id="2590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5908"/>
    <w:bookmarkStart w:name="z26260" w:id="2590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5909"/>
    <w:bookmarkStart w:name="z26261" w:id="2591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5910"/>
    <w:bookmarkStart w:name="z26262" w:id="2591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5911"/>
    <w:bookmarkStart w:name="z26263" w:id="2591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5912"/>
    <w:bookmarkStart w:name="z26264" w:id="2591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5913"/>
    <w:bookmarkStart w:name="z26265" w:id="2591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5914"/>
    <w:bookmarkStart w:name="z26266" w:id="2591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5915"/>
    <w:bookmarkStart w:name="z26267" w:id="2591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5916"/>
    <w:bookmarkStart w:name="z26268" w:id="2591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5917"/>
    <w:bookmarkStart w:name="z26269" w:id="2591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5918"/>
    <w:bookmarkStart w:name="z26270" w:id="2591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5919"/>
    <w:bookmarkStart w:name="z26271" w:id="2592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5920"/>
    <w:bookmarkStart w:name="z26272" w:id="2592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5921"/>
    <w:bookmarkStart w:name="z26273" w:id="2592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5922"/>
    <w:bookmarkStart w:name="z26274" w:id="2592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5923"/>
    <w:bookmarkStart w:name="z26275" w:id="2592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924"/>
    <w:bookmarkStart w:name="z26276" w:id="25925"/>
    <w:p>
      <w:pPr>
        <w:spacing w:after="0"/>
        <w:ind w:left="0"/>
        <w:jc w:val="both"/>
      </w:pPr>
      <w:r>
        <w:rPr>
          <w:rFonts w:ascii="Times New Roman"/>
          <w:b w:val="false"/>
          <w:i w:val="false"/>
          <w:color w:val="000000"/>
          <w:sz w:val="28"/>
        </w:rPr>
        <w:t>
      18. Полномочия Руководителя Управления:</w:t>
      </w:r>
    </w:p>
    <w:bookmarkEnd w:id="25925"/>
    <w:bookmarkStart w:name="z26277" w:id="2592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5926"/>
    <w:bookmarkStart w:name="z26278" w:id="2592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5927"/>
    <w:bookmarkStart w:name="z26279" w:id="2592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5928"/>
    <w:bookmarkStart w:name="z26280" w:id="259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5929"/>
    <w:bookmarkStart w:name="z26281" w:id="2593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5930"/>
    <w:bookmarkStart w:name="z26282" w:id="259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5931"/>
    <w:bookmarkStart w:name="z26283" w:id="259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5932"/>
    <w:bookmarkStart w:name="z26284" w:id="259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5933"/>
    <w:bookmarkStart w:name="z26285" w:id="2593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5934"/>
    <w:bookmarkStart w:name="z26286" w:id="2593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5935"/>
    <w:bookmarkStart w:name="z26287" w:id="259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5936"/>
    <w:bookmarkStart w:name="z26288" w:id="259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5937"/>
    <w:bookmarkStart w:name="z26289" w:id="25938"/>
    <w:p>
      <w:pPr>
        <w:spacing w:after="0"/>
        <w:ind w:left="0"/>
        <w:jc w:val="left"/>
      </w:pPr>
      <w:r>
        <w:rPr>
          <w:rFonts w:ascii="Times New Roman"/>
          <w:b/>
          <w:i w:val="false"/>
          <w:color w:val="000000"/>
        </w:rPr>
        <w:t xml:space="preserve"> Глава 4. Имущество Управления</w:t>
      </w:r>
    </w:p>
    <w:bookmarkEnd w:id="25938"/>
    <w:bookmarkStart w:name="z26290" w:id="2593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5939"/>
    <w:bookmarkStart w:name="z26291" w:id="2594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5940"/>
    <w:bookmarkStart w:name="z26292" w:id="2594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5941"/>
    <w:bookmarkStart w:name="z26293" w:id="2594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942"/>
    <w:bookmarkStart w:name="z26294" w:id="25943"/>
    <w:p>
      <w:pPr>
        <w:spacing w:after="0"/>
        <w:ind w:left="0"/>
        <w:jc w:val="left"/>
      </w:pPr>
      <w:r>
        <w:rPr>
          <w:rFonts w:ascii="Times New Roman"/>
          <w:b/>
          <w:i w:val="false"/>
          <w:color w:val="000000"/>
        </w:rPr>
        <w:t xml:space="preserve"> Глава 5. Реорганизация и упразднение Управления</w:t>
      </w:r>
    </w:p>
    <w:bookmarkEnd w:id="25943"/>
    <w:bookmarkStart w:name="z26295" w:id="2594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5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298" w:id="25945"/>
    <w:p>
      <w:pPr>
        <w:spacing w:after="0"/>
        <w:ind w:left="0"/>
        <w:jc w:val="left"/>
      </w:pPr>
      <w:r>
        <w:rPr>
          <w:rFonts w:ascii="Times New Roman"/>
          <w:b/>
          <w:i w:val="false"/>
          <w:color w:val="000000"/>
        </w:rPr>
        <w:t xml:space="preserve"> Положение об Управлении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945"/>
    <w:bookmarkStart w:name="z26299" w:id="25946"/>
    <w:p>
      <w:pPr>
        <w:spacing w:after="0"/>
        <w:ind w:left="0"/>
        <w:jc w:val="left"/>
      </w:pPr>
      <w:r>
        <w:rPr>
          <w:rFonts w:ascii="Times New Roman"/>
          <w:b/>
          <w:i w:val="false"/>
          <w:color w:val="000000"/>
        </w:rPr>
        <w:t xml:space="preserve"> Глава 1. Общие положения</w:t>
      </w:r>
    </w:p>
    <w:bookmarkEnd w:id="25946"/>
    <w:bookmarkStart w:name="z26300" w:id="25947"/>
    <w:p>
      <w:pPr>
        <w:spacing w:after="0"/>
        <w:ind w:left="0"/>
        <w:jc w:val="both"/>
      </w:pPr>
      <w:r>
        <w:rPr>
          <w:rFonts w:ascii="Times New Roman"/>
          <w:b w:val="false"/>
          <w:i w:val="false"/>
          <w:color w:val="000000"/>
          <w:sz w:val="28"/>
        </w:rPr>
        <w:t>
      1.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5947"/>
    <w:bookmarkStart w:name="z26301" w:id="25948"/>
    <w:p>
      <w:pPr>
        <w:spacing w:after="0"/>
        <w:ind w:left="0"/>
        <w:jc w:val="both"/>
      </w:pPr>
      <w:r>
        <w:rPr>
          <w:rFonts w:ascii="Times New Roman"/>
          <w:b w:val="false"/>
          <w:i w:val="false"/>
          <w:color w:val="000000"/>
          <w:sz w:val="28"/>
        </w:rPr>
        <w:t xml:space="preserve">
      1) налогового администрирования; </w:t>
      </w:r>
    </w:p>
    <w:bookmarkEnd w:id="25948"/>
    <w:bookmarkStart w:name="z26302" w:id="2594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5949"/>
    <w:bookmarkStart w:name="z26303" w:id="25950"/>
    <w:p>
      <w:pPr>
        <w:spacing w:after="0"/>
        <w:ind w:left="0"/>
        <w:jc w:val="both"/>
      </w:pPr>
      <w:r>
        <w:rPr>
          <w:rFonts w:ascii="Times New Roman"/>
          <w:b w:val="false"/>
          <w:i w:val="false"/>
          <w:color w:val="000000"/>
          <w:sz w:val="28"/>
        </w:rPr>
        <w:t xml:space="preserve">
      3) оборота нефтепродуктов и биотоплива; </w:t>
      </w:r>
    </w:p>
    <w:bookmarkEnd w:id="25950"/>
    <w:bookmarkStart w:name="z26304" w:id="2595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5951"/>
    <w:bookmarkStart w:name="z26305" w:id="2595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5952"/>
    <w:bookmarkStart w:name="z26306" w:id="2595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5953"/>
    <w:bookmarkStart w:name="z26307" w:id="2595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5954"/>
    <w:bookmarkStart w:name="z26308" w:id="2595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5955"/>
    <w:bookmarkStart w:name="z26309" w:id="2595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5956"/>
    <w:bookmarkStart w:name="z26310" w:id="2595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5957"/>
    <w:bookmarkStart w:name="z26311" w:id="2595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5958"/>
    <w:bookmarkStart w:name="z26312" w:id="25959"/>
    <w:p>
      <w:pPr>
        <w:spacing w:after="0"/>
        <w:ind w:left="0"/>
        <w:jc w:val="both"/>
      </w:pPr>
      <w:r>
        <w:rPr>
          <w:rFonts w:ascii="Times New Roman"/>
          <w:b w:val="false"/>
          <w:i w:val="false"/>
          <w:color w:val="000000"/>
          <w:sz w:val="28"/>
        </w:rPr>
        <w:t xml:space="preserve">
      8. Местонахождение Управления: почтовый индекс 150600, Республика Казахстан, Северо-Казахстанская область, Жамбылский район, село Пресновка, улица Дружбы, 1А. </w:t>
      </w:r>
    </w:p>
    <w:bookmarkEnd w:id="25959"/>
    <w:bookmarkStart w:name="z26313" w:id="2596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5960"/>
    <w:bookmarkStart w:name="z26314" w:id="2596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5961"/>
    <w:bookmarkStart w:name="z26315" w:id="2596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5962"/>
    <w:bookmarkStart w:name="z26316" w:id="2596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5963"/>
    <w:bookmarkStart w:name="z26317" w:id="2596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5964"/>
    <w:bookmarkStart w:name="z26318" w:id="25965"/>
    <w:p>
      <w:pPr>
        <w:spacing w:after="0"/>
        <w:ind w:left="0"/>
        <w:jc w:val="left"/>
      </w:pPr>
      <w:r>
        <w:rPr>
          <w:rFonts w:ascii="Times New Roman"/>
          <w:b/>
          <w:i w:val="false"/>
          <w:color w:val="000000"/>
        </w:rPr>
        <w:t xml:space="preserve"> Глава 2. Задачи, права и обязанности Управления</w:t>
      </w:r>
    </w:p>
    <w:bookmarkEnd w:id="25965"/>
    <w:bookmarkStart w:name="z26319" w:id="25966"/>
    <w:p>
      <w:pPr>
        <w:spacing w:after="0"/>
        <w:ind w:left="0"/>
        <w:jc w:val="both"/>
      </w:pPr>
      <w:r>
        <w:rPr>
          <w:rFonts w:ascii="Times New Roman"/>
          <w:b w:val="false"/>
          <w:i w:val="false"/>
          <w:color w:val="000000"/>
          <w:sz w:val="28"/>
        </w:rPr>
        <w:t>
      13. Задачи:</w:t>
      </w:r>
    </w:p>
    <w:bookmarkEnd w:id="25966"/>
    <w:bookmarkStart w:name="z26320" w:id="2596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5967"/>
    <w:bookmarkStart w:name="z26321" w:id="2596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5968"/>
    <w:bookmarkStart w:name="z26322" w:id="2596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969"/>
    <w:bookmarkStart w:name="z26323" w:id="2597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5970"/>
    <w:bookmarkStart w:name="z26324" w:id="2597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5971"/>
    <w:bookmarkStart w:name="z26325" w:id="2597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5972"/>
    <w:bookmarkStart w:name="z26326" w:id="2597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5973"/>
    <w:bookmarkStart w:name="z26327" w:id="25974"/>
    <w:p>
      <w:pPr>
        <w:spacing w:after="0"/>
        <w:ind w:left="0"/>
        <w:jc w:val="both"/>
      </w:pPr>
      <w:r>
        <w:rPr>
          <w:rFonts w:ascii="Times New Roman"/>
          <w:b w:val="false"/>
          <w:i w:val="false"/>
          <w:color w:val="000000"/>
          <w:sz w:val="28"/>
        </w:rPr>
        <w:t>
      14. Права и обязанности Управления:</w:t>
      </w:r>
    </w:p>
    <w:bookmarkEnd w:id="25974"/>
    <w:bookmarkStart w:name="z26328" w:id="25975"/>
    <w:p>
      <w:pPr>
        <w:spacing w:after="0"/>
        <w:ind w:left="0"/>
        <w:jc w:val="both"/>
      </w:pPr>
      <w:r>
        <w:rPr>
          <w:rFonts w:ascii="Times New Roman"/>
          <w:b w:val="false"/>
          <w:i w:val="false"/>
          <w:color w:val="000000"/>
          <w:sz w:val="28"/>
        </w:rPr>
        <w:t>
      1) права:</w:t>
      </w:r>
    </w:p>
    <w:bookmarkEnd w:id="25975"/>
    <w:bookmarkStart w:name="z26329" w:id="2597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5976"/>
    <w:bookmarkStart w:name="z26330" w:id="25977"/>
    <w:p>
      <w:pPr>
        <w:spacing w:after="0"/>
        <w:ind w:left="0"/>
        <w:jc w:val="both"/>
      </w:pPr>
      <w:r>
        <w:rPr>
          <w:rFonts w:ascii="Times New Roman"/>
          <w:b w:val="false"/>
          <w:i w:val="false"/>
          <w:color w:val="000000"/>
          <w:sz w:val="28"/>
        </w:rPr>
        <w:t>
      требовать от налогоплательщика (налогового агента):</w:t>
      </w:r>
    </w:p>
    <w:bookmarkEnd w:id="25977"/>
    <w:bookmarkStart w:name="z26331" w:id="2597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5978"/>
    <w:bookmarkStart w:name="z26332" w:id="2597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5979"/>
    <w:bookmarkStart w:name="z26333" w:id="2598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5980"/>
    <w:bookmarkStart w:name="z26334" w:id="2598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5981"/>
    <w:bookmarkStart w:name="z26335" w:id="259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5982"/>
    <w:bookmarkStart w:name="z26336" w:id="2598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5983"/>
    <w:bookmarkStart w:name="z26337" w:id="2598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5984"/>
    <w:bookmarkStart w:name="z26338" w:id="2598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5985"/>
    <w:bookmarkStart w:name="z26339" w:id="2598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5986"/>
    <w:bookmarkStart w:name="z26340" w:id="2598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5987"/>
    <w:bookmarkStart w:name="z26341" w:id="2598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5988"/>
    <w:bookmarkStart w:name="z26342" w:id="2598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5989"/>
    <w:bookmarkStart w:name="z26343" w:id="2599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5990"/>
    <w:bookmarkStart w:name="z26344" w:id="2599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5991"/>
    <w:bookmarkStart w:name="z26345" w:id="2599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5992"/>
    <w:bookmarkStart w:name="z26346" w:id="2599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5993"/>
    <w:bookmarkStart w:name="z26347" w:id="2599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5994"/>
    <w:bookmarkStart w:name="z26348" w:id="2599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5995"/>
    <w:bookmarkStart w:name="z26349" w:id="2599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5996"/>
    <w:bookmarkStart w:name="z26350" w:id="2599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5997"/>
    <w:bookmarkStart w:name="z26351" w:id="2599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5998"/>
    <w:bookmarkStart w:name="z26352" w:id="2599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5999"/>
    <w:bookmarkStart w:name="z26353" w:id="2600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000"/>
    <w:bookmarkStart w:name="z26354" w:id="26001"/>
    <w:p>
      <w:pPr>
        <w:spacing w:after="0"/>
        <w:ind w:left="0"/>
        <w:jc w:val="both"/>
      </w:pPr>
      <w:r>
        <w:rPr>
          <w:rFonts w:ascii="Times New Roman"/>
          <w:b w:val="false"/>
          <w:i w:val="false"/>
          <w:color w:val="000000"/>
          <w:sz w:val="28"/>
        </w:rPr>
        <w:t>
      2) обязанности:</w:t>
      </w:r>
    </w:p>
    <w:bookmarkEnd w:id="26001"/>
    <w:bookmarkStart w:name="z26355" w:id="2600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002"/>
    <w:bookmarkStart w:name="z26356" w:id="2600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003"/>
    <w:bookmarkStart w:name="z26357" w:id="2600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004"/>
    <w:bookmarkStart w:name="z26358" w:id="2600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005"/>
    <w:bookmarkStart w:name="z26359" w:id="2600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006"/>
    <w:bookmarkStart w:name="z26360" w:id="26007"/>
    <w:p>
      <w:pPr>
        <w:spacing w:after="0"/>
        <w:ind w:left="0"/>
        <w:jc w:val="both"/>
      </w:pPr>
      <w:r>
        <w:rPr>
          <w:rFonts w:ascii="Times New Roman"/>
          <w:b w:val="false"/>
          <w:i w:val="false"/>
          <w:color w:val="000000"/>
          <w:sz w:val="28"/>
        </w:rPr>
        <w:t>
      имеющих налоговую задолженность;</w:t>
      </w:r>
    </w:p>
    <w:bookmarkEnd w:id="26007"/>
    <w:bookmarkStart w:name="z26361" w:id="2600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008"/>
    <w:bookmarkStart w:name="z26362" w:id="2600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009"/>
    <w:bookmarkStart w:name="z26363" w:id="2601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010"/>
    <w:bookmarkStart w:name="z26364" w:id="2601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011"/>
    <w:bookmarkStart w:name="z26365" w:id="2601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012"/>
    <w:bookmarkStart w:name="z26366" w:id="2601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013"/>
    <w:bookmarkStart w:name="z26367" w:id="2601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014"/>
    <w:bookmarkStart w:name="z26368" w:id="2601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015"/>
    <w:bookmarkStart w:name="z26369" w:id="2601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016"/>
    <w:bookmarkStart w:name="z26370" w:id="2601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017"/>
    <w:bookmarkStart w:name="z26371" w:id="2601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018"/>
    <w:bookmarkStart w:name="z26372" w:id="2601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019"/>
    <w:bookmarkStart w:name="z26373" w:id="2602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020"/>
    <w:bookmarkStart w:name="z26374" w:id="2602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021"/>
    <w:bookmarkStart w:name="z26375" w:id="2602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022"/>
    <w:bookmarkStart w:name="z26376" w:id="26023"/>
    <w:p>
      <w:pPr>
        <w:spacing w:after="0"/>
        <w:ind w:left="0"/>
        <w:jc w:val="both"/>
      </w:pPr>
      <w:r>
        <w:rPr>
          <w:rFonts w:ascii="Times New Roman"/>
          <w:b w:val="false"/>
          <w:i w:val="false"/>
          <w:color w:val="000000"/>
          <w:sz w:val="28"/>
        </w:rPr>
        <w:t>
      защищать интересы государства;</w:t>
      </w:r>
    </w:p>
    <w:bookmarkEnd w:id="26023"/>
    <w:bookmarkStart w:name="z26377" w:id="2602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024"/>
    <w:bookmarkStart w:name="z26378" w:id="2602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025"/>
    <w:bookmarkStart w:name="z26379" w:id="2602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026"/>
    <w:bookmarkStart w:name="z26380" w:id="2602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027"/>
    <w:bookmarkStart w:name="z26381" w:id="26028"/>
    <w:p>
      <w:pPr>
        <w:spacing w:after="0"/>
        <w:ind w:left="0"/>
        <w:jc w:val="both"/>
      </w:pPr>
      <w:r>
        <w:rPr>
          <w:rFonts w:ascii="Times New Roman"/>
          <w:b w:val="false"/>
          <w:i w:val="false"/>
          <w:color w:val="000000"/>
          <w:sz w:val="28"/>
        </w:rPr>
        <w:t>
      15. Функции:</w:t>
      </w:r>
    </w:p>
    <w:bookmarkEnd w:id="26028"/>
    <w:bookmarkStart w:name="z26382" w:id="26029"/>
    <w:p>
      <w:pPr>
        <w:spacing w:after="0"/>
        <w:ind w:left="0"/>
        <w:jc w:val="both"/>
      </w:pPr>
      <w:r>
        <w:rPr>
          <w:rFonts w:ascii="Times New Roman"/>
          <w:b w:val="false"/>
          <w:i w:val="false"/>
          <w:color w:val="000000"/>
          <w:sz w:val="28"/>
        </w:rPr>
        <w:t>
      1) осуществление налогового контроля;</w:t>
      </w:r>
    </w:p>
    <w:bookmarkEnd w:id="26029"/>
    <w:bookmarkStart w:name="z26383" w:id="2603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030"/>
    <w:bookmarkStart w:name="z26384" w:id="2603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031"/>
    <w:bookmarkStart w:name="z26385" w:id="2603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032"/>
    <w:bookmarkStart w:name="z26386" w:id="2603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033"/>
    <w:bookmarkStart w:name="z26387" w:id="2603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034"/>
    <w:bookmarkStart w:name="z26388" w:id="2603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035"/>
    <w:bookmarkStart w:name="z26389" w:id="2603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036"/>
    <w:bookmarkStart w:name="z26390" w:id="2603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037"/>
    <w:bookmarkStart w:name="z26391" w:id="2603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038"/>
    <w:bookmarkStart w:name="z26392" w:id="26039"/>
    <w:p>
      <w:pPr>
        <w:spacing w:after="0"/>
        <w:ind w:left="0"/>
        <w:jc w:val="both"/>
      </w:pPr>
      <w:r>
        <w:rPr>
          <w:rFonts w:ascii="Times New Roman"/>
          <w:b w:val="false"/>
          <w:i w:val="false"/>
          <w:color w:val="000000"/>
          <w:sz w:val="28"/>
        </w:rPr>
        <w:t>
      11) осуществление налогового администрирования;</w:t>
      </w:r>
    </w:p>
    <w:bookmarkEnd w:id="26039"/>
    <w:bookmarkStart w:name="z26393" w:id="2604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040"/>
    <w:bookmarkStart w:name="z26394" w:id="2604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041"/>
    <w:bookmarkStart w:name="z26395" w:id="26042"/>
    <w:p>
      <w:pPr>
        <w:spacing w:after="0"/>
        <w:ind w:left="0"/>
        <w:jc w:val="both"/>
      </w:pPr>
      <w:r>
        <w:rPr>
          <w:rFonts w:ascii="Times New Roman"/>
          <w:b w:val="false"/>
          <w:i w:val="false"/>
          <w:color w:val="000000"/>
          <w:sz w:val="28"/>
        </w:rPr>
        <w:t>
      14) использование системы управления рисками;</w:t>
      </w:r>
    </w:p>
    <w:bookmarkEnd w:id="26042"/>
    <w:bookmarkStart w:name="z26396" w:id="2604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043"/>
    <w:bookmarkStart w:name="z26397" w:id="2604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044"/>
    <w:bookmarkStart w:name="z26398" w:id="2604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045"/>
    <w:bookmarkStart w:name="z26399" w:id="2604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046"/>
    <w:bookmarkStart w:name="z26400" w:id="2604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047"/>
    <w:bookmarkStart w:name="z26401" w:id="2604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048"/>
    <w:bookmarkStart w:name="z26402" w:id="2604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049"/>
    <w:bookmarkStart w:name="z26403" w:id="2605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050"/>
    <w:bookmarkStart w:name="z26404" w:id="2605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051"/>
    <w:bookmarkStart w:name="z26405" w:id="2605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052"/>
    <w:bookmarkStart w:name="z26406" w:id="2605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053"/>
    <w:bookmarkStart w:name="z26407" w:id="2605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054"/>
    <w:bookmarkStart w:name="z26408" w:id="2605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055"/>
    <w:bookmarkStart w:name="z26409" w:id="2605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056"/>
    <w:bookmarkStart w:name="z26410" w:id="2605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057"/>
    <w:bookmarkStart w:name="z26411" w:id="2605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058"/>
    <w:bookmarkStart w:name="z26412" w:id="2605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059"/>
    <w:bookmarkStart w:name="z26413" w:id="2606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060"/>
    <w:bookmarkStart w:name="z26414" w:id="2606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061"/>
    <w:bookmarkStart w:name="z26415" w:id="2606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062"/>
    <w:bookmarkStart w:name="z26416" w:id="2606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063"/>
    <w:bookmarkStart w:name="z26417" w:id="2606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064"/>
    <w:bookmarkStart w:name="z26418" w:id="2606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065"/>
    <w:bookmarkStart w:name="z26419" w:id="2606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066"/>
    <w:bookmarkStart w:name="z26420" w:id="2606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067"/>
    <w:bookmarkStart w:name="z26421" w:id="2606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068"/>
    <w:bookmarkStart w:name="z26422" w:id="2606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069"/>
    <w:bookmarkStart w:name="z26423" w:id="2607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070"/>
    <w:bookmarkStart w:name="z26424" w:id="26071"/>
    <w:p>
      <w:pPr>
        <w:spacing w:after="0"/>
        <w:ind w:left="0"/>
        <w:jc w:val="both"/>
      </w:pPr>
      <w:r>
        <w:rPr>
          <w:rFonts w:ascii="Times New Roman"/>
          <w:b w:val="false"/>
          <w:i w:val="false"/>
          <w:color w:val="000000"/>
          <w:sz w:val="28"/>
        </w:rPr>
        <w:t>
      18. Полномочия Руководителя Управления:</w:t>
      </w:r>
    </w:p>
    <w:bookmarkEnd w:id="26071"/>
    <w:bookmarkStart w:name="z26425" w:id="2607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6072"/>
    <w:bookmarkStart w:name="z26426" w:id="2607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073"/>
    <w:bookmarkStart w:name="z26427" w:id="2607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074"/>
    <w:bookmarkStart w:name="z26428" w:id="2607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075"/>
    <w:bookmarkStart w:name="z26429" w:id="2607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076"/>
    <w:bookmarkStart w:name="z26430" w:id="2607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6077"/>
    <w:bookmarkStart w:name="z26431" w:id="2607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078"/>
    <w:bookmarkStart w:name="z26432" w:id="2607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079"/>
    <w:bookmarkStart w:name="z26433" w:id="2608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080"/>
    <w:bookmarkStart w:name="z26434" w:id="2608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081"/>
    <w:bookmarkStart w:name="z26435" w:id="2608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082"/>
    <w:bookmarkStart w:name="z26436" w:id="2608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083"/>
    <w:bookmarkStart w:name="z26437" w:id="26084"/>
    <w:p>
      <w:pPr>
        <w:spacing w:after="0"/>
        <w:ind w:left="0"/>
        <w:jc w:val="left"/>
      </w:pPr>
      <w:r>
        <w:rPr>
          <w:rFonts w:ascii="Times New Roman"/>
          <w:b/>
          <w:i w:val="false"/>
          <w:color w:val="000000"/>
        </w:rPr>
        <w:t xml:space="preserve"> Глава 4. Имущество Управления</w:t>
      </w:r>
    </w:p>
    <w:bookmarkEnd w:id="26084"/>
    <w:bookmarkStart w:name="z26438" w:id="2608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6085"/>
    <w:bookmarkStart w:name="z26439" w:id="2608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086"/>
    <w:bookmarkStart w:name="z26440" w:id="2608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6087"/>
    <w:bookmarkStart w:name="z26441" w:id="2608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088"/>
    <w:bookmarkStart w:name="z26442" w:id="26089"/>
    <w:p>
      <w:pPr>
        <w:spacing w:after="0"/>
        <w:ind w:left="0"/>
        <w:jc w:val="left"/>
      </w:pPr>
      <w:r>
        <w:rPr>
          <w:rFonts w:ascii="Times New Roman"/>
          <w:b/>
          <w:i w:val="false"/>
          <w:color w:val="000000"/>
        </w:rPr>
        <w:t xml:space="preserve"> Глава 5. Реорганизация и упразднение Управления</w:t>
      </w:r>
    </w:p>
    <w:bookmarkEnd w:id="26089"/>
    <w:bookmarkStart w:name="z26443" w:id="2609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6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446" w:id="26091"/>
    <w:p>
      <w:pPr>
        <w:spacing w:after="0"/>
        <w:ind w:left="0"/>
        <w:jc w:val="left"/>
      </w:pPr>
      <w:r>
        <w:rPr>
          <w:rFonts w:ascii="Times New Roman"/>
          <w:b/>
          <w:i w:val="false"/>
          <w:color w:val="000000"/>
        </w:rPr>
        <w:t xml:space="preserve"> Положение об Управлении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091"/>
    <w:bookmarkStart w:name="z26447" w:id="26092"/>
    <w:p>
      <w:pPr>
        <w:spacing w:after="0"/>
        <w:ind w:left="0"/>
        <w:jc w:val="left"/>
      </w:pPr>
      <w:r>
        <w:rPr>
          <w:rFonts w:ascii="Times New Roman"/>
          <w:b/>
          <w:i w:val="false"/>
          <w:color w:val="000000"/>
        </w:rPr>
        <w:t xml:space="preserve"> Глава 1. Общие положения</w:t>
      </w:r>
    </w:p>
    <w:bookmarkEnd w:id="26092"/>
    <w:bookmarkStart w:name="z26448" w:id="26093"/>
    <w:p>
      <w:pPr>
        <w:spacing w:after="0"/>
        <w:ind w:left="0"/>
        <w:jc w:val="both"/>
      </w:pPr>
      <w:r>
        <w:rPr>
          <w:rFonts w:ascii="Times New Roman"/>
          <w:b w:val="false"/>
          <w:i w:val="false"/>
          <w:color w:val="000000"/>
          <w:sz w:val="28"/>
        </w:rPr>
        <w:t>
      1.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093"/>
    <w:bookmarkStart w:name="z26449" w:id="26094"/>
    <w:p>
      <w:pPr>
        <w:spacing w:after="0"/>
        <w:ind w:left="0"/>
        <w:jc w:val="both"/>
      </w:pPr>
      <w:r>
        <w:rPr>
          <w:rFonts w:ascii="Times New Roman"/>
          <w:b w:val="false"/>
          <w:i w:val="false"/>
          <w:color w:val="000000"/>
          <w:sz w:val="28"/>
        </w:rPr>
        <w:t xml:space="preserve">
      1) налогового администрирования; </w:t>
      </w:r>
    </w:p>
    <w:bookmarkEnd w:id="26094"/>
    <w:bookmarkStart w:name="z26450" w:id="2609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095"/>
    <w:bookmarkStart w:name="z26451" w:id="26096"/>
    <w:p>
      <w:pPr>
        <w:spacing w:after="0"/>
        <w:ind w:left="0"/>
        <w:jc w:val="both"/>
      </w:pPr>
      <w:r>
        <w:rPr>
          <w:rFonts w:ascii="Times New Roman"/>
          <w:b w:val="false"/>
          <w:i w:val="false"/>
          <w:color w:val="000000"/>
          <w:sz w:val="28"/>
        </w:rPr>
        <w:t xml:space="preserve">
      3) оборота нефтепродуктов и биотоплива; </w:t>
      </w:r>
    </w:p>
    <w:bookmarkEnd w:id="26096"/>
    <w:bookmarkStart w:name="z26452" w:id="2609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097"/>
    <w:bookmarkStart w:name="z26453" w:id="2609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098"/>
    <w:bookmarkStart w:name="z26454" w:id="2609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099"/>
    <w:bookmarkStart w:name="z26455" w:id="2610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100"/>
    <w:bookmarkStart w:name="z26456" w:id="2610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101"/>
    <w:bookmarkStart w:name="z26457" w:id="2610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102"/>
    <w:bookmarkStart w:name="z26458" w:id="2610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103"/>
    <w:bookmarkStart w:name="z26459" w:id="2610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104"/>
    <w:bookmarkStart w:name="z26460" w:id="26105"/>
    <w:p>
      <w:pPr>
        <w:spacing w:after="0"/>
        <w:ind w:left="0"/>
        <w:jc w:val="both"/>
      </w:pPr>
      <w:r>
        <w:rPr>
          <w:rFonts w:ascii="Times New Roman"/>
          <w:b w:val="false"/>
          <w:i w:val="false"/>
          <w:color w:val="000000"/>
          <w:sz w:val="28"/>
        </w:rPr>
        <w:t xml:space="preserve">
      8. Местонахождение Управления: почтовый индекс 150500, Республика Казахстан, Северо-Казахстанская область, Есильский район, село Явленка, улица Ибраева, 11. </w:t>
      </w:r>
    </w:p>
    <w:bookmarkEnd w:id="26105"/>
    <w:bookmarkStart w:name="z26461" w:id="2610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106"/>
    <w:bookmarkStart w:name="z26462" w:id="2610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107"/>
    <w:bookmarkStart w:name="z26463" w:id="2610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108"/>
    <w:bookmarkStart w:name="z26464" w:id="2610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109"/>
    <w:bookmarkStart w:name="z26465" w:id="2611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110"/>
    <w:bookmarkStart w:name="z26466" w:id="26111"/>
    <w:p>
      <w:pPr>
        <w:spacing w:after="0"/>
        <w:ind w:left="0"/>
        <w:jc w:val="left"/>
      </w:pPr>
      <w:r>
        <w:rPr>
          <w:rFonts w:ascii="Times New Roman"/>
          <w:b/>
          <w:i w:val="false"/>
          <w:color w:val="000000"/>
        </w:rPr>
        <w:t xml:space="preserve"> Глава 2. Задачи, права и обязанности Управления</w:t>
      </w:r>
    </w:p>
    <w:bookmarkEnd w:id="26111"/>
    <w:bookmarkStart w:name="z26467" w:id="26112"/>
    <w:p>
      <w:pPr>
        <w:spacing w:after="0"/>
        <w:ind w:left="0"/>
        <w:jc w:val="both"/>
      </w:pPr>
      <w:r>
        <w:rPr>
          <w:rFonts w:ascii="Times New Roman"/>
          <w:b w:val="false"/>
          <w:i w:val="false"/>
          <w:color w:val="000000"/>
          <w:sz w:val="28"/>
        </w:rPr>
        <w:t>
      13. Задачи:</w:t>
      </w:r>
    </w:p>
    <w:bookmarkEnd w:id="26112"/>
    <w:bookmarkStart w:name="z26468" w:id="2611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113"/>
    <w:bookmarkStart w:name="z26469" w:id="2611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114"/>
    <w:bookmarkStart w:name="z26470" w:id="2611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115"/>
    <w:bookmarkStart w:name="z26471" w:id="2611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116"/>
    <w:bookmarkStart w:name="z26472" w:id="2611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117"/>
    <w:bookmarkStart w:name="z26473" w:id="2611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118"/>
    <w:bookmarkStart w:name="z26474" w:id="2611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119"/>
    <w:bookmarkStart w:name="z26475" w:id="26120"/>
    <w:p>
      <w:pPr>
        <w:spacing w:after="0"/>
        <w:ind w:left="0"/>
        <w:jc w:val="both"/>
      </w:pPr>
      <w:r>
        <w:rPr>
          <w:rFonts w:ascii="Times New Roman"/>
          <w:b w:val="false"/>
          <w:i w:val="false"/>
          <w:color w:val="000000"/>
          <w:sz w:val="28"/>
        </w:rPr>
        <w:t>
      14. Права и обязанности Управления:</w:t>
      </w:r>
    </w:p>
    <w:bookmarkEnd w:id="26120"/>
    <w:bookmarkStart w:name="z26476" w:id="26121"/>
    <w:p>
      <w:pPr>
        <w:spacing w:after="0"/>
        <w:ind w:left="0"/>
        <w:jc w:val="both"/>
      </w:pPr>
      <w:r>
        <w:rPr>
          <w:rFonts w:ascii="Times New Roman"/>
          <w:b w:val="false"/>
          <w:i w:val="false"/>
          <w:color w:val="000000"/>
          <w:sz w:val="28"/>
        </w:rPr>
        <w:t>
      1) права:</w:t>
      </w:r>
    </w:p>
    <w:bookmarkEnd w:id="26121"/>
    <w:bookmarkStart w:name="z26477" w:id="2612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122"/>
    <w:bookmarkStart w:name="z26478" w:id="26123"/>
    <w:p>
      <w:pPr>
        <w:spacing w:after="0"/>
        <w:ind w:left="0"/>
        <w:jc w:val="both"/>
      </w:pPr>
      <w:r>
        <w:rPr>
          <w:rFonts w:ascii="Times New Roman"/>
          <w:b w:val="false"/>
          <w:i w:val="false"/>
          <w:color w:val="000000"/>
          <w:sz w:val="28"/>
        </w:rPr>
        <w:t>
      требовать от налогоплательщика (налогового агента):</w:t>
      </w:r>
    </w:p>
    <w:bookmarkEnd w:id="26123"/>
    <w:bookmarkStart w:name="z26479" w:id="2612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124"/>
    <w:bookmarkStart w:name="z26480" w:id="2612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125"/>
    <w:bookmarkStart w:name="z26481" w:id="2612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126"/>
    <w:bookmarkStart w:name="z26482" w:id="261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127"/>
    <w:bookmarkStart w:name="z26483" w:id="2612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128"/>
    <w:bookmarkStart w:name="z26484" w:id="2612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129"/>
    <w:bookmarkStart w:name="z26485" w:id="2613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130"/>
    <w:bookmarkStart w:name="z26486" w:id="2613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131"/>
    <w:bookmarkStart w:name="z26487" w:id="2613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132"/>
    <w:bookmarkStart w:name="z26488" w:id="2613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133"/>
    <w:bookmarkStart w:name="z26489" w:id="2613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134"/>
    <w:bookmarkStart w:name="z26490" w:id="2613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135"/>
    <w:bookmarkStart w:name="z26491" w:id="2613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136"/>
    <w:bookmarkStart w:name="z26492" w:id="2613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137"/>
    <w:bookmarkStart w:name="z26493" w:id="2613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138"/>
    <w:bookmarkStart w:name="z26494" w:id="2613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139"/>
    <w:bookmarkStart w:name="z26495" w:id="2614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140"/>
    <w:bookmarkStart w:name="z26496" w:id="2614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141"/>
    <w:bookmarkStart w:name="z26497" w:id="2614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142"/>
    <w:bookmarkStart w:name="z26498" w:id="2614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143"/>
    <w:bookmarkStart w:name="z26499" w:id="2614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144"/>
    <w:bookmarkStart w:name="z26500" w:id="2614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145"/>
    <w:bookmarkStart w:name="z26501" w:id="2614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146"/>
    <w:bookmarkStart w:name="z26502" w:id="26147"/>
    <w:p>
      <w:pPr>
        <w:spacing w:after="0"/>
        <w:ind w:left="0"/>
        <w:jc w:val="both"/>
      </w:pPr>
      <w:r>
        <w:rPr>
          <w:rFonts w:ascii="Times New Roman"/>
          <w:b w:val="false"/>
          <w:i w:val="false"/>
          <w:color w:val="000000"/>
          <w:sz w:val="28"/>
        </w:rPr>
        <w:t>
      2) обязанности:</w:t>
      </w:r>
    </w:p>
    <w:bookmarkEnd w:id="26147"/>
    <w:bookmarkStart w:name="z26503" w:id="2614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148"/>
    <w:bookmarkStart w:name="z26504" w:id="2614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149"/>
    <w:bookmarkStart w:name="z26505" w:id="2615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150"/>
    <w:bookmarkStart w:name="z26506" w:id="2615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151"/>
    <w:bookmarkStart w:name="z26507" w:id="2615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152"/>
    <w:bookmarkStart w:name="z26508" w:id="26153"/>
    <w:p>
      <w:pPr>
        <w:spacing w:after="0"/>
        <w:ind w:left="0"/>
        <w:jc w:val="both"/>
      </w:pPr>
      <w:r>
        <w:rPr>
          <w:rFonts w:ascii="Times New Roman"/>
          <w:b w:val="false"/>
          <w:i w:val="false"/>
          <w:color w:val="000000"/>
          <w:sz w:val="28"/>
        </w:rPr>
        <w:t>
      имеющих налоговую задолженность;</w:t>
      </w:r>
    </w:p>
    <w:bookmarkEnd w:id="26153"/>
    <w:bookmarkStart w:name="z26509" w:id="2615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154"/>
    <w:bookmarkStart w:name="z26510" w:id="2615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155"/>
    <w:bookmarkStart w:name="z26511" w:id="2615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156"/>
    <w:bookmarkStart w:name="z26512" w:id="2615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157"/>
    <w:bookmarkStart w:name="z26513" w:id="2615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158"/>
    <w:bookmarkStart w:name="z26514" w:id="2615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159"/>
    <w:bookmarkStart w:name="z26515" w:id="2616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160"/>
    <w:bookmarkStart w:name="z26516" w:id="2616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161"/>
    <w:bookmarkStart w:name="z26517" w:id="2616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162"/>
    <w:bookmarkStart w:name="z26518" w:id="2616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163"/>
    <w:bookmarkStart w:name="z26519" w:id="2616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164"/>
    <w:bookmarkStart w:name="z26520" w:id="2616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165"/>
    <w:bookmarkStart w:name="z26521" w:id="2616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166"/>
    <w:bookmarkStart w:name="z26522" w:id="2616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167"/>
    <w:bookmarkStart w:name="z26523" w:id="2616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168"/>
    <w:bookmarkStart w:name="z26524" w:id="26169"/>
    <w:p>
      <w:pPr>
        <w:spacing w:after="0"/>
        <w:ind w:left="0"/>
        <w:jc w:val="both"/>
      </w:pPr>
      <w:r>
        <w:rPr>
          <w:rFonts w:ascii="Times New Roman"/>
          <w:b w:val="false"/>
          <w:i w:val="false"/>
          <w:color w:val="000000"/>
          <w:sz w:val="28"/>
        </w:rPr>
        <w:t>
      защищать интересы государства;</w:t>
      </w:r>
    </w:p>
    <w:bookmarkEnd w:id="26169"/>
    <w:bookmarkStart w:name="z26525" w:id="2617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170"/>
    <w:bookmarkStart w:name="z26526" w:id="2617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171"/>
    <w:bookmarkStart w:name="z26527" w:id="2617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172"/>
    <w:bookmarkStart w:name="z26528" w:id="2617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173"/>
    <w:bookmarkStart w:name="z26529" w:id="26174"/>
    <w:p>
      <w:pPr>
        <w:spacing w:after="0"/>
        <w:ind w:left="0"/>
        <w:jc w:val="both"/>
      </w:pPr>
      <w:r>
        <w:rPr>
          <w:rFonts w:ascii="Times New Roman"/>
          <w:b w:val="false"/>
          <w:i w:val="false"/>
          <w:color w:val="000000"/>
          <w:sz w:val="28"/>
        </w:rPr>
        <w:t>
      15. Функции:</w:t>
      </w:r>
    </w:p>
    <w:bookmarkEnd w:id="26174"/>
    <w:bookmarkStart w:name="z26530" w:id="26175"/>
    <w:p>
      <w:pPr>
        <w:spacing w:after="0"/>
        <w:ind w:left="0"/>
        <w:jc w:val="both"/>
      </w:pPr>
      <w:r>
        <w:rPr>
          <w:rFonts w:ascii="Times New Roman"/>
          <w:b w:val="false"/>
          <w:i w:val="false"/>
          <w:color w:val="000000"/>
          <w:sz w:val="28"/>
        </w:rPr>
        <w:t>
      1) осуществление налогового контроля;</w:t>
      </w:r>
    </w:p>
    <w:bookmarkEnd w:id="26175"/>
    <w:bookmarkStart w:name="z26531" w:id="2617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176"/>
    <w:bookmarkStart w:name="z26532" w:id="2617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177"/>
    <w:bookmarkStart w:name="z26533" w:id="2617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178"/>
    <w:bookmarkStart w:name="z26534" w:id="2617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179"/>
    <w:bookmarkStart w:name="z26535" w:id="2618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180"/>
    <w:bookmarkStart w:name="z26536" w:id="2618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181"/>
    <w:bookmarkStart w:name="z26537" w:id="2618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182"/>
    <w:bookmarkStart w:name="z26538" w:id="2618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183"/>
    <w:bookmarkStart w:name="z26539" w:id="2618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184"/>
    <w:bookmarkStart w:name="z26540" w:id="26185"/>
    <w:p>
      <w:pPr>
        <w:spacing w:after="0"/>
        <w:ind w:left="0"/>
        <w:jc w:val="both"/>
      </w:pPr>
      <w:r>
        <w:rPr>
          <w:rFonts w:ascii="Times New Roman"/>
          <w:b w:val="false"/>
          <w:i w:val="false"/>
          <w:color w:val="000000"/>
          <w:sz w:val="28"/>
        </w:rPr>
        <w:t>
      11) осуществление налогового администрирования;</w:t>
      </w:r>
    </w:p>
    <w:bookmarkEnd w:id="26185"/>
    <w:bookmarkStart w:name="z26541" w:id="2618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186"/>
    <w:bookmarkStart w:name="z26542" w:id="2618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187"/>
    <w:bookmarkStart w:name="z26543" w:id="26188"/>
    <w:p>
      <w:pPr>
        <w:spacing w:after="0"/>
        <w:ind w:left="0"/>
        <w:jc w:val="both"/>
      </w:pPr>
      <w:r>
        <w:rPr>
          <w:rFonts w:ascii="Times New Roman"/>
          <w:b w:val="false"/>
          <w:i w:val="false"/>
          <w:color w:val="000000"/>
          <w:sz w:val="28"/>
        </w:rPr>
        <w:t>
      14) использование системы управления рисками;</w:t>
      </w:r>
    </w:p>
    <w:bookmarkEnd w:id="26188"/>
    <w:bookmarkStart w:name="z26544" w:id="2618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189"/>
    <w:bookmarkStart w:name="z26545" w:id="2619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190"/>
    <w:bookmarkStart w:name="z26546" w:id="2619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191"/>
    <w:bookmarkStart w:name="z26547" w:id="2619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192"/>
    <w:bookmarkStart w:name="z26548" w:id="2619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193"/>
    <w:bookmarkStart w:name="z26549" w:id="2619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194"/>
    <w:bookmarkStart w:name="z26550" w:id="2619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195"/>
    <w:bookmarkStart w:name="z26551" w:id="2619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196"/>
    <w:bookmarkStart w:name="z26552" w:id="2619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197"/>
    <w:bookmarkStart w:name="z26553" w:id="2619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198"/>
    <w:bookmarkStart w:name="z26554" w:id="2619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199"/>
    <w:bookmarkStart w:name="z26555" w:id="2620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200"/>
    <w:bookmarkStart w:name="z26556" w:id="2620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201"/>
    <w:bookmarkStart w:name="z26557" w:id="2620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202"/>
    <w:bookmarkStart w:name="z26558" w:id="2620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203"/>
    <w:bookmarkStart w:name="z26559" w:id="2620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204"/>
    <w:bookmarkStart w:name="z26560" w:id="2620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205"/>
    <w:bookmarkStart w:name="z26561" w:id="2620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206"/>
    <w:bookmarkStart w:name="z26562" w:id="2620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207"/>
    <w:bookmarkStart w:name="z26563" w:id="2620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208"/>
    <w:bookmarkStart w:name="z26564" w:id="2620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209"/>
    <w:bookmarkStart w:name="z26565" w:id="2621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210"/>
    <w:bookmarkStart w:name="z26566" w:id="2621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211"/>
    <w:bookmarkStart w:name="z26567" w:id="2621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212"/>
    <w:bookmarkStart w:name="z26568" w:id="2621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213"/>
    <w:bookmarkStart w:name="z26569" w:id="2621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214"/>
    <w:bookmarkStart w:name="z26570" w:id="2621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215"/>
    <w:bookmarkStart w:name="z26571" w:id="2621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216"/>
    <w:bookmarkStart w:name="z26572" w:id="26217"/>
    <w:p>
      <w:pPr>
        <w:spacing w:after="0"/>
        <w:ind w:left="0"/>
        <w:jc w:val="both"/>
      </w:pPr>
      <w:r>
        <w:rPr>
          <w:rFonts w:ascii="Times New Roman"/>
          <w:b w:val="false"/>
          <w:i w:val="false"/>
          <w:color w:val="000000"/>
          <w:sz w:val="28"/>
        </w:rPr>
        <w:t>
      18. Полномочия Руководителя Управления:</w:t>
      </w:r>
    </w:p>
    <w:bookmarkEnd w:id="26217"/>
    <w:bookmarkStart w:name="z26573" w:id="2621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6218"/>
    <w:bookmarkStart w:name="z26574" w:id="2621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219"/>
    <w:bookmarkStart w:name="z26575" w:id="2622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220"/>
    <w:bookmarkStart w:name="z26576" w:id="2622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221"/>
    <w:bookmarkStart w:name="z26577" w:id="2622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222"/>
    <w:bookmarkStart w:name="z26578" w:id="2622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6223"/>
    <w:bookmarkStart w:name="z26579" w:id="2622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224"/>
    <w:bookmarkStart w:name="z26580" w:id="2622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225"/>
    <w:bookmarkStart w:name="z26581" w:id="2622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226"/>
    <w:bookmarkStart w:name="z26582" w:id="2622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227"/>
    <w:bookmarkStart w:name="z26583" w:id="2622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228"/>
    <w:bookmarkStart w:name="z26584" w:id="262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229"/>
    <w:bookmarkStart w:name="z26585" w:id="26230"/>
    <w:p>
      <w:pPr>
        <w:spacing w:after="0"/>
        <w:ind w:left="0"/>
        <w:jc w:val="left"/>
      </w:pPr>
      <w:r>
        <w:rPr>
          <w:rFonts w:ascii="Times New Roman"/>
          <w:b/>
          <w:i w:val="false"/>
          <w:color w:val="000000"/>
        </w:rPr>
        <w:t xml:space="preserve"> Глава 4. Имущество Управления</w:t>
      </w:r>
    </w:p>
    <w:bookmarkEnd w:id="26230"/>
    <w:bookmarkStart w:name="z26586" w:id="2623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6231"/>
    <w:bookmarkStart w:name="z26587" w:id="262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232"/>
    <w:bookmarkStart w:name="z26588" w:id="2623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6233"/>
    <w:bookmarkStart w:name="z26589" w:id="2623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234"/>
    <w:bookmarkStart w:name="z26590" w:id="26235"/>
    <w:p>
      <w:pPr>
        <w:spacing w:after="0"/>
        <w:ind w:left="0"/>
        <w:jc w:val="left"/>
      </w:pPr>
      <w:r>
        <w:rPr>
          <w:rFonts w:ascii="Times New Roman"/>
          <w:b/>
          <w:i w:val="false"/>
          <w:color w:val="000000"/>
        </w:rPr>
        <w:t xml:space="preserve"> Глава 5. Реорганизация и упразднение Управления</w:t>
      </w:r>
    </w:p>
    <w:bookmarkEnd w:id="26235"/>
    <w:bookmarkStart w:name="z26591" w:id="2623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6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594" w:id="26237"/>
    <w:p>
      <w:pPr>
        <w:spacing w:after="0"/>
        <w:ind w:left="0"/>
        <w:jc w:val="left"/>
      </w:pPr>
      <w:r>
        <w:rPr>
          <w:rFonts w:ascii="Times New Roman"/>
          <w:b/>
          <w:i w:val="false"/>
          <w:color w:val="000000"/>
        </w:rPr>
        <w:t xml:space="preserve"> Положение об Управлении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237"/>
    <w:bookmarkStart w:name="z26595" w:id="26238"/>
    <w:p>
      <w:pPr>
        <w:spacing w:after="0"/>
        <w:ind w:left="0"/>
        <w:jc w:val="left"/>
      </w:pPr>
      <w:r>
        <w:rPr>
          <w:rFonts w:ascii="Times New Roman"/>
          <w:b/>
          <w:i w:val="false"/>
          <w:color w:val="000000"/>
        </w:rPr>
        <w:t xml:space="preserve"> Глава 1. Общие положения</w:t>
      </w:r>
    </w:p>
    <w:bookmarkEnd w:id="26238"/>
    <w:bookmarkStart w:name="z26596" w:id="26239"/>
    <w:p>
      <w:pPr>
        <w:spacing w:after="0"/>
        <w:ind w:left="0"/>
        <w:jc w:val="both"/>
      </w:pPr>
      <w:r>
        <w:rPr>
          <w:rFonts w:ascii="Times New Roman"/>
          <w:b w:val="false"/>
          <w:i w:val="false"/>
          <w:color w:val="000000"/>
          <w:sz w:val="28"/>
        </w:rPr>
        <w:t>
      1.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239"/>
    <w:bookmarkStart w:name="z26597" w:id="26240"/>
    <w:p>
      <w:pPr>
        <w:spacing w:after="0"/>
        <w:ind w:left="0"/>
        <w:jc w:val="both"/>
      </w:pPr>
      <w:r>
        <w:rPr>
          <w:rFonts w:ascii="Times New Roman"/>
          <w:b w:val="false"/>
          <w:i w:val="false"/>
          <w:color w:val="000000"/>
          <w:sz w:val="28"/>
        </w:rPr>
        <w:t xml:space="preserve">
      1) налогового администрирования; </w:t>
      </w:r>
    </w:p>
    <w:bookmarkEnd w:id="26240"/>
    <w:bookmarkStart w:name="z26598" w:id="2624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241"/>
    <w:bookmarkStart w:name="z26599" w:id="26242"/>
    <w:p>
      <w:pPr>
        <w:spacing w:after="0"/>
        <w:ind w:left="0"/>
        <w:jc w:val="both"/>
      </w:pPr>
      <w:r>
        <w:rPr>
          <w:rFonts w:ascii="Times New Roman"/>
          <w:b w:val="false"/>
          <w:i w:val="false"/>
          <w:color w:val="000000"/>
          <w:sz w:val="28"/>
        </w:rPr>
        <w:t xml:space="preserve">
      3) оборота нефтепродуктов и биотоплива; </w:t>
      </w:r>
    </w:p>
    <w:bookmarkEnd w:id="26242"/>
    <w:bookmarkStart w:name="z26600" w:id="2624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243"/>
    <w:bookmarkStart w:name="z26601" w:id="2624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244"/>
    <w:bookmarkStart w:name="z26602" w:id="2624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245"/>
    <w:bookmarkStart w:name="z26603" w:id="2624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246"/>
    <w:bookmarkStart w:name="z26604" w:id="2624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247"/>
    <w:bookmarkStart w:name="z26605" w:id="2624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248"/>
    <w:bookmarkStart w:name="z26606" w:id="2624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249"/>
    <w:bookmarkStart w:name="z26607" w:id="2625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250"/>
    <w:bookmarkStart w:name="z26608" w:id="26251"/>
    <w:p>
      <w:pPr>
        <w:spacing w:after="0"/>
        <w:ind w:left="0"/>
        <w:jc w:val="both"/>
      </w:pPr>
      <w:r>
        <w:rPr>
          <w:rFonts w:ascii="Times New Roman"/>
          <w:b w:val="false"/>
          <w:i w:val="false"/>
          <w:color w:val="000000"/>
          <w:sz w:val="28"/>
        </w:rPr>
        <w:t xml:space="preserve">
      8. Местонахождение Управления: почтовый индекс 150900, Республика Казахстан, Северо-Казахстанская область, Мамлютский район, город Мамлютка, улица Ленина, 40. </w:t>
      </w:r>
    </w:p>
    <w:bookmarkEnd w:id="26251"/>
    <w:bookmarkStart w:name="z26609" w:id="2625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252"/>
    <w:bookmarkStart w:name="z26610" w:id="2625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253"/>
    <w:bookmarkStart w:name="z26611" w:id="2625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254"/>
    <w:bookmarkStart w:name="z26612" w:id="2625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255"/>
    <w:bookmarkStart w:name="z26613" w:id="2625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256"/>
    <w:bookmarkStart w:name="z26614" w:id="26257"/>
    <w:p>
      <w:pPr>
        <w:spacing w:after="0"/>
        <w:ind w:left="0"/>
        <w:jc w:val="left"/>
      </w:pPr>
      <w:r>
        <w:rPr>
          <w:rFonts w:ascii="Times New Roman"/>
          <w:b/>
          <w:i w:val="false"/>
          <w:color w:val="000000"/>
        </w:rPr>
        <w:t xml:space="preserve"> Глава 2. Задачи, права и обязанности Управления</w:t>
      </w:r>
    </w:p>
    <w:bookmarkEnd w:id="26257"/>
    <w:bookmarkStart w:name="z26615" w:id="26258"/>
    <w:p>
      <w:pPr>
        <w:spacing w:after="0"/>
        <w:ind w:left="0"/>
        <w:jc w:val="both"/>
      </w:pPr>
      <w:r>
        <w:rPr>
          <w:rFonts w:ascii="Times New Roman"/>
          <w:b w:val="false"/>
          <w:i w:val="false"/>
          <w:color w:val="000000"/>
          <w:sz w:val="28"/>
        </w:rPr>
        <w:t>
      13. Задачи:</w:t>
      </w:r>
    </w:p>
    <w:bookmarkEnd w:id="26258"/>
    <w:bookmarkStart w:name="z26616" w:id="2625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259"/>
    <w:bookmarkStart w:name="z26617" w:id="2626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260"/>
    <w:bookmarkStart w:name="z26618" w:id="2626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261"/>
    <w:bookmarkStart w:name="z26619" w:id="2626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262"/>
    <w:bookmarkStart w:name="z26620" w:id="2626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263"/>
    <w:bookmarkStart w:name="z26621" w:id="2626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264"/>
    <w:bookmarkStart w:name="z26622" w:id="2626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265"/>
    <w:bookmarkStart w:name="z26623" w:id="26266"/>
    <w:p>
      <w:pPr>
        <w:spacing w:after="0"/>
        <w:ind w:left="0"/>
        <w:jc w:val="both"/>
      </w:pPr>
      <w:r>
        <w:rPr>
          <w:rFonts w:ascii="Times New Roman"/>
          <w:b w:val="false"/>
          <w:i w:val="false"/>
          <w:color w:val="000000"/>
          <w:sz w:val="28"/>
        </w:rPr>
        <w:t>
      14. Права и обязанности Управления:</w:t>
      </w:r>
    </w:p>
    <w:bookmarkEnd w:id="26266"/>
    <w:bookmarkStart w:name="z26624" w:id="26267"/>
    <w:p>
      <w:pPr>
        <w:spacing w:after="0"/>
        <w:ind w:left="0"/>
        <w:jc w:val="both"/>
      </w:pPr>
      <w:r>
        <w:rPr>
          <w:rFonts w:ascii="Times New Roman"/>
          <w:b w:val="false"/>
          <w:i w:val="false"/>
          <w:color w:val="000000"/>
          <w:sz w:val="28"/>
        </w:rPr>
        <w:t>
      1) права:</w:t>
      </w:r>
    </w:p>
    <w:bookmarkEnd w:id="26267"/>
    <w:bookmarkStart w:name="z26625" w:id="2626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268"/>
    <w:bookmarkStart w:name="z26626" w:id="26269"/>
    <w:p>
      <w:pPr>
        <w:spacing w:after="0"/>
        <w:ind w:left="0"/>
        <w:jc w:val="both"/>
      </w:pPr>
      <w:r>
        <w:rPr>
          <w:rFonts w:ascii="Times New Roman"/>
          <w:b w:val="false"/>
          <w:i w:val="false"/>
          <w:color w:val="000000"/>
          <w:sz w:val="28"/>
        </w:rPr>
        <w:t>
      требовать от налогоплательщика (налогового агента):</w:t>
      </w:r>
    </w:p>
    <w:bookmarkEnd w:id="26269"/>
    <w:bookmarkStart w:name="z26627" w:id="2627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270"/>
    <w:bookmarkStart w:name="z26628" w:id="2627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271"/>
    <w:bookmarkStart w:name="z26629" w:id="2627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272"/>
    <w:bookmarkStart w:name="z26630" w:id="2627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273"/>
    <w:bookmarkStart w:name="z26631" w:id="2627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274"/>
    <w:bookmarkStart w:name="z26632" w:id="2627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275"/>
    <w:bookmarkStart w:name="z26633" w:id="2627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276"/>
    <w:bookmarkStart w:name="z26634" w:id="2627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277"/>
    <w:bookmarkStart w:name="z26635" w:id="2627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278"/>
    <w:bookmarkStart w:name="z26636" w:id="2627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279"/>
    <w:bookmarkStart w:name="z26637" w:id="2628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280"/>
    <w:bookmarkStart w:name="z26638" w:id="2628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281"/>
    <w:bookmarkStart w:name="z26639" w:id="2628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282"/>
    <w:bookmarkStart w:name="z26640" w:id="2628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283"/>
    <w:bookmarkStart w:name="z26641" w:id="2628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284"/>
    <w:bookmarkStart w:name="z26642" w:id="2628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285"/>
    <w:bookmarkStart w:name="z26643" w:id="2628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286"/>
    <w:bookmarkStart w:name="z26644" w:id="2628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287"/>
    <w:bookmarkStart w:name="z26645" w:id="2628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288"/>
    <w:bookmarkStart w:name="z26646" w:id="2628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289"/>
    <w:bookmarkStart w:name="z26647" w:id="2629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290"/>
    <w:bookmarkStart w:name="z26648" w:id="2629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291"/>
    <w:bookmarkStart w:name="z26649" w:id="26292"/>
    <w:p>
      <w:pPr>
        <w:spacing w:after="0"/>
        <w:ind w:left="0"/>
        <w:jc w:val="both"/>
      </w:pPr>
      <w:r>
        <w:rPr>
          <w:rFonts w:ascii="Times New Roman"/>
          <w:b w:val="false"/>
          <w:i w:val="false"/>
          <w:color w:val="000000"/>
          <w:sz w:val="28"/>
        </w:rPr>
        <w:t>
      Департамента в соответствии с законодательством Республики Казахстан;</w:t>
      </w:r>
    </w:p>
    <w:bookmarkEnd w:id="26292"/>
    <w:bookmarkStart w:name="z26650" w:id="2629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293"/>
    <w:bookmarkStart w:name="z26651" w:id="26294"/>
    <w:p>
      <w:pPr>
        <w:spacing w:after="0"/>
        <w:ind w:left="0"/>
        <w:jc w:val="both"/>
      </w:pPr>
      <w:r>
        <w:rPr>
          <w:rFonts w:ascii="Times New Roman"/>
          <w:b w:val="false"/>
          <w:i w:val="false"/>
          <w:color w:val="000000"/>
          <w:sz w:val="28"/>
        </w:rPr>
        <w:t>
      2) обязанности:</w:t>
      </w:r>
    </w:p>
    <w:bookmarkEnd w:id="26294"/>
    <w:bookmarkStart w:name="z26652" w:id="2629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295"/>
    <w:bookmarkStart w:name="z26653" w:id="2629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296"/>
    <w:bookmarkStart w:name="z26654" w:id="2629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297"/>
    <w:bookmarkStart w:name="z26655" w:id="2629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298"/>
    <w:bookmarkStart w:name="z26656" w:id="2629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299"/>
    <w:bookmarkStart w:name="z26657" w:id="26300"/>
    <w:p>
      <w:pPr>
        <w:spacing w:after="0"/>
        <w:ind w:left="0"/>
        <w:jc w:val="both"/>
      </w:pPr>
      <w:r>
        <w:rPr>
          <w:rFonts w:ascii="Times New Roman"/>
          <w:b w:val="false"/>
          <w:i w:val="false"/>
          <w:color w:val="000000"/>
          <w:sz w:val="28"/>
        </w:rPr>
        <w:t>
      имеющих налоговую задолженность;</w:t>
      </w:r>
    </w:p>
    <w:bookmarkEnd w:id="26300"/>
    <w:bookmarkStart w:name="z26658" w:id="2630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301"/>
    <w:bookmarkStart w:name="z26659" w:id="2630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302"/>
    <w:bookmarkStart w:name="z26660" w:id="2630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303"/>
    <w:bookmarkStart w:name="z26661" w:id="2630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304"/>
    <w:bookmarkStart w:name="z26662" w:id="2630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305"/>
    <w:bookmarkStart w:name="z26663" w:id="2630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306"/>
    <w:bookmarkStart w:name="z26664" w:id="2630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307"/>
    <w:bookmarkStart w:name="z26665" w:id="2630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308"/>
    <w:bookmarkStart w:name="z26666" w:id="2630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309"/>
    <w:bookmarkStart w:name="z26667" w:id="2631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310"/>
    <w:bookmarkStart w:name="z26668" w:id="2631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311"/>
    <w:bookmarkStart w:name="z26669" w:id="2631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312"/>
    <w:bookmarkStart w:name="z26670" w:id="2631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313"/>
    <w:bookmarkStart w:name="z26671" w:id="2631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314"/>
    <w:bookmarkStart w:name="z26672" w:id="2631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315"/>
    <w:bookmarkStart w:name="z26673" w:id="26316"/>
    <w:p>
      <w:pPr>
        <w:spacing w:after="0"/>
        <w:ind w:left="0"/>
        <w:jc w:val="both"/>
      </w:pPr>
      <w:r>
        <w:rPr>
          <w:rFonts w:ascii="Times New Roman"/>
          <w:b w:val="false"/>
          <w:i w:val="false"/>
          <w:color w:val="000000"/>
          <w:sz w:val="28"/>
        </w:rPr>
        <w:t>
      защищать интересы государства;</w:t>
      </w:r>
    </w:p>
    <w:bookmarkEnd w:id="26316"/>
    <w:bookmarkStart w:name="z26674" w:id="2631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317"/>
    <w:bookmarkStart w:name="z26675" w:id="2631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318"/>
    <w:bookmarkStart w:name="z26676" w:id="2631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319"/>
    <w:bookmarkStart w:name="z26677" w:id="2632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320"/>
    <w:bookmarkStart w:name="z26678" w:id="26321"/>
    <w:p>
      <w:pPr>
        <w:spacing w:after="0"/>
        <w:ind w:left="0"/>
        <w:jc w:val="both"/>
      </w:pPr>
      <w:r>
        <w:rPr>
          <w:rFonts w:ascii="Times New Roman"/>
          <w:b w:val="false"/>
          <w:i w:val="false"/>
          <w:color w:val="000000"/>
          <w:sz w:val="28"/>
        </w:rPr>
        <w:t>
      15. Функции:</w:t>
      </w:r>
    </w:p>
    <w:bookmarkEnd w:id="26321"/>
    <w:bookmarkStart w:name="z26679" w:id="26322"/>
    <w:p>
      <w:pPr>
        <w:spacing w:after="0"/>
        <w:ind w:left="0"/>
        <w:jc w:val="both"/>
      </w:pPr>
      <w:r>
        <w:rPr>
          <w:rFonts w:ascii="Times New Roman"/>
          <w:b w:val="false"/>
          <w:i w:val="false"/>
          <w:color w:val="000000"/>
          <w:sz w:val="28"/>
        </w:rPr>
        <w:t>
      1) осуществление налогового контроля;</w:t>
      </w:r>
    </w:p>
    <w:bookmarkEnd w:id="26322"/>
    <w:bookmarkStart w:name="z26680" w:id="2632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323"/>
    <w:bookmarkStart w:name="z26681" w:id="2632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324"/>
    <w:bookmarkStart w:name="z26682" w:id="2632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325"/>
    <w:bookmarkStart w:name="z26683" w:id="2632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326"/>
    <w:bookmarkStart w:name="z26684" w:id="2632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327"/>
    <w:bookmarkStart w:name="z26685" w:id="2632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328"/>
    <w:bookmarkStart w:name="z26686" w:id="2632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329"/>
    <w:bookmarkStart w:name="z26687" w:id="2633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330"/>
    <w:bookmarkStart w:name="z26688" w:id="2633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331"/>
    <w:bookmarkStart w:name="z26689" w:id="26332"/>
    <w:p>
      <w:pPr>
        <w:spacing w:after="0"/>
        <w:ind w:left="0"/>
        <w:jc w:val="both"/>
      </w:pPr>
      <w:r>
        <w:rPr>
          <w:rFonts w:ascii="Times New Roman"/>
          <w:b w:val="false"/>
          <w:i w:val="false"/>
          <w:color w:val="000000"/>
          <w:sz w:val="28"/>
        </w:rPr>
        <w:t>
      11) осуществление налогового администрирования;</w:t>
      </w:r>
    </w:p>
    <w:bookmarkEnd w:id="26332"/>
    <w:bookmarkStart w:name="z26690" w:id="2633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333"/>
    <w:bookmarkStart w:name="z26691" w:id="2633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334"/>
    <w:bookmarkStart w:name="z26692" w:id="26335"/>
    <w:p>
      <w:pPr>
        <w:spacing w:after="0"/>
        <w:ind w:left="0"/>
        <w:jc w:val="both"/>
      </w:pPr>
      <w:r>
        <w:rPr>
          <w:rFonts w:ascii="Times New Roman"/>
          <w:b w:val="false"/>
          <w:i w:val="false"/>
          <w:color w:val="000000"/>
          <w:sz w:val="28"/>
        </w:rPr>
        <w:t>
      14) использование системы управления рисками;</w:t>
      </w:r>
    </w:p>
    <w:bookmarkEnd w:id="26335"/>
    <w:bookmarkStart w:name="z26693" w:id="2633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336"/>
    <w:bookmarkStart w:name="z26694" w:id="2633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337"/>
    <w:bookmarkStart w:name="z26695" w:id="2633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338"/>
    <w:bookmarkStart w:name="z26696" w:id="2633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339"/>
    <w:bookmarkStart w:name="z26697" w:id="2634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340"/>
    <w:bookmarkStart w:name="z26698" w:id="2634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341"/>
    <w:bookmarkStart w:name="z26699" w:id="2634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342"/>
    <w:bookmarkStart w:name="z26700" w:id="2634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343"/>
    <w:bookmarkStart w:name="z26701" w:id="2634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344"/>
    <w:bookmarkStart w:name="z26702" w:id="2634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345"/>
    <w:bookmarkStart w:name="z26703" w:id="2634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346"/>
    <w:bookmarkStart w:name="z26704" w:id="2634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347"/>
    <w:bookmarkStart w:name="z26705" w:id="2634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348"/>
    <w:bookmarkStart w:name="z26706" w:id="2634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349"/>
    <w:bookmarkStart w:name="z26707" w:id="2635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350"/>
    <w:bookmarkStart w:name="z26708" w:id="2635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351"/>
    <w:bookmarkStart w:name="z26709" w:id="2635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352"/>
    <w:bookmarkStart w:name="z26710" w:id="2635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353"/>
    <w:bookmarkStart w:name="z26711" w:id="2635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354"/>
    <w:bookmarkStart w:name="z26712" w:id="2635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355"/>
    <w:bookmarkStart w:name="z26713" w:id="2635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356"/>
    <w:bookmarkStart w:name="z26714" w:id="2635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357"/>
    <w:bookmarkStart w:name="z26715" w:id="2635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358"/>
    <w:bookmarkStart w:name="z26716" w:id="2635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359"/>
    <w:bookmarkStart w:name="z26717" w:id="2636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360"/>
    <w:bookmarkStart w:name="z26718" w:id="2636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361"/>
    <w:bookmarkStart w:name="z26719" w:id="2636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362"/>
    <w:bookmarkStart w:name="z26720" w:id="2636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363"/>
    <w:bookmarkStart w:name="z26721" w:id="26364"/>
    <w:p>
      <w:pPr>
        <w:spacing w:after="0"/>
        <w:ind w:left="0"/>
        <w:jc w:val="both"/>
      </w:pPr>
      <w:r>
        <w:rPr>
          <w:rFonts w:ascii="Times New Roman"/>
          <w:b w:val="false"/>
          <w:i w:val="false"/>
          <w:color w:val="000000"/>
          <w:sz w:val="28"/>
        </w:rPr>
        <w:t>
      18. Полномочия Руководителя Управления:</w:t>
      </w:r>
    </w:p>
    <w:bookmarkEnd w:id="26364"/>
    <w:bookmarkStart w:name="z26722" w:id="2636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6365"/>
    <w:bookmarkStart w:name="z26723" w:id="2636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366"/>
    <w:bookmarkStart w:name="z26724" w:id="2636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367"/>
    <w:bookmarkStart w:name="z26725" w:id="2636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368"/>
    <w:bookmarkStart w:name="z26726" w:id="2636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369"/>
    <w:bookmarkStart w:name="z26727" w:id="2637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6370"/>
    <w:bookmarkStart w:name="z26728" w:id="2637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371"/>
    <w:bookmarkStart w:name="z26729" w:id="2637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372"/>
    <w:bookmarkStart w:name="z26730" w:id="2637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373"/>
    <w:bookmarkStart w:name="z26731" w:id="2637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374"/>
    <w:bookmarkStart w:name="z26732" w:id="2637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375"/>
    <w:bookmarkStart w:name="z26733" w:id="2637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376"/>
    <w:bookmarkStart w:name="z26734" w:id="26377"/>
    <w:p>
      <w:pPr>
        <w:spacing w:after="0"/>
        <w:ind w:left="0"/>
        <w:jc w:val="left"/>
      </w:pPr>
      <w:r>
        <w:rPr>
          <w:rFonts w:ascii="Times New Roman"/>
          <w:b/>
          <w:i w:val="false"/>
          <w:color w:val="000000"/>
        </w:rPr>
        <w:t xml:space="preserve"> Глава 4. Имущество Управления</w:t>
      </w:r>
    </w:p>
    <w:bookmarkEnd w:id="26377"/>
    <w:bookmarkStart w:name="z26735" w:id="2637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6378"/>
    <w:bookmarkStart w:name="z26736" w:id="2637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379"/>
    <w:bookmarkStart w:name="z26737" w:id="2638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6380"/>
    <w:bookmarkStart w:name="z26738" w:id="2638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381"/>
    <w:bookmarkStart w:name="z26739" w:id="26382"/>
    <w:p>
      <w:pPr>
        <w:spacing w:after="0"/>
        <w:ind w:left="0"/>
        <w:jc w:val="left"/>
      </w:pPr>
      <w:r>
        <w:rPr>
          <w:rFonts w:ascii="Times New Roman"/>
          <w:b/>
          <w:i w:val="false"/>
          <w:color w:val="000000"/>
        </w:rPr>
        <w:t xml:space="preserve"> Глава 5. Реорганизация и упразднение Управления</w:t>
      </w:r>
    </w:p>
    <w:bookmarkEnd w:id="26382"/>
    <w:bookmarkStart w:name="z26740" w:id="2638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6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743" w:id="26384"/>
    <w:p>
      <w:pPr>
        <w:spacing w:after="0"/>
        <w:ind w:left="0"/>
        <w:jc w:val="left"/>
      </w:pPr>
      <w:r>
        <w:rPr>
          <w:rFonts w:ascii="Times New Roman"/>
          <w:b/>
          <w:i w:val="false"/>
          <w:color w:val="000000"/>
        </w:rPr>
        <w:t xml:space="preserve"> Положение об Управлении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384"/>
    <w:bookmarkStart w:name="z26744" w:id="26385"/>
    <w:p>
      <w:pPr>
        <w:spacing w:after="0"/>
        <w:ind w:left="0"/>
        <w:jc w:val="left"/>
      </w:pPr>
      <w:r>
        <w:rPr>
          <w:rFonts w:ascii="Times New Roman"/>
          <w:b/>
          <w:i w:val="false"/>
          <w:color w:val="000000"/>
        </w:rPr>
        <w:t xml:space="preserve"> Глава 1. Общие положения</w:t>
      </w:r>
    </w:p>
    <w:bookmarkEnd w:id="26385"/>
    <w:bookmarkStart w:name="z26745" w:id="26386"/>
    <w:p>
      <w:pPr>
        <w:spacing w:after="0"/>
        <w:ind w:left="0"/>
        <w:jc w:val="both"/>
      </w:pPr>
      <w:r>
        <w:rPr>
          <w:rFonts w:ascii="Times New Roman"/>
          <w:b w:val="false"/>
          <w:i w:val="false"/>
          <w:color w:val="000000"/>
          <w:sz w:val="28"/>
        </w:rPr>
        <w:t>
      1.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386"/>
    <w:bookmarkStart w:name="z26746" w:id="26387"/>
    <w:p>
      <w:pPr>
        <w:spacing w:after="0"/>
        <w:ind w:left="0"/>
        <w:jc w:val="both"/>
      </w:pPr>
      <w:r>
        <w:rPr>
          <w:rFonts w:ascii="Times New Roman"/>
          <w:b w:val="false"/>
          <w:i w:val="false"/>
          <w:color w:val="000000"/>
          <w:sz w:val="28"/>
        </w:rPr>
        <w:t xml:space="preserve">
      1) налогового администрирования; </w:t>
      </w:r>
    </w:p>
    <w:bookmarkEnd w:id="26387"/>
    <w:bookmarkStart w:name="z26747" w:id="2638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388"/>
    <w:bookmarkStart w:name="z26748" w:id="26389"/>
    <w:p>
      <w:pPr>
        <w:spacing w:after="0"/>
        <w:ind w:left="0"/>
        <w:jc w:val="both"/>
      </w:pPr>
      <w:r>
        <w:rPr>
          <w:rFonts w:ascii="Times New Roman"/>
          <w:b w:val="false"/>
          <w:i w:val="false"/>
          <w:color w:val="000000"/>
          <w:sz w:val="28"/>
        </w:rPr>
        <w:t xml:space="preserve">
      3) оборота нефтепродуктов и биотоплива; </w:t>
      </w:r>
    </w:p>
    <w:bookmarkEnd w:id="26389"/>
    <w:bookmarkStart w:name="z26749" w:id="2639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390"/>
    <w:bookmarkStart w:name="z26750" w:id="2639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391"/>
    <w:bookmarkStart w:name="z26751" w:id="2639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392"/>
    <w:bookmarkStart w:name="z26752" w:id="2639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393"/>
    <w:bookmarkStart w:name="z26753" w:id="2639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394"/>
    <w:bookmarkStart w:name="z26754" w:id="2639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395"/>
    <w:bookmarkStart w:name="z26755" w:id="2639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396"/>
    <w:bookmarkStart w:name="z26756" w:id="2639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397"/>
    <w:bookmarkStart w:name="z26757" w:id="26398"/>
    <w:p>
      <w:pPr>
        <w:spacing w:after="0"/>
        <w:ind w:left="0"/>
        <w:jc w:val="both"/>
      </w:pPr>
      <w:r>
        <w:rPr>
          <w:rFonts w:ascii="Times New Roman"/>
          <w:b w:val="false"/>
          <w:i w:val="false"/>
          <w:color w:val="000000"/>
          <w:sz w:val="28"/>
        </w:rPr>
        <w:t xml:space="preserve">
      8. Местонахождение Управления: почтовый индекс 151300, Республика Казахстан, Северо-Казахстанская область, район Шал акына, город Сергеевка, улица Желтоксан, 15. </w:t>
      </w:r>
    </w:p>
    <w:bookmarkEnd w:id="26398"/>
    <w:bookmarkStart w:name="z26758" w:id="2639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399"/>
    <w:bookmarkStart w:name="z26759" w:id="2640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400"/>
    <w:bookmarkStart w:name="z26760" w:id="2640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401"/>
    <w:bookmarkStart w:name="z26761" w:id="2640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402"/>
    <w:bookmarkStart w:name="z26762" w:id="2640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403"/>
    <w:bookmarkStart w:name="z26763" w:id="26404"/>
    <w:p>
      <w:pPr>
        <w:spacing w:after="0"/>
        <w:ind w:left="0"/>
        <w:jc w:val="left"/>
      </w:pPr>
      <w:r>
        <w:rPr>
          <w:rFonts w:ascii="Times New Roman"/>
          <w:b/>
          <w:i w:val="false"/>
          <w:color w:val="000000"/>
        </w:rPr>
        <w:t xml:space="preserve"> Глава 2. Задачи, права и обязанности Управления</w:t>
      </w:r>
    </w:p>
    <w:bookmarkEnd w:id="26404"/>
    <w:bookmarkStart w:name="z26764" w:id="26405"/>
    <w:p>
      <w:pPr>
        <w:spacing w:after="0"/>
        <w:ind w:left="0"/>
        <w:jc w:val="both"/>
      </w:pPr>
      <w:r>
        <w:rPr>
          <w:rFonts w:ascii="Times New Roman"/>
          <w:b w:val="false"/>
          <w:i w:val="false"/>
          <w:color w:val="000000"/>
          <w:sz w:val="28"/>
        </w:rPr>
        <w:t>
      13. Задачи:</w:t>
      </w:r>
    </w:p>
    <w:bookmarkEnd w:id="26405"/>
    <w:bookmarkStart w:name="z26765" w:id="2640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406"/>
    <w:bookmarkStart w:name="z26766" w:id="2640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407"/>
    <w:bookmarkStart w:name="z26767" w:id="2640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408"/>
    <w:bookmarkStart w:name="z26768" w:id="2640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409"/>
    <w:bookmarkStart w:name="z26769" w:id="2641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410"/>
    <w:bookmarkStart w:name="z26770" w:id="2641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411"/>
    <w:bookmarkStart w:name="z26771" w:id="2641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412"/>
    <w:bookmarkStart w:name="z26772" w:id="26413"/>
    <w:p>
      <w:pPr>
        <w:spacing w:after="0"/>
        <w:ind w:left="0"/>
        <w:jc w:val="both"/>
      </w:pPr>
      <w:r>
        <w:rPr>
          <w:rFonts w:ascii="Times New Roman"/>
          <w:b w:val="false"/>
          <w:i w:val="false"/>
          <w:color w:val="000000"/>
          <w:sz w:val="28"/>
        </w:rPr>
        <w:t>
      14. Права и обязанности Управления:</w:t>
      </w:r>
    </w:p>
    <w:bookmarkEnd w:id="26413"/>
    <w:bookmarkStart w:name="z26773" w:id="26414"/>
    <w:p>
      <w:pPr>
        <w:spacing w:after="0"/>
        <w:ind w:left="0"/>
        <w:jc w:val="both"/>
      </w:pPr>
      <w:r>
        <w:rPr>
          <w:rFonts w:ascii="Times New Roman"/>
          <w:b w:val="false"/>
          <w:i w:val="false"/>
          <w:color w:val="000000"/>
          <w:sz w:val="28"/>
        </w:rPr>
        <w:t>
      1) права:</w:t>
      </w:r>
    </w:p>
    <w:bookmarkEnd w:id="26414"/>
    <w:bookmarkStart w:name="z26774" w:id="2641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415"/>
    <w:bookmarkStart w:name="z26775" w:id="26416"/>
    <w:p>
      <w:pPr>
        <w:spacing w:after="0"/>
        <w:ind w:left="0"/>
        <w:jc w:val="both"/>
      </w:pPr>
      <w:r>
        <w:rPr>
          <w:rFonts w:ascii="Times New Roman"/>
          <w:b w:val="false"/>
          <w:i w:val="false"/>
          <w:color w:val="000000"/>
          <w:sz w:val="28"/>
        </w:rPr>
        <w:t>
      требовать от налогоплательщика (налогового агента):</w:t>
      </w:r>
    </w:p>
    <w:bookmarkEnd w:id="26416"/>
    <w:bookmarkStart w:name="z26776" w:id="2641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417"/>
    <w:bookmarkStart w:name="z26777" w:id="2641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418"/>
    <w:bookmarkStart w:name="z26778" w:id="2641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419"/>
    <w:bookmarkStart w:name="z26779" w:id="2642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420"/>
    <w:bookmarkStart w:name="z26780" w:id="2642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421"/>
    <w:bookmarkStart w:name="z26781" w:id="2642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422"/>
    <w:bookmarkStart w:name="z26782" w:id="2642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423"/>
    <w:bookmarkStart w:name="z26783" w:id="2642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424"/>
    <w:bookmarkStart w:name="z26784" w:id="2642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425"/>
    <w:bookmarkStart w:name="z26785" w:id="2642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426"/>
    <w:bookmarkStart w:name="z26786" w:id="2642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427"/>
    <w:bookmarkStart w:name="z26787" w:id="2642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428"/>
    <w:bookmarkStart w:name="z26788" w:id="2642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429"/>
    <w:bookmarkStart w:name="z26789" w:id="2643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430"/>
    <w:bookmarkStart w:name="z26790" w:id="2643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431"/>
    <w:bookmarkStart w:name="z26791" w:id="2643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432"/>
    <w:bookmarkStart w:name="z26792" w:id="2643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433"/>
    <w:bookmarkStart w:name="z26793" w:id="2643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434"/>
    <w:bookmarkStart w:name="z26794" w:id="2643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435"/>
    <w:bookmarkStart w:name="z26795" w:id="2643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436"/>
    <w:bookmarkStart w:name="z26796" w:id="2643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437"/>
    <w:bookmarkStart w:name="z26797" w:id="2643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438"/>
    <w:bookmarkStart w:name="z26798" w:id="2643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439"/>
    <w:bookmarkStart w:name="z26799" w:id="26440"/>
    <w:p>
      <w:pPr>
        <w:spacing w:after="0"/>
        <w:ind w:left="0"/>
        <w:jc w:val="both"/>
      </w:pPr>
      <w:r>
        <w:rPr>
          <w:rFonts w:ascii="Times New Roman"/>
          <w:b w:val="false"/>
          <w:i w:val="false"/>
          <w:color w:val="000000"/>
          <w:sz w:val="28"/>
        </w:rPr>
        <w:t>
      2) обязанности:</w:t>
      </w:r>
    </w:p>
    <w:bookmarkEnd w:id="26440"/>
    <w:bookmarkStart w:name="z26800" w:id="2644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441"/>
    <w:bookmarkStart w:name="z26801" w:id="2644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442"/>
    <w:bookmarkStart w:name="z26802" w:id="2644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443"/>
    <w:bookmarkStart w:name="z26803" w:id="2644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444"/>
    <w:bookmarkStart w:name="z26804" w:id="2644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445"/>
    <w:bookmarkStart w:name="z26805" w:id="26446"/>
    <w:p>
      <w:pPr>
        <w:spacing w:after="0"/>
        <w:ind w:left="0"/>
        <w:jc w:val="both"/>
      </w:pPr>
      <w:r>
        <w:rPr>
          <w:rFonts w:ascii="Times New Roman"/>
          <w:b w:val="false"/>
          <w:i w:val="false"/>
          <w:color w:val="000000"/>
          <w:sz w:val="28"/>
        </w:rPr>
        <w:t>
      имеющих налоговую задолженность;</w:t>
      </w:r>
    </w:p>
    <w:bookmarkEnd w:id="26446"/>
    <w:bookmarkStart w:name="z26806" w:id="2644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447"/>
    <w:bookmarkStart w:name="z26807" w:id="2644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448"/>
    <w:bookmarkStart w:name="z26808" w:id="2644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449"/>
    <w:bookmarkStart w:name="z26809" w:id="2645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450"/>
    <w:bookmarkStart w:name="z26810" w:id="2645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451"/>
    <w:bookmarkStart w:name="z26811" w:id="2645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452"/>
    <w:bookmarkStart w:name="z26812" w:id="2645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453"/>
    <w:bookmarkStart w:name="z26813" w:id="2645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454"/>
    <w:bookmarkStart w:name="z26814" w:id="2645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455"/>
    <w:bookmarkStart w:name="z26815" w:id="2645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456"/>
    <w:bookmarkStart w:name="z26816" w:id="2645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457"/>
    <w:bookmarkStart w:name="z26817" w:id="2645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458"/>
    <w:bookmarkStart w:name="z26818" w:id="2645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459"/>
    <w:bookmarkStart w:name="z26819" w:id="2646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460"/>
    <w:bookmarkStart w:name="z26820" w:id="2646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461"/>
    <w:bookmarkStart w:name="z26821" w:id="26462"/>
    <w:p>
      <w:pPr>
        <w:spacing w:after="0"/>
        <w:ind w:left="0"/>
        <w:jc w:val="both"/>
      </w:pPr>
      <w:r>
        <w:rPr>
          <w:rFonts w:ascii="Times New Roman"/>
          <w:b w:val="false"/>
          <w:i w:val="false"/>
          <w:color w:val="000000"/>
          <w:sz w:val="28"/>
        </w:rPr>
        <w:t>
      защищать интересы государства;</w:t>
      </w:r>
    </w:p>
    <w:bookmarkEnd w:id="26462"/>
    <w:bookmarkStart w:name="z26822" w:id="2646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463"/>
    <w:bookmarkStart w:name="z26823" w:id="2646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464"/>
    <w:bookmarkStart w:name="z26824" w:id="2646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465"/>
    <w:bookmarkStart w:name="z26825" w:id="2646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466"/>
    <w:bookmarkStart w:name="z26826" w:id="26467"/>
    <w:p>
      <w:pPr>
        <w:spacing w:after="0"/>
        <w:ind w:left="0"/>
        <w:jc w:val="both"/>
      </w:pPr>
      <w:r>
        <w:rPr>
          <w:rFonts w:ascii="Times New Roman"/>
          <w:b w:val="false"/>
          <w:i w:val="false"/>
          <w:color w:val="000000"/>
          <w:sz w:val="28"/>
        </w:rPr>
        <w:t>
      15. Функции:</w:t>
      </w:r>
    </w:p>
    <w:bookmarkEnd w:id="26467"/>
    <w:bookmarkStart w:name="z26827" w:id="26468"/>
    <w:p>
      <w:pPr>
        <w:spacing w:after="0"/>
        <w:ind w:left="0"/>
        <w:jc w:val="both"/>
      </w:pPr>
      <w:r>
        <w:rPr>
          <w:rFonts w:ascii="Times New Roman"/>
          <w:b w:val="false"/>
          <w:i w:val="false"/>
          <w:color w:val="000000"/>
          <w:sz w:val="28"/>
        </w:rPr>
        <w:t>
      1) осуществление налогового контроля;</w:t>
      </w:r>
    </w:p>
    <w:bookmarkEnd w:id="26468"/>
    <w:bookmarkStart w:name="z26828" w:id="2646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469"/>
    <w:bookmarkStart w:name="z26829" w:id="2647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470"/>
    <w:bookmarkStart w:name="z26830" w:id="2647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471"/>
    <w:bookmarkStart w:name="z26831" w:id="2647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472"/>
    <w:bookmarkStart w:name="z26832" w:id="2647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473"/>
    <w:bookmarkStart w:name="z26833" w:id="2647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474"/>
    <w:bookmarkStart w:name="z26834" w:id="2647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475"/>
    <w:bookmarkStart w:name="z26835" w:id="2647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476"/>
    <w:bookmarkStart w:name="z26836" w:id="2647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477"/>
    <w:bookmarkStart w:name="z26837" w:id="26478"/>
    <w:p>
      <w:pPr>
        <w:spacing w:after="0"/>
        <w:ind w:left="0"/>
        <w:jc w:val="both"/>
      </w:pPr>
      <w:r>
        <w:rPr>
          <w:rFonts w:ascii="Times New Roman"/>
          <w:b w:val="false"/>
          <w:i w:val="false"/>
          <w:color w:val="000000"/>
          <w:sz w:val="28"/>
        </w:rPr>
        <w:t>
      11) осуществление налогового администрирования;</w:t>
      </w:r>
    </w:p>
    <w:bookmarkEnd w:id="26478"/>
    <w:bookmarkStart w:name="z26838" w:id="2647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479"/>
    <w:bookmarkStart w:name="z26839" w:id="2648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480"/>
    <w:bookmarkStart w:name="z26840" w:id="26481"/>
    <w:p>
      <w:pPr>
        <w:spacing w:after="0"/>
        <w:ind w:left="0"/>
        <w:jc w:val="both"/>
      </w:pPr>
      <w:r>
        <w:rPr>
          <w:rFonts w:ascii="Times New Roman"/>
          <w:b w:val="false"/>
          <w:i w:val="false"/>
          <w:color w:val="000000"/>
          <w:sz w:val="28"/>
        </w:rPr>
        <w:t>
      14) использование системы управления рисками;</w:t>
      </w:r>
    </w:p>
    <w:bookmarkEnd w:id="26481"/>
    <w:bookmarkStart w:name="z26841" w:id="2648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482"/>
    <w:bookmarkStart w:name="z26842" w:id="2648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483"/>
    <w:bookmarkStart w:name="z26843" w:id="2648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484"/>
    <w:bookmarkStart w:name="z26844" w:id="2648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485"/>
    <w:bookmarkStart w:name="z26845" w:id="2648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486"/>
    <w:bookmarkStart w:name="z26846" w:id="2648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487"/>
    <w:bookmarkStart w:name="z26847" w:id="2648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488"/>
    <w:bookmarkStart w:name="z26848" w:id="2648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489"/>
    <w:bookmarkStart w:name="z26849" w:id="2649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490"/>
    <w:bookmarkStart w:name="z26850" w:id="2649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491"/>
    <w:bookmarkStart w:name="z26851" w:id="2649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492"/>
    <w:bookmarkStart w:name="z26852" w:id="2649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493"/>
    <w:bookmarkStart w:name="z26853" w:id="2649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494"/>
    <w:bookmarkStart w:name="z26854" w:id="2649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495"/>
    <w:bookmarkStart w:name="z26855" w:id="2649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496"/>
    <w:bookmarkStart w:name="z26856" w:id="2649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497"/>
    <w:bookmarkStart w:name="z26857" w:id="2649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498"/>
    <w:bookmarkStart w:name="z26858" w:id="2649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499"/>
    <w:bookmarkStart w:name="z26859" w:id="2650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500"/>
    <w:bookmarkStart w:name="z26860" w:id="2650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501"/>
    <w:bookmarkStart w:name="z26861" w:id="2650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502"/>
    <w:bookmarkStart w:name="z26862" w:id="2650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503"/>
    <w:bookmarkStart w:name="z26863" w:id="2650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504"/>
    <w:bookmarkStart w:name="z26864" w:id="2650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505"/>
    <w:bookmarkStart w:name="z26865" w:id="2650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506"/>
    <w:bookmarkStart w:name="z26866" w:id="2650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507"/>
    <w:bookmarkStart w:name="z26867" w:id="2650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508"/>
    <w:bookmarkStart w:name="z26868" w:id="2650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509"/>
    <w:bookmarkStart w:name="z26869" w:id="26510"/>
    <w:p>
      <w:pPr>
        <w:spacing w:after="0"/>
        <w:ind w:left="0"/>
        <w:jc w:val="both"/>
      </w:pPr>
      <w:r>
        <w:rPr>
          <w:rFonts w:ascii="Times New Roman"/>
          <w:b w:val="false"/>
          <w:i w:val="false"/>
          <w:color w:val="000000"/>
          <w:sz w:val="28"/>
        </w:rPr>
        <w:t>
      18. Полномочия Руководителя Управления:</w:t>
      </w:r>
    </w:p>
    <w:bookmarkEnd w:id="26510"/>
    <w:bookmarkStart w:name="z26870" w:id="2651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6511"/>
    <w:bookmarkStart w:name="z26871" w:id="2651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512"/>
    <w:bookmarkStart w:name="z26872" w:id="2651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513"/>
    <w:bookmarkStart w:name="z26873" w:id="2651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514"/>
    <w:bookmarkStart w:name="z26874" w:id="2651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515"/>
    <w:bookmarkStart w:name="z26875" w:id="2651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6516"/>
    <w:bookmarkStart w:name="z26876" w:id="2651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517"/>
    <w:bookmarkStart w:name="z26877" w:id="2651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518"/>
    <w:bookmarkStart w:name="z26878" w:id="2651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519"/>
    <w:bookmarkStart w:name="z26879" w:id="2652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520"/>
    <w:bookmarkStart w:name="z26880" w:id="2652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521"/>
    <w:bookmarkStart w:name="z26881" w:id="2652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522"/>
    <w:bookmarkStart w:name="z26882" w:id="26523"/>
    <w:p>
      <w:pPr>
        <w:spacing w:after="0"/>
        <w:ind w:left="0"/>
        <w:jc w:val="left"/>
      </w:pPr>
      <w:r>
        <w:rPr>
          <w:rFonts w:ascii="Times New Roman"/>
          <w:b/>
          <w:i w:val="false"/>
          <w:color w:val="000000"/>
        </w:rPr>
        <w:t xml:space="preserve"> Глава 4. Имущество Управления</w:t>
      </w:r>
    </w:p>
    <w:bookmarkEnd w:id="26523"/>
    <w:bookmarkStart w:name="z26883" w:id="2652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6524"/>
    <w:bookmarkStart w:name="z26884" w:id="2652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525"/>
    <w:bookmarkStart w:name="z26885" w:id="2652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6526"/>
    <w:bookmarkStart w:name="z26886" w:id="2652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527"/>
    <w:bookmarkStart w:name="z26887" w:id="26528"/>
    <w:p>
      <w:pPr>
        <w:spacing w:after="0"/>
        <w:ind w:left="0"/>
        <w:jc w:val="left"/>
      </w:pPr>
      <w:r>
        <w:rPr>
          <w:rFonts w:ascii="Times New Roman"/>
          <w:b/>
          <w:i w:val="false"/>
          <w:color w:val="000000"/>
        </w:rPr>
        <w:t xml:space="preserve"> Глава 5. Реорганизация и упразднение Управления</w:t>
      </w:r>
    </w:p>
    <w:bookmarkEnd w:id="26528"/>
    <w:bookmarkStart w:name="z26888" w:id="2652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6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6891" w:id="26530"/>
    <w:p>
      <w:pPr>
        <w:spacing w:after="0"/>
        <w:ind w:left="0"/>
        <w:jc w:val="left"/>
      </w:pPr>
      <w:r>
        <w:rPr>
          <w:rFonts w:ascii="Times New Roman"/>
          <w:b/>
          <w:i w:val="false"/>
          <w:color w:val="000000"/>
        </w:rPr>
        <w:t xml:space="preserve"> Положение об Управлении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530"/>
    <w:bookmarkStart w:name="z26892" w:id="26531"/>
    <w:p>
      <w:pPr>
        <w:spacing w:after="0"/>
        <w:ind w:left="0"/>
        <w:jc w:val="left"/>
      </w:pPr>
      <w:r>
        <w:rPr>
          <w:rFonts w:ascii="Times New Roman"/>
          <w:b/>
          <w:i w:val="false"/>
          <w:color w:val="000000"/>
        </w:rPr>
        <w:t xml:space="preserve"> Глава 1. Общие положения</w:t>
      </w:r>
    </w:p>
    <w:bookmarkEnd w:id="26531"/>
    <w:bookmarkStart w:name="z26893" w:id="26532"/>
    <w:p>
      <w:pPr>
        <w:spacing w:after="0"/>
        <w:ind w:left="0"/>
        <w:jc w:val="both"/>
      </w:pPr>
      <w:r>
        <w:rPr>
          <w:rFonts w:ascii="Times New Roman"/>
          <w:b w:val="false"/>
          <w:i w:val="false"/>
          <w:color w:val="000000"/>
          <w:sz w:val="28"/>
        </w:rPr>
        <w:t>
      1.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532"/>
    <w:bookmarkStart w:name="z26894" w:id="26533"/>
    <w:p>
      <w:pPr>
        <w:spacing w:after="0"/>
        <w:ind w:left="0"/>
        <w:jc w:val="both"/>
      </w:pPr>
      <w:r>
        <w:rPr>
          <w:rFonts w:ascii="Times New Roman"/>
          <w:b w:val="false"/>
          <w:i w:val="false"/>
          <w:color w:val="000000"/>
          <w:sz w:val="28"/>
        </w:rPr>
        <w:t xml:space="preserve">
      1) налогового администрирования; </w:t>
      </w:r>
    </w:p>
    <w:bookmarkEnd w:id="26533"/>
    <w:bookmarkStart w:name="z26895" w:id="2653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534"/>
    <w:bookmarkStart w:name="z26896" w:id="26535"/>
    <w:p>
      <w:pPr>
        <w:spacing w:after="0"/>
        <w:ind w:left="0"/>
        <w:jc w:val="both"/>
      </w:pPr>
      <w:r>
        <w:rPr>
          <w:rFonts w:ascii="Times New Roman"/>
          <w:b w:val="false"/>
          <w:i w:val="false"/>
          <w:color w:val="000000"/>
          <w:sz w:val="28"/>
        </w:rPr>
        <w:t xml:space="preserve">
      3) оборота нефтепродуктов и биотоплива; </w:t>
      </w:r>
    </w:p>
    <w:bookmarkEnd w:id="26535"/>
    <w:bookmarkStart w:name="z26897" w:id="2653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536"/>
    <w:bookmarkStart w:name="z26898" w:id="2653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537"/>
    <w:bookmarkStart w:name="z26899" w:id="2653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538"/>
    <w:bookmarkStart w:name="z26900" w:id="2653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539"/>
    <w:bookmarkStart w:name="z26901" w:id="2654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540"/>
    <w:bookmarkStart w:name="z26902" w:id="2654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541"/>
    <w:bookmarkStart w:name="z26903" w:id="2654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542"/>
    <w:bookmarkStart w:name="z26904" w:id="2654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543"/>
    <w:bookmarkStart w:name="z26905" w:id="26544"/>
    <w:p>
      <w:pPr>
        <w:spacing w:after="0"/>
        <w:ind w:left="0"/>
        <w:jc w:val="both"/>
      </w:pPr>
      <w:r>
        <w:rPr>
          <w:rFonts w:ascii="Times New Roman"/>
          <w:b w:val="false"/>
          <w:i w:val="false"/>
          <w:color w:val="000000"/>
          <w:sz w:val="28"/>
        </w:rPr>
        <w:t xml:space="preserve">
      8. Местонахождение Управления: почтовый индекс 150300, Республика Казахстан, Северо-Казахстанская область, Аккайынский район, село Смирново, улица Зеленая, 28. </w:t>
      </w:r>
    </w:p>
    <w:bookmarkEnd w:id="26544"/>
    <w:bookmarkStart w:name="z26906" w:id="2654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545"/>
    <w:bookmarkStart w:name="z26907" w:id="2654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546"/>
    <w:bookmarkStart w:name="z26908" w:id="2654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547"/>
    <w:bookmarkStart w:name="z26909" w:id="2654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548"/>
    <w:bookmarkStart w:name="z26910" w:id="2654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549"/>
    <w:bookmarkStart w:name="z26911" w:id="26550"/>
    <w:p>
      <w:pPr>
        <w:spacing w:after="0"/>
        <w:ind w:left="0"/>
        <w:jc w:val="left"/>
      </w:pPr>
      <w:r>
        <w:rPr>
          <w:rFonts w:ascii="Times New Roman"/>
          <w:b/>
          <w:i w:val="false"/>
          <w:color w:val="000000"/>
        </w:rPr>
        <w:t xml:space="preserve"> Глава 2. Задачи, права и обязанности Управления</w:t>
      </w:r>
    </w:p>
    <w:bookmarkEnd w:id="26550"/>
    <w:bookmarkStart w:name="z26912" w:id="26551"/>
    <w:p>
      <w:pPr>
        <w:spacing w:after="0"/>
        <w:ind w:left="0"/>
        <w:jc w:val="both"/>
      </w:pPr>
      <w:r>
        <w:rPr>
          <w:rFonts w:ascii="Times New Roman"/>
          <w:b w:val="false"/>
          <w:i w:val="false"/>
          <w:color w:val="000000"/>
          <w:sz w:val="28"/>
        </w:rPr>
        <w:t>
      13. Задачи:</w:t>
      </w:r>
    </w:p>
    <w:bookmarkEnd w:id="26551"/>
    <w:bookmarkStart w:name="z26913" w:id="2655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552"/>
    <w:bookmarkStart w:name="z26914" w:id="2655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553"/>
    <w:bookmarkStart w:name="z26915" w:id="2655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554"/>
    <w:bookmarkStart w:name="z26916" w:id="2655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555"/>
    <w:bookmarkStart w:name="z26917" w:id="2655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556"/>
    <w:bookmarkStart w:name="z26918" w:id="2655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557"/>
    <w:bookmarkStart w:name="z26919" w:id="2655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558"/>
    <w:bookmarkStart w:name="z26920" w:id="26559"/>
    <w:p>
      <w:pPr>
        <w:spacing w:after="0"/>
        <w:ind w:left="0"/>
        <w:jc w:val="both"/>
      </w:pPr>
      <w:r>
        <w:rPr>
          <w:rFonts w:ascii="Times New Roman"/>
          <w:b w:val="false"/>
          <w:i w:val="false"/>
          <w:color w:val="000000"/>
          <w:sz w:val="28"/>
        </w:rPr>
        <w:t>
      14. Права и обязанности Управления:</w:t>
      </w:r>
    </w:p>
    <w:bookmarkEnd w:id="26559"/>
    <w:bookmarkStart w:name="z26921" w:id="26560"/>
    <w:p>
      <w:pPr>
        <w:spacing w:after="0"/>
        <w:ind w:left="0"/>
        <w:jc w:val="both"/>
      </w:pPr>
      <w:r>
        <w:rPr>
          <w:rFonts w:ascii="Times New Roman"/>
          <w:b w:val="false"/>
          <w:i w:val="false"/>
          <w:color w:val="000000"/>
          <w:sz w:val="28"/>
        </w:rPr>
        <w:t>
      1) права:</w:t>
      </w:r>
    </w:p>
    <w:bookmarkEnd w:id="26560"/>
    <w:bookmarkStart w:name="z26922" w:id="2656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561"/>
    <w:bookmarkStart w:name="z26923" w:id="26562"/>
    <w:p>
      <w:pPr>
        <w:spacing w:after="0"/>
        <w:ind w:left="0"/>
        <w:jc w:val="both"/>
      </w:pPr>
      <w:r>
        <w:rPr>
          <w:rFonts w:ascii="Times New Roman"/>
          <w:b w:val="false"/>
          <w:i w:val="false"/>
          <w:color w:val="000000"/>
          <w:sz w:val="28"/>
        </w:rPr>
        <w:t>
      требовать от налогоплательщика (налогового агента):</w:t>
      </w:r>
    </w:p>
    <w:bookmarkEnd w:id="26562"/>
    <w:bookmarkStart w:name="z26924" w:id="2656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563"/>
    <w:bookmarkStart w:name="z26925" w:id="2656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564"/>
    <w:bookmarkStart w:name="z26926" w:id="2656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565"/>
    <w:bookmarkStart w:name="z26927" w:id="2656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566"/>
    <w:bookmarkStart w:name="z26928" w:id="2656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567"/>
    <w:bookmarkStart w:name="z26929" w:id="2656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568"/>
    <w:bookmarkStart w:name="z26930" w:id="2656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569"/>
    <w:bookmarkStart w:name="z26931" w:id="2657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570"/>
    <w:bookmarkStart w:name="z26932" w:id="2657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571"/>
    <w:bookmarkStart w:name="z26933" w:id="2657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572"/>
    <w:bookmarkStart w:name="z26934" w:id="2657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573"/>
    <w:bookmarkStart w:name="z26935" w:id="2657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574"/>
    <w:bookmarkStart w:name="z26936" w:id="2657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575"/>
    <w:bookmarkStart w:name="z26937" w:id="2657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576"/>
    <w:bookmarkStart w:name="z26938" w:id="2657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577"/>
    <w:bookmarkStart w:name="z26939" w:id="2657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578"/>
    <w:bookmarkStart w:name="z26940" w:id="2657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579"/>
    <w:bookmarkStart w:name="z26941" w:id="2658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580"/>
    <w:bookmarkStart w:name="z26942" w:id="2658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581"/>
    <w:bookmarkStart w:name="z26943" w:id="2658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582"/>
    <w:bookmarkStart w:name="z26944" w:id="2658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583"/>
    <w:bookmarkStart w:name="z26945" w:id="2658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584"/>
    <w:bookmarkStart w:name="z26946" w:id="2658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585"/>
    <w:bookmarkStart w:name="z26947" w:id="26586"/>
    <w:p>
      <w:pPr>
        <w:spacing w:after="0"/>
        <w:ind w:left="0"/>
        <w:jc w:val="both"/>
      </w:pPr>
      <w:r>
        <w:rPr>
          <w:rFonts w:ascii="Times New Roman"/>
          <w:b w:val="false"/>
          <w:i w:val="false"/>
          <w:color w:val="000000"/>
          <w:sz w:val="28"/>
        </w:rPr>
        <w:t>
      2) обязанности:</w:t>
      </w:r>
    </w:p>
    <w:bookmarkEnd w:id="26586"/>
    <w:bookmarkStart w:name="z26948" w:id="2658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587"/>
    <w:bookmarkStart w:name="z26949" w:id="2658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588"/>
    <w:bookmarkStart w:name="z26950" w:id="2658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589"/>
    <w:bookmarkStart w:name="z26951" w:id="2659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590"/>
    <w:bookmarkStart w:name="z26952" w:id="2659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591"/>
    <w:bookmarkStart w:name="z26953" w:id="26592"/>
    <w:p>
      <w:pPr>
        <w:spacing w:after="0"/>
        <w:ind w:left="0"/>
        <w:jc w:val="both"/>
      </w:pPr>
      <w:r>
        <w:rPr>
          <w:rFonts w:ascii="Times New Roman"/>
          <w:b w:val="false"/>
          <w:i w:val="false"/>
          <w:color w:val="000000"/>
          <w:sz w:val="28"/>
        </w:rPr>
        <w:t>
      имеющих налоговую задолженность;</w:t>
      </w:r>
    </w:p>
    <w:bookmarkEnd w:id="26592"/>
    <w:bookmarkStart w:name="z26954" w:id="2659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593"/>
    <w:bookmarkStart w:name="z26955" w:id="2659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594"/>
    <w:bookmarkStart w:name="z26956" w:id="2659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595"/>
    <w:bookmarkStart w:name="z26957" w:id="2659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596"/>
    <w:bookmarkStart w:name="z26958" w:id="2659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597"/>
    <w:bookmarkStart w:name="z26959" w:id="2659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598"/>
    <w:bookmarkStart w:name="z26960" w:id="2659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599"/>
    <w:bookmarkStart w:name="z26961" w:id="2660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600"/>
    <w:bookmarkStart w:name="z26962" w:id="2660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601"/>
    <w:bookmarkStart w:name="z26963" w:id="2660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602"/>
    <w:bookmarkStart w:name="z26964" w:id="2660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603"/>
    <w:bookmarkStart w:name="z26965" w:id="2660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604"/>
    <w:bookmarkStart w:name="z26966" w:id="2660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605"/>
    <w:bookmarkStart w:name="z26967" w:id="2660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606"/>
    <w:bookmarkStart w:name="z26968" w:id="2660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607"/>
    <w:bookmarkStart w:name="z26969" w:id="26608"/>
    <w:p>
      <w:pPr>
        <w:spacing w:after="0"/>
        <w:ind w:left="0"/>
        <w:jc w:val="both"/>
      </w:pPr>
      <w:r>
        <w:rPr>
          <w:rFonts w:ascii="Times New Roman"/>
          <w:b w:val="false"/>
          <w:i w:val="false"/>
          <w:color w:val="000000"/>
          <w:sz w:val="28"/>
        </w:rPr>
        <w:t>
      защищать интересы государства;</w:t>
      </w:r>
    </w:p>
    <w:bookmarkEnd w:id="26608"/>
    <w:bookmarkStart w:name="z26970" w:id="2660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609"/>
    <w:bookmarkStart w:name="z26971" w:id="2661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610"/>
    <w:bookmarkStart w:name="z26972" w:id="2661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611"/>
    <w:bookmarkStart w:name="z26973" w:id="2661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612"/>
    <w:bookmarkStart w:name="z26974" w:id="26613"/>
    <w:p>
      <w:pPr>
        <w:spacing w:after="0"/>
        <w:ind w:left="0"/>
        <w:jc w:val="both"/>
      </w:pPr>
      <w:r>
        <w:rPr>
          <w:rFonts w:ascii="Times New Roman"/>
          <w:b w:val="false"/>
          <w:i w:val="false"/>
          <w:color w:val="000000"/>
          <w:sz w:val="28"/>
        </w:rPr>
        <w:t>
      15. Функции:</w:t>
      </w:r>
    </w:p>
    <w:bookmarkEnd w:id="26613"/>
    <w:bookmarkStart w:name="z26975" w:id="26614"/>
    <w:p>
      <w:pPr>
        <w:spacing w:after="0"/>
        <w:ind w:left="0"/>
        <w:jc w:val="both"/>
      </w:pPr>
      <w:r>
        <w:rPr>
          <w:rFonts w:ascii="Times New Roman"/>
          <w:b w:val="false"/>
          <w:i w:val="false"/>
          <w:color w:val="000000"/>
          <w:sz w:val="28"/>
        </w:rPr>
        <w:t>
      1) осуществление налогового контроля;</w:t>
      </w:r>
    </w:p>
    <w:bookmarkEnd w:id="26614"/>
    <w:bookmarkStart w:name="z26976" w:id="2661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615"/>
    <w:bookmarkStart w:name="z26977" w:id="2661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616"/>
    <w:bookmarkStart w:name="z26978" w:id="2661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617"/>
    <w:bookmarkStart w:name="z26979" w:id="2661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618"/>
    <w:bookmarkStart w:name="z26980" w:id="2661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619"/>
    <w:bookmarkStart w:name="z26981" w:id="2662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620"/>
    <w:bookmarkStart w:name="z26982" w:id="2662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621"/>
    <w:bookmarkStart w:name="z26983" w:id="2662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622"/>
    <w:bookmarkStart w:name="z26984" w:id="2662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623"/>
    <w:bookmarkStart w:name="z26985" w:id="26624"/>
    <w:p>
      <w:pPr>
        <w:spacing w:after="0"/>
        <w:ind w:left="0"/>
        <w:jc w:val="both"/>
      </w:pPr>
      <w:r>
        <w:rPr>
          <w:rFonts w:ascii="Times New Roman"/>
          <w:b w:val="false"/>
          <w:i w:val="false"/>
          <w:color w:val="000000"/>
          <w:sz w:val="28"/>
        </w:rPr>
        <w:t>
      11) осуществление налогового администрирования;</w:t>
      </w:r>
    </w:p>
    <w:bookmarkEnd w:id="26624"/>
    <w:bookmarkStart w:name="z26986" w:id="2662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625"/>
    <w:bookmarkStart w:name="z26987" w:id="2662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626"/>
    <w:bookmarkStart w:name="z26988" w:id="26627"/>
    <w:p>
      <w:pPr>
        <w:spacing w:after="0"/>
        <w:ind w:left="0"/>
        <w:jc w:val="both"/>
      </w:pPr>
      <w:r>
        <w:rPr>
          <w:rFonts w:ascii="Times New Roman"/>
          <w:b w:val="false"/>
          <w:i w:val="false"/>
          <w:color w:val="000000"/>
          <w:sz w:val="28"/>
        </w:rPr>
        <w:t>
      14) использование системы управления рисками;</w:t>
      </w:r>
    </w:p>
    <w:bookmarkEnd w:id="26627"/>
    <w:bookmarkStart w:name="z26989" w:id="2662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628"/>
    <w:bookmarkStart w:name="z26990" w:id="2662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629"/>
    <w:bookmarkStart w:name="z26991" w:id="2663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630"/>
    <w:bookmarkStart w:name="z26992" w:id="2663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631"/>
    <w:bookmarkStart w:name="z26993" w:id="2663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632"/>
    <w:bookmarkStart w:name="z26994" w:id="2663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633"/>
    <w:bookmarkStart w:name="z26995" w:id="2663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634"/>
    <w:bookmarkStart w:name="z26996" w:id="2663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635"/>
    <w:bookmarkStart w:name="z26997" w:id="2663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636"/>
    <w:bookmarkStart w:name="z26998" w:id="2663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637"/>
    <w:bookmarkStart w:name="z26999" w:id="2663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638"/>
    <w:bookmarkStart w:name="z27000" w:id="2663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639"/>
    <w:bookmarkStart w:name="z27001" w:id="2664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640"/>
    <w:bookmarkStart w:name="z27002" w:id="2664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641"/>
    <w:bookmarkStart w:name="z27003" w:id="2664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642"/>
    <w:bookmarkStart w:name="z27004" w:id="2664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643"/>
    <w:bookmarkStart w:name="z27005" w:id="2664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644"/>
    <w:bookmarkStart w:name="z27006" w:id="2664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645"/>
    <w:bookmarkStart w:name="z27007" w:id="2664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646"/>
    <w:bookmarkStart w:name="z27008" w:id="2664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647"/>
    <w:bookmarkStart w:name="z27009" w:id="2664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648"/>
    <w:bookmarkStart w:name="z27010" w:id="2664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649"/>
    <w:bookmarkStart w:name="z27011" w:id="2665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650"/>
    <w:bookmarkStart w:name="z27012" w:id="2665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651"/>
    <w:bookmarkStart w:name="z27013" w:id="2665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652"/>
    <w:bookmarkStart w:name="z27014" w:id="2665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653"/>
    <w:bookmarkStart w:name="z27015" w:id="2665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654"/>
    <w:bookmarkStart w:name="z27016" w:id="2665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655"/>
    <w:bookmarkStart w:name="z27017" w:id="26656"/>
    <w:p>
      <w:pPr>
        <w:spacing w:after="0"/>
        <w:ind w:left="0"/>
        <w:jc w:val="both"/>
      </w:pPr>
      <w:r>
        <w:rPr>
          <w:rFonts w:ascii="Times New Roman"/>
          <w:b w:val="false"/>
          <w:i w:val="false"/>
          <w:color w:val="000000"/>
          <w:sz w:val="28"/>
        </w:rPr>
        <w:t>
      18. Полномочия Руководителя Управления:</w:t>
      </w:r>
    </w:p>
    <w:bookmarkEnd w:id="26656"/>
    <w:bookmarkStart w:name="z27018" w:id="2665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6657"/>
    <w:bookmarkStart w:name="z27019" w:id="2665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658"/>
    <w:bookmarkStart w:name="z27020" w:id="2665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659"/>
    <w:bookmarkStart w:name="z27021" w:id="2666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660"/>
    <w:bookmarkStart w:name="z27022" w:id="2666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661"/>
    <w:bookmarkStart w:name="z27023" w:id="2666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6662"/>
    <w:bookmarkStart w:name="z27024" w:id="2666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663"/>
    <w:bookmarkStart w:name="z27025" w:id="2666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664"/>
    <w:bookmarkStart w:name="z27026" w:id="2666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665"/>
    <w:bookmarkStart w:name="z27027" w:id="2666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666"/>
    <w:bookmarkStart w:name="z27028" w:id="2666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667"/>
    <w:bookmarkStart w:name="z27029" w:id="2666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668"/>
    <w:bookmarkStart w:name="z27030" w:id="26669"/>
    <w:p>
      <w:pPr>
        <w:spacing w:after="0"/>
        <w:ind w:left="0"/>
        <w:jc w:val="left"/>
      </w:pPr>
      <w:r>
        <w:rPr>
          <w:rFonts w:ascii="Times New Roman"/>
          <w:b/>
          <w:i w:val="false"/>
          <w:color w:val="000000"/>
        </w:rPr>
        <w:t xml:space="preserve"> Глава 4. Имущество Управления</w:t>
      </w:r>
    </w:p>
    <w:bookmarkEnd w:id="26669"/>
    <w:bookmarkStart w:name="z27031" w:id="2667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6670"/>
    <w:bookmarkStart w:name="z27032" w:id="2667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671"/>
    <w:bookmarkStart w:name="z27033" w:id="2667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6672"/>
    <w:bookmarkStart w:name="z27034" w:id="2667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673"/>
    <w:bookmarkStart w:name="z27035" w:id="26674"/>
    <w:p>
      <w:pPr>
        <w:spacing w:after="0"/>
        <w:ind w:left="0"/>
        <w:jc w:val="left"/>
      </w:pPr>
      <w:r>
        <w:rPr>
          <w:rFonts w:ascii="Times New Roman"/>
          <w:b/>
          <w:i w:val="false"/>
          <w:color w:val="000000"/>
        </w:rPr>
        <w:t xml:space="preserve"> Глава 5. Реорганизация и упразднение Управления</w:t>
      </w:r>
    </w:p>
    <w:bookmarkEnd w:id="26674"/>
    <w:bookmarkStart w:name="z27036" w:id="2667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6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039" w:id="26676"/>
    <w:p>
      <w:pPr>
        <w:spacing w:after="0"/>
        <w:ind w:left="0"/>
        <w:jc w:val="left"/>
      </w:pPr>
      <w:r>
        <w:rPr>
          <w:rFonts w:ascii="Times New Roman"/>
          <w:b/>
          <w:i w:val="false"/>
          <w:color w:val="000000"/>
        </w:rPr>
        <w:t xml:space="preserve"> Положение об Управлении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676"/>
    <w:bookmarkStart w:name="z27040" w:id="26677"/>
    <w:p>
      <w:pPr>
        <w:spacing w:after="0"/>
        <w:ind w:left="0"/>
        <w:jc w:val="left"/>
      </w:pPr>
      <w:r>
        <w:rPr>
          <w:rFonts w:ascii="Times New Roman"/>
          <w:b/>
          <w:i w:val="false"/>
          <w:color w:val="000000"/>
        </w:rPr>
        <w:t xml:space="preserve"> Глава 1. Общие положения</w:t>
      </w:r>
    </w:p>
    <w:bookmarkEnd w:id="26677"/>
    <w:bookmarkStart w:name="z27041" w:id="26678"/>
    <w:p>
      <w:pPr>
        <w:spacing w:after="0"/>
        <w:ind w:left="0"/>
        <w:jc w:val="both"/>
      </w:pPr>
      <w:r>
        <w:rPr>
          <w:rFonts w:ascii="Times New Roman"/>
          <w:b w:val="false"/>
          <w:i w:val="false"/>
          <w:color w:val="000000"/>
          <w:sz w:val="28"/>
        </w:rPr>
        <w:t>
      1.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678"/>
    <w:bookmarkStart w:name="z27042" w:id="26679"/>
    <w:p>
      <w:pPr>
        <w:spacing w:after="0"/>
        <w:ind w:left="0"/>
        <w:jc w:val="both"/>
      </w:pPr>
      <w:r>
        <w:rPr>
          <w:rFonts w:ascii="Times New Roman"/>
          <w:b w:val="false"/>
          <w:i w:val="false"/>
          <w:color w:val="000000"/>
          <w:sz w:val="28"/>
        </w:rPr>
        <w:t xml:space="preserve">
      1) налогового администрирования; </w:t>
      </w:r>
    </w:p>
    <w:bookmarkEnd w:id="26679"/>
    <w:bookmarkStart w:name="z27043" w:id="2668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680"/>
    <w:bookmarkStart w:name="z27044" w:id="26681"/>
    <w:p>
      <w:pPr>
        <w:spacing w:after="0"/>
        <w:ind w:left="0"/>
        <w:jc w:val="both"/>
      </w:pPr>
      <w:r>
        <w:rPr>
          <w:rFonts w:ascii="Times New Roman"/>
          <w:b w:val="false"/>
          <w:i w:val="false"/>
          <w:color w:val="000000"/>
          <w:sz w:val="28"/>
        </w:rPr>
        <w:t xml:space="preserve">
      3) оборота нефтепродуктов и биотоплива; </w:t>
      </w:r>
    </w:p>
    <w:bookmarkEnd w:id="26681"/>
    <w:bookmarkStart w:name="z27045" w:id="2668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682"/>
    <w:bookmarkStart w:name="z27046" w:id="2668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683"/>
    <w:bookmarkStart w:name="z27047" w:id="2668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684"/>
    <w:bookmarkStart w:name="z27048" w:id="2668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685"/>
    <w:bookmarkStart w:name="z27049" w:id="2668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686"/>
    <w:bookmarkStart w:name="z27050" w:id="2668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687"/>
    <w:bookmarkStart w:name="z27051" w:id="2668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688"/>
    <w:bookmarkStart w:name="z27052" w:id="2668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689"/>
    <w:bookmarkStart w:name="z27053" w:id="26690"/>
    <w:p>
      <w:pPr>
        <w:spacing w:after="0"/>
        <w:ind w:left="0"/>
        <w:jc w:val="both"/>
      </w:pPr>
      <w:r>
        <w:rPr>
          <w:rFonts w:ascii="Times New Roman"/>
          <w:b w:val="false"/>
          <w:i w:val="false"/>
          <w:color w:val="000000"/>
          <w:sz w:val="28"/>
        </w:rPr>
        <w:t xml:space="preserve">
      8. Местонахождение Управления: почтовый индекс 151100, Республика Казахстан, Северо-Казахстанская область, Тимирязевский район, село Тимирязево, улица Горького, 34. </w:t>
      </w:r>
    </w:p>
    <w:bookmarkEnd w:id="26690"/>
    <w:bookmarkStart w:name="z27054" w:id="2669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691"/>
    <w:bookmarkStart w:name="z27055" w:id="2669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692"/>
    <w:bookmarkStart w:name="z27056" w:id="2669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693"/>
    <w:bookmarkStart w:name="z27057" w:id="2669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694"/>
    <w:bookmarkStart w:name="z27058" w:id="2669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695"/>
    <w:bookmarkStart w:name="z27059" w:id="26696"/>
    <w:p>
      <w:pPr>
        <w:spacing w:after="0"/>
        <w:ind w:left="0"/>
        <w:jc w:val="left"/>
      </w:pPr>
      <w:r>
        <w:rPr>
          <w:rFonts w:ascii="Times New Roman"/>
          <w:b/>
          <w:i w:val="false"/>
          <w:color w:val="000000"/>
        </w:rPr>
        <w:t xml:space="preserve"> Глава 2. Задачи, права и обязанности Управления</w:t>
      </w:r>
    </w:p>
    <w:bookmarkEnd w:id="26696"/>
    <w:bookmarkStart w:name="z27060" w:id="26697"/>
    <w:p>
      <w:pPr>
        <w:spacing w:after="0"/>
        <w:ind w:left="0"/>
        <w:jc w:val="both"/>
      </w:pPr>
      <w:r>
        <w:rPr>
          <w:rFonts w:ascii="Times New Roman"/>
          <w:b w:val="false"/>
          <w:i w:val="false"/>
          <w:color w:val="000000"/>
          <w:sz w:val="28"/>
        </w:rPr>
        <w:t>
      13. Задачи:</w:t>
      </w:r>
    </w:p>
    <w:bookmarkEnd w:id="26697"/>
    <w:bookmarkStart w:name="z27061" w:id="2669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698"/>
    <w:bookmarkStart w:name="z27062" w:id="2669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699"/>
    <w:bookmarkStart w:name="z27063" w:id="2670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700"/>
    <w:bookmarkStart w:name="z27064" w:id="2670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701"/>
    <w:bookmarkStart w:name="z27065" w:id="2670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702"/>
    <w:bookmarkStart w:name="z27066" w:id="2670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703"/>
    <w:bookmarkStart w:name="z27067" w:id="2670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704"/>
    <w:bookmarkStart w:name="z27068" w:id="26705"/>
    <w:p>
      <w:pPr>
        <w:spacing w:after="0"/>
        <w:ind w:left="0"/>
        <w:jc w:val="both"/>
      </w:pPr>
      <w:r>
        <w:rPr>
          <w:rFonts w:ascii="Times New Roman"/>
          <w:b w:val="false"/>
          <w:i w:val="false"/>
          <w:color w:val="000000"/>
          <w:sz w:val="28"/>
        </w:rPr>
        <w:t>
      14. Права и обязанности Управления:</w:t>
      </w:r>
    </w:p>
    <w:bookmarkEnd w:id="26705"/>
    <w:bookmarkStart w:name="z27069" w:id="26706"/>
    <w:p>
      <w:pPr>
        <w:spacing w:after="0"/>
        <w:ind w:left="0"/>
        <w:jc w:val="both"/>
      </w:pPr>
      <w:r>
        <w:rPr>
          <w:rFonts w:ascii="Times New Roman"/>
          <w:b w:val="false"/>
          <w:i w:val="false"/>
          <w:color w:val="000000"/>
          <w:sz w:val="28"/>
        </w:rPr>
        <w:t>
      1) права:</w:t>
      </w:r>
    </w:p>
    <w:bookmarkEnd w:id="26706"/>
    <w:bookmarkStart w:name="z27070" w:id="2670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707"/>
    <w:bookmarkStart w:name="z27071" w:id="26708"/>
    <w:p>
      <w:pPr>
        <w:spacing w:after="0"/>
        <w:ind w:left="0"/>
        <w:jc w:val="both"/>
      </w:pPr>
      <w:r>
        <w:rPr>
          <w:rFonts w:ascii="Times New Roman"/>
          <w:b w:val="false"/>
          <w:i w:val="false"/>
          <w:color w:val="000000"/>
          <w:sz w:val="28"/>
        </w:rPr>
        <w:t>
      требовать от налогоплательщика (налогового агента):</w:t>
      </w:r>
    </w:p>
    <w:bookmarkEnd w:id="26708"/>
    <w:bookmarkStart w:name="z27072" w:id="2670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709"/>
    <w:bookmarkStart w:name="z27073" w:id="2671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710"/>
    <w:bookmarkStart w:name="z27074" w:id="2671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711"/>
    <w:bookmarkStart w:name="z27075" w:id="2671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712"/>
    <w:bookmarkStart w:name="z27076" w:id="2671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713"/>
    <w:bookmarkStart w:name="z27077" w:id="2671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714"/>
    <w:bookmarkStart w:name="z27078" w:id="2671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715"/>
    <w:bookmarkStart w:name="z27079" w:id="2671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716"/>
    <w:bookmarkStart w:name="z27080" w:id="2671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717"/>
    <w:bookmarkStart w:name="z27081" w:id="2671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718"/>
    <w:bookmarkStart w:name="z27082" w:id="2671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719"/>
    <w:bookmarkStart w:name="z27083" w:id="2672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720"/>
    <w:bookmarkStart w:name="z27084" w:id="2672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721"/>
    <w:bookmarkStart w:name="z27085" w:id="2672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722"/>
    <w:bookmarkStart w:name="z27086" w:id="2672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723"/>
    <w:bookmarkStart w:name="z27087" w:id="2672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724"/>
    <w:bookmarkStart w:name="z27088" w:id="2672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725"/>
    <w:bookmarkStart w:name="z27089" w:id="2672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726"/>
    <w:bookmarkStart w:name="z27090" w:id="2672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727"/>
    <w:bookmarkStart w:name="z27091" w:id="2672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728"/>
    <w:bookmarkStart w:name="z27092" w:id="2672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729"/>
    <w:bookmarkStart w:name="z27093" w:id="2673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730"/>
    <w:bookmarkStart w:name="z27094" w:id="2673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731"/>
    <w:bookmarkStart w:name="z27095" w:id="26732"/>
    <w:p>
      <w:pPr>
        <w:spacing w:after="0"/>
        <w:ind w:left="0"/>
        <w:jc w:val="both"/>
      </w:pPr>
      <w:r>
        <w:rPr>
          <w:rFonts w:ascii="Times New Roman"/>
          <w:b w:val="false"/>
          <w:i w:val="false"/>
          <w:color w:val="000000"/>
          <w:sz w:val="28"/>
        </w:rPr>
        <w:t>
      2) обязанности:</w:t>
      </w:r>
    </w:p>
    <w:bookmarkEnd w:id="26732"/>
    <w:bookmarkStart w:name="z27096" w:id="2673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733"/>
    <w:bookmarkStart w:name="z27097" w:id="2673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734"/>
    <w:bookmarkStart w:name="z27098" w:id="2673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735"/>
    <w:bookmarkStart w:name="z27099" w:id="2673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736"/>
    <w:bookmarkStart w:name="z27100" w:id="2673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737"/>
    <w:bookmarkStart w:name="z27101" w:id="26738"/>
    <w:p>
      <w:pPr>
        <w:spacing w:after="0"/>
        <w:ind w:left="0"/>
        <w:jc w:val="both"/>
      </w:pPr>
      <w:r>
        <w:rPr>
          <w:rFonts w:ascii="Times New Roman"/>
          <w:b w:val="false"/>
          <w:i w:val="false"/>
          <w:color w:val="000000"/>
          <w:sz w:val="28"/>
        </w:rPr>
        <w:t>
      имеющих налоговую задолженность;</w:t>
      </w:r>
    </w:p>
    <w:bookmarkEnd w:id="26738"/>
    <w:bookmarkStart w:name="z27102" w:id="2673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739"/>
    <w:bookmarkStart w:name="z27103" w:id="2674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740"/>
    <w:bookmarkStart w:name="z27104" w:id="2674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741"/>
    <w:bookmarkStart w:name="z27105" w:id="2674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742"/>
    <w:bookmarkStart w:name="z27106" w:id="2674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743"/>
    <w:bookmarkStart w:name="z27107" w:id="2674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744"/>
    <w:bookmarkStart w:name="z27108" w:id="2674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745"/>
    <w:bookmarkStart w:name="z27109" w:id="2674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746"/>
    <w:bookmarkStart w:name="z27110" w:id="2674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747"/>
    <w:bookmarkStart w:name="z27111" w:id="2674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748"/>
    <w:bookmarkStart w:name="z27112" w:id="2674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749"/>
    <w:bookmarkStart w:name="z27113" w:id="2675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750"/>
    <w:bookmarkStart w:name="z27114" w:id="2675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751"/>
    <w:bookmarkStart w:name="z27115" w:id="2675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752"/>
    <w:bookmarkStart w:name="z27116" w:id="2675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753"/>
    <w:bookmarkStart w:name="z27117" w:id="26754"/>
    <w:p>
      <w:pPr>
        <w:spacing w:after="0"/>
        <w:ind w:left="0"/>
        <w:jc w:val="both"/>
      </w:pPr>
      <w:r>
        <w:rPr>
          <w:rFonts w:ascii="Times New Roman"/>
          <w:b w:val="false"/>
          <w:i w:val="false"/>
          <w:color w:val="000000"/>
          <w:sz w:val="28"/>
        </w:rPr>
        <w:t>
      защищать интересы государства;</w:t>
      </w:r>
    </w:p>
    <w:bookmarkEnd w:id="26754"/>
    <w:bookmarkStart w:name="z27118" w:id="2675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755"/>
    <w:bookmarkStart w:name="z27119" w:id="2675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756"/>
    <w:bookmarkStart w:name="z27120" w:id="2675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757"/>
    <w:bookmarkStart w:name="z27121" w:id="2675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758"/>
    <w:bookmarkStart w:name="z27122" w:id="26759"/>
    <w:p>
      <w:pPr>
        <w:spacing w:after="0"/>
        <w:ind w:left="0"/>
        <w:jc w:val="both"/>
      </w:pPr>
      <w:r>
        <w:rPr>
          <w:rFonts w:ascii="Times New Roman"/>
          <w:b w:val="false"/>
          <w:i w:val="false"/>
          <w:color w:val="000000"/>
          <w:sz w:val="28"/>
        </w:rPr>
        <w:t>
      15. Функции:</w:t>
      </w:r>
    </w:p>
    <w:bookmarkEnd w:id="26759"/>
    <w:bookmarkStart w:name="z27123" w:id="26760"/>
    <w:p>
      <w:pPr>
        <w:spacing w:after="0"/>
        <w:ind w:left="0"/>
        <w:jc w:val="both"/>
      </w:pPr>
      <w:r>
        <w:rPr>
          <w:rFonts w:ascii="Times New Roman"/>
          <w:b w:val="false"/>
          <w:i w:val="false"/>
          <w:color w:val="000000"/>
          <w:sz w:val="28"/>
        </w:rPr>
        <w:t>
      1) осуществление налогового контроля;</w:t>
      </w:r>
    </w:p>
    <w:bookmarkEnd w:id="26760"/>
    <w:bookmarkStart w:name="z27124" w:id="2676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761"/>
    <w:bookmarkStart w:name="z27125" w:id="2676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762"/>
    <w:bookmarkStart w:name="z27126" w:id="2676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763"/>
    <w:bookmarkStart w:name="z27127" w:id="2676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764"/>
    <w:bookmarkStart w:name="z27128" w:id="2676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765"/>
    <w:bookmarkStart w:name="z27129" w:id="2676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766"/>
    <w:bookmarkStart w:name="z27130" w:id="2676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767"/>
    <w:bookmarkStart w:name="z27131" w:id="2676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768"/>
    <w:bookmarkStart w:name="z27132" w:id="2676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769"/>
    <w:bookmarkStart w:name="z27133" w:id="26770"/>
    <w:p>
      <w:pPr>
        <w:spacing w:after="0"/>
        <w:ind w:left="0"/>
        <w:jc w:val="both"/>
      </w:pPr>
      <w:r>
        <w:rPr>
          <w:rFonts w:ascii="Times New Roman"/>
          <w:b w:val="false"/>
          <w:i w:val="false"/>
          <w:color w:val="000000"/>
          <w:sz w:val="28"/>
        </w:rPr>
        <w:t>
      11) осуществление налогового администрирования;</w:t>
      </w:r>
    </w:p>
    <w:bookmarkEnd w:id="26770"/>
    <w:bookmarkStart w:name="z27134" w:id="2677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771"/>
    <w:bookmarkStart w:name="z27135" w:id="2677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772"/>
    <w:bookmarkStart w:name="z27136" w:id="26773"/>
    <w:p>
      <w:pPr>
        <w:spacing w:after="0"/>
        <w:ind w:left="0"/>
        <w:jc w:val="both"/>
      </w:pPr>
      <w:r>
        <w:rPr>
          <w:rFonts w:ascii="Times New Roman"/>
          <w:b w:val="false"/>
          <w:i w:val="false"/>
          <w:color w:val="000000"/>
          <w:sz w:val="28"/>
        </w:rPr>
        <w:t>
      14) использование системы управления рисками;</w:t>
      </w:r>
    </w:p>
    <w:bookmarkEnd w:id="26773"/>
    <w:bookmarkStart w:name="z27137" w:id="2677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774"/>
    <w:bookmarkStart w:name="z27138" w:id="2677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775"/>
    <w:bookmarkStart w:name="z27139" w:id="2677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776"/>
    <w:bookmarkStart w:name="z27140" w:id="2677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777"/>
    <w:bookmarkStart w:name="z27141" w:id="2677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778"/>
    <w:bookmarkStart w:name="z27142" w:id="2677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779"/>
    <w:bookmarkStart w:name="z27143" w:id="2678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780"/>
    <w:bookmarkStart w:name="z27144" w:id="2678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781"/>
    <w:bookmarkStart w:name="z27145" w:id="2678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782"/>
    <w:bookmarkStart w:name="z27146" w:id="2678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783"/>
    <w:bookmarkStart w:name="z27147" w:id="2678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784"/>
    <w:bookmarkStart w:name="z27148" w:id="2678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785"/>
    <w:bookmarkStart w:name="z27149" w:id="2678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786"/>
    <w:bookmarkStart w:name="z27150" w:id="2678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787"/>
    <w:bookmarkStart w:name="z27151" w:id="2678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788"/>
    <w:bookmarkStart w:name="z27152" w:id="2678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789"/>
    <w:bookmarkStart w:name="z27153" w:id="2679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790"/>
    <w:bookmarkStart w:name="z27154" w:id="2679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791"/>
    <w:bookmarkStart w:name="z27155" w:id="2679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792"/>
    <w:bookmarkStart w:name="z27156" w:id="2679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793"/>
    <w:bookmarkStart w:name="z27157" w:id="2679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794"/>
    <w:bookmarkStart w:name="z27158" w:id="2679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795"/>
    <w:bookmarkStart w:name="z27159" w:id="2679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796"/>
    <w:bookmarkStart w:name="z27160" w:id="2679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797"/>
    <w:bookmarkStart w:name="z27161" w:id="2679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798"/>
    <w:bookmarkStart w:name="z27162" w:id="2679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799"/>
    <w:bookmarkStart w:name="z27163" w:id="2680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800"/>
    <w:bookmarkStart w:name="z27164" w:id="2680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801"/>
    <w:bookmarkStart w:name="z27165" w:id="26802"/>
    <w:p>
      <w:pPr>
        <w:spacing w:after="0"/>
        <w:ind w:left="0"/>
        <w:jc w:val="both"/>
      </w:pPr>
      <w:r>
        <w:rPr>
          <w:rFonts w:ascii="Times New Roman"/>
          <w:b w:val="false"/>
          <w:i w:val="false"/>
          <w:color w:val="000000"/>
          <w:sz w:val="28"/>
        </w:rPr>
        <w:t>
      18. Полномочия Руководителя Управления:</w:t>
      </w:r>
    </w:p>
    <w:bookmarkEnd w:id="26802"/>
    <w:bookmarkStart w:name="z27166" w:id="26803"/>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6803"/>
    <w:bookmarkStart w:name="z27167" w:id="2680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804"/>
    <w:bookmarkStart w:name="z27168" w:id="2680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805"/>
    <w:bookmarkStart w:name="z27169" w:id="2680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806"/>
    <w:bookmarkStart w:name="z27170" w:id="2680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807"/>
    <w:bookmarkStart w:name="z27171" w:id="2680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6808"/>
    <w:bookmarkStart w:name="z27172" w:id="2680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809"/>
    <w:bookmarkStart w:name="z27173" w:id="2681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810"/>
    <w:bookmarkStart w:name="z27174" w:id="2681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811"/>
    <w:bookmarkStart w:name="z27175" w:id="2681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812"/>
    <w:bookmarkStart w:name="z27176" w:id="2681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813"/>
    <w:bookmarkStart w:name="z27177" w:id="2681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814"/>
    <w:bookmarkStart w:name="z27178" w:id="26815"/>
    <w:p>
      <w:pPr>
        <w:spacing w:after="0"/>
        <w:ind w:left="0"/>
        <w:jc w:val="left"/>
      </w:pPr>
      <w:r>
        <w:rPr>
          <w:rFonts w:ascii="Times New Roman"/>
          <w:b/>
          <w:i w:val="false"/>
          <w:color w:val="000000"/>
        </w:rPr>
        <w:t xml:space="preserve"> Глава 4. Имущество Управления</w:t>
      </w:r>
    </w:p>
    <w:bookmarkEnd w:id="26815"/>
    <w:bookmarkStart w:name="z27179" w:id="26816"/>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6816"/>
    <w:bookmarkStart w:name="z27180" w:id="2681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817"/>
    <w:bookmarkStart w:name="z27181" w:id="26818"/>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6818"/>
    <w:bookmarkStart w:name="z27182" w:id="26819"/>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819"/>
    <w:bookmarkStart w:name="z27183" w:id="26820"/>
    <w:p>
      <w:pPr>
        <w:spacing w:after="0"/>
        <w:ind w:left="0"/>
        <w:jc w:val="left"/>
      </w:pPr>
      <w:r>
        <w:rPr>
          <w:rFonts w:ascii="Times New Roman"/>
          <w:b/>
          <w:i w:val="false"/>
          <w:color w:val="000000"/>
        </w:rPr>
        <w:t xml:space="preserve"> Глава 5. Реорганизация и упразднение Управления</w:t>
      </w:r>
    </w:p>
    <w:bookmarkEnd w:id="26820"/>
    <w:bookmarkStart w:name="z27184" w:id="26821"/>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6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187" w:id="26822"/>
    <w:p>
      <w:pPr>
        <w:spacing w:after="0"/>
        <w:ind w:left="0"/>
        <w:jc w:val="left"/>
      </w:pPr>
      <w:r>
        <w:rPr>
          <w:rFonts w:ascii="Times New Roman"/>
          <w:b/>
          <w:i w:val="false"/>
          <w:color w:val="000000"/>
        </w:rPr>
        <w:t xml:space="preserve"> Положение об Управлении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822"/>
    <w:bookmarkStart w:name="z27188" w:id="26823"/>
    <w:p>
      <w:pPr>
        <w:spacing w:after="0"/>
        <w:ind w:left="0"/>
        <w:jc w:val="left"/>
      </w:pPr>
      <w:r>
        <w:rPr>
          <w:rFonts w:ascii="Times New Roman"/>
          <w:b/>
          <w:i w:val="false"/>
          <w:color w:val="000000"/>
        </w:rPr>
        <w:t xml:space="preserve"> Глава 1. Общие положения</w:t>
      </w:r>
    </w:p>
    <w:bookmarkEnd w:id="26823"/>
    <w:bookmarkStart w:name="z27189" w:id="26824"/>
    <w:p>
      <w:pPr>
        <w:spacing w:after="0"/>
        <w:ind w:left="0"/>
        <w:jc w:val="both"/>
      </w:pPr>
      <w:r>
        <w:rPr>
          <w:rFonts w:ascii="Times New Roman"/>
          <w:b w:val="false"/>
          <w:i w:val="false"/>
          <w:color w:val="000000"/>
          <w:sz w:val="28"/>
        </w:rPr>
        <w:t>
      1.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824"/>
    <w:bookmarkStart w:name="z27190" w:id="26825"/>
    <w:p>
      <w:pPr>
        <w:spacing w:after="0"/>
        <w:ind w:left="0"/>
        <w:jc w:val="both"/>
      </w:pPr>
      <w:r>
        <w:rPr>
          <w:rFonts w:ascii="Times New Roman"/>
          <w:b w:val="false"/>
          <w:i w:val="false"/>
          <w:color w:val="000000"/>
          <w:sz w:val="28"/>
        </w:rPr>
        <w:t xml:space="preserve">
      1) налогового администрирования; </w:t>
      </w:r>
    </w:p>
    <w:bookmarkEnd w:id="26825"/>
    <w:bookmarkStart w:name="z27191" w:id="2682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826"/>
    <w:bookmarkStart w:name="z27192" w:id="26827"/>
    <w:p>
      <w:pPr>
        <w:spacing w:after="0"/>
        <w:ind w:left="0"/>
        <w:jc w:val="both"/>
      </w:pPr>
      <w:r>
        <w:rPr>
          <w:rFonts w:ascii="Times New Roman"/>
          <w:b w:val="false"/>
          <w:i w:val="false"/>
          <w:color w:val="000000"/>
          <w:sz w:val="28"/>
        </w:rPr>
        <w:t xml:space="preserve">
      3) оборота нефтепродуктов и биотоплива; </w:t>
      </w:r>
    </w:p>
    <w:bookmarkEnd w:id="26827"/>
    <w:bookmarkStart w:name="z27193" w:id="2682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828"/>
    <w:bookmarkStart w:name="z27194" w:id="2682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829"/>
    <w:bookmarkStart w:name="z27195" w:id="2683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830"/>
    <w:bookmarkStart w:name="z27196" w:id="2683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831"/>
    <w:bookmarkStart w:name="z27197" w:id="2683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832"/>
    <w:bookmarkStart w:name="z27198" w:id="2683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833"/>
    <w:bookmarkStart w:name="z27199" w:id="2683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834"/>
    <w:bookmarkStart w:name="z27200" w:id="2683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835"/>
    <w:bookmarkStart w:name="z27201" w:id="26836"/>
    <w:p>
      <w:pPr>
        <w:spacing w:after="0"/>
        <w:ind w:left="0"/>
        <w:jc w:val="both"/>
      </w:pPr>
      <w:r>
        <w:rPr>
          <w:rFonts w:ascii="Times New Roman"/>
          <w:b w:val="false"/>
          <w:i w:val="false"/>
          <w:color w:val="000000"/>
          <w:sz w:val="28"/>
        </w:rPr>
        <w:t xml:space="preserve">
      8. Местонахождение Управления: почтовый индекс 150100, Республика Казахстан, Северо-Казахстанская область, Айыртауский район, село Саумалколь, улица Матросова, 19. </w:t>
      </w:r>
    </w:p>
    <w:bookmarkEnd w:id="26836"/>
    <w:bookmarkStart w:name="z27202" w:id="2683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837"/>
    <w:bookmarkStart w:name="z27203" w:id="2683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838"/>
    <w:bookmarkStart w:name="z27204" w:id="2683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839"/>
    <w:bookmarkStart w:name="z27205" w:id="2684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840"/>
    <w:bookmarkStart w:name="z27206" w:id="2684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841"/>
    <w:bookmarkStart w:name="z27207" w:id="26842"/>
    <w:p>
      <w:pPr>
        <w:spacing w:after="0"/>
        <w:ind w:left="0"/>
        <w:jc w:val="left"/>
      </w:pPr>
      <w:r>
        <w:rPr>
          <w:rFonts w:ascii="Times New Roman"/>
          <w:b/>
          <w:i w:val="false"/>
          <w:color w:val="000000"/>
        </w:rPr>
        <w:t xml:space="preserve"> Глава 2. Задачи, права и обязанности Управления</w:t>
      </w:r>
    </w:p>
    <w:bookmarkEnd w:id="26842"/>
    <w:bookmarkStart w:name="z27208" w:id="26843"/>
    <w:p>
      <w:pPr>
        <w:spacing w:after="0"/>
        <w:ind w:left="0"/>
        <w:jc w:val="both"/>
      </w:pPr>
      <w:r>
        <w:rPr>
          <w:rFonts w:ascii="Times New Roman"/>
          <w:b w:val="false"/>
          <w:i w:val="false"/>
          <w:color w:val="000000"/>
          <w:sz w:val="28"/>
        </w:rPr>
        <w:t>
      13. Задачи:</w:t>
      </w:r>
    </w:p>
    <w:bookmarkEnd w:id="26843"/>
    <w:bookmarkStart w:name="z27209" w:id="2684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844"/>
    <w:bookmarkStart w:name="z27210" w:id="2684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845"/>
    <w:bookmarkStart w:name="z27211" w:id="2684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846"/>
    <w:bookmarkStart w:name="z27212" w:id="2684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847"/>
    <w:bookmarkStart w:name="z27213" w:id="2684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848"/>
    <w:bookmarkStart w:name="z27214" w:id="2684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849"/>
    <w:bookmarkStart w:name="z27215" w:id="2685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850"/>
    <w:bookmarkStart w:name="z27216" w:id="26851"/>
    <w:p>
      <w:pPr>
        <w:spacing w:after="0"/>
        <w:ind w:left="0"/>
        <w:jc w:val="both"/>
      </w:pPr>
      <w:r>
        <w:rPr>
          <w:rFonts w:ascii="Times New Roman"/>
          <w:b w:val="false"/>
          <w:i w:val="false"/>
          <w:color w:val="000000"/>
          <w:sz w:val="28"/>
        </w:rPr>
        <w:t>
      14. Права и обязанности Управления:</w:t>
      </w:r>
    </w:p>
    <w:bookmarkEnd w:id="26851"/>
    <w:bookmarkStart w:name="z27217" w:id="26852"/>
    <w:p>
      <w:pPr>
        <w:spacing w:after="0"/>
        <w:ind w:left="0"/>
        <w:jc w:val="both"/>
      </w:pPr>
      <w:r>
        <w:rPr>
          <w:rFonts w:ascii="Times New Roman"/>
          <w:b w:val="false"/>
          <w:i w:val="false"/>
          <w:color w:val="000000"/>
          <w:sz w:val="28"/>
        </w:rPr>
        <w:t>
      1) права:</w:t>
      </w:r>
    </w:p>
    <w:bookmarkEnd w:id="26852"/>
    <w:bookmarkStart w:name="z27218" w:id="2685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6853"/>
    <w:bookmarkStart w:name="z27219" w:id="26854"/>
    <w:p>
      <w:pPr>
        <w:spacing w:after="0"/>
        <w:ind w:left="0"/>
        <w:jc w:val="both"/>
      </w:pPr>
      <w:r>
        <w:rPr>
          <w:rFonts w:ascii="Times New Roman"/>
          <w:b w:val="false"/>
          <w:i w:val="false"/>
          <w:color w:val="000000"/>
          <w:sz w:val="28"/>
        </w:rPr>
        <w:t>
      требовать от налогоплательщика (налогового агента):</w:t>
      </w:r>
    </w:p>
    <w:bookmarkEnd w:id="26854"/>
    <w:bookmarkStart w:name="z27220" w:id="2685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6855"/>
    <w:bookmarkStart w:name="z27221" w:id="2685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6856"/>
    <w:bookmarkStart w:name="z27222" w:id="2685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6857"/>
    <w:bookmarkStart w:name="z27223" w:id="268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6858"/>
    <w:bookmarkStart w:name="z27224" w:id="2685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6859"/>
    <w:bookmarkStart w:name="z27225" w:id="2686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6860"/>
    <w:bookmarkStart w:name="z27226" w:id="2686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6861"/>
    <w:bookmarkStart w:name="z27227" w:id="2686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6862"/>
    <w:bookmarkStart w:name="z27228" w:id="2686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6863"/>
    <w:bookmarkStart w:name="z27229" w:id="2686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6864"/>
    <w:bookmarkStart w:name="z27230" w:id="2686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6865"/>
    <w:bookmarkStart w:name="z27231" w:id="2686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6866"/>
    <w:bookmarkStart w:name="z27232" w:id="2686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6867"/>
    <w:bookmarkStart w:name="z27233" w:id="2686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6868"/>
    <w:bookmarkStart w:name="z27234" w:id="2686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6869"/>
    <w:bookmarkStart w:name="z27235" w:id="2687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6870"/>
    <w:bookmarkStart w:name="z27236" w:id="2687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6871"/>
    <w:bookmarkStart w:name="z27237" w:id="2687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6872"/>
    <w:bookmarkStart w:name="z27238" w:id="2687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6873"/>
    <w:bookmarkStart w:name="z27239" w:id="2687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6874"/>
    <w:bookmarkStart w:name="z27240" w:id="2687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6875"/>
    <w:bookmarkStart w:name="z27241" w:id="2687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6876"/>
    <w:bookmarkStart w:name="z27242" w:id="2687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6877"/>
    <w:bookmarkStart w:name="z27243" w:id="26878"/>
    <w:p>
      <w:pPr>
        <w:spacing w:after="0"/>
        <w:ind w:left="0"/>
        <w:jc w:val="both"/>
      </w:pPr>
      <w:r>
        <w:rPr>
          <w:rFonts w:ascii="Times New Roman"/>
          <w:b w:val="false"/>
          <w:i w:val="false"/>
          <w:color w:val="000000"/>
          <w:sz w:val="28"/>
        </w:rPr>
        <w:t>
      2) обязанности:</w:t>
      </w:r>
    </w:p>
    <w:bookmarkEnd w:id="26878"/>
    <w:bookmarkStart w:name="z27244" w:id="2687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6879"/>
    <w:bookmarkStart w:name="z27245" w:id="2688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6880"/>
    <w:bookmarkStart w:name="z27246" w:id="2688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6881"/>
    <w:bookmarkStart w:name="z27247" w:id="2688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6882"/>
    <w:bookmarkStart w:name="z27248" w:id="2688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6883"/>
    <w:bookmarkStart w:name="z27249" w:id="26884"/>
    <w:p>
      <w:pPr>
        <w:spacing w:after="0"/>
        <w:ind w:left="0"/>
        <w:jc w:val="both"/>
      </w:pPr>
      <w:r>
        <w:rPr>
          <w:rFonts w:ascii="Times New Roman"/>
          <w:b w:val="false"/>
          <w:i w:val="false"/>
          <w:color w:val="000000"/>
          <w:sz w:val="28"/>
        </w:rPr>
        <w:t>
      имеющих налоговую задолженность;</w:t>
      </w:r>
    </w:p>
    <w:bookmarkEnd w:id="26884"/>
    <w:bookmarkStart w:name="z27250" w:id="2688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6885"/>
    <w:bookmarkStart w:name="z27251" w:id="2688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6886"/>
    <w:bookmarkStart w:name="z27252" w:id="2688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6887"/>
    <w:bookmarkStart w:name="z27253" w:id="2688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6888"/>
    <w:bookmarkStart w:name="z27254" w:id="2688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6889"/>
    <w:bookmarkStart w:name="z27255" w:id="2689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6890"/>
    <w:bookmarkStart w:name="z27256" w:id="2689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6891"/>
    <w:bookmarkStart w:name="z27257" w:id="2689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6892"/>
    <w:bookmarkStart w:name="z27258" w:id="2689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6893"/>
    <w:bookmarkStart w:name="z27259" w:id="2689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6894"/>
    <w:bookmarkStart w:name="z27260" w:id="2689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6895"/>
    <w:bookmarkStart w:name="z27261" w:id="2689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6896"/>
    <w:bookmarkStart w:name="z27262" w:id="2689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6897"/>
    <w:bookmarkStart w:name="z27263" w:id="2689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6898"/>
    <w:bookmarkStart w:name="z27264" w:id="2689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6899"/>
    <w:bookmarkStart w:name="z27265" w:id="26900"/>
    <w:p>
      <w:pPr>
        <w:spacing w:after="0"/>
        <w:ind w:left="0"/>
        <w:jc w:val="both"/>
      </w:pPr>
      <w:r>
        <w:rPr>
          <w:rFonts w:ascii="Times New Roman"/>
          <w:b w:val="false"/>
          <w:i w:val="false"/>
          <w:color w:val="000000"/>
          <w:sz w:val="28"/>
        </w:rPr>
        <w:t>
      защищать интересы государства;</w:t>
      </w:r>
    </w:p>
    <w:bookmarkEnd w:id="26900"/>
    <w:bookmarkStart w:name="z27266" w:id="2690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6901"/>
    <w:bookmarkStart w:name="z27267" w:id="2690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6902"/>
    <w:bookmarkStart w:name="z27268" w:id="2690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6903"/>
    <w:bookmarkStart w:name="z27269" w:id="2690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6904"/>
    <w:bookmarkStart w:name="z27270" w:id="26905"/>
    <w:p>
      <w:pPr>
        <w:spacing w:after="0"/>
        <w:ind w:left="0"/>
        <w:jc w:val="both"/>
      </w:pPr>
      <w:r>
        <w:rPr>
          <w:rFonts w:ascii="Times New Roman"/>
          <w:b w:val="false"/>
          <w:i w:val="false"/>
          <w:color w:val="000000"/>
          <w:sz w:val="28"/>
        </w:rPr>
        <w:t>
      15. Функции:</w:t>
      </w:r>
    </w:p>
    <w:bookmarkEnd w:id="26905"/>
    <w:bookmarkStart w:name="z27271" w:id="26906"/>
    <w:p>
      <w:pPr>
        <w:spacing w:after="0"/>
        <w:ind w:left="0"/>
        <w:jc w:val="both"/>
      </w:pPr>
      <w:r>
        <w:rPr>
          <w:rFonts w:ascii="Times New Roman"/>
          <w:b w:val="false"/>
          <w:i w:val="false"/>
          <w:color w:val="000000"/>
          <w:sz w:val="28"/>
        </w:rPr>
        <w:t>
      1) осуществление налогового контроля;</w:t>
      </w:r>
    </w:p>
    <w:bookmarkEnd w:id="26906"/>
    <w:bookmarkStart w:name="z27272" w:id="2690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6907"/>
    <w:bookmarkStart w:name="z27273" w:id="2690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6908"/>
    <w:bookmarkStart w:name="z27274" w:id="2690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6909"/>
    <w:bookmarkStart w:name="z27275" w:id="2691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6910"/>
    <w:bookmarkStart w:name="z27276" w:id="2691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6911"/>
    <w:bookmarkStart w:name="z27277" w:id="2691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6912"/>
    <w:bookmarkStart w:name="z27278" w:id="2691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6913"/>
    <w:bookmarkStart w:name="z27279" w:id="2691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6914"/>
    <w:bookmarkStart w:name="z27280" w:id="2691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6915"/>
    <w:bookmarkStart w:name="z27281" w:id="26916"/>
    <w:p>
      <w:pPr>
        <w:spacing w:after="0"/>
        <w:ind w:left="0"/>
        <w:jc w:val="both"/>
      </w:pPr>
      <w:r>
        <w:rPr>
          <w:rFonts w:ascii="Times New Roman"/>
          <w:b w:val="false"/>
          <w:i w:val="false"/>
          <w:color w:val="000000"/>
          <w:sz w:val="28"/>
        </w:rPr>
        <w:t>
      11) осуществление налогового администрирования;</w:t>
      </w:r>
    </w:p>
    <w:bookmarkEnd w:id="26916"/>
    <w:bookmarkStart w:name="z27282" w:id="2691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6917"/>
    <w:bookmarkStart w:name="z27283" w:id="2691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6918"/>
    <w:bookmarkStart w:name="z27284" w:id="26919"/>
    <w:p>
      <w:pPr>
        <w:spacing w:after="0"/>
        <w:ind w:left="0"/>
        <w:jc w:val="both"/>
      </w:pPr>
      <w:r>
        <w:rPr>
          <w:rFonts w:ascii="Times New Roman"/>
          <w:b w:val="false"/>
          <w:i w:val="false"/>
          <w:color w:val="000000"/>
          <w:sz w:val="28"/>
        </w:rPr>
        <w:t>
      14) использование системы управления рисками;</w:t>
      </w:r>
    </w:p>
    <w:bookmarkEnd w:id="26919"/>
    <w:bookmarkStart w:name="z27285" w:id="2692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6920"/>
    <w:bookmarkStart w:name="z27286" w:id="2692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6921"/>
    <w:bookmarkStart w:name="z27287" w:id="2692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6922"/>
    <w:bookmarkStart w:name="z27288" w:id="2692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6923"/>
    <w:bookmarkStart w:name="z27289" w:id="2692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6924"/>
    <w:bookmarkStart w:name="z27290" w:id="2692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6925"/>
    <w:bookmarkStart w:name="z27291" w:id="2692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6926"/>
    <w:bookmarkStart w:name="z27292" w:id="2692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6927"/>
    <w:bookmarkStart w:name="z27293" w:id="2692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6928"/>
    <w:bookmarkStart w:name="z27294" w:id="2692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6929"/>
    <w:bookmarkStart w:name="z27295" w:id="2693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6930"/>
    <w:bookmarkStart w:name="z27296" w:id="2693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6931"/>
    <w:bookmarkStart w:name="z27297" w:id="2693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6932"/>
    <w:bookmarkStart w:name="z27298" w:id="2693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6933"/>
    <w:bookmarkStart w:name="z27299" w:id="2693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6934"/>
    <w:bookmarkStart w:name="z27300" w:id="2693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6935"/>
    <w:bookmarkStart w:name="z27301" w:id="2693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6936"/>
    <w:bookmarkStart w:name="z27302" w:id="2693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6937"/>
    <w:bookmarkStart w:name="z27303" w:id="2693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6938"/>
    <w:bookmarkStart w:name="z27304" w:id="2693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6939"/>
    <w:bookmarkStart w:name="z27305" w:id="2694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6940"/>
    <w:bookmarkStart w:name="z27306" w:id="2694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6941"/>
    <w:bookmarkStart w:name="z27307" w:id="2694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6942"/>
    <w:bookmarkStart w:name="z27308" w:id="2694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6943"/>
    <w:bookmarkStart w:name="z27309" w:id="2694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944"/>
    <w:bookmarkStart w:name="z27310" w:id="2694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6945"/>
    <w:bookmarkStart w:name="z27311" w:id="2694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6946"/>
    <w:bookmarkStart w:name="z27312" w:id="2694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947"/>
    <w:bookmarkStart w:name="z27313" w:id="2694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948"/>
    <w:bookmarkStart w:name="z27314" w:id="26949"/>
    <w:p>
      <w:pPr>
        <w:spacing w:after="0"/>
        <w:ind w:left="0"/>
        <w:jc w:val="both"/>
      </w:pPr>
      <w:r>
        <w:rPr>
          <w:rFonts w:ascii="Times New Roman"/>
          <w:b w:val="false"/>
          <w:i w:val="false"/>
          <w:color w:val="000000"/>
          <w:sz w:val="28"/>
        </w:rPr>
        <w:t>
      19. Полномочия Руководителя Управления:</w:t>
      </w:r>
    </w:p>
    <w:bookmarkEnd w:id="26949"/>
    <w:bookmarkStart w:name="z27315" w:id="2695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6950"/>
    <w:bookmarkStart w:name="z27316" w:id="2695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6951"/>
    <w:bookmarkStart w:name="z27317" w:id="2695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6952"/>
    <w:bookmarkStart w:name="z27318" w:id="2695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6953"/>
    <w:bookmarkStart w:name="z27319" w:id="2695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6954"/>
    <w:bookmarkStart w:name="z27320" w:id="2695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6955"/>
    <w:bookmarkStart w:name="z27321" w:id="2695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6956"/>
    <w:bookmarkStart w:name="z27322" w:id="2695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6957"/>
    <w:bookmarkStart w:name="z27323" w:id="2695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6958"/>
    <w:bookmarkStart w:name="z27324" w:id="2695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6959"/>
    <w:bookmarkStart w:name="z27325" w:id="2696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6960"/>
    <w:bookmarkStart w:name="z27326" w:id="2696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6961"/>
    <w:bookmarkStart w:name="z27327" w:id="2696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6962"/>
    <w:bookmarkStart w:name="z27328" w:id="26963"/>
    <w:p>
      <w:pPr>
        <w:spacing w:after="0"/>
        <w:ind w:left="0"/>
        <w:jc w:val="left"/>
      </w:pPr>
      <w:r>
        <w:rPr>
          <w:rFonts w:ascii="Times New Roman"/>
          <w:b/>
          <w:i w:val="false"/>
          <w:color w:val="000000"/>
        </w:rPr>
        <w:t xml:space="preserve"> Глава 4. Имущество Управления</w:t>
      </w:r>
    </w:p>
    <w:bookmarkEnd w:id="26963"/>
    <w:bookmarkStart w:name="z27329" w:id="2696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6964"/>
    <w:bookmarkStart w:name="z27330" w:id="2696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6965"/>
    <w:bookmarkStart w:name="z27331" w:id="2696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6966"/>
    <w:bookmarkStart w:name="z27332" w:id="2696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6967"/>
    <w:bookmarkStart w:name="z27333" w:id="26968"/>
    <w:p>
      <w:pPr>
        <w:spacing w:after="0"/>
        <w:ind w:left="0"/>
        <w:jc w:val="left"/>
      </w:pPr>
      <w:r>
        <w:rPr>
          <w:rFonts w:ascii="Times New Roman"/>
          <w:b/>
          <w:i w:val="false"/>
          <w:color w:val="000000"/>
        </w:rPr>
        <w:t xml:space="preserve"> Глава 5. Реорганизация и упразднение Управления</w:t>
      </w:r>
    </w:p>
    <w:bookmarkEnd w:id="26968"/>
    <w:bookmarkStart w:name="z27334" w:id="2696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6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337" w:id="26970"/>
    <w:p>
      <w:pPr>
        <w:spacing w:after="0"/>
        <w:ind w:left="0"/>
        <w:jc w:val="left"/>
      </w:pPr>
      <w:r>
        <w:rPr>
          <w:rFonts w:ascii="Times New Roman"/>
          <w:b/>
          <w:i w:val="false"/>
          <w:color w:val="000000"/>
        </w:rPr>
        <w:t xml:space="preserve"> Положение об Управлении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970"/>
    <w:bookmarkStart w:name="z27338" w:id="26971"/>
    <w:p>
      <w:pPr>
        <w:spacing w:after="0"/>
        <w:ind w:left="0"/>
        <w:jc w:val="left"/>
      </w:pPr>
      <w:r>
        <w:rPr>
          <w:rFonts w:ascii="Times New Roman"/>
          <w:b/>
          <w:i w:val="false"/>
          <w:color w:val="000000"/>
        </w:rPr>
        <w:t xml:space="preserve"> Глава 1. Общие положения</w:t>
      </w:r>
    </w:p>
    <w:bookmarkEnd w:id="26971"/>
    <w:bookmarkStart w:name="z27339" w:id="26972"/>
    <w:p>
      <w:pPr>
        <w:spacing w:after="0"/>
        <w:ind w:left="0"/>
        <w:jc w:val="both"/>
      </w:pPr>
      <w:r>
        <w:rPr>
          <w:rFonts w:ascii="Times New Roman"/>
          <w:b w:val="false"/>
          <w:i w:val="false"/>
          <w:color w:val="000000"/>
          <w:sz w:val="28"/>
        </w:rPr>
        <w:t>
      1.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6972"/>
    <w:bookmarkStart w:name="z27340" w:id="26973"/>
    <w:p>
      <w:pPr>
        <w:spacing w:after="0"/>
        <w:ind w:left="0"/>
        <w:jc w:val="both"/>
      </w:pPr>
      <w:r>
        <w:rPr>
          <w:rFonts w:ascii="Times New Roman"/>
          <w:b w:val="false"/>
          <w:i w:val="false"/>
          <w:color w:val="000000"/>
          <w:sz w:val="28"/>
        </w:rPr>
        <w:t xml:space="preserve">
      1) налогового администрирования; </w:t>
      </w:r>
    </w:p>
    <w:bookmarkEnd w:id="26973"/>
    <w:bookmarkStart w:name="z27341" w:id="2697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6974"/>
    <w:bookmarkStart w:name="z27342" w:id="26975"/>
    <w:p>
      <w:pPr>
        <w:spacing w:after="0"/>
        <w:ind w:left="0"/>
        <w:jc w:val="both"/>
      </w:pPr>
      <w:r>
        <w:rPr>
          <w:rFonts w:ascii="Times New Roman"/>
          <w:b w:val="false"/>
          <w:i w:val="false"/>
          <w:color w:val="000000"/>
          <w:sz w:val="28"/>
        </w:rPr>
        <w:t xml:space="preserve">
      3) оборота нефтепродуктов и биотоплива; </w:t>
      </w:r>
    </w:p>
    <w:bookmarkEnd w:id="26975"/>
    <w:bookmarkStart w:name="z27343" w:id="2697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976"/>
    <w:bookmarkStart w:name="z27344" w:id="2697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6977"/>
    <w:bookmarkStart w:name="z27345" w:id="2697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6978"/>
    <w:bookmarkStart w:name="z27346" w:id="2697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6979"/>
    <w:bookmarkStart w:name="z27347" w:id="2698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6980"/>
    <w:bookmarkStart w:name="z27348" w:id="2698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6981"/>
    <w:bookmarkStart w:name="z27349" w:id="2698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6982"/>
    <w:bookmarkStart w:name="z27350" w:id="2698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6983"/>
    <w:bookmarkStart w:name="z27351" w:id="26984"/>
    <w:p>
      <w:pPr>
        <w:spacing w:after="0"/>
        <w:ind w:left="0"/>
        <w:jc w:val="both"/>
      </w:pPr>
      <w:r>
        <w:rPr>
          <w:rFonts w:ascii="Times New Roman"/>
          <w:b w:val="false"/>
          <w:i w:val="false"/>
          <w:color w:val="000000"/>
          <w:sz w:val="28"/>
        </w:rPr>
        <w:t xml:space="preserve">
      8. Местонахождение Управления: почтовый индекс 150200, Республика Казахстан, Северо-Казахстанская область, Акжарский район, село Талшик, улица Абылай-хана, 7. </w:t>
      </w:r>
    </w:p>
    <w:bookmarkEnd w:id="26984"/>
    <w:bookmarkStart w:name="z27352" w:id="2698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6985"/>
    <w:bookmarkStart w:name="z27353" w:id="2698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6986"/>
    <w:bookmarkStart w:name="z27354" w:id="2698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6987"/>
    <w:bookmarkStart w:name="z27355" w:id="2698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6988"/>
    <w:bookmarkStart w:name="z27356" w:id="2698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6989"/>
    <w:bookmarkStart w:name="z27357" w:id="26990"/>
    <w:p>
      <w:pPr>
        <w:spacing w:after="0"/>
        <w:ind w:left="0"/>
        <w:jc w:val="left"/>
      </w:pPr>
      <w:r>
        <w:rPr>
          <w:rFonts w:ascii="Times New Roman"/>
          <w:b/>
          <w:i w:val="false"/>
          <w:color w:val="000000"/>
        </w:rPr>
        <w:t xml:space="preserve"> Глава 2. Задачи, права и обязанности Управления</w:t>
      </w:r>
    </w:p>
    <w:bookmarkEnd w:id="26990"/>
    <w:bookmarkStart w:name="z27358" w:id="26991"/>
    <w:p>
      <w:pPr>
        <w:spacing w:after="0"/>
        <w:ind w:left="0"/>
        <w:jc w:val="both"/>
      </w:pPr>
      <w:r>
        <w:rPr>
          <w:rFonts w:ascii="Times New Roman"/>
          <w:b w:val="false"/>
          <w:i w:val="false"/>
          <w:color w:val="000000"/>
          <w:sz w:val="28"/>
        </w:rPr>
        <w:t>
      13. Задачи:</w:t>
      </w:r>
    </w:p>
    <w:bookmarkEnd w:id="26991"/>
    <w:bookmarkStart w:name="z27359" w:id="2699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6992"/>
    <w:bookmarkStart w:name="z27360" w:id="2699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6993"/>
    <w:bookmarkStart w:name="z27361" w:id="2699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994"/>
    <w:bookmarkStart w:name="z27362" w:id="2699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6995"/>
    <w:bookmarkStart w:name="z27363" w:id="2699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6996"/>
    <w:bookmarkStart w:name="z27364" w:id="2699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6997"/>
    <w:bookmarkStart w:name="z27365" w:id="2699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6998"/>
    <w:bookmarkStart w:name="z27366" w:id="26999"/>
    <w:p>
      <w:pPr>
        <w:spacing w:after="0"/>
        <w:ind w:left="0"/>
        <w:jc w:val="both"/>
      </w:pPr>
      <w:r>
        <w:rPr>
          <w:rFonts w:ascii="Times New Roman"/>
          <w:b w:val="false"/>
          <w:i w:val="false"/>
          <w:color w:val="000000"/>
          <w:sz w:val="28"/>
        </w:rPr>
        <w:t>
      14. Права и обязанности Управления:</w:t>
      </w:r>
    </w:p>
    <w:bookmarkEnd w:id="26999"/>
    <w:bookmarkStart w:name="z27367" w:id="27000"/>
    <w:p>
      <w:pPr>
        <w:spacing w:after="0"/>
        <w:ind w:left="0"/>
        <w:jc w:val="both"/>
      </w:pPr>
      <w:r>
        <w:rPr>
          <w:rFonts w:ascii="Times New Roman"/>
          <w:b w:val="false"/>
          <w:i w:val="false"/>
          <w:color w:val="000000"/>
          <w:sz w:val="28"/>
        </w:rPr>
        <w:t>
      1) права:</w:t>
      </w:r>
    </w:p>
    <w:bookmarkEnd w:id="27000"/>
    <w:bookmarkStart w:name="z27368" w:id="2700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001"/>
    <w:bookmarkStart w:name="z27369" w:id="27002"/>
    <w:p>
      <w:pPr>
        <w:spacing w:after="0"/>
        <w:ind w:left="0"/>
        <w:jc w:val="both"/>
      </w:pPr>
      <w:r>
        <w:rPr>
          <w:rFonts w:ascii="Times New Roman"/>
          <w:b w:val="false"/>
          <w:i w:val="false"/>
          <w:color w:val="000000"/>
          <w:sz w:val="28"/>
        </w:rPr>
        <w:t>
      требовать от налогоплательщика (налогового агента):</w:t>
      </w:r>
    </w:p>
    <w:bookmarkEnd w:id="27002"/>
    <w:bookmarkStart w:name="z27370" w:id="2700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7003"/>
    <w:bookmarkStart w:name="z27371" w:id="2700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7004"/>
    <w:bookmarkStart w:name="z27372" w:id="2700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005"/>
    <w:bookmarkStart w:name="z27373" w:id="2700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7006"/>
    <w:bookmarkStart w:name="z27374" w:id="2700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7007"/>
    <w:bookmarkStart w:name="z27375" w:id="2700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7008"/>
    <w:bookmarkStart w:name="z27376" w:id="2700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7009"/>
    <w:bookmarkStart w:name="z27377" w:id="2701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7010"/>
    <w:bookmarkStart w:name="z27378" w:id="2701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7011"/>
    <w:bookmarkStart w:name="z27379" w:id="2701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7012"/>
    <w:bookmarkStart w:name="z27380" w:id="2701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7013"/>
    <w:bookmarkStart w:name="z27381" w:id="2701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7014"/>
    <w:bookmarkStart w:name="z27382" w:id="2701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7015"/>
    <w:bookmarkStart w:name="z27383" w:id="2701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7016"/>
    <w:bookmarkStart w:name="z27384" w:id="2701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7017"/>
    <w:bookmarkStart w:name="z27385" w:id="2701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7018"/>
    <w:bookmarkStart w:name="z27386" w:id="2701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7019"/>
    <w:bookmarkStart w:name="z27387" w:id="2702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7020"/>
    <w:bookmarkStart w:name="z27388" w:id="2702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7021"/>
    <w:bookmarkStart w:name="z27389" w:id="2702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7022"/>
    <w:bookmarkStart w:name="z27390" w:id="2702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7023"/>
    <w:bookmarkStart w:name="z27391" w:id="2702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7024"/>
    <w:bookmarkStart w:name="z27392" w:id="2702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7025"/>
    <w:bookmarkStart w:name="z27393" w:id="27026"/>
    <w:p>
      <w:pPr>
        <w:spacing w:after="0"/>
        <w:ind w:left="0"/>
        <w:jc w:val="both"/>
      </w:pPr>
      <w:r>
        <w:rPr>
          <w:rFonts w:ascii="Times New Roman"/>
          <w:b w:val="false"/>
          <w:i w:val="false"/>
          <w:color w:val="000000"/>
          <w:sz w:val="28"/>
        </w:rPr>
        <w:t>
      2) обязанности:</w:t>
      </w:r>
    </w:p>
    <w:bookmarkEnd w:id="27026"/>
    <w:bookmarkStart w:name="z27394" w:id="2702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7027"/>
    <w:bookmarkStart w:name="z27395" w:id="2702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7028"/>
    <w:bookmarkStart w:name="z27396" w:id="2702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7029"/>
    <w:bookmarkStart w:name="z27397" w:id="2703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7030"/>
    <w:bookmarkStart w:name="z27398" w:id="2703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7031"/>
    <w:bookmarkStart w:name="z27399" w:id="27032"/>
    <w:p>
      <w:pPr>
        <w:spacing w:after="0"/>
        <w:ind w:left="0"/>
        <w:jc w:val="both"/>
      </w:pPr>
      <w:r>
        <w:rPr>
          <w:rFonts w:ascii="Times New Roman"/>
          <w:b w:val="false"/>
          <w:i w:val="false"/>
          <w:color w:val="000000"/>
          <w:sz w:val="28"/>
        </w:rPr>
        <w:t>
      имеющих налоговую задолженность;</w:t>
      </w:r>
    </w:p>
    <w:bookmarkEnd w:id="27032"/>
    <w:bookmarkStart w:name="z27400" w:id="2703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7033"/>
    <w:bookmarkStart w:name="z27401" w:id="2703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7034"/>
    <w:bookmarkStart w:name="z27402" w:id="2703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7035"/>
    <w:bookmarkStart w:name="z27403" w:id="2703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7036"/>
    <w:bookmarkStart w:name="z27404" w:id="2703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7037"/>
    <w:bookmarkStart w:name="z27405" w:id="2703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7038"/>
    <w:bookmarkStart w:name="z27406" w:id="2703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7039"/>
    <w:bookmarkStart w:name="z27407" w:id="2704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7040"/>
    <w:bookmarkStart w:name="z27408" w:id="2704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7041"/>
    <w:bookmarkStart w:name="z27409" w:id="2704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7042"/>
    <w:bookmarkStart w:name="z27410" w:id="2704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7043"/>
    <w:bookmarkStart w:name="z27411" w:id="2704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7044"/>
    <w:bookmarkStart w:name="z27412" w:id="2704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7045"/>
    <w:bookmarkStart w:name="z27413" w:id="2704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7046"/>
    <w:bookmarkStart w:name="z27414" w:id="2704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7047"/>
    <w:bookmarkStart w:name="z27415" w:id="27048"/>
    <w:p>
      <w:pPr>
        <w:spacing w:after="0"/>
        <w:ind w:left="0"/>
        <w:jc w:val="both"/>
      </w:pPr>
      <w:r>
        <w:rPr>
          <w:rFonts w:ascii="Times New Roman"/>
          <w:b w:val="false"/>
          <w:i w:val="false"/>
          <w:color w:val="000000"/>
          <w:sz w:val="28"/>
        </w:rPr>
        <w:t>
      защищать интересы государства;</w:t>
      </w:r>
    </w:p>
    <w:bookmarkEnd w:id="27048"/>
    <w:bookmarkStart w:name="z27416" w:id="2704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049"/>
    <w:bookmarkStart w:name="z27417" w:id="2705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050"/>
    <w:bookmarkStart w:name="z27418" w:id="2705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051"/>
    <w:bookmarkStart w:name="z27419" w:id="2705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052"/>
    <w:bookmarkStart w:name="z27420" w:id="27053"/>
    <w:p>
      <w:pPr>
        <w:spacing w:after="0"/>
        <w:ind w:left="0"/>
        <w:jc w:val="both"/>
      </w:pPr>
      <w:r>
        <w:rPr>
          <w:rFonts w:ascii="Times New Roman"/>
          <w:b w:val="false"/>
          <w:i w:val="false"/>
          <w:color w:val="000000"/>
          <w:sz w:val="28"/>
        </w:rPr>
        <w:t>
      15. Функции:</w:t>
      </w:r>
    </w:p>
    <w:bookmarkEnd w:id="27053"/>
    <w:bookmarkStart w:name="z27421" w:id="27054"/>
    <w:p>
      <w:pPr>
        <w:spacing w:after="0"/>
        <w:ind w:left="0"/>
        <w:jc w:val="both"/>
      </w:pPr>
      <w:r>
        <w:rPr>
          <w:rFonts w:ascii="Times New Roman"/>
          <w:b w:val="false"/>
          <w:i w:val="false"/>
          <w:color w:val="000000"/>
          <w:sz w:val="28"/>
        </w:rPr>
        <w:t>
      1) осуществление налогового контроля;</w:t>
      </w:r>
    </w:p>
    <w:bookmarkEnd w:id="27054"/>
    <w:bookmarkStart w:name="z27422" w:id="2705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055"/>
    <w:bookmarkStart w:name="z27423" w:id="2705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056"/>
    <w:bookmarkStart w:name="z27424" w:id="2705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7057"/>
    <w:bookmarkStart w:name="z27425" w:id="2705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058"/>
    <w:bookmarkStart w:name="z27426" w:id="2705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059"/>
    <w:bookmarkStart w:name="z27427" w:id="2706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060"/>
    <w:bookmarkStart w:name="z27428" w:id="2706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061"/>
    <w:bookmarkStart w:name="z27429" w:id="2706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062"/>
    <w:bookmarkStart w:name="z27430" w:id="2706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063"/>
    <w:bookmarkStart w:name="z27431" w:id="27064"/>
    <w:p>
      <w:pPr>
        <w:spacing w:after="0"/>
        <w:ind w:left="0"/>
        <w:jc w:val="both"/>
      </w:pPr>
      <w:r>
        <w:rPr>
          <w:rFonts w:ascii="Times New Roman"/>
          <w:b w:val="false"/>
          <w:i w:val="false"/>
          <w:color w:val="000000"/>
          <w:sz w:val="28"/>
        </w:rPr>
        <w:t>
      11) осуществление налогового администрирования;</w:t>
      </w:r>
    </w:p>
    <w:bookmarkEnd w:id="27064"/>
    <w:bookmarkStart w:name="z27432" w:id="2706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065"/>
    <w:bookmarkStart w:name="z27433" w:id="2706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066"/>
    <w:bookmarkStart w:name="z27434" w:id="27067"/>
    <w:p>
      <w:pPr>
        <w:spacing w:after="0"/>
        <w:ind w:left="0"/>
        <w:jc w:val="both"/>
      </w:pPr>
      <w:r>
        <w:rPr>
          <w:rFonts w:ascii="Times New Roman"/>
          <w:b w:val="false"/>
          <w:i w:val="false"/>
          <w:color w:val="000000"/>
          <w:sz w:val="28"/>
        </w:rPr>
        <w:t>
      14) использование системы управления рисками;</w:t>
      </w:r>
    </w:p>
    <w:bookmarkEnd w:id="27067"/>
    <w:bookmarkStart w:name="z27435" w:id="2706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7068"/>
    <w:bookmarkStart w:name="z27436" w:id="2706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7069"/>
    <w:bookmarkStart w:name="z27437" w:id="2707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7070"/>
    <w:bookmarkStart w:name="z27438" w:id="2707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071"/>
    <w:bookmarkStart w:name="z27439" w:id="2707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7072"/>
    <w:bookmarkStart w:name="z27440" w:id="2707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7073"/>
    <w:bookmarkStart w:name="z27441" w:id="2707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7074"/>
    <w:bookmarkStart w:name="z27442" w:id="2707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7075"/>
    <w:bookmarkStart w:name="z27443" w:id="2707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7076"/>
    <w:bookmarkStart w:name="z27444" w:id="2707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7077"/>
    <w:bookmarkStart w:name="z27445" w:id="2707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7078"/>
    <w:bookmarkStart w:name="z27446" w:id="2707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7079"/>
    <w:bookmarkStart w:name="z27447" w:id="2708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7080"/>
    <w:bookmarkStart w:name="z27448" w:id="2708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081"/>
    <w:bookmarkStart w:name="z27449" w:id="2708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082"/>
    <w:bookmarkStart w:name="z27450" w:id="2708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7083"/>
    <w:bookmarkStart w:name="z27451" w:id="2708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7084"/>
    <w:bookmarkStart w:name="z27452" w:id="2708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7085"/>
    <w:bookmarkStart w:name="z27453" w:id="2708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7086"/>
    <w:bookmarkStart w:name="z27454" w:id="2708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7087"/>
    <w:bookmarkStart w:name="z27455" w:id="2708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088"/>
    <w:bookmarkStart w:name="z27456" w:id="2708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089"/>
    <w:bookmarkStart w:name="z27457" w:id="2709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090"/>
    <w:bookmarkStart w:name="z27458" w:id="2709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091"/>
    <w:bookmarkStart w:name="z27459" w:id="2709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7092"/>
    <w:bookmarkStart w:name="z27460" w:id="2709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7093"/>
    <w:bookmarkStart w:name="z27461" w:id="2709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7094"/>
    <w:bookmarkStart w:name="z27462" w:id="2709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7095"/>
    <w:bookmarkStart w:name="z27463" w:id="27096"/>
    <w:p>
      <w:pPr>
        <w:spacing w:after="0"/>
        <w:ind w:left="0"/>
        <w:jc w:val="both"/>
      </w:pPr>
      <w:r>
        <w:rPr>
          <w:rFonts w:ascii="Times New Roman"/>
          <w:b w:val="false"/>
          <w:i w:val="false"/>
          <w:color w:val="000000"/>
          <w:sz w:val="28"/>
        </w:rPr>
        <w:t>
      18. Полномочия Руководителя Управления:</w:t>
      </w:r>
    </w:p>
    <w:bookmarkEnd w:id="27096"/>
    <w:bookmarkStart w:name="z27464" w:id="2709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7097"/>
    <w:bookmarkStart w:name="z27465" w:id="2709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7098"/>
    <w:bookmarkStart w:name="z27466" w:id="2709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7099"/>
    <w:bookmarkStart w:name="z27467" w:id="2710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100"/>
    <w:bookmarkStart w:name="z27468" w:id="2710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7101"/>
    <w:bookmarkStart w:name="z27469" w:id="2710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7102"/>
    <w:bookmarkStart w:name="z27470" w:id="2710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103"/>
    <w:bookmarkStart w:name="z27471" w:id="2710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7104"/>
    <w:bookmarkStart w:name="z27472" w:id="2710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7105"/>
    <w:bookmarkStart w:name="z27473" w:id="2710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7106"/>
    <w:bookmarkStart w:name="z27474" w:id="2710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107"/>
    <w:bookmarkStart w:name="z27475" w:id="2710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108"/>
    <w:bookmarkStart w:name="z27476" w:id="27109"/>
    <w:p>
      <w:pPr>
        <w:spacing w:after="0"/>
        <w:ind w:left="0"/>
        <w:jc w:val="left"/>
      </w:pPr>
      <w:r>
        <w:rPr>
          <w:rFonts w:ascii="Times New Roman"/>
          <w:b/>
          <w:i w:val="false"/>
          <w:color w:val="000000"/>
        </w:rPr>
        <w:t xml:space="preserve"> Глава 4. Имущество Управления</w:t>
      </w:r>
    </w:p>
    <w:bookmarkEnd w:id="27109"/>
    <w:bookmarkStart w:name="z27477" w:id="2711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7110"/>
    <w:bookmarkStart w:name="z27478" w:id="2711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111"/>
    <w:bookmarkStart w:name="z27479" w:id="2711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7112"/>
    <w:bookmarkStart w:name="z27480" w:id="2711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113"/>
    <w:bookmarkStart w:name="z27481" w:id="27114"/>
    <w:p>
      <w:pPr>
        <w:spacing w:after="0"/>
        <w:ind w:left="0"/>
        <w:jc w:val="left"/>
      </w:pPr>
      <w:r>
        <w:rPr>
          <w:rFonts w:ascii="Times New Roman"/>
          <w:b/>
          <w:i w:val="false"/>
          <w:color w:val="000000"/>
        </w:rPr>
        <w:t xml:space="preserve"> Глава 5. Реорганизация и упразднение Управления</w:t>
      </w:r>
    </w:p>
    <w:bookmarkEnd w:id="27114"/>
    <w:bookmarkStart w:name="z27482" w:id="2711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7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485" w:id="27116"/>
    <w:p>
      <w:pPr>
        <w:spacing w:after="0"/>
        <w:ind w:left="0"/>
        <w:jc w:val="left"/>
      </w:pPr>
      <w:r>
        <w:rPr>
          <w:rFonts w:ascii="Times New Roman"/>
          <w:b/>
          <w:i w:val="false"/>
          <w:color w:val="000000"/>
        </w:rPr>
        <w:t xml:space="preserve"> Положение об Управлении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116"/>
    <w:bookmarkStart w:name="z27486" w:id="27117"/>
    <w:p>
      <w:pPr>
        <w:spacing w:after="0"/>
        <w:ind w:left="0"/>
        <w:jc w:val="left"/>
      </w:pPr>
      <w:r>
        <w:rPr>
          <w:rFonts w:ascii="Times New Roman"/>
          <w:b/>
          <w:i w:val="false"/>
          <w:color w:val="000000"/>
        </w:rPr>
        <w:t xml:space="preserve"> Глава 1. Общие положения</w:t>
      </w:r>
    </w:p>
    <w:bookmarkEnd w:id="27117"/>
    <w:bookmarkStart w:name="z27487" w:id="27118"/>
    <w:p>
      <w:pPr>
        <w:spacing w:after="0"/>
        <w:ind w:left="0"/>
        <w:jc w:val="both"/>
      </w:pPr>
      <w:r>
        <w:rPr>
          <w:rFonts w:ascii="Times New Roman"/>
          <w:b w:val="false"/>
          <w:i w:val="false"/>
          <w:color w:val="000000"/>
          <w:sz w:val="28"/>
        </w:rPr>
        <w:t>
      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7118"/>
    <w:bookmarkStart w:name="z27488" w:id="27119"/>
    <w:p>
      <w:pPr>
        <w:spacing w:after="0"/>
        <w:ind w:left="0"/>
        <w:jc w:val="both"/>
      </w:pPr>
      <w:r>
        <w:rPr>
          <w:rFonts w:ascii="Times New Roman"/>
          <w:b w:val="false"/>
          <w:i w:val="false"/>
          <w:color w:val="000000"/>
          <w:sz w:val="28"/>
        </w:rPr>
        <w:t xml:space="preserve">
      1) налогового администрирования; </w:t>
      </w:r>
    </w:p>
    <w:bookmarkEnd w:id="27119"/>
    <w:bookmarkStart w:name="z27489" w:id="2712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120"/>
    <w:bookmarkStart w:name="z27490" w:id="27121"/>
    <w:p>
      <w:pPr>
        <w:spacing w:after="0"/>
        <w:ind w:left="0"/>
        <w:jc w:val="both"/>
      </w:pPr>
      <w:r>
        <w:rPr>
          <w:rFonts w:ascii="Times New Roman"/>
          <w:b w:val="false"/>
          <w:i w:val="false"/>
          <w:color w:val="000000"/>
          <w:sz w:val="28"/>
        </w:rPr>
        <w:t xml:space="preserve">
      3) оборота нефтепродуктов и биотоплива; </w:t>
      </w:r>
    </w:p>
    <w:bookmarkEnd w:id="27121"/>
    <w:bookmarkStart w:name="z27491" w:id="2712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122"/>
    <w:bookmarkStart w:name="z27492" w:id="2712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7123"/>
    <w:bookmarkStart w:name="z27493" w:id="2712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124"/>
    <w:bookmarkStart w:name="z27494" w:id="2712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125"/>
    <w:bookmarkStart w:name="z27495" w:id="2712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7126"/>
    <w:bookmarkStart w:name="z27496" w:id="2712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127"/>
    <w:bookmarkStart w:name="z27497" w:id="2712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7128"/>
    <w:bookmarkStart w:name="z27498" w:id="2712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7129"/>
    <w:bookmarkStart w:name="z27499" w:id="27130"/>
    <w:p>
      <w:pPr>
        <w:spacing w:after="0"/>
        <w:ind w:left="0"/>
        <w:jc w:val="both"/>
      </w:pPr>
      <w:r>
        <w:rPr>
          <w:rFonts w:ascii="Times New Roman"/>
          <w:b w:val="false"/>
          <w:i w:val="false"/>
          <w:color w:val="000000"/>
          <w:sz w:val="28"/>
        </w:rPr>
        <w:t xml:space="preserve">
      8. Местонахождение Управления: почтовый индекс 151000, Республика Казахстан, Северо-Казахстанская область, Тайыншинский район, город Тайынша, улица Астана, 170. </w:t>
      </w:r>
    </w:p>
    <w:bookmarkEnd w:id="27130"/>
    <w:bookmarkStart w:name="z27500" w:id="2713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131"/>
    <w:bookmarkStart w:name="z27501" w:id="2713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132"/>
    <w:bookmarkStart w:name="z27502" w:id="2713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7133"/>
    <w:bookmarkStart w:name="z27503" w:id="2713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134"/>
    <w:bookmarkStart w:name="z27504" w:id="2713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135"/>
    <w:bookmarkStart w:name="z27505" w:id="27136"/>
    <w:p>
      <w:pPr>
        <w:spacing w:after="0"/>
        <w:ind w:left="0"/>
        <w:jc w:val="left"/>
      </w:pPr>
      <w:r>
        <w:rPr>
          <w:rFonts w:ascii="Times New Roman"/>
          <w:b/>
          <w:i w:val="false"/>
          <w:color w:val="000000"/>
        </w:rPr>
        <w:t xml:space="preserve"> Глава 2. Задачи, права и обязанности Управления</w:t>
      </w:r>
    </w:p>
    <w:bookmarkEnd w:id="27136"/>
    <w:bookmarkStart w:name="z27506" w:id="27137"/>
    <w:p>
      <w:pPr>
        <w:spacing w:after="0"/>
        <w:ind w:left="0"/>
        <w:jc w:val="both"/>
      </w:pPr>
      <w:r>
        <w:rPr>
          <w:rFonts w:ascii="Times New Roman"/>
          <w:b w:val="false"/>
          <w:i w:val="false"/>
          <w:color w:val="000000"/>
          <w:sz w:val="28"/>
        </w:rPr>
        <w:t>
      13. Задачи:</w:t>
      </w:r>
    </w:p>
    <w:bookmarkEnd w:id="27137"/>
    <w:bookmarkStart w:name="z27507" w:id="2713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7138"/>
    <w:bookmarkStart w:name="z27508" w:id="2713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7139"/>
    <w:bookmarkStart w:name="z27509" w:id="2714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140"/>
    <w:bookmarkStart w:name="z27510" w:id="2714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7141"/>
    <w:bookmarkStart w:name="z27511" w:id="2714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7142"/>
    <w:bookmarkStart w:name="z27512" w:id="2714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7143"/>
    <w:bookmarkStart w:name="z27513" w:id="2714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7144"/>
    <w:bookmarkStart w:name="z27514" w:id="27145"/>
    <w:p>
      <w:pPr>
        <w:spacing w:after="0"/>
        <w:ind w:left="0"/>
        <w:jc w:val="both"/>
      </w:pPr>
      <w:r>
        <w:rPr>
          <w:rFonts w:ascii="Times New Roman"/>
          <w:b w:val="false"/>
          <w:i w:val="false"/>
          <w:color w:val="000000"/>
          <w:sz w:val="28"/>
        </w:rPr>
        <w:t>
      14. Права и обязанности Управления:</w:t>
      </w:r>
    </w:p>
    <w:bookmarkEnd w:id="27145"/>
    <w:bookmarkStart w:name="z27515" w:id="27146"/>
    <w:p>
      <w:pPr>
        <w:spacing w:after="0"/>
        <w:ind w:left="0"/>
        <w:jc w:val="both"/>
      </w:pPr>
      <w:r>
        <w:rPr>
          <w:rFonts w:ascii="Times New Roman"/>
          <w:b w:val="false"/>
          <w:i w:val="false"/>
          <w:color w:val="000000"/>
          <w:sz w:val="28"/>
        </w:rPr>
        <w:t>
      1) права:</w:t>
      </w:r>
    </w:p>
    <w:bookmarkEnd w:id="27146"/>
    <w:bookmarkStart w:name="z27516" w:id="2714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147"/>
    <w:bookmarkStart w:name="z27517" w:id="27148"/>
    <w:p>
      <w:pPr>
        <w:spacing w:after="0"/>
        <w:ind w:left="0"/>
        <w:jc w:val="both"/>
      </w:pPr>
      <w:r>
        <w:rPr>
          <w:rFonts w:ascii="Times New Roman"/>
          <w:b w:val="false"/>
          <w:i w:val="false"/>
          <w:color w:val="000000"/>
          <w:sz w:val="28"/>
        </w:rPr>
        <w:t>
      требовать от налогоплательщика (налогового агента):</w:t>
      </w:r>
    </w:p>
    <w:bookmarkEnd w:id="27148"/>
    <w:bookmarkStart w:name="z27518" w:id="2714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7149"/>
    <w:bookmarkStart w:name="z27519" w:id="2715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7150"/>
    <w:bookmarkStart w:name="z27520" w:id="2715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151"/>
    <w:bookmarkStart w:name="z27521" w:id="2715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7152"/>
    <w:bookmarkStart w:name="z27522" w:id="2715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7153"/>
    <w:bookmarkStart w:name="z27523" w:id="2715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7154"/>
    <w:bookmarkStart w:name="z27524" w:id="2715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7155"/>
    <w:bookmarkStart w:name="z27525" w:id="2715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7156"/>
    <w:bookmarkStart w:name="z27526" w:id="2715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7157"/>
    <w:bookmarkStart w:name="z27527" w:id="2715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7158"/>
    <w:bookmarkStart w:name="z27528" w:id="2715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7159"/>
    <w:bookmarkStart w:name="z27529" w:id="2716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7160"/>
    <w:bookmarkStart w:name="z27530" w:id="2716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7161"/>
    <w:bookmarkStart w:name="z27531" w:id="2716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7162"/>
    <w:bookmarkStart w:name="z27532" w:id="2716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7163"/>
    <w:bookmarkStart w:name="z27533" w:id="2716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7164"/>
    <w:bookmarkStart w:name="z27534" w:id="2716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7165"/>
    <w:bookmarkStart w:name="z27535" w:id="2716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7166"/>
    <w:bookmarkStart w:name="z27536" w:id="2716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7167"/>
    <w:bookmarkStart w:name="z27537" w:id="2716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7168"/>
    <w:bookmarkStart w:name="z27538" w:id="2716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7169"/>
    <w:bookmarkStart w:name="z27539" w:id="2717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7170"/>
    <w:bookmarkStart w:name="z27540" w:id="2717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7171"/>
    <w:bookmarkStart w:name="z27541" w:id="27172"/>
    <w:p>
      <w:pPr>
        <w:spacing w:after="0"/>
        <w:ind w:left="0"/>
        <w:jc w:val="both"/>
      </w:pPr>
      <w:r>
        <w:rPr>
          <w:rFonts w:ascii="Times New Roman"/>
          <w:b w:val="false"/>
          <w:i w:val="false"/>
          <w:color w:val="000000"/>
          <w:sz w:val="28"/>
        </w:rPr>
        <w:t>
      2) обязанности:</w:t>
      </w:r>
    </w:p>
    <w:bookmarkEnd w:id="27172"/>
    <w:bookmarkStart w:name="z27542" w:id="2717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7173"/>
    <w:bookmarkStart w:name="z27543" w:id="2717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7174"/>
    <w:bookmarkStart w:name="z27544" w:id="2717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7175"/>
    <w:bookmarkStart w:name="z27545" w:id="2717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7176"/>
    <w:bookmarkStart w:name="z27546" w:id="2717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7177"/>
    <w:bookmarkStart w:name="z27547" w:id="27178"/>
    <w:p>
      <w:pPr>
        <w:spacing w:after="0"/>
        <w:ind w:left="0"/>
        <w:jc w:val="both"/>
      </w:pPr>
      <w:r>
        <w:rPr>
          <w:rFonts w:ascii="Times New Roman"/>
          <w:b w:val="false"/>
          <w:i w:val="false"/>
          <w:color w:val="000000"/>
          <w:sz w:val="28"/>
        </w:rPr>
        <w:t>
      имеющих налоговую задолженность;</w:t>
      </w:r>
    </w:p>
    <w:bookmarkEnd w:id="27178"/>
    <w:bookmarkStart w:name="z27548" w:id="2717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7179"/>
    <w:bookmarkStart w:name="z27549" w:id="2718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7180"/>
    <w:bookmarkStart w:name="z27550" w:id="2718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7181"/>
    <w:bookmarkStart w:name="z27551" w:id="2718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7182"/>
    <w:bookmarkStart w:name="z27552" w:id="2718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7183"/>
    <w:bookmarkStart w:name="z27553" w:id="2718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7184"/>
    <w:bookmarkStart w:name="z27554" w:id="2718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7185"/>
    <w:bookmarkStart w:name="z27555" w:id="2718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7186"/>
    <w:bookmarkStart w:name="z27556" w:id="2718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7187"/>
    <w:bookmarkStart w:name="z27557" w:id="2718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7188"/>
    <w:bookmarkStart w:name="z27558" w:id="2718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7189"/>
    <w:bookmarkStart w:name="z27559" w:id="2719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7190"/>
    <w:bookmarkStart w:name="z27560" w:id="2719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7191"/>
    <w:bookmarkStart w:name="z27561" w:id="2719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7192"/>
    <w:bookmarkStart w:name="z27562" w:id="2719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7193"/>
    <w:bookmarkStart w:name="z27563" w:id="27194"/>
    <w:p>
      <w:pPr>
        <w:spacing w:after="0"/>
        <w:ind w:left="0"/>
        <w:jc w:val="both"/>
      </w:pPr>
      <w:r>
        <w:rPr>
          <w:rFonts w:ascii="Times New Roman"/>
          <w:b w:val="false"/>
          <w:i w:val="false"/>
          <w:color w:val="000000"/>
          <w:sz w:val="28"/>
        </w:rPr>
        <w:t>
      защищать интересы государства;</w:t>
      </w:r>
    </w:p>
    <w:bookmarkEnd w:id="27194"/>
    <w:bookmarkStart w:name="z27564" w:id="2719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195"/>
    <w:bookmarkStart w:name="z27565" w:id="2719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196"/>
    <w:bookmarkStart w:name="z27566" w:id="2719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197"/>
    <w:bookmarkStart w:name="z27567" w:id="2719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198"/>
    <w:bookmarkStart w:name="z27568" w:id="27199"/>
    <w:p>
      <w:pPr>
        <w:spacing w:after="0"/>
        <w:ind w:left="0"/>
        <w:jc w:val="both"/>
      </w:pPr>
      <w:r>
        <w:rPr>
          <w:rFonts w:ascii="Times New Roman"/>
          <w:b w:val="false"/>
          <w:i w:val="false"/>
          <w:color w:val="000000"/>
          <w:sz w:val="28"/>
        </w:rPr>
        <w:t>
      15. Функции:</w:t>
      </w:r>
    </w:p>
    <w:bookmarkEnd w:id="27199"/>
    <w:bookmarkStart w:name="z27569" w:id="27200"/>
    <w:p>
      <w:pPr>
        <w:spacing w:after="0"/>
        <w:ind w:left="0"/>
        <w:jc w:val="both"/>
      </w:pPr>
      <w:r>
        <w:rPr>
          <w:rFonts w:ascii="Times New Roman"/>
          <w:b w:val="false"/>
          <w:i w:val="false"/>
          <w:color w:val="000000"/>
          <w:sz w:val="28"/>
        </w:rPr>
        <w:t>
      1) осуществление налогового контроля;</w:t>
      </w:r>
    </w:p>
    <w:bookmarkEnd w:id="27200"/>
    <w:bookmarkStart w:name="z27570" w:id="2720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201"/>
    <w:bookmarkStart w:name="z27571" w:id="2720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202"/>
    <w:bookmarkStart w:name="z27572" w:id="2720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7203"/>
    <w:bookmarkStart w:name="z27573" w:id="2720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204"/>
    <w:bookmarkStart w:name="z27574" w:id="2720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205"/>
    <w:bookmarkStart w:name="z27575" w:id="2720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206"/>
    <w:bookmarkStart w:name="z27576" w:id="2720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207"/>
    <w:bookmarkStart w:name="z27577" w:id="2720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208"/>
    <w:bookmarkStart w:name="z27578" w:id="2720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209"/>
    <w:bookmarkStart w:name="z27579" w:id="27210"/>
    <w:p>
      <w:pPr>
        <w:spacing w:after="0"/>
        <w:ind w:left="0"/>
        <w:jc w:val="both"/>
      </w:pPr>
      <w:r>
        <w:rPr>
          <w:rFonts w:ascii="Times New Roman"/>
          <w:b w:val="false"/>
          <w:i w:val="false"/>
          <w:color w:val="000000"/>
          <w:sz w:val="28"/>
        </w:rPr>
        <w:t>
      11) осуществление налогового администрирования;</w:t>
      </w:r>
    </w:p>
    <w:bookmarkEnd w:id="27210"/>
    <w:bookmarkStart w:name="z27580" w:id="2721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211"/>
    <w:bookmarkStart w:name="z27581" w:id="2721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212"/>
    <w:bookmarkStart w:name="z27582" w:id="27213"/>
    <w:p>
      <w:pPr>
        <w:spacing w:after="0"/>
        <w:ind w:left="0"/>
        <w:jc w:val="both"/>
      </w:pPr>
      <w:r>
        <w:rPr>
          <w:rFonts w:ascii="Times New Roman"/>
          <w:b w:val="false"/>
          <w:i w:val="false"/>
          <w:color w:val="000000"/>
          <w:sz w:val="28"/>
        </w:rPr>
        <w:t>
      14) использование системы управления рисками;</w:t>
      </w:r>
    </w:p>
    <w:bookmarkEnd w:id="27213"/>
    <w:bookmarkStart w:name="z27583" w:id="2721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7214"/>
    <w:bookmarkStart w:name="z27584" w:id="2721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7215"/>
    <w:bookmarkStart w:name="z27585" w:id="2721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7216"/>
    <w:bookmarkStart w:name="z27586" w:id="2721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217"/>
    <w:bookmarkStart w:name="z27587" w:id="2721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7218"/>
    <w:bookmarkStart w:name="z27588" w:id="2721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7219"/>
    <w:bookmarkStart w:name="z27589" w:id="2722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7220"/>
    <w:bookmarkStart w:name="z27590" w:id="2722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7221"/>
    <w:bookmarkStart w:name="z27591" w:id="2722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7222"/>
    <w:bookmarkStart w:name="z27592" w:id="2722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7223"/>
    <w:bookmarkStart w:name="z27593" w:id="2722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7224"/>
    <w:bookmarkStart w:name="z27594" w:id="2722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7225"/>
    <w:bookmarkStart w:name="z27595" w:id="2722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7226"/>
    <w:bookmarkStart w:name="z27596" w:id="2722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227"/>
    <w:bookmarkStart w:name="z27597" w:id="2722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228"/>
    <w:bookmarkStart w:name="z27598" w:id="2722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7229"/>
    <w:bookmarkStart w:name="z27599" w:id="2723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7230"/>
    <w:bookmarkStart w:name="z27600" w:id="2723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7231"/>
    <w:bookmarkStart w:name="z27601" w:id="2723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7232"/>
    <w:bookmarkStart w:name="z27602" w:id="2723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7233"/>
    <w:bookmarkStart w:name="z27603" w:id="2723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234"/>
    <w:bookmarkStart w:name="z27604" w:id="2723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235"/>
    <w:bookmarkStart w:name="z27605" w:id="2723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236"/>
    <w:bookmarkStart w:name="z27606" w:id="2723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237"/>
    <w:bookmarkStart w:name="z27607" w:id="2723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7238"/>
    <w:bookmarkStart w:name="z27608" w:id="2723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7239"/>
    <w:bookmarkStart w:name="z27609" w:id="2724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7240"/>
    <w:bookmarkStart w:name="z27610" w:id="2724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7241"/>
    <w:bookmarkStart w:name="z27611" w:id="2724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242"/>
    <w:bookmarkStart w:name="z27612" w:id="27243"/>
    <w:p>
      <w:pPr>
        <w:spacing w:after="0"/>
        <w:ind w:left="0"/>
        <w:jc w:val="both"/>
      </w:pPr>
      <w:r>
        <w:rPr>
          <w:rFonts w:ascii="Times New Roman"/>
          <w:b w:val="false"/>
          <w:i w:val="false"/>
          <w:color w:val="000000"/>
          <w:sz w:val="28"/>
        </w:rPr>
        <w:t>
      19. Полномочия Руководителя Управления:</w:t>
      </w:r>
    </w:p>
    <w:bookmarkEnd w:id="27243"/>
    <w:bookmarkStart w:name="z27613" w:id="2724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7244"/>
    <w:bookmarkStart w:name="z27614" w:id="2724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7245"/>
    <w:bookmarkStart w:name="z27615" w:id="2724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7246"/>
    <w:bookmarkStart w:name="z27616" w:id="2724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247"/>
    <w:bookmarkStart w:name="z27617" w:id="2724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7248"/>
    <w:bookmarkStart w:name="z27618" w:id="2724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7249"/>
    <w:bookmarkStart w:name="z27619" w:id="2725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250"/>
    <w:bookmarkStart w:name="z27620" w:id="2725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7251"/>
    <w:bookmarkStart w:name="z27621" w:id="2725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7252"/>
    <w:bookmarkStart w:name="z27622" w:id="2725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7253"/>
    <w:bookmarkStart w:name="z27623" w:id="2725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254"/>
    <w:bookmarkStart w:name="z27624" w:id="2725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255"/>
    <w:bookmarkStart w:name="z27625" w:id="2725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7256"/>
    <w:bookmarkStart w:name="z27626" w:id="27257"/>
    <w:p>
      <w:pPr>
        <w:spacing w:after="0"/>
        <w:ind w:left="0"/>
        <w:jc w:val="left"/>
      </w:pPr>
      <w:r>
        <w:rPr>
          <w:rFonts w:ascii="Times New Roman"/>
          <w:b/>
          <w:i w:val="false"/>
          <w:color w:val="000000"/>
        </w:rPr>
        <w:t xml:space="preserve"> Глава 4. Имущество Управления</w:t>
      </w:r>
    </w:p>
    <w:bookmarkEnd w:id="27257"/>
    <w:bookmarkStart w:name="z27627" w:id="2725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7258"/>
    <w:bookmarkStart w:name="z27628" w:id="2725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259"/>
    <w:bookmarkStart w:name="z27629" w:id="2726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7260"/>
    <w:bookmarkStart w:name="z27630" w:id="2726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261"/>
    <w:bookmarkStart w:name="z27631" w:id="27262"/>
    <w:p>
      <w:pPr>
        <w:spacing w:after="0"/>
        <w:ind w:left="0"/>
        <w:jc w:val="left"/>
      </w:pPr>
      <w:r>
        <w:rPr>
          <w:rFonts w:ascii="Times New Roman"/>
          <w:b/>
          <w:i w:val="false"/>
          <w:color w:val="000000"/>
        </w:rPr>
        <w:t xml:space="preserve"> Глава 5. Реорганизация и упразднение Управления</w:t>
      </w:r>
    </w:p>
    <w:bookmarkEnd w:id="27262"/>
    <w:bookmarkStart w:name="z27632" w:id="2726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7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635" w:id="27264"/>
    <w:p>
      <w:pPr>
        <w:spacing w:after="0"/>
        <w:ind w:left="0"/>
        <w:jc w:val="left"/>
      </w:pPr>
      <w:r>
        <w:rPr>
          <w:rFonts w:ascii="Times New Roman"/>
          <w:b/>
          <w:i w:val="false"/>
          <w:color w:val="000000"/>
        </w:rPr>
        <w:t xml:space="preserve"> Положение об Управлении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264"/>
    <w:bookmarkStart w:name="z27636" w:id="27265"/>
    <w:p>
      <w:pPr>
        <w:spacing w:after="0"/>
        <w:ind w:left="0"/>
        <w:jc w:val="left"/>
      </w:pPr>
      <w:r>
        <w:rPr>
          <w:rFonts w:ascii="Times New Roman"/>
          <w:b/>
          <w:i w:val="false"/>
          <w:color w:val="000000"/>
        </w:rPr>
        <w:t xml:space="preserve"> Глава 1. Общие положения</w:t>
      </w:r>
    </w:p>
    <w:bookmarkEnd w:id="27265"/>
    <w:bookmarkStart w:name="z27637" w:id="27266"/>
    <w:p>
      <w:pPr>
        <w:spacing w:after="0"/>
        <w:ind w:left="0"/>
        <w:jc w:val="both"/>
      </w:pPr>
      <w:r>
        <w:rPr>
          <w:rFonts w:ascii="Times New Roman"/>
          <w:b w:val="false"/>
          <w:i w:val="false"/>
          <w:color w:val="000000"/>
          <w:sz w:val="28"/>
        </w:rPr>
        <w:t>
      1.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7266"/>
    <w:bookmarkStart w:name="z27638" w:id="27267"/>
    <w:p>
      <w:pPr>
        <w:spacing w:after="0"/>
        <w:ind w:left="0"/>
        <w:jc w:val="both"/>
      </w:pPr>
      <w:r>
        <w:rPr>
          <w:rFonts w:ascii="Times New Roman"/>
          <w:b w:val="false"/>
          <w:i w:val="false"/>
          <w:color w:val="000000"/>
          <w:sz w:val="28"/>
        </w:rPr>
        <w:t xml:space="preserve">
      1) налогового администрирования; </w:t>
      </w:r>
    </w:p>
    <w:bookmarkEnd w:id="27267"/>
    <w:bookmarkStart w:name="z27639" w:id="2726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268"/>
    <w:bookmarkStart w:name="z27640" w:id="27269"/>
    <w:p>
      <w:pPr>
        <w:spacing w:after="0"/>
        <w:ind w:left="0"/>
        <w:jc w:val="both"/>
      </w:pPr>
      <w:r>
        <w:rPr>
          <w:rFonts w:ascii="Times New Roman"/>
          <w:b w:val="false"/>
          <w:i w:val="false"/>
          <w:color w:val="000000"/>
          <w:sz w:val="28"/>
        </w:rPr>
        <w:t xml:space="preserve">
      3) оборота нефтепродуктов и биотоплива; </w:t>
      </w:r>
    </w:p>
    <w:bookmarkEnd w:id="27269"/>
    <w:bookmarkStart w:name="z27641" w:id="2727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270"/>
    <w:bookmarkStart w:name="z27642" w:id="2727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7271"/>
    <w:bookmarkStart w:name="z27643" w:id="2727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272"/>
    <w:bookmarkStart w:name="z27644" w:id="2727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273"/>
    <w:bookmarkStart w:name="z27645" w:id="2727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7274"/>
    <w:bookmarkStart w:name="z27646" w:id="2727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275"/>
    <w:bookmarkStart w:name="z27647" w:id="2727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7276"/>
    <w:bookmarkStart w:name="z27648" w:id="2727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7277"/>
    <w:bookmarkStart w:name="z27649" w:id="27278"/>
    <w:p>
      <w:pPr>
        <w:spacing w:after="0"/>
        <w:ind w:left="0"/>
        <w:jc w:val="both"/>
      </w:pPr>
      <w:r>
        <w:rPr>
          <w:rFonts w:ascii="Times New Roman"/>
          <w:b w:val="false"/>
          <w:i w:val="false"/>
          <w:color w:val="000000"/>
          <w:sz w:val="28"/>
        </w:rPr>
        <w:t xml:space="preserve">
      8. Местонахождение Управления: почтовый индекс 151200, Республика Казахстан, Северо-Казахстанская область, Уалихановский район, село Кишкенеколь, улица Гагарина, 76. </w:t>
      </w:r>
    </w:p>
    <w:bookmarkEnd w:id="27278"/>
    <w:bookmarkStart w:name="z27650" w:id="2727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279"/>
    <w:bookmarkStart w:name="z27651" w:id="2728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280"/>
    <w:bookmarkStart w:name="z27652" w:id="2728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7281"/>
    <w:bookmarkStart w:name="z27653" w:id="2728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282"/>
    <w:bookmarkStart w:name="z27654" w:id="2728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283"/>
    <w:bookmarkStart w:name="z27655" w:id="27284"/>
    <w:p>
      <w:pPr>
        <w:spacing w:after="0"/>
        <w:ind w:left="0"/>
        <w:jc w:val="left"/>
      </w:pPr>
      <w:r>
        <w:rPr>
          <w:rFonts w:ascii="Times New Roman"/>
          <w:b/>
          <w:i w:val="false"/>
          <w:color w:val="000000"/>
        </w:rPr>
        <w:t xml:space="preserve"> Глава 2. Задачи, права и обязанности Управления</w:t>
      </w:r>
    </w:p>
    <w:bookmarkEnd w:id="27284"/>
    <w:bookmarkStart w:name="z27656" w:id="27285"/>
    <w:p>
      <w:pPr>
        <w:spacing w:after="0"/>
        <w:ind w:left="0"/>
        <w:jc w:val="both"/>
      </w:pPr>
      <w:r>
        <w:rPr>
          <w:rFonts w:ascii="Times New Roman"/>
          <w:b w:val="false"/>
          <w:i w:val="false"/>
          <w:color w:val="000000"/>
          <w:sz w:val="28"/>
        </w:rPr>
        <w:t>
      13. Задачи:</w:t>
      </w:r>
    </w:p>
    <w:bookmarkEnd w:id="27285"/>
    <w:bookmarkStart w:name="z27657" w:id="2728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7286"/>
    <w:bookmarkStart w:name="z27658" w:id="2728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7287"/>
    <w:bookmarkStart w:name="z27659" w:id="2728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288"/>
    <w:bookmarkStart w:name="z27660" w:id="2728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7289"/>
    <w:bookmarkStart w:name="z27661" w:id="2729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7290"/>
    <w:bookmarkStart w:name="z27662" w:id="2729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7291"/>
    <w:bookmarkStart w:name="z27663" w:id="2729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7292"/>
    <w:bookmarkStart w:name="z27664" w:id="27293"/>
    <w:p>
      <w:pPr>
        <w:spacing w:after="0"/>
        <w:ind w:left="0"/>
        <w:jc w:val="both"/>
      </w:pPr>
      <w:r>
        <w:rPr>
          <w:rFonts w:ascii="Times New Roman"/>
          <w:b w:val="false"/>
          <w:i w:val="false"/>
          <w:color w:val="000000"/>
          <w:sz w:val="28"/>
        </w:rPr>
        <w:t>
      14. Права и обязанности Управления:</w:t>
      </w:r>
    </w:p>
    <w:bookmarkEnd w:id="27293"/>
    <w:bookmarkStart w:name="z27665" w:id="27294"/>
    <w:p>
      <w:pPr>
        <w:spacing w:after="0"/>
        <w:ind w:left="0"/>
        <w:jc w:val="both"/>
      </w:pPr>
      <w:r>
        <w:rPr>
          <w:rFonts w:ascii="Times New Roman"/>
          <w:b w:val="false"/>
          <w:i w:val="false"/>
          <w:color w:val="000000"/>
          <w:sz w:val="28"/>
        </w:rPr>
        <w:t>
      1) права:</w:t>
      </w:r>
    </w:p>
    <w:bookmarkEnd w:id="27294"/>
    <w:bookmarkStart w:name="z27666" w:id="2729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295"/>
    <w:bookmarkStart w:name="z27667" w:id="27296"/>
    <w:p>
      <w:pPr>
        <w:spacing w:after="0"/>
        <w:ind w:left="0"/>
        <w:jc w:val="both"/>
      </w:pPr>
      <w:r>
        <w:rPr>
          <w:rFonts w:ascii="Times New Roman"/>
          <w:b w:val="false"/>
          <w:i w:val="false"/>
          <w:color w:val="000000"/>
          <w:sz w:val="28"/>
        </w:rPr>
        <w:t>
      требовать от налогоплательщика (налогового агента):</w:t>
      </w:r>
    </w:p>
    <w:bookmarkEnd w:id="27296"/>
    <w:bookmarkStart w:name="z27668" w:id="2729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7297"/>
    <w:bookmarkStart w:name="z27669" w:id="2729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7298"/>
    <w:bookmarkStart w:name="z27670" w:id="2729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299"/>
    <w:bookmarkStart w:name="z27671" w:id="2730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7300"/>
    <w:bookmarkStart w:name="z27672" w:id="2730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7301"/>
    <w:bookmarkStart w:name="z27673" w:id="2730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7302"/>
    <w:bookmarkStart w:name="z27674" w:id="2730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7303"/>
    <w:bookmarkStart w:name="z27675" w:id="2730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7304"/>
    <w:bookmarkStart w:name="z27676" w:id="2730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7305"/>
    <w:bookmarkStart w:name="z27677" w:id="2730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7306"/>
    <w:bookmarkStart w:name="z27678" w:id="2730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7307"/>
    <w:bookmarkStart w:name="z27679" w:id="2730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7308"/>
    <w:bookmarkStart w:name="z27680" w:id="2730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7309"/>
    <w:bookmarkStart w:name="z27681" w:id="2731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7310"/>
    <w:bookmarkStart w:name="z27682" w:id="2731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7311"/>
    <w:bookmarkStart w:name="z27683" w:id="2731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7312"/>
    <w:bookmarkStart w:name="z27684" w:id="2731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7313"/>
    <w:bookmarkStart w:name="z27685" w:id="2731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7314"/>
    <w:bookmarkStart w:name="z27686" w:id="2731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7315"/>
    <w:bookmarkStart w:name="z27687" w:id="2731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7316"/>
    <w:bookmarkStart w:name="z27688" w:id="2731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7317"/>
    <w:bookmarkStart w:name="z27689" w:id="2731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7318"/>
    <w:bookmarkStart w:name="z27690" w:id="2731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7319"/>
    <w:bookmarkStart w:name="z27691" w:id="27320"/>
    <w:p>
      <w:pPr>
        <w:spacing w:after="0"/>
        <w:ind w:left="0"/>
        <w:jc w:val="both"/>
      </w:pPr>
      <w:r>
        <w:rPr>
          <w:rFonts w:ascii="Times New Roman"/>
          <w:b w:val="false"/>
          <w:i w:val="false"/>
          <w:color w:val="000000"/>
          <w:sz w:val="28"/>
        </w:rPr>
        <w:t>
      2) обязанности:</w:t>
      </w:r>
    </w:p>
    <w:bookmarkEnd w:id="27320"/>
    <w:bookmarkStart w:name="z27692" w:id="2732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7321"/>
    <w:bookmarkStart w:name="z27693" w:id="2732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7322"/>
    <w:bookmarkStart w:name="z27694" w:id="2732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7323"/>
    <w:bookmarkStart w:name="z27695" w:id="2732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7324"/>
    <w:bookmarkStart w:name="z27696" w:id="2732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7325"/>
    <w:bookmarkStart w:name="z27697" w:id="27326"/>
    <w:p>
      <w:pPr>
        <w:spacing w:after="0"/>
        <w:ind w:left="0"/>
        <w:jc w:val="both"/>
      </w:pPr>
      <w:r>
        <w:rPr>
          <w:rFonts w:ascii="Times New Roman"/>
          <w:b w:val="false"/>
          <w:i w:val="false"/>
          <w:color w:val="000000"/>
          <w:sz w:val="28"/>
        </w:rPr>
        <w:t>
      имеющих налоговую задолженность;</w:t>
      </w:r>
    </w:p>
    <w:bookmarkEnd w:id="27326"/>
    <w:bookmarkStart w:name="z27698" w:id="2732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7327"/>
    <w:bookmarkStart w:name="z27699" w:id="2732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7328"/>
    <w:bookmarkStart w:name="z27700" w:id="2732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7329"/>
    <w:bookmarkStart w:name="z27701" w:id="2733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7330"/>
    <w:bookmarkStart w:name="z27702" w:id="2733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7331"/>
    <w:bookmarkStart w:name="z27703" w:id="2733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7332"/>
    <w:bookmarkStart w:name="z27704" w:id="2733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7333"/>
    <w:bookmarkStart w:name="z27705" w:id="2733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7334"/>
    <w:bookmarkStart w:name="z27706" w:id="2733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7335"/>
    <w:bookmarkStart w:name="z27707" w:id="2733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7336"/>
    <w:bookmarkStart w:name="z27708" w:id="2733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7337"/>
    <w:bookmarkStart w:name="z27709" w:id="2733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7338"/>
    <w:bookmarkStart w:name="z27710" w:id="2733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7339"/>
    <w:bookmarkStart w:name="z27711" w:id="2734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7340"/>
    <w:bookmarkStart w:name="z27712" w:id="2734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7341"/>
    <w:bookmarkStart w:name="z27713" w:id="27342"/>
    <w:p>
      <w:pPr>
        <w:spacing w:after="0"/>
        <w:ind w:left="0"/>
        <w:jc w:val="both"/>
      </w:pPr>
      <w:r>
        <w:rPr>
          <w:rFonts w:ascii="Times New Roman"/>
          <w:b w:val="false"/>
          <w:i w:val="false"/>
          <w:color w:val="000000"/>
          <w:sz w:val="28"/>
        </w:rPr>
        <w:t>
      защищать интересы государства;</w:t>
      </w:r>
    </w:p>
    <w:bookmarkEnd w:id="27342"/>
    <w:bookmarkStart w:name="z27714" w:id="2734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343"/>
    <w:bookmarkStart w:name="z27715" w:id="2734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344"/>
    <w:bookmarkStart w:name="z27716" w:id="2734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345"/>
    <w:bookmarkStart w:name="z27717" w:id="2734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346"/>
    <w:bookmarkStart w:name="z27718" w:id="27347"/>
    <w:p>
      <w:pPr>
        <w:spacing w:after="0"/>
        <w:ind w:left="0"/>
        <w:jc w:val="both"/>
      </w:pPr>
      <w:r>
        <w:rPr>
          <w:rFonts w:ascii="Times New Roman"/>
          <w:b w:val="false"/>
          <w:i w:val="false"/>
          <w:color w:val="000000"/>
          <w:sz w:val="28"/>
        </w:rPr>
        <w:t>
      15. Функции:</w:t>
      </w:r>
    </w:p>
    <w:bookmarkEnd w:id="27347"/>
    <w:bookmarkStart w:name="z27719" w:id="27348"/>
    <w:p>
      <w:pPr>
        <w:spacing w:after="0"/>
        <w:ind w:left="0"/>
        <w:jc w:val="both"/>
      </w:pPr>
      <w:r>
        <w:rPr>
          <w:rFonts w:ascii="Times New Roman"/>
          <w:b w:val="false"/>
          <w:i w:val="false"/>
          <w:color w:val="000000"/>
          <w:sz w:val="28"/>
        </w:rPr>
        <w:t>
      1) осуществление налогового контроля;</w:t>
      </w:r>
    </w:p>
    <w:bookmarkEnd w:id="27348"/>
    <w:bookmarkStart w:name="z27720" w:id="2734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349"/>
    <w:bookmarkStart w:name="z27721" w:id="2735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350"/>
    <w:bookmarkStart w:name="z27722" w:id="2735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7351"/>
    <w:bookmarkStart w:name="z27723" w:id="2735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352"/>
    <w:bookmarkStart w:name="z27724" w:id="2735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353"/>
    <w:bookmarkStart w:name="z27725" w:id="2735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354"/>
    <w:bookmarkStart w:name="z27726" w:id="2735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355"/>
    <w:bookmarkStart w:name="z27727" w:id="2735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356"/>
    <w:bookmarkStart w:name="z27728" w:id="2735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357"/>
    <w:bookmarkStart w:name="z27729" w:id="27358"/>
    <w:p>
      <w:pPr>
        <w:spacing w:after="0"/>
        <w:ind w:left="0"/>
        <w:jc w:val="both"/>
      </w:pPr>
      <w:r>
        <w:rPr>
          <w:rFonts w:ascii="Times New Roman"/>
          <w:b w:val="false"/>
          <w:i w:val="false"/>
          <w:color w:val="000000"/>
          <w:sz w:val="28"/>
        </w:rPr>
        <w:t>
      11) осуществление налогового администрирования;</w:t>
      </w:r>
    </w:p>
    <w:bookmarkEnd w:id="27358"/>
    <w:bookmarkStart w:name="z27730" w:id="2735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359"/>
    <w:bookmarkStart w:name="z27731" w:id="2736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360"/>
    <w:bookmarkStart w:name="z27732" w:id="27361"/>
    <w:p>
      <w:pPr>
        <w:spacing w:after="0"/>
        <w:ind w:left="0"/>
        <w:jc w:val="both"/>
      </w:pPr>
      <w:r>
        <w:rPr>
          <w:rFonts w:ascii="Times New Roman"/>
          <w:b w:val="false"/>
          <w:i w:val="false"/>
          <w:color w:val="000000"/>
          <w:sz w:val="28"/>
        </w:rPr>
        <w:t>
      14) использование системы управления рисками;</w:t>
      </w:r>
    </w:p>
    <w:bookmarkEnd w:id="27361"/>
    <w:bookmarkStart w:name="z27733" w:id="2736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7362"/>
    <w:bookmarkStart w:name="z27734" w:id="2736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7363"/>
    <w:bookmarkStart w:name="z27735" w:id="2736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7364"/>
    <w:bookmarkStart w:name="z27736" w:id="2736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365"/>
    <w:bookmarkStart w:name="z27737" w:id="2736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7366"/>
    <w:bookmarkStart w:name="z27738" w:id="2736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7367"/>
    <w:bookmarkStart w:name="z27739" w:id="2736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7368"/>
    <w:bookmarkStart w:name="z27740" w:id="2736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7369"/>
    <w:bookmarkStart w:name="z27741" w:id="2737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7370"/>
    <w:bookmarkStart w:name="z27742" w:id="2737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7371"/>
    <w:bookmarkStart w:name="z27743" w:id="2737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7372"/>
    <w:bookmarkStart w:name="z27744" w:id="2737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7373"/>
    <w:bookmarkStart w:name="z27745" w:id="2737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7374"/>
    <w:bookmarkStart w:name="z27746" w:id="2737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375"/>
    <w:bookmarkStart w:name="z27747" w:id="2737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376"/>
    <w:bookmarkStart w:name="z27748" w:id="2737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7377"/>
    <w:bookmarkStart w:name="z27749" w:id="2737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7378"/>
    <w:bookmarkStart w:name="z27750" w:id="2737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7379"/>
    <w:bookmarkStart w:name="z27751" w:id="2738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7380"/>
    <w:bookmarkStart w:name="z27752" w:id="2738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7381"/>
    <w:bookmarkStart w:name="z27753" w:id="2738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382"/>
    <w:bookmarkStart w:name="z27754" w:id="2738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383"/>
    <w:bookmarkStart w:name="z27755" w:id="2738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384"/>
    <w:bookmarkStart w:name="z27756" w:id="2738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385"/>
    <w:bookmarkStart w:name="z27757" w:id="2738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7386"/>
    <w:bookmarkStart w:name="z27758" w:id="2738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7387"/>
    <w:bookmarkStart w:name="z27759" w:id="2738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7388"/>
    <w:bookmarkStart w:name="z27760" w:id="2738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7389"/>
    <w:bookmarkStart w:name="z27761" w:id="27390"/>
    <w:p>
      <w:pPr>
        <w:spacing w:after="0"/>
        <w:ind w:left="0"/>
        <w:jc w:val="both"/>
      </w:pPr>
      <w:r>
        <w:rPr>
          <w:rFonts w:ascii="Times New Roman"/>
          <w:b w:val="false"/>
          <w:i w:val="false"/>
          <w:color w:val="000000"/>
          <w:sz w:val="28"/>
        </w:rPr>
        <w:t>
      18. Полномочия Руководителя Управления:</w:t>
      </w:r>
    </w:p>
    <w:bookmarkEnd w:id="27390"/>
    <w:bookmarkStart w:name="z27762" w:id="2739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27391"/>
    <w:bookmarkStart w:name="z27763" w:id="2739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7392"/>
    <w:bookmarkStart w:name="z27764" w:id="2739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7393"/>
    <w:bookmarkStart w:name="z27765" w:id="2739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394"/>
    <w:bookmarkStart w:name="z27766" w:id="2739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7395"/>
    <w:bookmarkStart w:name="z27767" w:id="2739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27396"/>
    <w:bookmarkStart w:name="z27768" w:id="2739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397"/>
    <w:bookmarkStart w:name="z27769" w:id="2739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7398"/>
    <w:bookmarkStart w:name="z27770" w:id="2739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7399"/>
    <w:bookmarkStart w:name="z27771" w:id="2740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7400"/>
    <w:bookmarkStart w:name="z27772" w:id="2740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401"/>
    <w:bookmarkStart w:name="z27773" w:id="2740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402"/>
    <w:bookmarkStart w:name="z27774" w:id="27403"/>
    <w:p>
      <w:pPr>
        <w:spacing w:after="0"/>
        <w:ind w:left="0"/>
        <w:jc w:val="left"/>
      </w:pPr>
      <w:r>
        <w:rPr>
          <w:rFonts w:ascii="Times New Roman"/>
          <w:b/>
          <w:i w:val="false"/>
          <w:color w:val="000000"/>
        </w:rPr>
        <w:t xml:space="preserve"> Глава 4. Имущество Управления</w:t>
      </w:r>
    </w:p>
    <w:bookmarkEnd w:id="27403"/>
    <w:bookmarkStart w:name="z27775" w:id="2740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27404"/>
    <w:bookmarkStart w:name="z27776" w:id="2740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405"/>
    <w:bookmarkStart w:name="z27777" w:id="2740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27406"/>
    <w:bookmarkStart w:name="z27778" w:id="2740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407"/>
    <w:bookmarkStart w:name="z27779" w:id="27408"/>
    <w:p>
      <w:pPr>
        <w:spacing w:after="0"/>
        <w:ind w:left="0"/>
        <w:jc w:val="left"/>
      </w:pPr>
      <w:r>
        <w:rPr>
          <w:rFonts w:ascii="Times New Roman"/>
          <w:b/>
          <w:i w:val="false"/>
          <w:color w:val="000000"/>
        </w:rPr>
        <w:t xml:space="preserve"> Глава 5. Реорганизация и упразднение Управления</w:t>
      </w:r>
    </w:p>
    <w:bookmarkEnd w:id="27408"/>
    <w:bookmarkStart w:name="z27780" w:id="2740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27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783" w:id="27410"/>
    <w:p>
      <w:pPr>
        <w:spacing w:after="0"/>
        <w:ind w:left="0"/>
        <w:jc w:val="left"/>
      </w:pPr>
      <w:r>
        <w:rPr>
          <w:rFonts w:ascii="Times New Roman"/>
          <w:b/>
          <w:i w:val="false"/>
          <w:color w:val="000000"/>
        </w:rPr>
        <w:t xml:space="preserve"> Положение об Управлении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410"/>
    <w:bookmarkStart w:name="z27784" w:id="27411"/>
    <w:p>
      <w:pPr>
        <w:spacing w:after="0"/>
        <w:ind w:left="0"/>
        <w:jc w:val="left"/>
      </w:pPr>
      <w:r>
        <w:rPr>
          <w:rFonts w:ascii="Times New Roman"/>
          <w:b/>
          <w:i w:val="false"/>
          <w:color w:val="000000"/>
        </w:rPr>
        <w:t xml:space="preserve"> Глава 1. Общие положения</w:t>
      </w:r>
    </w:p>
    <w:bookmarkEnd w:id="27411"/>
    <w:bookmarkStart w:name="z27785" w:id="27412"/>
    <w:p>
      <w:pPr>
        <w:spacing w:after="0"/>
        <w:ind w:left="0"/>
        <w:jc w:val="both"/>
      </w:pPr>
      <w:r>
        <w:rPr>
          <w:rFonts w:ascii="Times New Roman"/>
          <w:b w:val="false"/>
          <w:i w:val="false"/>
          <w:color w:val="000000"/>
          <w:sz w:val="28"/>
        </w:rPr>
        <w:t>
      1.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7412"/>
    <w:bookmarkStart w:name="z27786" w:id="27413"/>
    <w:p>
      <w:pPr>
        <w:spacing w:after="0"/>
        <w:ind w:left="0"/>
        <w:jc w:val="both"/>
      </w:pPr>
      <w:r>
        <w:rPr>
          <w:rFonts w:ascii="Times New Roman"/>
          <w:b w:val="false"/>
          <w:i w:val="false"/>
          <w:color w:val="000000"/>
          <w:sz w:val="28"/>
        </w:rPr>
        <w:t xml:space="preserve">
      1) налогового администрирования; </w:t>
      </w:r>
    </w:p>
    <w:bookmarkEnd w:id="27413"/>
    <w:bookmarkStart w:name="z27787" w:id="2741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414"/>
    <w:bookmarkStart w:name="z27788" w:id="27415"/>
    <w:p>
      <w:pPr>
        <w:spacing w:after="0"/>
        <w:ind w:left="0"/>
        <w:jc w:val="both"/>
      </w:pPr>
      <w:r>
        <w:rPr>
          <w:rFonts w:ascii="Times New Roman"/>
          <w:b w:val="false"/>
          <w:i w:val="false"/>
          <w:color w:val="000000"/>
          <w:sz w:val="28"/>
        </w:rPr>
        <w:t xml:space="preserve">
      3) оборота нефтепродуктов и биотоплива; </w:t>
      </w:r>
    </w:p>
    <w:bookmarkEnd w:id="27415"/>
    <w:bookmarkStart w:name="z27789" w:id="2741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416"/>
    <w:bookmarkStart w:name="z27790" w:id="2741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7417"/>
    <w:bookmarkStart w:name="z27791" w:id="2741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418"/>
    <w:bookmarkStart w:name="z27792" w:id="2741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419"/>
    <w:bookmarkStart w:name="z27793" w:id="2742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7420"/>
    <w:bookmarkStart w:name="z27794" w:id="2742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421"/>
    <w:bookmarkStart w:name="z27795" w:id="2742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7422"/>
    <w:bookmarkStart w:name="z27796" w:id="2742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7423"/>
    <w:bookmarkStart w:name="z27797" w:id="27424"/>
    <w:p>
      <w:pPr>
        <w:spacing w:after="0"/>
        <w:ind w:left="0"/>
        <w:jc w:val="both"/>
      </w:pPr>
      <w:r>
        <w:rPr>
          <w:rFonts w:ascii="Times New Roman"/>
          <w:b w:val="false"/>
          <w:i w:val="false"/>
          <w:color w:val="000000"/>
          <w:sz w:val="28"/>
        </w:rPr>
        <w:t xml:space="preserve">
      8. Местонахождение Управления: почтовый индекс 150400, Республика Казахстан, Северо-Казахстанская область, район имени Габита Мусрепова, село Новоишимское, улица Абылайхана, 63. </w:t>
      </w:r>
    </w:p>
    <w:bookmarkEnd w:id="27424"/>
    <w:bookmarkStart w:name="z27798" w:id="2742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425"/>
    <w:bookmarkStart w:name="z27799" w:id="2742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426"/>
    <w:bookmarkStart w:name="z27800" w:id="2742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7427"/>
    <w:bookmarkStart w:name="z27801" w:id="2742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428"/>
    <w:bookmarkStart w:name="z27802" w:id="2742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429"/>
    <w:bookmarkStart w:name="z27803" w:id="27430"/>
    <w:p>
      <w:pPr>
        <w:spacing w:after="0"/>
        <w:ind w:left="0"/>
        <w:jc w:val="left"/>
      </w:pPr>
      <w:r>
        <w:rPr>
          <w:rFonts w:ascii="Times New Roman"/>
          <w:b/>
          <w:i w:val="false"/>
          <w:color w:val="000000"/>
        </w:rPr>
        <w:t xml:space="preserve"> Глава 2. Задачи, права и обязанности Управления</w:t>
      </w:r>
    </w:p>
    <w:bookmarkEnd w:id="27430"/>
    <w:bookmarkStart w:name="z27804" w:id="27431"/>
    <w:p>
      <w:pPr>
        <w:spacing w:after="0"/>
        <w:ind w:left="0"/>
        <w:jc w:val="both"/>
      </w:pPr>
      <w:r>
        <w:rPr>
          <w:rFonts w:ascii="Times New Roman"/>
          <w:b w:val="false"/>
          <w:i w:val="false"/>
          <w:color w:val="000000"/>
          <w:sz w:val="28"/>
        </w:rPr>
        <w:t>
      13. Задачи:</w:t>
      </w:r>
    </w:p>
    <w:bookmarkEnd w:id="27431"/>
    <w:bookmarkStart w:name="z27805" w:id="2743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7432"/>
    <w:bookmarkStart w:name="z27806" w:id="2743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7433"/>
    <w:bookmarkStart w:name="z27807" w:id="2743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434"/>
    <w:bookmarkStart w:name="z27808" w:id="2743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7435"/>
    <w:bookmarkStart w:name="z27809" w:id="2743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7436"/>
    <w:bookmarkStart w:name="z27810" w:id="2743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7437"/>
    <w:bookmarkStart w:name="z27811" w:id="2743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7438"/>
    <w:bookmarkStart w:name="z27812" w:id="27439"/>
    <w:p>
      <w:pPr>
        <w:spacing w:after="0"/>
        <w:ind w:left="0"/>
        <w:jc w:val="both"/>
      </w:pPr>
      <w:r>
        <w:rPr>
          <w:rFonts w:ascii="Times New Roman"/>
          <w:b w:val="false"/>
          <w:i w:val="false"/>
          <w:color w:val="000000"/>
          <w:sz w:val="28"/>
        </w:rPr>
        <w:t>
      14. Права и обязанности Управления:</w:t>
      </w:r>
    </w:p>
    <w:bookmarkEnd w:id="27439"/>
    <w:bookmarkStart w:name="z27813" w:id="27440"/>
    <w:p>
      <w:pPr>
        <w:spacing w:after="0"/>
        <w:ind w:left="0"/>
        <w:jc w:val="both"/>
      </w:pPr>
      <w:r>
        <w:rPr>
          <w:rFonts w:ascii="Times New Roman"/>
          <w:b w:val="false"/>
          <w:i w:val="false"/>
          <w:color w:val="000000"/>
          <w:sz w:val="28"/>
        </w:rPr>
        <w:t>
      1) права:</w:t>
      </w:r>
    </w:p>
    <w:bookmarkEnd w:id="27440"/>
    <w:bookmarkStart w:name="z27814" w:id="2744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441"/>
    <w:bookmarkStart w:name="z27815" w:id="27442"/>
    <w:p>
      <w:pPr>
        <w:spacing w:after="0"/>
        <w:ind w:left="0"/>
        <w:jc w:val="both"/>
      </w:pPr>
      <w:r>
        <w:rPr>
          <w:rFonts w:ascii="Times New Roman"/>
          <w:b w:val="false"/>
          <w:i w:val="false"/>
          <w:color w:val="000000"/>
          <w:sz w:val="28"/>
        </w:rPr>
        <w:t>
      требовать от налогоплательщика (налогового агента):</w:t>
      </w:r>
    </w:p>
    <w:bookmarkEnd w:id="27442"/>
    <w:bookmarkStart w:name="z27816" w:id="2744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7443"/>
    <w:bookmarkStart w:name="z27817" w:id="2744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7444"/>
    <w:bookmarkStart w:name="z27818" w:id="2744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445"/>
    <w:bookmarkStart w:name="z27819" w:id="2744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7446"/>
    <w:bookmarkStart w:name="z27820" w:id="274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7447"/>
    <w:bookmarkStart w:name="z27821" w:id="2744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7448"/>
    <w:bookmarkStart w:name="z27822" w:id="2744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7449"/>
    <w:bookmarkStart w:name="z27823" w:id="2745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7450"/>
    <w:bookmarkStart w:name="z27824" w:id="2745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7451"/>
    <w:bookmarkStart w:name="z27825" w:id="2745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7452"/>
    <w:bookmarkStart w:name="z27826" w:id="2745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7453"/>
    <w:bookmarkStart w:name="z27827" w:id="2745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7454"/>
    <w:bookmarkStart w:name="z27828" w:id="2745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7455"/>
    <w:bookmarkStart w:name="z27829" w:id="2745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7456"/>
    <w:bookmarkStart w:name="z27830" w:id="2745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7457"/>
    <w:bookmarkStart w:name="z27831" w:id="2745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7458"/>
    <w:bookmarkStart w:name="z27832" w:id="2745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7459"/>
    <w:bookmarkStart w:name="z27833" w:id="2746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7460"/>
    <w:bookmarkStart w:name="z27834" w:id="2746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7461"/>
    <w:bookmarkStart w:name="z27835" w:id="2746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7462"/>
    <w:bookmarkStart w:name="z27836" w:id="2746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7463"/>
    <w:bookmarkStart w:name="z27837" w:id="2746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7464"/>
    <w:bookmarkStart w:name="z27838" w:id="2746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7465"/>
    <w:bookmarkStart w:name="z27839" w:id="27466"/>
    <w:p>
      <w:pPr>
        <w:spacing w:after="0"/>
        <w:ind w:left="0"/>
        <w:jc w:val="both"/>
      </w:pPr>
      <w:r>
        <w:rPr>
          <w:rFonts w:ascii="Times New Roman"/>
          <w:b w:val="false"/>
          <w:i w:val="false"/>
          <w:color w:val="000000"/>
          <w:sz w:val="28"/>
        </w:rPr>
        <w:t>
      2) обязанности:</w:t>
      </w:r>
    </w:p>
    <w:bookmarkEnd w:id="27466"/>
    <w:bookmarkStart w:name="z27840" w:id="2746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7467"/>
    <w:bookmarkStart w:name="z27841" w:id="2746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7468"/>
    <w:bookmarkStart w:name="z27842" w:id="2746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7469"/>
    <w:bookmarkStart w:name="z27843" w:id="2747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7470"/>
    <w:bookmarkStart w:name="z27844" w:id="2747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7471"/>
    <w:bookmarkStart w:name="z27845" w:id="27472"/>
    <w:p>
      <w:pPr>
        <w:spacing w:after="0"/>
        <w:ind w:left="0"/>
        <w:jc w:val="both"/>
      </w:pPr>
      <w:r>
        <w:rPr>
          <w:rFonts w:ascii="Times New Roman"/>
          <w:b w:val="false"/>
          <w:i w:val="false"/>
          <w:color w:val="000000"/>
          <w:sz w:val="28"/>
        </w:rPr>
        <w:t>
      имеющих налоговую задолженность;</w:t>
      </w:r>
    </w:p>
    <w:bookmarkEnd w:id="27472"/>
    <w:bookmarkStart w:name="z27846" w:id="2747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7473"/>
    <w:bookmarkStart w:name="z27847" w:id="2747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7474"/>
    <w:bookmarkStart w:name="z27848" w:id="2747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7475"/>
    <w:bookmarkStart w:name="z27849" w:id="2747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7476"/>
    <w:bookmarkStart w:name="z27850" w:id="2747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7477"/>
    <w:bookmarkStart w:name="z27851" w:id="2747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7478"/>
    <w:bookmarkStart w:name="z27852" w:id="2747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7479"/>
    <w:bookmarkStart w:name="z27853" w:id="2748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7480"/>
    <w:bookmarkStart w:name="z27854" w:id="2748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7481"/>
    <w:bookmarkStart w:name="z27855" w:id="2748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7482"/>
    <w:bookmarkStart w:name="z27856" w:id="2748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7483"/>
    <w:bookmarkStart w:name="z27857" w:id="2748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7484"/>
    <w:bookmarkStart w:name="z27858" w:id="2748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7485"/>
    <w:bookmarkStart w:name="z27859" w:id="2748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7486"/>
    <w:bookmarkStart w:name="z27860" w:id="2748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7487"/>
    <w:bookmarkStart w:name="z27861" w:id="27488"/>
    <w:p>
      <w:pPr>
        <w:spacing w:after="0"/>
        <w:ind w:left="0"/>
        <w:jc w:val="both"/>
      </w:pPr>
      <w:r>
        <w:rPr>
          <w:rFonts w:ascii="Times New Roman"/>
          <w:b w:val="false"/>
          <w:i w:val="false"/>
          <w:color w:val="000000"/>
          <w:sz w:val="28"/>
        </w:rPr>
        <w:t>
      защищать интересы государства;</w:t>
      </w:r>
    </w:p>
    <w:bookmarkEnd w:id="27488"/>
    <w:bookmarkStart w:name="z27862" w:id="2748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489"/>
    <w:bookmarkStart w:name="z27863" w:id="2749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490"/>
    <w:bookmarkStart w:name="z27864" w:id="2749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491"/>
    <w:bookmarkStart w:name="z27865" w:id="2749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492"/>
    <w:bookmarkStart w:name="z27866" w:id="27493"/>
    <w:p>
      <w:pPr>
        <w:spacing w:after="0"/>
        <w:ind w:left="0"/>
        <w:jc w:val="both"/>
      </w:pPr>
      <w:r>
        <w:rPr>
          <w:rFonts w:ascii="Times New Roman"/>
          <w:b w:val="false"/>
          <w:i w:val="false"/>
          <w:color w:val="000000"/>
          <w:sz w:val="28"/>
        </w:rPr>
        <w:t>
      15. Функции:</w:t>
      </w:r>
    </w:p>
    <w:bookmarkEnd w:id="27493"/>
    <w:bookmarkStart w:name="z27867" w:id="27494"/>
    <w:p>
      <w:pPr>
        <w:spacing w:after="0"/>
        <w:ind w:left="0"/>
        <w:jc w:val="both"/>
      </w:pPr>
      <w:r>
        <w:rPr>
          <w:rFonts w:ascii="Times New Roman"/>
          <w:b w:val="false"/>
          <w:i w:val="false"/>
          <w:color w:val="000000"/>
          <w:sz w:val="28"/>
        </w:rPr>
        <w:t>
      1) осуществление налогового контроля;</w:t>
      </w:r>
    </w:p>
    <w:bookmarkEnd w:id="27494"/>
    <w:bookmarkStart w:name="z27868" w:id="2749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495"/>
    <w:bookmarkStart w:name="z27869" w:id="2749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496"/>
    <w:bookmarkStart w:name="z27870" w:id="2749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7497"/>
    <w:bookmarkStart w:name="z27871" w:id="2749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498"/>
    <w:bookmarkStart w:name="z27872" w:id="2749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499"/>
    <w:bookmarkStart w:name="z27873" w:id="2750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500"/>
    <w:bookmarkStart w:name="z27874" w:id="2750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501"/>
    <w:bookmarkStart w:name="z27875" w:id="2750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502"/>
    <w:bookmarkStart w:name="z27876" w:id="2750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503"/>
    <w:bookmarkStart w:name="z27877" w:id="27504"/>
    <w:p>
      <w:pPr>
        <w:spacing w:after="0"/>
        <w:ind w:left="0"/>
        <w:jc w:val="both"/>
      </w:pPr>
      <w:r>
        <w:rPr>
          <w:rFonts w:ascii="Times New Roman"/>
          <w:b w:val="false"/>
          <w:i w:val="false"/>
          <w:color w:val="000000"/>
          <w:sz w:val="28"/>
        </w:rPr>
        <w:t>
      11) осуществление налогового администрирования;</w:t>
      </w:r>
    </w:p>
    <w:bookmarkEnd w:id="27504"/>
    <w:bookmarkStart w:name="z27878" w:id="2750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505"/>
    <w:bookmarkStart w:name="z27879" w:id="2750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506"/>
    <w:bookmarkStart w:name="z27880" w:id="27507"/>
    <w:p>
      <w:pPr>
        <w:spacing w:after="0"/>
        <w:ind w:left="0"/>
        <w:jc w:val="both"/>
      </w:pPr>
      <w:r>
        <w:rPr>
          <w:rFonts w:ascii="Times New Roman"/>
          <w:b w:val="false"/>
          <w:i w:val="false"/>
          <w:color w:val="000000"/>
          <w:sz w:val="28"/>
        </w:rPr>
        <w:t>
      14) использование системы управления рисками;</w:t>
      </w:r>
    </w:p>
    <w:bookmarkEnd w:id="27507"/>
    <w:bookmarkStart w:name="z27881" w:id="2750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7508"/>
    <w:bookmarkStart w:name="z27882" w:id="2750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7509"/>
    <w:bookmarkStart w:name="z27883" w:id="2751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7510"/>
    <w:bookmarkStart w:name="z27884" w:id="2751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511"/>
    <w:bookmarkStart w:name="z27885" w:id="2751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7512"/>
    <w:bookmarkStart w:name="z27886" w:id="2751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7513"/>
    <w:bookmarkStart w:name="z27887" w:id="2751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7514"/>
    <w:bookmarkStart w:name="z27888" w:id="2751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7515"/>
    <w:bookmarkStart w:name="z27889" w:id="2751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7516"/>
    <w:bookmarkStart w:name="z27890" w:id="2751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7517"/>
    <w:bookmarkStart w:name="z27891" w:id="2751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7518"/>
    <w:bookmarkStart w:name="z27892" w:id="2751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7519"/>
    <w:bookmarkStart w:name="z27893" w:id="2752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7520"/>
    <w:bookmarkStart w:name="z27894" w:id="2752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521"/>
    <w:bookmarkStart w:name="z27895" w:id="2752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522"/>
    <w:bookmarkStart w:name="z27896" w:id="2752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7523"/>
    <w:bookmarkStart w:name="z27897" w:id="2752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7524"/>
    <w:bookmarkStart w:name="z27898" w:id="2752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7525"/>
    <w:bookmarkStart w:name="z27899" w:id="2752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7526"/>
    <w:bookmarkStart w:name="z27900" w:id="2752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7527"/>
    <w:bookmarkStart w:name="z27901" w:id="2752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528"/>
    <w:bookmarkStart w:name="z27902" w:id="2752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529"/>
    <w:bookmarkStart w:name="z27903" w:id="2753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530"/>
    <w:bookmarkStart w:name="z27904" w:id="2753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531"/>
    <w:bookmarkStart w:name="z27905" w:id="2753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7532"/>
    <w:bookmarkStart w:name="z27906" w:id="2753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7533"/>
    <w:bookmarkStart w:name="z27907" w:id="2753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7534"/>
    <w:bookmarkStart w:name="z27908" w:id="2753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7535"/>
    <w:bookmarkStart w:name="z27909" w:id="2753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536"/>
    <w:bookmarkStart w:name="z27910" w:id="27537"/>
    <w:p>
      <w:pPr>
        <w:spacing w:after="0"/>
        <w:ind w:left="0"/>
        <w:jc w:val="both"/>
      </w:pPr>
      <w:r>
        <w:rPr>
          <w:rFonts w:ascii="Times New Roman"/>
          <w:b w:val="false"/>
          <w:i w:val="false"/>
          <w:color w:val="000000"/>
          <w:sz w:val="28"/>
        </w:rPr>
        <w:t>
      19. Полномочия Руководителя Управления:</w:t>
      </w:r>
    </w:p>
    <w:bookmarkEnd w:id="27537"/>
    <w:bookmarkStart w:name="z27911" w:id="2753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7538"/>
    <w:bookmarkStart w:name="z27912" w:id="2753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7539"/>
    <w:bookmarkStart w:name="z27913" w:id="2754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7540"/>
    <w:bookmarkStart w:name="z27914" w:id="2754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541"/>
    <w:bookmarkStart w:name="z27915" w:id="2754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7542"/>
    <w:bookmarkStart w:name="z27916" w:id="2754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7543"/>
    <w:bookmarkStart w:name="z27917" w:id="2754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544"/>
    <w:bookmarkStart w:name="z27918" w:id="2754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7545"/>
    <w:bookmarkStart w:name="z27919" w:id="2754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7546"/>
    <w:bookmarkStart w:name="z27920" w:id="2754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7547"/>
    <w:bookmarkStart w:name="z27921" w:id="2754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548"/>
    <w:bookmarkStart w:name="z27922" w:id="2754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549"/>
    <w:bookmarkStart w:name="z27923" w:id="2755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7550"/>
    <w:bookmarkStart w:name="z27924" w:id="27551"/>
    <w:p>
      <w:pPr>
        <w:spacing w:after="0"/>
        <w:ind w:left="0"/>
        <w:jc w:val="left"/>
      </w:pPr>
      <w:r>
        <w:rPr>
          <w:rFonts w:ascii="Times New Roman"/>
          <w:b/>
          <w:i w:val="false"/>
          <w:color w:val="000000"/>
        </w:rPr>
        <w:t xml:space="preserve"> Глава 4. Имущество Управления</w:t>
      </w:r>
    </w:p>
    <w:bookmarkEnd w:id="27551"/>
    <w:bookmarkStart w:name="z27925" w:id="2755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7552"/>
    <w:bookmarkStart w:name="z27926" w:id="275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553"/>
    <w:bookmarkStart w:name="z27927" w:id="2755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7554"/>
    <w:bookmarkStart w:name="z27928" w:id="2755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555"/>
    <w:bookmarkStart w:name="z27929" w:id="27556"/>
    <w:p>
      <w:pPr>
        <w:spacing w:after="0"/>
        <w:ind w:left="0"/>
        <w:jc w:val="left"/>
      </w:pPr>
      <w:r>
        <w:rPr>
          <w:rFonts w:ascii="Times New Roman"/>
          <w:b/>
          <w:i w:val="false"/>
          <w:color w:val="000000"/>
        </w:rPr>
        <w:t xml:space="preserve"> Глава 5. Реорганизация и упразднение Управления</w:t>
      </w:r>
    </w:p>
    <w:bookmarkEnd w:id="27556"/>
    <w:bookmarkStart w:name="z27930" w:id="2755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7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7933" w:id="27558"/>
    <w:p>
      <w:pPr>
        <w:spacing w:after="0"/>
        <w:ind w:left="0"/>
        <w:jc w:val="left"/>
      </w:pPr>
      <w:r>
        <w:rPr>
          <w:rFonts w:ascii="Times New Roman"/>
          <w:b/>
          <w:i w:val="false"/>
          <w:color w:val="000000"/>
        </w:rPr>
        <w:t xml:space="preserve"> Положение об Управлении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558"/>
    <w:bookmarkStart w:name="z27934" w:id="27559"/>
    <w:p>
      <w:pPr>
        <w:spacing w:after="0"/>
        <w:ind w:left="0"/>
        <w:jc w:val="left"/>
      </w:pPr>
      <w:r>
        <w:rPr>
          <w:rFonts w:ascii="Times New Roman"/>
          <w:b/>
          <w:i w:val="false"/>
          <w:color w:val="000000"/>
        </w:rPr>
        <w:t xml:space="preserve"> Глава 1. Общие положения</w:t>
      </w:r>
    </w:p>
    <w:bookmarkEnd w:id="27559"/>
    <w:bookmarkStart w:name="z27935" w:id="27560"/>
    <w:p>
      <w:pPr>
        <w:spacing w:after="0"/>
        <w:ind w:left="0"/>
        <w:jc w:val="both"/>
      </w:pPr>
      <w:r>
        <w:rPr>
          <w:rFonts w:ascii="Times New Roman"/>
          <w:b w:val="false"/>
          <w:i w:val="false"/>
          <w:color w:val="000000"/>
          <w:sz w:val="28"/>
        </w:rPr>
        <w:t>
      1.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7560"/>
    <w:bookmarkStart w:name="z27936" w:id="27561"/>
    <w:p>
      <w:pPr>
        <w:spacing w:after="0"/>
        <w:ind w:left="0"/>
        <w:jc w:val="both"/>
      </w:pPr>
      <w:r>
        <w:rPr>
          <w:rFonts w:ascii="Times New Roman"/>
          <w:b w:val="false"/>
          <w:i w:val="false"/>
          <w:color w:val="000000"/>
          <w:sz w:val="28"/>
        </w:rPr>
        <w:t xml:space="preserve">
      1) налогового администрирования; </w:t>
      </w:r>
    </w:p>
    <w:bookmarkEnd w:id="27561"/>
    <w:bookmarkStart w:name="z27937" w:id="275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562"/>
    <w:bookmarkStart w:name="z27938" w:id="27563"/>
    <w:p>
      <w:pPr>
        <w:spacing w:after="0"/>
        <w:ind w:left="0"/>
        <w:jc w:val="both"/>
      </w:pPr>
      <w:r>
        <w:rPr>
          <w:rFonts w:ascii="Times New Roman"/>
          <w:b w:val="false"/>
          <w:i w:val="false"/>
          <w:color w:val="000000"/>
          <w:sz w:val="28"/>
        </w:rPr>
        <w:t xml:space="preserve">
      3) оборота нефтепродуктов и биотоплива; </w:t>
      </w:r>
    </w:p>
    <w:bookmarkEnd w:id="27563"/>
    <w:bookmarkStart w:name="z27939" w:id="275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564"/>
    <w:bookmarkStart w:name="z27940" w:id="2756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7565"/>
    <w:bookmarkStart w:name="z27941" w:id="275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566"/>
    <w:bookmarkStart w:name="z27942" w:id="275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567"/>
    <w:bookmarkStart w:name="z27943" w:id="275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7568"/>
    <w:bookmarkStart w:name="z27944" w:id="275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569"/>
    <w:bookmarkStart w:name="z27945" w:id="275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7570"/>
    <w:bookmarkStart w:name="z27946" w:id="275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7571"/>
    <w:bookmarkStart w:name="z27947" w:id="27572"/>
    <w:p>
      <w:pPr>
        <w:spacing w:after="0"/>
        <w:ind w:left="0"/>
        <w:jc w:val="both"/>
      </w:pPr>
      <w:r>
        <w:rPr>
          <w:rFonts w:ascii="Times New Roman"/>
          <w:b w:val="false"/>
          <w:i w:val="false"/>
          <w:color w:val="000000"/>
          <w:sz w:val="28"/>
        </w:rPr>
        <w:t xml:space="preserve">
      8. Местонахождение Управления: почтовый индекс 150000, Республика Казахстан, Северо-Казахстанская область, город Петропавловск, улица Нұрсұлтан Назарбаев, 85. </w:t>
      </w:r>
    </w:p>
    <w:bookmarkEnd w:id="27572"/>
    <w:bookmarkStart w:name="z27948" w:id="275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27573"/>
    <w:bookmarkStart w:name="z27949" w:id="275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574"/>
    <w:bookmarkStart w:name="z27950" w:id="275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7575"/>
    <w:bookmarkStart w:name="z27951" w:id="275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576"/>
    <w:bookmarkStart w:name="z27952" w:id="275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577"/>
    <w:bookmarkStart w:name="z27953" w:id="27578"/>
    <w:p>
      <w:pPr>
        <w:spacing w:after="0"/>
        <w:ind w:left="0"/>
        <w:jc w:val="left"/>
      </w:pPr>
      <w:r>
        <w:rPr>
          <w:rFonts w:ascii="Times New Roman"/>
          <w:b/>
          <w:i w:val="false"/>
          <w:color w:val="000000"/>
        </w:rPr>
        <w:t xml:space="preserve"> Глава 2. Задачи, права и обязанности Управления</w:t>
      </w:r>
    </w:p>
    <w:bookmarkEnd w:id="27578"/>
    <w:bookmarkStart w:name="z27954" w:id="27579"/>
    <w:p>
      <w:pPr>
        <w:spacing w:after="0"/>
        <w:ind w:left="0"/>
        <w:jc w:val="both"/>
      </w:pPr>
      <w:r>
        <w:rPr>
          <w:rFonts w:ascii="Times New Roman"/>
          <w:b w:val="false"/>
          <w:i w:val="false"/>
          <w:color w:val="000000"/>
          <w:sz w:val="28"/>
        </w:rPr>
        <w:t>
      13. Задачи:</w:t>
      </w:r>
    </w:p>
    <w:bookmarkEnd w:id="27579"/>
    <w:bookmarkStart w:name="z27955" w:id="275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7580"/>
    <w:bookmarkStart w:name="z27956" w:id="275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7581"/>
    <w:bookmarkStart w:name="z27957" w:id="275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582"/>
    <w:bookmarkStart w:name="z27958" w:id="275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7583"/>
    <w:bookmarkStart w:name="z27959" w:id="275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7584"/>
    <w:bookmarkStart w:name="z27960" w:id="275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7585"/>
    <w:bookmarkStart w:name="z27961" w:id="275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7586"/>
    <w:bookmarkStart w:name="z27962" w:id="27587"/>
    <w:p>
      <w:pPr>
        <w:spacing w:after="0"/>
        <w:ind w:left="0"/>
        <w:jc w:val="both"/>
      </w:pPr>
      <w:r>
        <w:rPr>
          <w:rFonts w:ascii="Times New Roman"/>
          <w:b w:val="false"/>
          <w:i w:val="false"/>
          <w:color w:val="000000"/>
          <w:sz w:val="28"/>
        </w:rPr>
        <w:t>
      14. Права и обязанности Управления:</w:t>
      </w:r>
    </w:p>
    <w:bookmarkEnd w:id="27587"/>
    <w:bookmarkStart w:name="z27963" w:id="27588"/>
    <w:p>
      <w:pPr>
        <w:spacing w:after="0"/>
        <w:ind w:left="0"/>
        <w:jc w:val="both"/>
      </w:pPr>
      <w:r>
        <w:rPr>
          <w:rFonts w:ascii="Times New Roman"/>
          <w:b w:val="false"/>
          <w:i w:val="false"/>
          <w:color w:val="000000"/>
          <w:sz w:val="28"/>
        </w:rPr>
        <w:t>
      1) права:</w:t>
      </w:r>
    </w:p>
    <w:bookmarkEnd w:id="27588"/>
    <w:bookmarkStart w:name="z27964" w:id="275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589"/>
    <w:bookmarkStart w:name="z27965" w:id="27590"/>
    <w:p>
      <w:pPr>
        <w:spacing w:after="0"/>
        <w:ind w:left="0"/>
        <w:jc w:val="both"/>
      </w:pPr>
      <w:r>
        <w:rPr>
          <w:rFonts w:ascii="Times New Roman"/>
          <w:b w:val="false"/>
          <w:i w:val="false"/>
          <w:color w:val="000000"/>
          <w:sz w:val="28"/>
        </w:rPr>
        <w:t>
      требовать от налогоплательщика (налогового агента):</w:t>
      </w:r>
    </w:p>
    <w:bookmarkEnd w:id="27590"/>
    <w:bookmarkStart w:name="z27966" w:id="275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7591"/>
    <w:bookmarkStart w:name="z27967" w:id="275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7592"/>
    <w:bookmarkStart w:name="z27968" w:id="275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593"/>
    <w:bookmarkStart w:name="z27969" w:id="275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7594"/>
    <w:bookmarkStart w:name="z27970" w:id="275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7595"/>
    <w:bookmarkStart w:name="z27971" w:id="275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7596"/>
    <w:bookmarkStart w:name="z27972" w:id="275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7597"/>
    <w:bookmarkStart w:name="z27973" w:id="275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7598"/>
    <w:bookmarkStart w:name="z27974" w:id="275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7599"/>
    <w:bookmarkStart w:name="z27975" w:id="276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7600"/>
    <w:bookmarkStart w:name="z27976" w:id="276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7601"/>
    <w:bookmarkStart w:name="z27977" w:id="276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7602"/>
    <w:bookmarkStart w:name="z27978" w:id="276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7603"/>
    <w:bookmarkStart w:name="z27979" w:id="276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7604"/>
    <w:bookmarkStart w:name="z27980" w:id="276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7605"/>
    <w:bookmarkStart w:name="z27981" w:id="276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7606"/>
    <w:bookmarkStart w:name="z27982" w:id="276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7607"/>
    <w:bookmarkStart w:name="z27983" w:id="276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7608"/>
    <w:bookmarkStart w:name="z27984" w:id="276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7609"/>
    <w:bookmarkStart w:name="z27985" w:id="276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7610"/>
    <w:bookmarkStart w:name="z27986" w:id="276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7611"/>
    <w:bookmarkStart w:name="z27987" w:id="276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7612"/>
    <w:bookmarkStart w:name="z27988" w:id="276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7613"/>
    <w:bookmarkStart w:name="z27989" w:id="27614"/>
    <w:p>
      <w:pPr>
        <w:spacing w:after="0"/>
        <w:ind w:left="0"/>
        <w:jc w:val="both"/>
      </w:pPr>
      <w:r>
        <w:rPr>
          <w:rFonts w:ascii="Times New Roman"/>
          <w:b w:val="false"/>
          <w:i w:val="false"/>
          <w:color w:val="000000"/>
          <w:sz w:val="28"/>
        </w:rPr>
        <w:t>
      2) обязанности:</w:t>
      </w:r>
    </w:p>
    <w:bookmarkEnd w:id="27614"/>
    <w:bookmarkStart w:name="z27990" w:id="276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7615"/>
    <w:bookmarkStart w:name="z27991" w:id="276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7616"/>
    <w:bookmarkStart w:name="z27992" w:id="276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7617"/>
    <w:bookmarkStart w:name="z27993" w:id="276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7618"/>
    <w:bookmarkStart w:name="z27994" w:id="276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7619"/>
    <w:bookmarkStart w:name="z27995" w:id="27620"/>
    <w:p>
      <w:pPr>
        <w:spacing w:after="0"/>
        <w:ind w:left="0"/>
        <w:jc w:val="both"/>
      </w:pPr>
      <w:r>
        <w:rPr>
          <w:rFonts w:ascii="Times New Roman"/>
          <w:b w:val="false"/>
          <w:i w:val="false"/>
          <w:color w:val="000000"/>
          <w:sz w:val="28"/>
        </w:rPr>
        <w:t>
      имеющих налоговую задолженность;</w:t>
      </w:r>
    </w:p>
    <w:bookmarkEnd w:id="27620"/>
    <w:bookmarkStart w:name="z27996" w:id="276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7621"/>
    <w:bookmarkStart w:name="z27997" w:id="276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7622"/>
    <w:bookmarkStart w:name="z27998" w:id="276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7623"/>
    <w:bookmarkStart w:name="z27999" w:id="276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7624"/>
    <w:bookmarkStart w:name="z28000" w:id="276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7625"/>
    <w:bookmarkStart w:name="z28001" w:id="276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7626"/>
    <w:bookmarkStart w:name="z28002" w:id="276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7627"/>
    <w:bookmarkStart w:name="z28003" w:id="276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7628"/>
    <w:bookmarkStart w:name="z28004" w:id="276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7629"/>
    <w:bookmarkStart w:name="z28005" w:id="276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7630"/>
    <w:bookmarkStart w:name="z28006" w:id="276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7631"/>
    <w:bookmarkStart w:name="z28007" w:id="276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7632"/>
    <w:bookmarkStart w:name="z28008" w:id="276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7633"/>
    <w:bookmarkStart w:name="z28009" w:id="276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7634"/>
    <w:bookmarkStart w:name="z28010" w:id="276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7635"/>
    <w:bookmarkStart w:name="z28011" w:id="27636"/>
    <w:p>
      <w:pPr>
        <w:spacing w:after="0"/>
        <w:ind w:left="0"/>
        <w:jc w:val="both"/>
      </w:pPr>
      <w:r>
        <w:rPr>
          <w:rFonts w:ascii="Times New Roman"/>
          <w:b w:val="false"/>
          <w:i w:val="false"/>
          <w:color w:val="000000"/>
          <w:sz w:val="28"/>
        </w:rPr>
        <w:t>
      защищать интересы государства;</w:t>
      </w:r>
    </w:p>
    <w:bookmarkEnd w:id="27636"/>
    <w:bookmarkStart w:name="z28012" w:id="276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637"/>
    <w:bookmarkStart w:name="z28013" w:id="276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638"/>
    <w:bookmarkStart w:name="z28014" w:id="276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639"/>
    <w:bookmarkStart w:name="z28015" w:id="276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640"/>
    <w:bookmarkStart w:name="z28016" w:id="27641"/>
    <w:p>
      <w:pPr>
        <w:spacing w:after="0"/>
        <w:ind w:left="0"/>
        <w:jc w:val="both"/>
      </w:pPr>
      <w:r>
        <w:rPr>
          <w:rFonts w:ascii="Times New Roman"/>
          <w:b w:val="false"/>
          <w:i w:val="false"/>
          <w:color w:val="000000"/>
          <w:sz w:val="28"/>
        </w:rPr>
        <w:t>
      15. Функции:</w:t>
      </w:r>
    </w:p>
    <w:bookmarkEnd w:id="27641"/>
    <w:bookmarkStart w:name="z28017" w:id="27642"/>
    <w:p>
      <w:pPr>
        <w:spacing w:after="0"/>
        <w:ind w:left="0"/>
        <w:jc w:val="both"/>
      </w:pPr>
      <w:r>
        <w:rPr>
          <w:rFonts w:ascii="Times New Roman"/>
          <w:b w:val="false"/>
          <w:i w:val="false"/>
          <w:color w:val="000000"/>
          <w:sz w:val="28"/>
        </w:rPr>
        <w:t>
      1) осуществление налогового контроля;</w:t>
      </w:r>
    </w:p>
    <w:bookmarkEnd w:id="27642"/>
    <w:bookmarkStart w:name="z28018" w:id="276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643"/>
    <w:bookmarkStart w:name="z28019" w:id="276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644"/>
    <w:bookmarkStart w:name="z28020" w:id="276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7645"/>
    <w:bookmarkStart w:name="z28021" w:id="276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646"/>
    <w:bookmarkStart w:name="z28022" w:id="276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647"/>
    <w:bookmarkStart w:name="z28023" w:id="276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648"/>
    <w:bookmarkStart w:name="z28024" w:id="276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649"/>
    <w:bookmarkStart w:name="z28025" w:id="276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650"/>
    <w:bookmarkStart w:name="z28026" w:id="276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651"/>
    <w:bookmarkStart w:name="z28027" w:id="27652"/>
    <w:p>
      <w:pPr>
        <w:spacing w:after="0"/>
        <w:ind w:left="0"/>
        <w:jc w:val="both"/>
      </w:pPr>
      <w:r>
        <w:rPr>
          <w:rFonts w:ascii="Times New Roman"/>
          <w:b w:val="false"/>
          <w:i w:val="false"/>
          <w:color w:val="000000"/>
          <w:sz w:val="28"/>
        </w:rPr>
        <w:t>
      11) осуществление налогового администрирования;</w:t>
      </w:r>
    </w:p>
    <w:bookmarkEnd w:id="27652"/>
    <w:bookmarkStart w:name="z28028" w:id="276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653"/>
    <w:bookmarkStart w:name="z28029" w:id="276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654"/>
    <w:bookmarkStart w:name="z28030" w:id="27655"/>
    <w:p>
      <w:pPr>
        <w:spacing w:after="0"/>
        <w:ind w:left="0"/>
        <w:jc w:val="both"/>
      </w:pPr>
      <w:r>
        <w:rPr>
          <w:rFonts w:ascii="Times New Roman"/>
          <w:b w:val="false"/>
          <w:i w:val="false"/>
          <w:color w:val="000000"/>
          <w:sz w:val="28"/>
        </w:rPr>
        <w:t>
      14) использование системы управления рисками;</w:t>
      </w:r>
    </w:p>
    <w:bookmarkEnd w:id="27655"/>
    <w:bookmarkStart w:name="z28031" w:id="276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7656"/>
    <w:bookmarkStart w:name="z28032" w:id="276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7657"/>
    <w:bookmarkStart w:name="z28033" w:id="276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7658"/>
    <w:bookmarkStart w:name="z28034" w:id="276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659"/>
    <w:bookmarkStart w:name="z28035" w:id="276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7660"/>
    <w:bookmarkStart w:name="z28036" w:id="276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7661"/>
    <w:bookmarkStart w:name="z28037" w:id="276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7662"/>
    <w:bookmarkStart w:name="z28038" w:id="276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7663"/>
    <w:bookmarkStart w:name="z28039" w:id="276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7664"/>
    <w:bookmarkStart w:name="z28040" w:id="276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7665"/>
    <w:bookmarkStart w:name="z28041" w:id="276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7666"/>
    <w:bookmarkStart w:name="z28042" w:id="276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7667"/>
    <w:bookmarkStart w:name="z28043" w:id="276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7668"/>
    <w:bookmarkStart w:name="z28044" w:id="276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669"/>
    <w:bookmarkStart w:name="z28045" w:id="276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670"/>
    <w:bookmarkStart w:name="z28046" w:id="276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7671"/>
    <w:bookmarkStart w:name="z28047" w:id="276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7672"/>
    <w:bookmarkStart w:name="z28048" w:id="276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7673"/>
    <w:bookmarkStart w:name="z28049" w:id="276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7674"/>
    <w:bookmarkStart w:name="z28050" w:id="276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7675"/>
    <w:bookmarkStart w:name="z28051" w:id="276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676"/>
    <w:bookmarkStart w:name="z28052" w:id="276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677"/>
    <w:bookmarkStart w:name="z28053" w:id="276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678"/>
    <w:bookmarkStart w:name="z28054" w:id="276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679"/>
    <w:bookmarkStart w:name="z28055" w:id="276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7680"/>
    <w:bookmarkStart w:name="z28056" w:id="276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7681"/>
    <w:bookmarkStart w:name="z28057" w:id="276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7682"/>
    <w:bookmarkStart w:name="z28058" w:id="276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7683"/>
    <w:bookmarkStart w:name="z28059" w:id="2768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684"/>
    <w:bookmarkStart w:name="z28060" w:id="27685"/>
    <w:p>
      <w:pPr>
        <w:spacing w:after="0"/>
        <w:ind w:left="0"/>
        <w:jc w:val="both"/>
      </w:pPr>
      <w:r>
        <w:rPr>
          <w:rFonts w:ascii="Times New Roman"/>
          <w:b w:val="false"/>
          <w:i w:val="false"/>
          <w:color w:val="000000"/>
          <w:sz w:val="28"/>
        </w:rPr>
        <w:t>
      19. Полномочия Руководителя Управления:</w:t>
      </w:r>
    </w:p>
    <w:bookmarkEnd w:id="27685"/>
    <w:bookmarkStart w:name="z28061" w:id="2768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7686"/>
    <w:bookmarkStart w:name="z28062" w:id="2768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7687"/>
    <w:bookmarkStart w:name="z28063" w:id="2768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7688"/>
    <w:bookmarkStart w:name="z28064" w:id="2768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689"/>
    <w:bookmarkStart w:name="z28065" w:id="2769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7690"/>
    <w:bookmarkStart w:name="z28066" w:id="276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7691"/>
    <w:bookmarkStart w:name="z28067" w:id="2769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692"/>
    <w:bookmarkStart w:name="z28068" w:id="2769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7693"/>
    <w:bookmarkStart w:name="z28069" w:id="2769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7694"/>
    <w:bookmarkStart w:name="z28070" w:id="2769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7695"/>
    <w:bookmarkStart w:name="z28071" w:id="2769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696"/>
    <w:bookmarkStart w:name="z28072" w:id="2769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7697"/>
    <w:bookmarkStart w:name="z28073" w:id="2769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7698"/>
    <w:bookmarkStart w:name="z28074" w:id="27699"/>
    <w:p>
      <w:pPr>
        <w:spacing w:after="0"/>
        <w:ind w:left="0"/>
        <w:jc w:val="left"/>
      </w:pPr>
      <w:r>
        <w:rPr>
          <w:rFonts w:ascii="Times New Roman"/>
          <w:b/>
          <w:i w:val="false"/>
          <w:color w:val="000000"/>
        </w:rPr>
        <w:t xml:space="preserve"> Глава 4. Имущество Управления</w:t>
      </w:r>
    </w:p>
    <w:bookmarkEnd w:id="27699"/>
    <w:bookmarkStart w:name="z28075" w:id="2770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7700"/>
    <w:bookmarkStart w:name="z28076" w:id="2770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701"/>
    <w:bookmarkStart w:name="z28077" w:id="2770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7702"/>
    <w:bookmarkStart w:name="z28078" w:id="2770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703"/>
    <w:bookmarkStart w:name="z28079" w:id="27704"/>
    <w:p>
      <w:pPr>
        <w:spacing w:after="0"/>
        <w:ind w:left="0"/>
        <w:jc w:val="left"/>
      </w:pPr>
      <w:r>
        <w:rPr>
          <w:rFonts w:ascii="Times New Roman"/>
          <w:b/>
          <w:i w:val="false"/>
          <w:color w:val="000000"/>
        </w:rPr>
        <w:t xml:space="preserve"> Глава 5. Реорганизация и упразднение Управления</w:t>
      </w:r>
    </w:p>
    <w:bookmarkEnd w:id="27704"/>
    <w:bookmarkStart w:name="z28080" w:id="2770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7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083" w:id="27706"/>
    <w:p>
      <w:pPr>
        <w:spacing w:after="0"/>
        <w:ind w:left="0"/>
        <w:jc w:val="left"/>
      </w:pPr>
      <w:r>
        <w:rPr>
          <w:rFonts w:ascii="Times New Roman"/>
          <w:b/>
          <w:i w:val="false"/>
          <w:color w:val="000000"/>
        </w:rPr>
        <w:t xml:space="preserve"> Положение о Департаменте государственных доходов по Туркестанской области Комитета государственных доходов Министерства финансов Республики Казахстан</w:t>
      </w:r>
    </w:p>
    <w:bookmarkEnd w:id="27706"/>
    <w:bookmarkStart w:name="z28084" w:id="27707"/>
    <w:p>
      <w:pPr>
        <w:spacing w:after="0"/>
        <w:ind w:left="0"/>
        <w:jc w:val="left"/>
      </w:pPr>
      <w:r>
        <w:rPr>
          <w:rFonts w:ascii="Times New Roman"/>
          <w:b/>
          <w:i w:val="false"/>
          <w:color w:val="000000"/>
        </w:rPr>
        <w:t xml:space="preserve"> Глава 1. Общие положения</w:t>
      </w:r>
    </w:p>
    <w:bookmarkEnd w:id="27707"/>
    <w:bookmarkStart w:name="z28085" w:id="27708"/>
    <w:p>
      <w:pPr>
        <w:spacing w:after="0"/>
        <w:ind w:left="0"/>
        <w:jc w:val="both"/>
      </w:pPr>
      <w:r>
        <w:rPr>
          <w:rFonts w:ascii="Times New Roman"/>
          <w:b w:val="false"/>
          <w:i w:val="false"/>
          <w:color w:val="000000"/>
          <w:sz w:val="28"/>
        </w:rPr>
        <w:t>
      1. Департамент государственных доходов по Туркестанской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27708"/>
    <w:bookmarkStart w:name="z28086" w:id="27709"/>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27709"/>
    <w:bookmarkStart w:name="z28087" w:id="2771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710"/>
    <w:bookmarkStart w:name="z28088" w:id="27711"/>
    <w:p>
      <w:pPr>
        <w:spacing w:after="0"/>
        <w:ind w:left="0"/>
        <w:jc w:val="both"/>
      </w:pPr>
      <w:r>
        <w:rPr>
          <w:rFonts w:ascii="Times New Roman"/>
          <w:b w:val="false"/>
          <w:i w:val="false"/>
          <w:color w:val="000000"/>
          <w:sz w:val="28"/>
        </w:rPr>
        <w:t xml:space="preserve">
      3) оборота нефтепродуктов и биотоплива; </w:t>
      </w:r>
    </w:p>
    <w:bookmarkEnd w:id="27711"/>
    <w:bookmarkStart w:name="z28089" w:id="27712"/>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27712"/>
    <w:bookmarkStart w:name="z28090" w:id="27713"/>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713"/>
    <w:bookmarkStart w:name="z28091" w:id="27714"/>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27714"/>
    <w:bookmarkStart w:name="z28092" w:id="2771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715"/>
    <w:bookmarkStart w:name="z28093" w:id="2771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716"/>
    <w:bookmarkStart w:name="z28094" w:id="2771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7717"/>
    <w:bookmarkStart w:name="z28095" w:id="27718"/>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718"/>
    <w:bookmarkStart w:name="z28096" w:id="27719"/>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7719"/>
    <w:bookmarkStart w:name="z28097" w:id="27720"/>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27720"/>
    <w:bookmarkStart w:name="z28098" w:id="27721"/>
    <w:p>
      <w:pPr>
        <w:spacing w:after="0"/>
        <w:ind w:left="0"/>
        <w:jc w:val="both"/>
      </w:pPr>
      <w:r>
        <w:rPr>
          <w:rFonts w:ascii="Times New Roman"/>
          <w:b w:val="false"/>
          <w:i w:val="false"/>
          <w:color w:val="000000"/>
          <w:sz w:val="28"/>
        </w:rPr>
        <w:t>
      8. Местонахождение Департамента: : почтовый индекс 161200, Республика Казахстан, Туркестанская область, город Туркестан, микрорайон Жаңа Қала, улица 11, строение 32.</w:t>
      </w:r>
    </w:p>
    <w:bookmarkEnd w:id="27721"/>
    <w:bookmarkStart w:name="z28099" w:id="27722"/>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27722"/>
    <w:bookmarkStart w:name="z28100" w:id="2772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7723"/>
    <w:bookmarkStart w:name="z28101" w:id="2772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27724"/>
    <w:bookmarkStart w:name="z28102" w:id="2772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7725"/>
    <w:bookmarkStart w:name="z28103" w:id="2772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726"/>
    <w:bookmarkStart w:name="z28104" w:id="27727"/>
    <w:p>
      <w:pPr>
        <w:spacing w:after="0"/>
        <w:ind w:left="0"/>
        <w:jc w:val="left"/>
      </w:pPr>
      <w:r>
        <w:rPr>
          <w:rFonts w:ascii="Times New Roman"/>
          <w:b/>
          <w:i w:val="false"/>
          <w:color w:val="000000"/>
        </w:rPr>
        <w:t xml:space="preserve"> Глава 2. Задачи, права и обязанности Департамента</w:t>
      </w:r>
    </w:p>
    <w:bookmarkEnd w:id="27727"/>
    <w:bookmarkStart w:name="z28105" w:id="27728"/>
    <w:p>
      <w:pPr>
        <w:spacing w:after="0"/>
        <w:ind w:left="0"/>
        <w:jc w:val="both"/>
      </w:pPr>
      <w:r>
        <w:rPr>
          <w:rFonts w:ascii="Times New Roman"/>
          <w:b w:val="false"/>
          <w:i w:val="false"/>
          <w:color w:val="000000"/>
          <w:sz w:val="28"/>
        </w:rPr>
        <w:t>
      13. Задачи:</w:t>
      </w:r>
    </w:p>
    <w:bookmarkEnd w:id="27728"/>
    <w:bookmarkStart w:name="z28106" w:id="27729"/>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7729"/>
    <w:bookmarkStart w:name="z28107" w:id="2773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27730"/>
    <w:bookmarkStart w:name="z28108" w:id="2773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731"/>
    <w:bookmarkStart w:name="z28109" w:id="2773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7732"/>
    <w:bookmarkStart w:name="z28110" w:id="27733"/>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27733"/>
    <w:bookmarkStart w:name="z28111" w:id="27734"/>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27734"/>
    <w:bookmarkStart w:name="z28112" w:id="27735"/>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27735"/>
    <w:bookmarkStart w:name="z28113" w:id="27736"/>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7736"/>
    <w:bookmarkStart w:name="z28114" w:id="27737"/>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27737"/>
    <w:bookmarkStart w:name="z28115" w:id="27738"/>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27738"/>
    <w:bookmarkStart w:name="z28116" w:id="27739"/>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27739"/>
    <w:bookmarkStart w:name="z28117" w:id="27740"/>
    <w:p>
      <w:pPr>
        <w:spacing w:after="0"/>
        <w:ind w:left="0"/>
        <w:jc w:val="both"/>
      </w:pPr>
      <w:r>
        <w:rPr>
          <w:rFonts w:ascii="Times New Roman"/>
          <w:b w:val="false"/>
          <w:i w:val="false"/>
          <w:color w:val="000000"/>
          <w:sz w:val="28"/>
        </w:rPr>
        <w:t>
      14. Права и обязанности Департамента:</w:t>
      </w:r>
    </w:p>
    <w:bookmarkEnd w:id="27740"/>
    <w:bookmarkStart w:name="z28118" w:id="27741"/>
    <w:p>
      <w:pPr>
        <w:spacing w:after="0"/>
        <w:ind w:left="0"/>
        <w:jc w:val="both"/>
      </w:pPr>
      <w:r>
        <w:rPr>
          <w:rFonts w:ascii="Times New Roman"/>
          <w:b w:val="false"/>
          <w:i w:val="false"/>
          <w:color w:val="000000"/>
          <w:sz w:val="28"/>
        </w:rPr>
        <w:t>
      1) права:</w:t>
      </w:r>
    </w:p>
    <w:bookmarkEnd w:id="27741"/>
    <w:bookmarkStart w:name="z28119" w:id="27742"/>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27742"/>
    <w:bookmarkStart w:name="z28120" w:id="2774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7743"/>
    <w:bookmarkStart w:name="z28121" w:id="27744"/>
    <w:p>
      <w:pPr>
        <w:spacing w:after="0"/>
        <w:ind w:left="0"/>
        <w:jc w:val="both"/>
      </w:pPr>
      <w:r>
        <w:rPr>
          <w:rFonts w:ascii="Times New Roman"/>
          <w:b w:val="false"/>
          <w:i w:val="false"/>
          <w:color w:val="000000"/>
          <w:sz w:val="28"/>
        </w:rPr>
        <w:t>
      требовать от налогоплательщика (налогового агента):</w:t>
      </w:r>
    </w:p>
    <w:bookmarkEnd w:id="27744"/>
    <w:bookmarkStart w:name="z28122" w:id="2774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7745"/>
    <w:bookmarkStart w:name="z28123" w:id="2774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7746"/>
    <w:bookmarkStart w:name="z28124" w:id="2774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747"/>
    <w:bookmarkStart w:name="z28125" w:id="2774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7748"/>
    <w:bookmarkStart w:name="z28126" w:id="2774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7749"/>
    <w:bookmarkStart w:name="z28127" w:id="2775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7750"/>
    <w:bookmarkStart w:name="z28128" w:id="2775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7751"/>
    <w:bookmarkStart w:name="z28129" w:id="2775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7752"/>
    <w:bookmarkStart w:name="z28130" w:id="2775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7753"/>
    <w:bookmarkStart w:name="z28131" w:id="27754"/>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27754"/>
    <w:bookmarkStart w:name="z28132" w:id="27755"/>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27755"/>
    <w:bookmarkStart w:name="z28133" w:id="27756"/>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27756"/>
    <w:bookmarkStart w:name="z28134" w:id="27757"/>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27757"/>
    <w:bookmarkStart w:name="z28135" w:id="27758"/>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27758"/>
    <w:bookmarkStart w:name="z28136" w:id="2775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7759"/>
    <w:bookmarkStart w:name="z28137" w:id="27760"/>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27760"/>
    <w:bookmarkStart w:name="z28138" w:id="27761"/>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27761"/>
    <w:bookmarkStart w:name="z28139" w:id="27762"/>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27762"/>
    <w:bookmarkStart w:name="z28140" w:id="2776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27763"/>
    <w:bookmarkStart w:name="z28141" w:id="2776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7764"/>
    <w:bookmarkStart w:name="z28142" w:id="27765"/>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27765"/>
    <w:bookmarkStart w:name="z28143" w:id="27766"/>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27766"/>
    <w:bookmarkStart w:name="z28144" w:id="2776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7767"/>
    <w:bookmarkStart w:name="z28145" w:id="27768"/>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27768"/>
    <w:bookmarkStart w:name="z28146" w:id="27769"/>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27769"/>
    <w:bookmarkStart w:name="z28147" w:id="27770"/>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27770"/>
    <w:bookmarkStart w:name="z28148" w:id="27771"/>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27771"/>
    <w:bookmarkStart w:name="z28149" w:id="2777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7772"/>
    <w:bookmarkStart w:name="z28150" w:id="2777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7773"/>
    <w:bookmarkStart w:name="z28151" w:id="2777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7774"/>
    <w:bookmarkStart w:name="z28152" w:id="2777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7775"/>
    <w:bookmarkStart w:name="z28153" w:id="2777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7776"/>
    <w:bookmarkStart w:name="z28154" w:id="2777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27777"/>
    <w:bookmarkStart w:name="z28155" w:id="27778"/>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27778"/>
    <w:bookmarkStart w:name="z28156" w:id="2777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7779"/>
    <w:bookmarkStart w:name="z28157" w:id="27780"/>
    <w:p>
      <w:pPr>
        <w:spacing w:after="0"/>
        <w:ind w:left="0"/>
        <w:jc w:val="both"/>
      </w:pPr>
      <w:r>
        <w:rPr>
          <w:rFonts w:ascii="Times New Roman"/>
          <w:b w:val="false"/>
          <w:i w:val="false"/>
          <w:color w:val="000000"/>
          <w:sz w:val="28"/>
        </w:rPr>
        <w:t>
      2) обязанности:</w:t>
      </w:r>
    </w:p>
    <w:bookmarkEnd w:id="27780"/>
    <w:bookmarkStart w:name="z28158" w:id="2778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7781"/>
    <w:bookmarkStart w:name="z28159" w:id="2778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7782"/>
    <w:bookmarkStart w:name="z28160" w:id="2778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7783"/>
    <w:bookmarkStart w:name="z28161" w:id="2778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7784"/>
    <w:bookmarkStart w:name="z28162" w:id="2778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7785"/>
    <w:bookmarkStart w:name="z28163" w:id="27786"/>
    <w:p>
      <w:pPr>
        <w:spacing w:after="0"/>
        <w:ind w:left="0"/>
        <w:jc w:val="both"/>
      </w:pPr>
      <w:r>
        <w:rPr>
          <w:rFonts w:ascii="Times New Roman"/>
          <w:b w:val="false"/>
          <w:i w:val="false"/>
          <w:color w:val="000000"/>
          <w:sz w:val="28"/>
        </w:rPr>
        <w:t>
      имеющих налоговую задолженность;</w:t>
      </w:r>
    </w:p>
    <w:bookmarkEnd w:id="27786"/>
    <w:bookmarkStart w:name="z28164" w:id="2778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7787"/>
    <w:bookmarkStart w:name="z28165" w:id="2778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7788"/>
    <w:bookmarkStart w:name="z28166" w:id="2778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7789"/>
    <w:bookmarkStart w:name="z28167" w:id="2779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7790"/>
    <w:bookmarkStart w:name="z28168" w:id="2779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7791"/>
    <w:bookmarkStart w:name="z28169" w:id="2779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7792"/>
    <w:bookmarkStart w:name="z28170" w:id="2779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7793"/>
    <w:bookmarkStart w:name="z28171" w:id="2779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7794"/>
    <w:bookmarkStart w:name="z28172" w:id="27795"/>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27795"/>
    <w:bookmarkStart w:name="z28173" w:id="2779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7796"/>
    <w:bookmarkStart w:name="z28174" w:id="2779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7797"/>
    <w:bookmarkStart w:name="z28175" w:id="2779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7798"/>
    <w:bookmarkStart w:name="z28176" w:id="27799"/>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27799"/>
    <w:bookmarkStart w:name="z28177" w:id="27800"/>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27800"/>
    <w:bookmarkStart w:name="z28178" w:id="27801"/>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27801"/>
    <w:bookmarkStart w:name="z28179" w:id="27802"/>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27802"/>
    <w:bookmarkStart w:name="z28180" w:id="27803"/>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27803"/>
    <w:bookmarkStart w:name="z28181" w:id="27804"/>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27804"/>
    <w:bookmarkStart w:name="z28182" w:id="27805"/>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27805"/>
    <w:bookmarkStart w:name="z28183" w:id="27806"/>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27806"/>
    <w:bookmarkStart w:name="z28184" w:id="27807"/>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27807"/>
    <w:bookmarkStart w:name="z28185" w:id="27808"/>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27808"/>
    <w:bookmarkStart w:name="z28186" w:id="2780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7809"/>
    <w:bookmarkStart w:name="z28187" w:id="27810"/>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27810"/>
    <w:bookmarkStart w:name="z28188" w:id="27811"/>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27811"/>
    <w:bookmarkStart w:name="z28189" w:id="2781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7812"/>
    <w:bookmarkStart w:name="z28190" w:id="2781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7813"/>
    <w:bookmarkStart w:name="z28191" w:id="27814"/>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27814"/>
    <w:bookmarkStart w:name="z28192" w:id="27815"/>
    <w:p>
      <w:pPr>
        <w:spacing w:after="0"/>
        <w:ind w:left="0"/>
        <w:jc w:val="both"/>
      </w:pPr>
      <w:r>
        <w:rPr>
          <w:rFonts w:ascii="Times New Roman"/>
          <w:b w:val="false"/>
          <w:i w:val="false"/>
          <w:color w:val="000000"/>
          <w:sz w:val="28"/>
        </w:rPr>
        <w:t>
      защищать интересы государства;</w:t>
      </w:r>
    </w:p>
    <w:bookmarkEnd w:id="27815"/>
    <w:bookmarkStart w:name="z28193" w:id="2781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7816"/>
    <w:bookmarkStart w:name="z28194" w:id="2781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7817"/>
    <w:bookmarkStart w:name="z28195" w:id="27818"/>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27818"/>
    <w:bookmarkStart w:name="z28196" w:id="2781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819"/>
    <w:bookmarkStart w:name="z28197" w:id="2782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7820"/>
    <w:bookmarkStart w:name="z28198" w:id="27821"/>
    <w:p>
      <w:pPr>
        <w:spacing w:after="0"/>
        <w:ind w:left="0"/>
        <w:jc w:val="both"/>
      </w:pPr>
      <w:r>
        <w:rPr>
          <w:rFonts w:ascii="Times New Roman"/>
          <w:b w:val="false"/>
          <w:i w:val="false"/>
          <w:color w:val="000000"/>
          <w:sz w:val="28"/>
        </w:rPr>
        <w:t>
      15. Функции:</w:t>
      </w:r>
    </w:p>
    <w:bookmarkEnd w:id="27821"/>
    <w:bookmarkStart w:name="z28199" w:id="27822"/>
    <w:p>
      <w:pPr>
        <w:spacing w:after="0"/>
        <w:ind w:left="0"/>
        <w:jc w:val="both"/>
      </w:pPr>
      <w:r>
        <w:rPr>
          <w:rFonts w:ascii="Times New Roman"/>
          <w:b w:val="false"/>
          <w:i w:val="false"/>
          <w:color w:val="000000"/>
          <w:sz w:val="28"/>
        </w:rPr>
        <w:t>
      1) осуществление налогового контроля;</w:t>
      </w:r>
    </w:p>
    <w:bookmarkEnd w:id="27822"/>
    <w:bookmarkStart w:name="z28200" w:id="2782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7823"/>
    <w:bookmarkStart w:name="z28201" w:id="2782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7824"/>
    <w:bookmarkStart w:name="z28202" w:id="27825"/>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7825"/>
    <w:bookmarkStart w:name="z28203" w:id="27826"/>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7826"/>
    <w:bookmarkStart w:name="z28204" w:id="27827"/>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7827"/>
    <w:bookmarkStart w:name="z28205" w:id="27828"/>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7828"/>
    <w:bookmarkStart w:name="z28206" w:id="27829"/>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7829"/>
    <w:bookmarkStart w:name="z28207" w:id="27830"/>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27830"/>
    <w:bookmarkStart w:name="z28208" w:id="2783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7831"/>
    <w:bookmarkStart w:name="z28209" w:id="27832"/>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27832"/>
    <w:bookmarkStart w:name="z28210" w:id="2783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7833"/>
    <w:bookmarkStart w:name="z28211" w:id="27834"/>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27834"/>
    <w:bookmarkStart w:name="z28212" w:id="27835"/>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27835"/>
    <w:bookmarkStart w:name="z28213" w:id="27836"/>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27836"/>
    <w:bookmarkStart w:name="z28214" w:id="27837"/>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27837"/>
    <w:bookmarkStart w:name="z28215" w:id="27838"/>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27838"/>
    <w:bookmarkStart w:name="z28216" w:id="27839"/>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27839"/>
    <w:bookmarkStart w:name="z28217" w:id="27840"/>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27840"/>
    <w:bookmarkStart w:name="z28218" w:id="27841"/>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27841"/>
    <w:bookmarkStart w:name="z28219" w:id="27842"/>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27842"/>
    <w:bookmarkStart w:name="z28220" w:id="27843"/>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27843"/>
    <w:bookmarkStart w:name="z28221" w:id="27844"/>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27844"/>
    <w:bookmarkStart w:name="z28222" w:id="27845"/>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27845"/>
    <w:bookmarkStart w:name="z28223" w:id="27846"/>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27846"/>
    <w:bookmarkStart w:name="z28224" w:id="27847"/>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27847"/>
    <w:bookmarkStart w:name="z28225" w:id="27848"/>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27848"/>
    <w:bookmarkStart w:name="z28226" w:id="27849"/>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27849"/>
    <w:bookmarkStart w:name="z28227" w:id="27850"/>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27850"/>
    <w:bookmarkStart w:name="z28228" w:id="27851"/>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27851"/>
    <w:bookmarkStart w:name="z28229" w:id="27852"/>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27852"/>
    <w:bookmarkStart w:name="z28230" w:id="27853"/>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27853"/>
    <w:bookmarkStart w:name="z28231" w:id="27854"/>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27854"/>
    <w:bookmarkStart w:name="z28232" w:id="27855"/>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27855"/>
    <w:bookmarkStart w:name="z28233" w:id="27856"/>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27856"/>
    <w:bookmarkStart w:name="z28234" w:id="27857"/>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27857"/>
    <w:bookmarkStart w:name="z28235" w:id="27858"/>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27858"/>
    <w:bookmarkStart w:name="z28236" w:id="27859"/>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27859"/>
    <w:bookmarkStart w:name="z28237" w:id="27860"/>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27860"/>
    <w:bookmarkStart w:name="z28238" w:id="27861"/>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27861"/>
    <w:bookmarkStart w:name="z28239" w:id="27862"/>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27862"/>
    <w:bookmarkStart w:name="z28240" w:id="27863"/>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27863"/>
    <w:bookmarkStart w:name="z28241" w:id="27864"/>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27864"/>
    <w:bookmarkStart w:name="z28242" w:id="27865"/>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27865"/>
    <w:bookmarkStart w:name="z28243" w:id="27866"/>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27866"/>
    <w:bookmarkStart w:name="z28244" w:id="27867"/>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7867"/>
    <w:bookmarkStart w:name="z28245" w:id="27868"/>
    <w:p>
      <w:pPr>
        <w:spacing w:after="0"/>
        <w:ind w:left="0"/>
        <w:jc w:val="both"/>
      </w:pPr>
      <w:r>
        <w:rPr>
          <w:rFonts w:ascii="Times New Roman"/>
          <w:b w:val="false"/>
          <w:i w:val="false"/>
          <w:color w:val="000000"/>
          <w:sz w:val="28"/>
        </w:rPr>
        <w:t>
      47) использование системы управления рисками;</w:t>
      </w:r>
    </w:p>
    <w:bookmarkEnd w:id="27868"/>
    <w:bookmarkStart w:name="z28246" w:id="27869"/>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27869"/>
    <w:bookmarkStart w:name="z28247" w:id="27870"/>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27870"/>
    <w:bookmarkStart w:name="z28248" w:id="27871"/>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27871"/>
    <w:bookmarkStart w:name="z28249" w:id="27872"/>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27872"/>
    <w:bookmarkStart w:name="z28250" w:id="27873"/>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27873"/>
    <w:bookmarkStart w:name="z28251" w:id="27874"/>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27874"/>
    <w:bookmarkStart w:name="z28252" w:id="27875"/>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27875"/>
    <w:bookmarkStart w:name="z28253" w:id="27876"/>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27876"/>
    <w:bookmarkStart w:name="z28254" w:id="27877"/>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27877"/>
    <w:bookmarkStart w:name="z28255" w:id="27878"/>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27878"/>
    <w:bookmarkStart w:name="z28256" w:id="27879"/>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7879"/>
    <w:bookmarkStart w:name="z28257" w:id="27880"/>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27880"/>
    <w:bookmarkStart w:name="z28258" w:id="27881"/>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27881"/>
    <w:bookmarkStart w:name="z28259" w:id="27882"/>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27882"/>
    <w:bookmarkStart w:name="z28260" w:id="27883"/>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27883"/>
    <w:bookmarkStart w:name="z28261" w:id="27884"/>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27884"/>
    <w:bookmarkStart w:name="z28262" w:id="27885"/>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27885"/>
    <w:bookmarkStart w:name="z28263" w:id="27886"/>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27886"/>
    <w:bookmarkStart w:name="z28264" w:id="27887"/>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27887"/>
    <w:bookmarkStart w:name="z28265" w:id="27888"/>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7888"/>
    <w:bookmarkStart w:name="z28266" w:id="27889"/>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7889"/>
    <w:bookmarkStart w:name="z28267" w:id="27890"/>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27890"/>
    <w:bookmarkStart w:name="z28268" w:id="27891"/>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27891"/>
    <w:bookmarkStart w:name="z28269" w:id="27892"/>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27892"/>
    <w:bookmarkStart w:name="z28270" w:id="27893"/>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27893"/>
    <w:bookmarkStart w:name="z28271" w:id="27894"/>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27894"/>
    <w:bookmarkStart w:name="z28272" w:id="27895"/>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27895"/>
    <w:bookmarkStart w:name="z28273" w:id="27896"/>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27896"/>
    <w:bookmarkStart w:name="z28274" w:id="27897"/>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27897"/>
    <w:bookmarkStart w:name="z28275" w:id="27898"/>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27898"/>
    <w:bookmarkStart w:name="z28276" w:id="27899"/>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27899"/>
    <w:bookmarkStart w:name="z28277" w:id="27900"/>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27900"/>
    <w:bookmarkStart w:name="z28278" w:id="27901"/>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27901"/>
    <w:bookmarkStart w:name="z28279" w:id="27902"/>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7902"/>
    <w:bookmarkStart w:name="z28280" w:id="27903"/>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27903"/>
    <w:bookmarkStart w:name="z28281" w:id="27904"/>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27904"/>
    <w:bookmarkStart w:name="z28282" w:id="27905"/>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7905"/>
    <w:bookmarkStart w:name="z28283" w:id="27906"/>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7906"/>
    <w:bookmarkStart w:name="z28284" w:id="27907"/>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7907"/>
    <w:bookmarkStart w:name="z28285" w:id="27908"/>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27908"/>
    <w:bookmarkStart w:name="z28286" w:id="27909"/>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27909"/>
    <w:bookmarkStart w:name="z28287" w:id="27910"/>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27910"/>
    <w:bookmarkStart w:name="z28288" w:id="27911"/>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27911"/>
    <w:bookmarkStart w:name="z28289" w:id="27912"/>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27912"/>
    <w:bookmarkStart w:name="z28290" w:id="27913"/>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27913"/>
    <w:bookmarkStart w:name="z28291" w:id="27914"/>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27914"/>
    <w:bookmarkStart w:name="z28292" w:id="27915"/>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27915"/>
    <w:bookmarkStart w:name="z28293" w:id="27916"/>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27916"/>
    <w:bookmarkStart w:name="z28294" w:id="27917"/>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27917"/>
    <w:bookmarkStart w:name="z28295" w:id="27918"/>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27918"/>
    <w:bookmarkStart w:name="z28296" w:id="27919"/>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7919"/>
    <w:bookmarkStart w:name="z28297" w:id="27920"/>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27920"/>
    <w:bookmarkStart w:name="z28298" w:id="27921"/>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27921"/>
    <w:bookmarkStart w:name="z28299" w:id="2792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7922"/>
    <w:bookmarkStart w:name="z28300" w:id="2792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7923"/>
    <w:bookmarkStart w:name="z28301" w:id="27924"/>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27924"/>
    <w:bookmarkStart w:name="z28302" w:id="27925"/>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27925"/>
    <w:bookmarkStart w:name="z28303" w:id="27926"/>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27926"/>
    <w:bookmarkStart w:name="z28304" w:id="27927"/>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27927"/>
    <w:bookmarkStart w:name="z28305" w:id="27928"/>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27928"/>
    <w:bookmarkStart w:name="z28306" w:id="27929"/>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27929"/>
    <w:bookmarkStart w:name="z28307" w:id="27930"/>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27930"/>
    <w:bookmarkStart w:name="z28308" w:id="27931"/>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27931"/>
    <w:bookmarkStart w:name="z28309" w:id="2793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7932"/>
    <w:bookmarkStart w:name="z28310" w:id="2793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933"/>
    <w:bookmarkStart w:name="z28311" w:id="27934"/>
    <w:p>
      <w:pPr>
        <w:spacing w:after="0"/>
        <w:ind w:left="0"/>
        <w:jc w:val="both"/>
      </w:pPr>
      <w:r>
        <w:rPr>
          <w:rFonts w:ascii="Times New Roman"/>
          <w:b w:val="false"/>
          <w:i w:val="false"/>
          <w:color w:val="000000"/>
          <w:sz w:val="28"/>
        </w:rPr>
        <w:t>
      19. Полномочия Руководителя Департамента:</w:t>
      </w:r>
    </w:p>
    <w:bookmarkEnd w:id="27934"/>
    <w:bookmarkStart w:name="z28312" w:id="2793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27935"/>
    <w:bookmarkStart w:name="z28313" w:id="27936"/>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27936"/>
    <w:bookmarkStart w:name="z28314" w:id="2793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27937"/>
    <w:bookmarkStart w:name="z28315" w:id="27938"/>
    <w:p>
      <w:pPr>
        <w:spacing w:after="0"/>
        <w:ind w:left="0"/>
        <w:jc w:val="both"/>
      </w:pPr>
      <w:r>
        <w:rPr>
          <w:rFonts w:ascii="Times New Roman"/>
          <w:b w:val="false"/>
          <w:i w:val="false"/>
          <w:color w:val="000000"/>
          <w:sz w:val="28"/>
        </w:rPr>
        <w:t>
      работников Департамента;</w:t>
      </w:r>
    </w:p>
    <w:bookmarkEnd w:id="27938"/>
    <w:bookmarkStart w:name="z28316" w:id="27939"/>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27939"/>
    <w:bookmarkStart w:name="z28317" w:id="27940"/>
    <w:p>
      <w:pPr>
        <w:spacing w:after="0"/>
        <w:ind w:left="0"/>
        <w:jc w:val="both"/>
      </w:pPr>
      <w:r>
        <w:rPr>
          <w:rFonts w:ascii="Times New Roman"/>
          <w:b w:val="false"/>
          <w:i w:val="false"/>
          <w:color w:val="000000"/>
          <w:sz w:val="28"/>
        </w:rPr>
        <w:t>
      руководителей таможенных постов и их заместителей;</w:t>
      </w:r>
    </w:p>
    <w:bookmarkEnd w:id="27940"/>
    <w:bookmarkStart w:name="z28318" w:id="27941"/>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27941"/>
    <w:bookmarkStart w:name="z28319" w:id="27942"/>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27942"/>
    <w:bookmarkStart w:name="z28320" w:id="2794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7943"/>
    <w:bookmarkStart w:name="z28321" w:id="2794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27944"/>
    <w:bookmarkStart w:name="z28322" w:id="2794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27945"/>
    <w:bookmarkStart w:name="z28323" w:id="2794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7946"/>
    <w:bookmarkStart w:name="z28324" w:id="2794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27947"/>
    <w:bookmarkStart w:name="z28325" w:id="2794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27948"/>
    <w:bookmarkStart w:name="z28326" w:id="27949"/>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27949"/>
    <w:bookmarkStart w:name="z28327" w:id="2795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7950"/>
    <w:bookmarkStart w:name="z28328" w:id="27951"/>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27951"/>
    <w:bookmarkStart w:name="z28329" w:id="27952"/>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27952"/>
    <w:bookmarkStart w:name="z28330" w:id="27953"/>
    <w:p>
      <w:pPr>
        <w:spacing w:after="0"/>
        <w:ind w:left="0"/>
        <w:jc w:val="left"/>
      </w:pPr>
      <w:r>
        <w:rPr>
          <w:rFonts w:ascii="Times New Roman"/>
          <w:b/>
          <w:i w:val="false"/>
          <w:color w:val="000000"/>
        </w:rPr>
        <w:t xml:space="preserve"> Глава 4. Имущество Департамента</w:t>
      </w:r>
    </w:p>
    <w:bookmarkEnd w:id="27953"/>
    <w:bookmarkStart w:name="z28331" w:id="2795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27954"/>
    <w:bookmarkStart w:name="z28332" w:id="2795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955"/>
    <w:bookmarkStart w:name="z28333" w:id="2795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7956"/>
    <w:bookmarkStart w:name="z28334" w:id="2795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7957"/>
    <w:bookmarkStart w:name="z28335" w:id="27958"/>
    <w:p>
      <w:pPr>
        <w:spacing w:after="0"/>
        <w:ind w:left="0"/>
        <w:jc w:val="left"/>
      </w:pPr>
      <w:r>
        <w:rPr>
          <w:rFonts w:ascii="Times New Roman"/>
          <w:b/>
          <w:i w:val="false"/>
          <w:color w:val="000000"/>
        </w:rPr>
        <w:t xml:space="preserve"> Глава 5. Реорганизация и упразднение Департамента</w:t>
      </w:r>
    </w:p>
    <w:bookmarkEnd w:id="27958"/>
    <w:bookmarkStart w:name="z28336" w:id="27959"/>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27959"/>
    <w:bookmarkStart w:name="z28337" w:id="27960"/>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7960"/>
    <w:bookmarkStart w:name="z28338" w:id="27961"/>
    <w:p>
      <w:pPr>
        <w:spacing w:after="0"/>
        <w:ind w:left="0"/>
        <w:jc w:val="both"/>
      </w:pPr>
      <w:r>
        <w:rPr>
          <w:rFonts w:ascii="Times New Roman"/>
          <w:b w:val="false"/>
          <w:i w:val="false"/>
          <w:color w:val="000000"/>
          <w:sz w:val="28"/>
        </w:rPr>
        <w:t>
      1.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1"/>
    <w:bookmarkStart w:name="z28339" w:id="27962"/>
    <w:p>
      <w:pPr>
        <w:spacing w:after="0"/>
        <w:ind w:left="0"/>
        <w:jc w:val="both"/>
      </w:pPr>
      <w:r>
        <w:rPr>
          <w:rFonts w:ascii="Times New Roman"/>
          <w:b w:val="false"/>
          <w:i w:val="false"/>
          <w:color w:val="000000"/>
          <w:sz w:val="28"/>
        </w:rPr>
        <w:t>
      2.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2"/>
    <w:bookmarkStart w:name="z28340" w:id="27963"/>
    <w:p>
      <w:pPr>
        <w:spacing w:after="0"/>
        <w:ind w:left="0"/>
        <w:jc w:val="both"/>
      </w:pPr>
      <w:r>
        <w:rPr>
          <w:rFonts w:ascii="Times New Roman"/>
          <w:b w:val="false"/>
          <w:i w:val="false"/>
          <w:color w:val="000000"/>
          <w:sz w:val="28"/>
        </w:rPr>
        <w:t>
      3.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3"/>
    <w:bookmarkStart w:name="z28341" w:id="27964"/>
    <w:p>
      <w:pPr>
        <w:spacing w:after="0"/>
        <w:ind w:left="0"/>
        <w:jc w:val="both"/>
      </w:pPr>
      <w:r>
        <w:rPr>
          <w:rFonts w:ascii="Times New Roman"/>
          <w:b w:val="false"/>
          <w:i w:val="false"/>
          <w:color w:val="000000"/>
          <w:sz w:val="28"/>
        </w:rPr>
        <w:t>
      4.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4"/>
    <w:bookmarkStart w:name="z28342" w:id="27965"/>
    <w:p>
      <w:pPr>
        <w:spacing w:after="0"/>
        <w:ind w:left="0"/>
        <w:jc w:val="both"/>
      </w:pPr>
      <w:r>
        <w:rPr>
          <w:rFonts w:ascii="Times New Roman"/>
          <w:b w:val="false"/>
          <w:i w:val="false"/>
          <w:color w:val="000000"/>
          <w:sz w:val="28"/>
        </w:rPr>
        <w:t>
      5.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5"/>
    <w:bookmarkStart w:name="z28343" w:id="27966"/>
    <w:p>
      <w:pPr>
        <w:spacing w:after="0"/>
        <w:ind w:left="0"/>
        <w:jc w:val="both"/>
      </w:pPr>
      <w:r>
        <w:rPr>
          <w:rFonts w:ascii="Times New Roman"/>
          <w:b w:val="false"/>
          <w:i w:val="false"/>
          <w:color w:val="000000"/>
          <w:sz w:val="28"/>
        </w:rPr>
        <w:t>
      6.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6"/>
    <w:bookmarkStart w:name="z28344" w:id="27967"/>
    <w:p>
      <w:pPr>
        <w:spacing w:after="0"/>
        <w:ind w:left="0"/>
        <w:jc w:val="both"/>
      </w:pPr>
      <w:r>
        <w:rPr>
          <w:rFonts w:ascii="Times New Roman"/>
          <w:b w:val="false"/>
          <w:i w:val="false"/>
          <w:color w:val="000000"/>
          <w:sz w:val="28"/>
        </w:rPr>
        <w:t>
      7.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7"/>
    <w:bookmarkStart w:name="z28345" w:id="27968"/>
    <w:p>
      <w:pPr>
        <w:spacing w:after="0"/>
        <w:ind w:left="0"/>
        <w:jc w:val="both"/>
      </w:pPr>
      <w:r>
        <w:rPr>
          <w:rFonts w:ascii="Times New Roman"/>
          <w:b w:val="false"/>
          <w:i w:val="false"/>
          <w:color w:val="000000"/>
          <w:sz w:val="28"/>
        </w:rPr>
        <w:t>
      8.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8"/>
    <w:bookmarkStart w:name="z28346" w:id="27969"/>
    <w:p>
      <w:pPr>
        <w:spacing w:after="0"/>
        <w:ind w:left="0"/>
        <w:jc w:val="both"/>
      </w:pPr>
      <w:r>
        <w:rPr>
          <w:rFonts w:ascii="Times New Roman"/>
          <w:b w:val="false"/>
          <w:i w:val="false"/>
          <w:color w:val="000000"/>
          <w:sz w:val="28"/>
        </w:rPr>
        <w:t>
      9.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69"/>
    <w:bookmarkStart w:name="z28347" w:id="27970"/>
    <w:p>
      <w:pPr>
        <w:spacing w:after="0"/>
        <w:ind w:left="0"/>
        <w:jc w:val="both"/>
      </w:pPr>
      <w:r>
        <w:rPr>
          <w:rFonts w:ascii="Times New Roman"/>
          <w:b w:val="false"/>
          <w:i w:val="false"/>
          <w:color w:val="000000"/>
          <w:sz w:val="28"/>
        </w:rPr>
        <w:t>
      10.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0"/>
    <w:bookmarkStart w:name="z28348" w:id="27971"/>
    <w:p>
      <w:pPr>
        <w:spacing w:after="0"/>
        <w:ind w:left="0"/>
        <w:jc w:val="both"/>
      </w:pPr>
      <w:r>
        <w:rPr>
          <w:rFonts w:ascii="Times New Roman"/>
          <w:b w:val="false"/>
          <w:i w:val="false"/>
          <w:color w:val="000000"/>
          <w:sz w:val="28"/>
        </w:rPr>
        <w:t>
      11.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1"/>
    <w:bookmarkStart w:name="z28349" w:id="27972"/>
    <w:p>
      <w:pPr>
        <w:spacing w:after="0"/>
        <w:ind w:left="0"/>
        <w:jc w:val="both"/>
      </w:pPr>
      <w:r>
        <w:rPr>
          <w:rFonts w:ascii="Times New Roman"/>
          <w:b w:val="false"/>
          <w:i w:val="false"/>
          <w:color w:val="000000"/>
          <w:sz w:val="28"/>
        </w:rPr>
        <w:t>
      12.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2"/>
    <w:bookmarkStart w:name="z28350" w:id="27973"/>
    <w:p>
      <w:pPr>
        <w:spacing w:after="0"/>
        <w:ind w:left="0"/>
        <w:jc w:val="both"/>
      </w:pPr>
      <w:r>
        <w:rPr>
          <w:rFonts w:ascii="Times New Roman"/>
          <w:b w:val="false"/>
          <w:i w:val="false"/>
          <w:color w:val="000000"/>
          <w:sz w:val="28"/>
        </w:rPr>
        <w:t>
      13.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3"/>
    <w:bookmarkStart w:name="z28351" w:id="27974"/>
    <w:p>
      <w:pPr>
        <w:spacing w:after="0"/>
        <w:ind w:left="0"/>
        <w:jc w:val="both"/>
      </w:pPr>
      <w:r>
        <w:rPr>
          <w:rFonts w:ascii="Times New Roman"/>
          <w:b w:val="false"/>
          <w:i w:val="false"/>
          <w:color w:val="000000"/>
          <w:sz w:val="28"/>
        </w:rPr>
        <w:t>
      14.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4"/>
    <w:bookmarkStart w:name="z28352" w:id="27975"/>
    <w:p>
      <w:pPr>
        <w:spacing w:after="0"/>
        <w:ind w:left="0"/>
        <w:jc w:val="both"/>
      </w:pPr>
      <w:r>
        <w:rPr>
          <w:rFonts w:ascii="Times New Roman"/>
          <w:b w:val="false"/>
          <w:i w:val="false"/>
          <w:color w:val="000000"/>
          <w:sz w:val="28"/>
        </w:rPr>
        <w:t>
      15.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5"/>
    <w:bookmarkStart w:name="z28353" w:id="27976"/>
    <w:p>
      <w:pPr>
        <w:spacing w:after="0"/>
        <w:ind w:left="0"/>
        <w:jc w:val="both"/>
      </w:pPr>
      <w:r>
        <w:rPr>
          <w:rFonts w:ascii="Times New Roman"/>
          <w:b w:val="false"/>
          <w:i w:val="false"/>
          <w:color w:val="000000"/>
          <w:sz w:val="28"/>
        </w:rPr>
        <w:t>
      16.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6"/>
    <w:bookmarkStart w:name="z28354" w:id="27977"/>
    <w:p>
      <w:pPr>
        <w:spacing w:after="0"/>
        <w:ind w:left="0"/>
        <w:jc w:val="both"/>
      </w:pPr>
      <w:r>
        <w:rPr>
          <w:rFonts w:ascii="Times New Roman"/>
          <w:b w:val="false"/>
          <w:i w:val="false"/>
          <w:color w:val="000000"/>
          <w:sz w:val="28"/>
        </w:rPr>
        <w:t>
      17. Управление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357" w:id="27978"/>
    <w:p>
      <w:pPr>
        <w:spacing w:after="0"/>
        <w:ind w:left="0"/>
        <w:jc w:val="left"/>
      </w:pPr>
      <w:r>
        <w:rPr>
          <w:rFonts w:ascii="Times New Roman"/>
          <w:b/>
          <w:i w:val="false"/>
          <w:color w:val="000000"/>
        </w:rPr>
        <w:t xml:space="preserve"> Положение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78"/>
    <w:bookmarkStart w:name="z28358" w:id="27979"/>
    <w:p>
      <w:pPr>
        <w:spacing w:after="0"/>
        <w:ind w:left="0"/>
        <w:jc w:val="left"/>
      </w:pPr>
      <w:r>
        <w:rPr>
          <w:rFonts w:ascii="Times New Roman"/>
          <w:b/>
          <w:i w:val="false"/>
          <w:color w:val="000000"/>
        </w:rPr>
        <w:t xml:space="preserve"> Глава 1. Общие положения</w:t>
      </w:r>
    </w:p>
    <w:bookmarkEnd w:id="27979"/>
    <w:bookmarkStart w:name="z28359" w:id="27980"/>
    <w:p>
      <w:pPr>
        <w:spacing w:after="0"/>
        <w:ind w:left="0"/>
        <w:jc w:val="both"/>
      </w:pPr>
      <w:r>
        <w:rPr>
          <w:rFonts w:ascii="Times New Roman"/>
          <w:b w:val="false"/>
          <w:i w:val="false"/>
          <w:color w:val="000000"/>
          <w:sz w:val="28"/>
        </w:rPr>
        <w:t>
      1.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7980"/>
    <w:bookmarkStart w:name="z28360" w:id="27981"/>
    <w:p>
      <w:pPr>
        <w:spacing w:after="0"/>
        <w:ind w:left="0"/>
        <w:jc w:val="both"/>
      </w:pPr>
      <w:r>
        <w:rPr>
          <w:rFonts w:ascii="Times New Roman"/>
          <w:b w:val="false"/>
          <w:i w:val="false"/>
          <w:color w:val="000000"/>
          <w:sz w:val="28"/>
        </w:rPr>
        <w:t xml:space="preserve">
      1) налогового администрирования; </w:t>
      </w:r>
    </w:p>
    <w:bookmarkEnd w:id="27981"/>
    <w:bookmarkStart w:name="z28361" w:id="2798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7982"/>
    <w:bookmarkStart w:name="z28362" w:id="27983"/>
    <w:p>
      <w:pPr>
        <w:spacing w:after="0"/>
        <w:ind w:left="0"/>
        <w:jc w:val="both"/>
      </w:pPr>
      <w:r>
        <w:rPr>
          <w:rFonts w:ascii="Times New Roman"/>
          <w:b w:val="false"/>
          <w:i w:val="false"/>
          <w:color w:val="000000"/>
          <w:sz w:val="28"/>
        </w:rPr>
        <w:t xml:space="preserve">
      3) оборота нефтепродуктов и биотоплива; </w:t>
      </w:r>
    </w:p>
    <w:bookmarkEnd w:id="27983"/>
    <w:bookmarkStart w:name="z28363" w:id="2798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984"/>
    <w:bookmarkStart w:name="z28364" w:id="2798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7985"/>
    <w:bookmarkStart w:name="z28365" w:id="2798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7986"/>
    <w:bookmarkStart w:name="z28366" w:id="2798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7987"/>
    <w:bookmarkStart w:name="z28367" w:id="2798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7988"/>
    <w:bookmarkStart w:name="z28368" w:id="2798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7989"/>
    <w:bookmarkStart w:name="z28369" w:id="2799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7990"/>
    <w:bookmarkStart w:name="z28370" w:id="2799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7991"/>
    <w:bookmarkStart w:name="z28371" w:id="27992"/>
    <w:p>
      <w:pPr>
        <w:spacing w:after="0"/>
        <w:ind w:left="0"/>
        <w:jc w:val="both"/>
      </w:pPr>
      <w:r>
        <w:rPr>
          <w:rFonts w:ascii="Times New Roman"/>
          <w:b w:val="false"/>
          <w:i w:val="false"/>
          <w:color w:val="000000"/>
          <w:sz w:val="28"/>
        </w:rPr>
        <w:t xml:space="preserve">
      8. Местонахождение Управления: почтовый индекс 160100, Республика Казахстан, Туркестанская область, город Арыс, улица Айтеке би, дом 2. </w:t>
      </w:r>
    </w:p>
    <w:bookmarkEnd w:id="27992"/>
    <w:bookmarkStart w:name="z28372" w:id="2799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7993"/>
    <w:bookmarkStart w:name="z28373" w:id="2799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994"/>
    <w:bookmarkStart w:name="z28374" w:id="2799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7995"/>
    <w:bookmarkStart w:name="z28375" w:id="2799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7996"/>
    <w:bookmarkStart w:name="z28376" w:id="2799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7997"/>
    <w:bookmarkStart w:name="z28377" w:id="27998"/>
    <w:p>
      <w:pPr>
        <w:spacing w:after="0"/>
        <w:ind w:left="0"/>
        <w:jc w:val="left"/>
      </w:pPr>
      <w:r>
        <w:rPr>
          <w:rFonts w:ascii="Times New Roman"/>
          <w:b/>
          <w:i w:val="false"/>
          <w:color w:val="000000"/>
        </w:rPr>
        <w:t xml:space="preserve"> Глава 2. Задачи, права и обязанности Управления</w:t>
      </w:r>
    </w:p>
    <w:bookmarkEnd w:id="27998"/>
    <w:bookmarkStart w:name="z28378" w:id="27999"/>
    <w:p>
      <w:pPr>
        <w:spacing w:after="0"/>
        <w:ind w:left="0"/>
        <w:jc w:val="both"/>
      </w:pPr>
      <w:r>
        <w:rPr>
          <w:rFonts w:ascii="Times New Roman"/>
          <w:b w:val="false"/>
          <w:i w:val="false"/>
          <w:color w:val="000000"/>
          <w:sz w:val="28"/>
        </w:rPr>
        <w:t>
      13. Задачи:</w:t>
      </w:r>
    </w:p>
    <w:bookmarkEnd w:id="27999"/>
    <w:bookmarkStart w:name="z28379" w:id="2800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000"/>
    <w:bookmarkStart w:name="z28380" w:id="2800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001"/>
    <w:bookmarkStart w:name="z28381" w:id="2800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002"/>
    <w:bookmarkStart w:name="z28382" w:id="2800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003"/>
    <w:bookmarkStart w:name="z28383" w:id="2800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004"/>
    <w:bookmarkStart w:name="z28384" w:id="2800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005"/>
    <w:bookmarkStart w:name="z28385" w:id="2800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006"/>
    <w:bookmarkStart w:name="z28386" w:id="28007"/>
    <w:p>
      <w:pPr>
        <w:spacing w:after="0"/>
        <w:ind w:left="0"/>
        <w:jc w:val="both"/>
      </w:pPr>
      <w:r>
        <w:rPr>
          <w:rFonts w:ascii="Times New Roman"/>
          <w:b w:val="false"/>
          <w:i w:val="false"/>
          <w:color w:val="000000"/>
          <w:sz w:val="28"/>
        </w:rPr>
        <w:t>
      14. Права и обязанности Управления:</w:t>
      </w:r>
    </w:p>
    <w:bookmarkEnd w:id="28007"/>
    <w:bookmarkStart w:name="z28387" w:id="28008"/>
    <w:p>
      <w:pPr>
        <w:spacing w:after="0"/>
        <w:ind w:left="0"/>
        <w:jc w:val="both"/>
      </w:pPr>
      <w:r>
        <w:rPr>
          <w:rFonts w:ascii="Times New Roman"/>
          <w:b w:val="false"/>
          <w:i w:val="false"/>
          <w:color w:val="000000"/>
          <w:sz w:val="28"/>
        </w:rPr>
        <w:t>
      1) права:</w:t>
      </w:r>
    </w:p>
    <w:bookmarkEnd w:id="28008"/>
    <w:bookmarkStart w:name="z28388" w:id="2800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009"/>
    <w:bookmarkStart w:name="z28389" w:id="28010"/>
    <w:p>
      <w:pPr>
        <w:spacing w:after="0"/>
        <w:ind w:left="0"/>
        <w:jc w:val="both"/>
      </w:pPr>
      <w:r>
        <w:rPr>
          <w:rFonts w:ascii="Times New Roman"/>
          <w:b w:val="false"/>
          <w:i w:val="false"/>
          <w:color w:val="000000"/>
          <w:sz w:val="28"/>
        </w:rPr>
        <w:t>
      требовать от налогоплательщика (налогового агента):</w:t>
      </w:r>
    </w:p>
    <w:bookmarkEnd w:id="28010"/>
    <w:bookmarkStart w:name="z28390" w:id="2801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011"/>
    <w:bookmarkStart w:name="z28391" w:id="2801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012"/>
    <w:bookmarkStart w:name="z28392" w:id="2801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013"/>
    <w:bookmarkStart w:name="z28393" w:id="2801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014"/>
    <w:bookmarkStart w:name="z28394" w:id="2801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015"/>
    <w:bookmarkStart w:name="z28395" w:id="2801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016"/>
    <w:bookmarkStart w:name="z28396" w:id="2801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017"/>
    <w:bookmarkStart w:name="z28397" w:id="2801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018"/>
    <w:bookmarkStart w:name="z28398" w:id="2801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019"/>
    <w:bookmarkStart w:name="z28399" w:id="2802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020"/>
    <w:bookmarkStart w:name="z28400" w:id="2802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021"/>
    <w:bookmarkStart w:name="z28401" w:id="2802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022"/>
    <w:bookmarkStart w:name="z28402" w:id="2802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023"/>
    <w:bookmarkStart w:name="z28403" w:id="2802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024"/>
    <w:bookmarkStart w:name="z28404" w:id="2802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025"/>
    <w:bookmarkStart w:name="z28405" w:id="2802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026"/>
    <w:bookmarkStart w:name="z28406" w:id="2802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027"/>
    <w:bookmarkStart w:name="z28407" w:id="2802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028"/>
    <w:bookmarkStart w:name="z28408" w:id="2802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029"/>
    <w:bookmarkStart w:name="z28409" w:id="2803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030"/>
    <w:bookmarkStart w:name="z28410" w:id="2803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031"/>
    <w:bookmarkStart w:name="z28411" w:id="2803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032"/>
    <w:bookmarkStart w:name="z28412" w:id="2803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033"/>
    <w:bookmarkStart w:name="z28413" w:id="28034"/>
    <w:p>
      <w:pPr>
        <w:spacing w:after="0"/>
        <w:ind w:left="0"/>
        <w:jc w:val="both"/>
      </w:pPr>
      <w:r>
        <w:rPr>
          <w:rFonts w:ascii="Times New Roman"/>
          <w:b w:val="false"/>
          <w:i w:val="false"/>
          <w:color w:val="000000"/>
          <w:sz w:val="28"/>
        </w:rPr>
        <w:t>
      2) обязанности:</w:t>
      </w:r>
    </w:p>
    <w:bookmarkEnd w:id="28034"/>
    <w:bookmarkStart w:name="z28414" w:id="2803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035"/>
    <w:bookmarkStart w:name="z28415" w:id="2803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036"/>
    <w:bookmarkStart w:name="z28416" w:id="2803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037"/>
    <w:bookmarkStart w:name="z28417" w:id="2803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038"/>
    <w:bookmarkStart w:name="z28418" w:id="2803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039"/>
    <w:bookmarkStart w:name="z28419" w:id="28040"/>
    <w:p>
      <w:pPr>
        <w:spacing w:after="0"/>
        <w:ind w:left="0"/>
        <w:jc w:val="both"/>
      </w:pPr>
      <w:r>
        <w:rPr>
          <w:rFonts w:ascii="Times New Roman"/>
          <w:b w:val="false"/>
          <w:i w:val="false"/>
          <w:color w:val="000000"/>
          <w:sz w:val="28"/>
        </w:rPr>
        <w:t>
      имеющих налоговую задолженность;</w:t>
      </w:r>
    </w:p>
    <w:bookmarkEnd w:id="28040"/>
    <w:bookmarkStart w:name="z28420" w:id="2804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041"/>
    <w:bookmarkStart w:name="z28421" w:id="2804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042"/>
    <w:bookmarkStart w:name="z28422" w:id="2804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043"/>
    <w:bookmarkStart w:name="z28423" w:id="2804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044"/>
    <w:bookmarkStart w:name="z28424" w:id="2804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045"/>
    <w:bookmarkStart w:name="z28425" w:id="2804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046"/>
    <w:bookmarkStart w:name="z28426" w:id="2804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047"/>
    <w:bookmarkStart w:name="z28427" w:id="2804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048"/>
    <w:bookmarkStart w:name="z28428" w:id="2804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049"/>
    <w:bookmarkStart w:name="z28429" w:id="2805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050"/>
    <w:bookmarkStart w:name="z28430" w:id="2805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051"/>
    <w:bookmarkStart w:name="z28431" w:id="2805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052"/>
    <w:bookmarkStart w:name="z28432" w:id="2805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053"/>
    <w:bookmarkStart w:name="z28433" w:id="2805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054"/>
    <w:bookmarkStart w:name="z28434" w:id="2805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055"/>
    <w:bookmarkStart w:name="z28435" w:id="28056"/>
    <w:p>
      <w:pPr>
        <w:spacing w:after="0"/>
        <w:ind w:left="0"/>
        <w:jc w:val="both"/>
      </w:pPr>
      <w:r>
        <w:rPr>
          <w:rFonts w:ascii="Times New Roman"/>
          <w:b w:val="false"/>
          <w:i w:val="false"/>
          <w:color w:val="000000"/>
          <w:sz w:val="28"/>
        </w:rPr>
        <w:t>
      защищать интересы государства;</w:t>
      </w:r>
    </w:p>
    <w:bookmarkEnd w:id="28056"/>
    <w:bookmarkStart w:name="z28436" w:id="2805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057"/>
    <w:bookmarkStart w:name="z28437" w:id="2805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058"/>
    <w:bookmarkStart w:name="z28438" w:id="2805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059"/>
    <w:bookmarkStart w:name="z28439" w:id="2806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060"/>
    <w:bookmarkStart w:name="z28440" w:id="28061"/>
    <w:p>
      <w:pPr>
        <w:spacing w:after="0"/>
        <w:ind w:left="0"/>
        <w:jc w:val="both"/>
      </w:pPr>
      <w:r>
        <w:rPr>
          <w:rFonts w:ascii="Times New Roman"/>
          <w:b w:val="false"/>
          <w:i w:val="false"/>
          <w:color w:val="000000"/>
          <w:sz w:val="28"/>
        </w:rPr>
        <w:t>
      15. Функции:</w:t>
      </w:r>
    </w:p>
    <w:bookmarkEnd w:id="28061"/>
    <w:bookmarkStart w:name="z28441" w:id="28062"/>
    <w:p>
      <w:pPr>
        <w:spacing w:after="0"/>
        <w:ind w:left="0"/>
        <w:jc w:val="both"/>
      </w:pPr>
      <w:r>
        <w:rPr>
          <w:rFonts w:ascii="Times New Roman"/>
          <w:b w:val="false"/>
          <w:i w:val="false"/>
          <w:color w:val="000000"/>
          <w:sz w:val="28"/>
        </w:rPr>
        <w:t>
      1) осуществление налогового контроля;</w:t>
      </w:r>
    </w:p>
    <w:bookmarkEnd w:id="28062"/>
    <w:bookmarkStart w:name="z28442" w:id="2806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063"/>
    <w:bookmarkStart w:name="z28443" w:id="2806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064"/>
    <w:bookmarkStart w:name="z28444" w:id="2806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065"/>
    <w:bookmarkStart w:name="z28445" w:id="2806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066"/>
    <w:bookmarkStart w:name="z28446" w:id="2806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067"/>
    <w:bookmarkStart w:name="z28447" w:id="2806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068"/>
    <w:bookmarkStart w:name="z28448" w:id="2806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069"/>
    <w:bookmarkStart w:name="z28449" w:id="2807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070"/>
    <w:bookmarkStart w:name="z28450" w:id="2807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071"/>
    <w:bookmarkStart w:name="z28451" w:id="28072"/>
    <w:p>
      <w:pPr>
        <w:spacing w:after="0"/>
        <w:ind w:left="0"/>
        <w:jc w:val="both"/>
      </w:pPr>
      <w:r>
        <w:rPr>
          <w:rFonts w:ascii="Times New Roman"/>
          <w:b w:val="false"/>
          <w:i w:val="false"/>
          <w:color w:val="000000"/>
          <w:sz w:val="28"/>
        </w:rPr>
        <w:t>
      11) осуществление налогового администрирования;</w:t>
      </w:r>
    </w:p>
    <w:bookmarkEnd w:id="28072"/>
    <w:bookmarkStart w:name="z28452" w:id="2807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073"/>
    <w:bookmarkStart w:name="z28453" w:id="2807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074"/>
    <w:bookmarkStart w:name="z28454" w:id="28075"/>
    <w:p>
      <w:pPr>
        <w:spacing w:after="0"/>
        <w:ind w:left="0"/>
        <w:jc w:val="both"/>
      </w:pPr>
      <w:r>
        <w:rPr>
          <w:rFonts w:ascii="Times New Roman"/>
          <w:b w:val="false"/>
          <w:i w:val="false"/>
          <w:color w:val="000000"/>
          <w:sz w:val="28"/>
        </w:rPr>
        <w:t>
      14) использование системы управления рисками;</w:t>
      </w:r>
    </w:p>
    <w:bookmarkEnd w:id="28075"/>
    <w:bookmarkStart w:name="z28455" w:id="2807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076"/>
    <w:bookmarkStart w:name="z28456" w:id="2807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077"/>
    <w:bookmarkStart w:name="z28457" w:id="2807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078"/>
    <w:bookmarkStart w:name="z28458" w:id="2807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079"/>
    <w:bookmarkStart w:name="z28459" w:id="2808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080"/>
    <w:bookmarkStart w:name="z28460" w:id="2808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081"/>
    <w:bookmarkStart w:name="z28461" w:id="2808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082"/>
    <w:bookmarkStart w:name="z28462" w:id="2808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083"/>
    <w:bookmarkStart w:name="z28463" w:id="2808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084"/>
    <w:bookmarkStart w:name="z28464" w:id="2808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085"/>
    <w:bookmarkStart w:name="z28465" w:id="2808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086"/>
    <w:bookmarkStart w:name="z28466" w:id="2808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087"/>
    <w:bookmarkStart w:name="z28467" w:id="2808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088"/>
    <w:bookmarkStart w:name="z28468" w:id="2808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089"/>
    <w:bookmarkStart w:name="z28469" w:id="2809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090"/>
    <w:bookmarkStart w:name="z28470" w:id="2809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091"/>
    <w:bookmarkStart w:name="z28471" w:id="2809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092"/>
    <w:bookmarkStart w:name="z28472" w:id="2809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093"/>
    <w:bookmarkStart w:name="z28473" w:id="2809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094"/>
    <w:bookmarkStart w:name="z28474" w:id="2809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095"/>
    <w:bookmarkStart w:name="z28475" w:id="2809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096"/>
    <w:bookmarkStart w:name="z28476" w:id="2809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097"/>
    <w:bookmarkStart w:name="z28477" w:id="2809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098"/>
    <w:bookmarkStart w:name="z28478" w:id="2809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099"/>
    <w:bookmarkStart w:name="z28479" w:id="2810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100"/>
    <w:bookmarkStart w:name="z28480" w:id="2810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101"/>
    <w:bookmarkStart w:name="z28481" w:id="2810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102"/>
    <w:bookmarkStart w:name="z28482" w:id="2810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103"/>
    <w:bookmarkStart w:name="z28483" w:id="2810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104"/>
    <w:bookmarkStart w:name="z28484" w:id="28105"/>
    <w:p>
      <w:pPr>
        <w:spacing w:after="0"/>
        <w:ind w:left="0"/>
        <w:jc w:val="both"/>
      </w:pPr>
      <w:r>
        <w:rPr>
          <w:rFonts w:ascii="Times New Roman"/>
          <w:b w:val="false"/>
          <w:i w:val="false"/>
          <w:color w:val="000000"/>
          <w:sz w:val="28"/>
        </w:rPr>
        <w:t>
      19. Полномочия Руководителя Управления:</w:t>
      </w:r>
    </w:p>
    <w:bookmarkEnd w:id="28105"/>
    <w:bookmarkStart w:name="z28485" w:id="2810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106"/>
    <w:bookmarkStart w:name="z28486" w:id="2810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107"/>
    <w:bookmarkStart w:name="z28487" w:id="2810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108"/>
    <w:bookmarkStart w:name="z28488" w:id="2810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109"/>
    <w:bookmarkStart w:name="z28489" w:id="2811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110"/>
    <w:bookmarkStart w:name="z28490" w:id="2811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111"/>
    <w:bookmarkStart w:name="z28491" w:id="2811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8112"/>
    <w:bookmarkStart w:name="z28492" w:id="2811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8113"/>
    <w:bookmarkStart w:name="z28493" w:id="2811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8114"/>
    <w:bookmarkStart w:name="z28494" w:id="2811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8115"/>
    <w:bookmarkStart w:name="z28495" w:id="2811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8116"/>
    <w:bookmarkStart w:name="z28496" w:id="2811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8117"/>
    <w:bookmarkStart w:name="z28497" w:id="2811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8118"/>
    <w:bookmarkStart w:name="z28498" w:id="28119"/>
    <w:p>
      <w:pPr>
        <w:spacing w:after="0"/>
        <w:ind w:left="0"/>
        <w:jc w:val="left"/>
      </w:pPr>
      <w:r>
        <w:rPr>
          <w:rFonts w:ascii="Times New Roman"/>
          <w:b/>
          <w:i w:val="false"/>
          <w:color w:val="000000"/>
        </w:rPr>
        <w:t xml:space="preserve"> Глава 4. Имущество Управления</w:t>
      </w:r>
    </w:p>
    <w:bookmarkEnd w:id="28119"/>
    <w:bookmarkStart w:name="z28499" w:id="2812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8120"/>
    <w:bookmarkStart w:name="z28500" w:id="2812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121"/>
    <w:bookmarkStart w:name="z28501" w:id="2812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8122"/>
    <w:bookmarkStart w:name="z28502" w:id="2812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123"/>
    <w:bookmarkStart w:name="z28503" w:id="28124"/>
    <w:p>
      <w:pPr>
        <w:spacing w:after="0"/>
        <w:ind w:left="0"/>
        <w:jc w:val="left"/>
      </w:pPr>
      <w:r>
        <w:rPr>
          <w:rFonts w:ascii="Times New Roman"/>
          <w:b/>
          <w:i w:val="false"/>
          <w:color w:val="000000"/>
        </w:rPr>
        <w:t xml:space="preserve"> Глава 5. Реорганизация и упразднение Управления</w:t>
      </w:r>
    </w:p>
    <w:bookmarkEnd w:id="28124"/>
    <w:bookmarkStart w:name="z28504" w:id="2812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8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507" w:id="28126"/>
    <w:p>
      <w:pPr>
        <w:spacing w:after="0"/>
        <w:ind w:left="0"/>
        <w:jc w:val="left"/>
      </w:pPr>
      <w:r>
        <w:rPr>
          <w:rFonts w:ascii="Times New Roman"/>
          <w:b/>
          <w:i w:val="false"/>
          <w:color w:val="000000"/>
        </w:rPr>
        <w:t xml:space="preserve"> Положение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126"/>
    <w:bookmarkStart w:name="z28508" w:id="28127"/>
    <w:p>
      <w:pPr>
        <w:spacing w:after="0"/>
        <w:ind w:left="0"/>
        <w:jc w:val="left"/>
      </w:pPr>
      <w:r>
        <w:rPr>
          <w:rFonts w:ascii="Times New Roman"/>
          <w:b/>
          <w:i w:val="false"/>
          <w:color w:val="000000"/>
        </w:rPr>
        <w:t xml:space="preserve"> Глава 1. Общие положения</w:t>
      </w:r>
    </w:p>
    <w:bookmarkEnd w:id="28127"/>
    <w:bookmarkStart w:name="z28509" w:id="28128"/>
    <w:p>
      <w:pPr>
        <w:spacing w:after="0"/>
        <w:ind w:left="0"/>
        <w:jc w:val="both"/>
      </w:pPr>
      <w:r>
        <w:rPr>
          <w:rFonts w:ascii="Times New Roman"/>
          <w:b w:val="false"/>
          <w:i w:val="false"/>
          <w:color w:val="000000"/>
          <w:sz w:val="28"/>
        </w:rPr>
        <w:t>
      1.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8128"/>
    <w:bookmarkStart w:name="z28510" w:id="28129"/>
    <w:p>
      <w:pPr>
        <w:spacing w:after="0"/>
        <w:ind w:left="0"/>
        <w:jc w:val="both"/>
      </w:pPr>
      <w:r>
        <w:rPr>
          <w:rFonts w:ascii="Times New Roman"/>
          <w:b w:val="false"/>
          <w:i w:val="false"/>
          <w:color w:val="000000"/>
          <w:sz w:val="28"/>
        </w:rPr>
        <w:t xml:space="preserve">
      1) налогового администрирования; </w:t>
      </w:r>
    </w:p>
    <w:bookmarkEnd w:id="28129"/>
    <w:bookmarkStart w:name="z28511" w:id="2813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130"/>
    <w:bookmarkStart w:name="z28512" w:id="28131"/>
    <w:p>
      <w:pPr>
        <w:spacing w:after="0"/>
        <w:ind w:left="0"/>
        <w:jc w:val="both"/>
      </w:pPr>
      <w:r>
        <w:rPr>
          <w:rFonts w:ascii="Times New Roman"/>
          <w:b w:val="false"/>
          <w:i w:val="false"/>
          <w:color w:val="000000"/>
          <w:sz w:val="28"/>
        </w:rPr>
        <w:t xml:space="preserve">
      3) оборота нефтепродуктов и биотоплива; </w:t>
      </w:r>
    </w:p>
    <w:bookmarkEnd w:id="28131"/>
    <w:bookmarkStart w:name="z28513" w:id="2813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132"/>
    <w:bookmarkStart w:name="z28514" w:id="2813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8133"/>
    <w:bookmarkStart w:name="z28515" w:id="2813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134"/>
    <w:bookmarkStart w:name="z28516" w:id="2813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135"/>
    <w:bookmarkStart w:name="z28517" w:id="2813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8136"/>
    <w:bookmarkStart w:name="z28518" w:id="2813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137"/>
    <w:bookmarkStart w:name="z28519" w:id="2813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8138"/>
    <w:bookmarkStart w:name="z28520" w:id="2813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8139"/>
    <w:bookmarkStart w:name="z28521" w:id="28140"/>
    <w:p>
      <w:pPr>
        <w:spacing w:after="0"/>
        <w:ind w:left="0"/>
        <w:jc w:val="both"/>
      </w:pPr>
      <w:r>
        <w:rPr>
          <w:rFonts w:ascii="Times New Roman"/>
          <w:b w:val="false"/>
          <w:i w:val="false"/>
          <w:color w:val="000000"/>
          <w:sz w:val="28"/>
        </w:rPr>
        <w:t xml:space="preserve">
      8. Местонахождение Управления: почтовый индекс 160401, Республика Казахстан, Туркестанская область, город Кентау, улица Логинова, дом 40. </w:t>
      </w:r>
    </w:p>
    <w:bookmarkEnd w:id="28140"/>
    <w:bookmarkStart w:name="z28522" w:id="2814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141"/>
    <w:bookmarkStart w:name="z28523" w:id="2814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142"/>
    <w:bookmarkStart w:name="z28524" w:id="2814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143"/>
    <w:bookmarkStart w:name="z28525" w:id="2814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8144"/>
    <w:bookmarkStart w:name="z28526" w:id="2814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8145"/>
    <w:bookmarkStart w:name="z28527" w:id="28146"/>
    <w:p>
      <w:pPr>
        <w:spacing w:after="0"/>
        <w:ind w:left="0"/>
        <w:jc w:val="left"/>
      </w:pPr>
      <w:r>
        <w:rPr>
          <w:rFonts w:ascii="Times New Roman"/>
          <w:b/>
          <w:i w:val="false"/>
          <w:color w:val="000000"/>
        </w:rPr>
        <w:t xml:space="preserve"> Глава 2. Задачи, права и обязанности Управления</w:t>
      </w:r>
    </w:p>
    <w:bookmarkEnd w:id="28146"/>
    <w:bookmarkStart w:name="z28528" w:id="28147"/>
    <w:p>
      <w:pPr>
        <w:spacing w:after="0"/>
        <w:ind w:left="0"/>
        <w:jc w:val="both"/>
      </w:pPr>
      <w:r>
        <w:rPr>
          <w:rFonts w:ascii="Times New Roman"/>
          <w:b w:val="false"/>
          <w:i w:val="false"/>
          <w:color w:val="000000"/>
          <w:sz w:val="28"/>
        </w:rPr>
        <w:t>
      13. Задачи:</w:t>
      </w:r>
    </w:p>
    <w:bookmarkEnd w:id="28147"/>
    <w:bookmarkStart w:name="z28529" w:id="2814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148"/>
    <w:bookmarkStart w:name="z28530" w:id="2814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149"/>
    <w:bookmarkStart w:name="z28531" w:id="2815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150"/>
    <w:bookmarkStart w:name="z28532" w:id="2815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151"/>
    <w:bookmarkStart w:name="z28533" w:id="2815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152"/>
    <w:bookmarkStart w:name="z28534" w:id="2815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153"/>
    <w:bookmarkStart w:name="z28535" w:id="2815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154"/>
    <w:bookmarkStart w:name="z28536" w:id="28155"/>
    <w:p>
      <w:pPr>
        <w:spacing w:after="0"/>
        <w:ind w:left="0"/>
        <w:jc w:val="both"/>
      </w:pPr>
      <w:r>
        <w:rPr>
          <w:rFonts w:ascii="Times New Roman"/>
          <w:b w:val="false"/>
          <w:i w:val="false"/>
          <w:color w:val="000000"/>
          <w:sz w:val="28"/>
        </w:rPr>
        <w:t>
      14. Права и обязанности Управления:</w:t>
      </w:r>
    </w:p>
    <w:bookmarkEnd w:id="28155"/>
    <w:bookmarkStart w:name="z28537" w:id="28156"/>
    <w:p>
      <w:pPr>
        <w:spacing w:after="0"/>
        <w:ind w:left="0"/>
        <w:jc w:val="both"/>
      </w:pPr>
      <w:r>
        <w:rPr>
          <w:rFonts w:ascii="Times New Roman"/>
          <w:b w:val="false"/>
          <w:i w:val="false"/>
          <w:color w:val="000000"/>
          <w:sz w:val="28"/>
        </w:rPr>
        <w:t>
      1) права:</w:t>
      </w:r>
    </w:p>
    <w:bookmarkEnd w:id="28156"/>
    <w:bookmarkStart w:name="z28538" w:id="2815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157"/>
    <w:bookmarkStart w:name="z28539" w:id="28158"/>
    <w:p>
      <w:pPr>
        <w:spacing w:after="0"/>
        <w:ind w:left="0"/>
        <w:jc w:val="both"/>
      </w:pPr>
      <w:r>
        <w:rPr>
          <w:rFonts w:ascii="Times New Roman"/>
          <w:b w:val="false"/>
          <w:i w:val="false"/>
          <w:color w:val="000000"/>
          <w:sz w:val="28"/>
        </w:rPr>
        <w:t>
      требовать от налогоплательщика (налогового агента):</w:t>
      </w:r>
    </w:p>
    <w:bookmarkEnd w:id="28158"/>
    <w:bookmarkStart w:name="z28540" w:id="2815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159"/>
    <w:bookmarkStart w:name="z28541" w:id="2816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160"/>
    <w:bookmarkStart w:name="z28542" w:id="2816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161"/>
    <w:bookmarkStart w:name="z28543" w:id="2816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162"/>
    <w:bookmarkStart w:name="z28544" w:id="281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163"/>
    <w:bookmarkStart w:name="z28545" w:id="2816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164"/>
    <w:bookmarkStart w:name="z28546" w:id="2816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165"/>
    <w:bookmarkStart w:name="z28547" w:id="2816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166"/>
    <w:bookmarkStart w:name="z28548" w:id="2816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167"/>
    <w:bookmarkStart w:name="z28549" w:id="2816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168"/>
    <w:bookmarkStart w:name="z28550" w:id="2816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169"/>
    <w:bookmarkStart w:name="z28551" w:id="2817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170"/>
    <w:bookmarkStart w:name="z28552" w:id="2817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171"/>
    <w:bookmarkStart w:name="z28553" w:id="2817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172"/>
    <w:bookmarkStart w:name="z28554" w:id="2817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173"/>
    <w:bookmarkStart w:name="z28555" w:id="2817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174"/>
    <w:bookmarkStart w:name="z28556" w:id="2817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175"/>
    <w:bookmarkStart w:name="z28557" w:id="2817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176"/>
    <w:bookmarkStart w:name="z28558" w:id="2817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177"/>
    <w:bookmarkStart w:name="z28559" w:id="2817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178"/>
    <w:bookmarkStart w:name="z28560" w:id="2817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179"/>
    <w:bookmarkStart w:name="z28561" w:id="2818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180"/>
    <w:bookmarkStart w:name="z28562" w:id="2818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181"/>
    <w:bookmarkStart w:name="z28563" w:id="28182"/>
    <w:p>
      <w:pPr>
        <w:spacing w:after="0"/>
        <w:ind w:left="0"/>
        <w:jc w:val="both"/>
      </w:pPr>
      <w:r>
        <w:rPr>
          <w:rFonts w:ascii="Times New Roman"/>
          <w:b w:val="false"/>
          <w:i w:val="false"/>
          <w:color w:val="000000"/>
          <w:sz w:val="28"/>
        </w:rPr>
        <w:t>
      2) обязанности:</w:t>
      </w:r>
    </w:p>
    <w:bookmarkEnd w:id="28182"/>
    <w:bookmarkStart w:name="z28564" w:id="2818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183"/>
    <w:bookmarkStart w:name="z28565" w:id="2818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184"/>
    <w:bookmarkStart w:name="z28566" w:id="2818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185"/>
    <w:bookmarkStart w:name="z28567" w:id="2818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186"/>
    <w:bookmarkStart w:name="z28568" w:id="2818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187"/>
    <w:bookmarkStart w:name="z28569" w:id="28188"/>
    <w:p>
      <w:pPr>
        <w:spacing w:after="0"/>
        <w:ind w:left="0"/>
        <w:jc w:val="both"/>
      </w:pPr>
      <w:r>
        <w:rPr>
          <w:rFonts w:ascii="Times New Roman"/>
          <w:b w:val="false"/>
          <w:i w:val="false"/>
          <w:color w:val="000000"/>
          <w:sz w:val="28"/>
        </w:rPr>
        <w:t>
      имеющих налоговую задолженность;</w:t>
      </w:r>
    </w:p>
    <w:bookmarkEnd w:id="28188"/>
    <w:bookmarkStart w:name="z28570" w:id="2818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189"/>
    <w:bookmarkStart w:name="z28571" w:id="2819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190"/>
    <w:bookmarkStart w:name="z28572" w:id="2819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191"/>
    <w:bookmarkStart w:name="z28573" w:id="2819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192"/>
    <w:bookmarkStart w:name="z28574" w:id="2819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193"/>
    <w:bookmarkStart w:name="z28575" w:id="2819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194"/>
    <w:bookmarkStart w:name="z28576" w:id="2819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195"/>
    <w:bookmarkStart w:name="z28577" w:id="2819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196"/>
    <w:bookmarkStart w:name="z28578" w:id="2819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197"/>
    <w:bookmarkStart w:name="z28579" w:id="2819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198"/>
    <w:bookmarkStart w:name="z28580" w:id="2819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199"/>
    <w:bookmarkStart w:name="z28581" w:id="2820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200"/>
    <w:bookmarkStart w:name="z28582" w:id="2820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201"/>
    <w:bookmarkStart w:name="z28583" w:id="2820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202"/>
    <w:bookmarkStart w:name="z28584" w:id="2820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203"/>
    <w:bookmarkStart w:name="z28585" w:id="28204"/>
    <w:p>
      <w:pPr>
        <w:spacing w:after="0"/>
        <w:ind w:left="0"/>
        <w:jc w:val="both"/>
      </w:pPr>
      <w:r>
        <w:rPr>
          <w:rFonts w:ascii="Times New Roman"/>
          <w:b w:val="false"/>
          <w:i w:val="false"/>
          <w:color w:val="000000"/>
          <w:sz w:val="28"/>
        </w:rPr>
        <w:t>
      защищать интересы государства;</w:t>
      </w:r>
    </w:p>
    <w:bookmarkEnd w:id="28204"/>
    <w:bookmarkStart w:name="z28586" w:id="2820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205"/>
    <w:bookmarkStart w:name="z28587" w:id="2820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206"/>
    <w:bookmarkStart w:name="z28588" w:id="282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207"/>
    <w:bookmarkStart w:name="z28589" w:id="282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208"/>
    <w:bookmarkStart w:name="z28590" w:id="28209"/>
    <w:p>
      <w:pPr>
        <w:spacing w:after="0"/>
        <w:ind w:left="0"/>
        <w:jc w:val="both"/>
      </w:pPr>
      <w:r>
        <w:rPr>
          <w:rFonts w:ascii="Times New Roman"/>
          <w:b w:val="false"/>
          <w:i w:val="false"/>
          <w:color w:val="000000"/>
          <w:sz w:val="28"/>
        </w:rPr>
        <w:t>
      15. Функции:</w:t>
      </w:r>
    </w:p>
    <w:bookmarkEnd w:id="28209"/>
    <w:bookmarkStart w:name="z28591" w:id="28210"/>
    <w:p>
      <w:pPr>
        <w:spacing w:after="0"/>
        <w:ind w:left="0"/>
        <w:jc w:val="both"/>
      </w:pPr>
      <w:r>
        <w:rPr>
          <w:rFonts w:ascii="Times New Roman"/>
          <w:b w:val="false"/>
          <w:i w:val="false"/>
          <w:color w:val="000000"/>
          <w:sz w:val="28"/>
        </w:rPr>
        <w:t>
      1) осуществление налогового контроля;</w:t>
      </w:r>
    </w:p>
    <w:bookmarkEnd w:id="28210"/>
    <w:bookmarkStart w:name="z28592" w:id="282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211"/>
    <w:bookmarkStart w:name="z28593" w:id="282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212"/>
    <w:bookmarkStart w:name="z28594" w:id="2821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213"/>
    <w:bookmarkStart w:name="z28595" w:id="2821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214"/>
    <w:bookmarkStart w:name="z28596" w:id="2821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215"/>
    <w:bookmarkStart w:name="z28597" w:id="2821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216"/>
    <w:bookmarkStart w:name="z28598" w:id="2821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217"/>
    <w:bookmarkStart w:name="z28599" w:id="2821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218"/>
    <w:bookmarkStart w:name="z28600" w:id="282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219"/>
    <w:bookmarkStart w:name="z28601" w:id="28220"/>
    <w:p>
      <w:pPr>
        <w:spacing w:after="0"/>
        <w:ind w:left="0"/>
        <w:jc w:val="both"/>
      </w:pPr>
      <w:r>
        <w:rPr>
          <w:rFonts w:ascii="Times New Roman"/>
          <w:b w:val="false"/>
          <w:i w:val="false"/>
          <w:color w:val="000000"/>
          <w:sz w:val="28"/>
        </w:rPr>
        <w:t>
      11) осуществление налогового администрирования;</w:t>
      </w:r>
    </w:p>
    <w:bookmarkEnd w:id="28220"/>
    <w:bookmarkStart w:name="z28602" w:id="282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221"/>
    <w:bookmarkStart w:name="z28603" w:id="2822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222"/>
    <w:bookmarkStart w:name="z28604" w:id="28223"/>
    <w:p>
      <w:pPr>
        <w:spacing w:after="0"/>
        <w:ind w:left="0"/>
        <w:jc w:val="both"/>
      </w:pPr>
      <w:r>
        <w:rPr>
          <w:rFonts w:ascii="Times New Roman"/>
          <w:b w:val="false"/>
          <w:i w:val="false"/>
          <w:color w:val="000000"/>
          <w:sz w:val="28"/>
        </w:rPr>
        <w:t>
      14) использование системы управления рисками;</w:t>
      </w:r>
    </w:p>
    <w:bookmarkEnd w:id="28223"/>
    <w:bookmarkStart w:name="z28605" w:id="2822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224"/>
    <w:bookmarkStart w:name="z28606" w:id="2822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225"/>
    <w:bookmarkStart w:name="z28607" w:id="2822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226"/>
    <w:bookmarkStart w:name="z28608" w:id="2822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227"/>
    <w:bookmarkStart w:name="z28609" w:id="2822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228"/>
    <w:bookmarkStart w:name="z28610" w:id="2822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229"/>
    <w:bookmarkStart w:name="z28611" w:id="2823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230"/>
    <w:bookmarkStart w:name="z28612" w:id="2823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231"/>
    <w:bookmarkStart w:name="z28613" w:id="2823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232"/>
    <w:bookmarkStart w:name="z28614" w:id="2823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233"/>
    <w:bookmarkStart w:name="z28615" w:id="2823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234"/>
    <w:bookmarkStart w:name="z28616" w:id="2823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235"/>
    <w:bookmarkStart w:name="z28617" w:id="2823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236"/>
    <w:bookmarkStart w:name="z28618" w:id="2823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237"/>
    <w:bookmarkStart w:name="z28619" w:id="2823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238"/>
    <w:bookmarkStart w:name="z28620" w:id="2823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239"/>
    <w:bookmarkStart w:name="z28621" w:id="2824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240"/>
    <w:bookmarkStart w:name="z28622" w:id="2824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241"/>
    <w:bookmarkStart w:name="z28623" w:id="2824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242"/>
    <w:bookmarkStart w:name="z28624" w:id="2824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243"/>
    <w:bookmarkStart w:name="z28625" w:id="2824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244"/>
    <w:bookmarkStart w:name="z28626" w:id="2824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245"/>
    <w:bookmarkStart w:name="z28627" w:id="2824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246"/>
    <w:bookmarkStart w:name="z28628" w:id="2824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247"/>
    <w:bookmarkStart w:name="z28629" w:id="2824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248"/>
    <w:bookmarkStart w:name="z28630" w:id="2824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249"/>
    <w:bookmarkStart w:name="z28631" w:id="2825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250"/>
    <w:bookmarkStart w:name="z28632" w:id="2825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251"/>
    <w:bookmarkStart w:name="z28633" w:id="2825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252"/>
    <w:bookmarkStart w:name="z28634" w:id="28253"/>
    <w:p>
      <w:pPr>
        <w:spacing w:after="0"/>
        <w:ind w:left="0"/>
        <w:jc w:val="both"/>
      </w:pPr>
      <w:r>
        <w:rPr>
          <w:rFonts w:ascii="Times New Roman"/>
          <w:b w:val="false"/>
          <w:i w:val="false"/>
          <w:color w:val="000000"/>
          <w:sz w:val="28"/>
        </w:rPr>
        <w:t>
      19. Полномочия Руководителя Управления:</w:t>
      </w:r>
    </w:p>
    <w:bookmarkEnd w:id="28253"/>
    <w:bookmarkStart w:name="z28635" w:id="2825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254"/>
    <w:bookmarkStart w:name="z28636" w:id="2825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255"/>
    <w:bookmarkStart w:name="z28637" w:id="2825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256"/>
    <w:bookmarkStart w:name="z28638" w:id="282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257"/>
    <w:bookmarkStart w:name="z28639" w:id="2825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258"/>
    <w:bookmarkStart w:name="z28640" w:id="282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259"/>
    <w:bookmarkStart w:name="z28641" w:id="282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8260"/>
    <w:bookmarkStart w:name="z28642" w:id="282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8261"/>
    <w:bookmarkStart w:name="z28643" w:id="2826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8262"/>
    <w:bookmarkStart w:name="z28644" w:id="2826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8263"/>
    <w:bookmarkStart w:name="z28645" w:id="282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8264"/>
    <w:bookmarkStart w:name="z28646" w:id="282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8265"/>
    <w:bookmarkStart w:name="z28647" w:id="2826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8266"/>
    <w:bookmarkStart w:name="z28648" w:id="28267"/>
    <w:p>
      <w:pPr>
        <w:spacing w:after="0"/>
        <w:ind w:left="0"/>
        <w:jc w:val="left"/>
      </w:pPr>
      <w:r>
        <w:rPr>
          <w:rFonts w:ascii="Times New Roman"/>
          <w:b/>
          <w:i w:val="false"/>
          <w:color w:val="000000"/>
        </w:rPr>
        <w:t xml:space="preserve"> Глава 4. Имущество Управления</w:t>
      </w:r>
    </w:p>
    <w:bookmarkEnd w:id="28267"/>
    <w:bookmarkStart w:name="z28649" w:id="2826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8268"/>
    <w:bookmarkStart w:name="z28650" w:id="2826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269"/>
    <w:bookmarkStart w:name="z28651" w:id="2827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8270"/>
    <w:bookmarkStart w:name="z28652" w:id="2827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271"/>
    <w:bookmarkStart w:name="z28653" w:id="28272"/>
    <w:p>
      <w:pPr>
        <w:spacing w:after="0"/>
        <w:ind w:left="0"/>
        <w:jc w:val="left"/>
      </w:pPr>
      <w:r>
        <w:rPr>
          <w:rFonts w:ascii="Times New Roman"/>
          <w:b/>
          <w:i w:val="false"/>
          <w:color w:val="000000"/>
        </w:rPr>
        <w:t xml:space="preserve"> Глава 5. Реорганизация и упразднение Управления</w:t>
      </w:r>
    </w:p>
    <w:bookmarkEnd w:id="28272"/>
    <w:bookmarkStart w:name="z28654" w:id="2827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8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657" w:id="28274"/>
    <w:p>
      <w:pPr>
        <w:spacing w:after="0"/>
        <w:ind w:left="0"/>
        <w:jc w:val="left"/>
      </w:pPr>
      <w:r>
        <w:rPr>
          <w:rFonts w:ascii="Times New Roman"/>
          <w:b/>
          <w:i w:val="false"/>
          <w:color w:val="000000"/>
        </w:rPr>
        <w:t xml:space="preserve"> Положение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274"/>
    <w:bookmarkStart w:name="z28658" w:id="28275"/>
    <w:p>
      <w:pPr>
        <w:spacing w:after="0"/>
        <w:ind w:left="0"/>
        <w:jc w:val="left"/>
      </w:pPr>
      <w:r>
        <w:rPr>
          <w:rFonts w:ascii="Times New Roman"/>
          <w:b/>
          <w:i w:val="false"/>
          <w:color w:val="000000"/>
        </w:rPr>
        <w:t xml:space="preserve"> Глава 1. Общие положения</w:t>
      </w:r>
    </w:p>
    <w:bookmarkEnd w:id="28275"/>
    <w:bookmarkStart w:name="z28659" w:id="28276"/>
    <w:p>
      <w:pPr>
        <w:spacing w:after="0"/>
        <w:ind w:left="0"/>
        <w:jc w:val="both"/>
      </w:pPr>
      <w:r>
        <w:rPr>
          <w:rFonts w:ascii="Times New Roman"/>
          <w:b w:val="false"/>
          <w:i w:val="false"/>
          <w:color w:val="000000"/>
          <w:sz w:val="28"/>
        </w:rPr>
        <w:t>
      1.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8276"/>
    <w:bookmarkStart w:name="z28660" w:id="28277"/>
    <w:p>
      <w:pPr>
        <w:spacing w:after="0"/>
        <w:ind w:left="0"/>
        <w:jc w:val="both"/>
      </w:pPr>
      <w:r>
        <w:rPr>
          <w:rFonts w:ascii="Times New Roman"/>
          <w:b w:val="false"/>
          <w:i w:val="false"/>
          <w:color w:val="000000"/>
          <w:sz w:val="28"/>
        </w:rPr>
        <w:t xml:space="preserve">
      1) налогового администрирования; </w:t>
      </w:r>
    </w:p>
    <w:bookmarkEnd w:id="28277"/>
    <w:bookmarkStart w:name="z28661" w:id="2827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278"/>
    <w:bookmarkStart w:name="z28662" w:id="28279"/>
    <w:p>
      <w:pPr>
        <w:spacing w:after="0"/>
        <w:ind w:left="0"/>
        <w:jc w:val="both"/>
      </w:pPr>
      <w:r>
        <w:rPr>
          <w:rFonts w:ascii="Times New Roman"/>
          <w:b w:val="false"/>
          <w:i w:val="false"/>
          <w:color w:val="000000"/>
          <w:sz w:val="28"/>
        </w:rPr>
        <w:t xml:space="preserve">
      3) оборота нефтепродуктов и биотоплива; </w:t>
      </w:r>
    </w:p>
    <w:bookmarkEnd w:id="28279"/>
    <w:bookmarkStart w:name="z28663" w:id="2828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280"/>
    <w:bookmarkStart w:name="z28664" w:id="2828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8281"/>
    <w:bookmarkStart w:name="z28665" w:id="2828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282"/>
    <w:bookmarkStart w:name="z28666" w:id="2828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283"/>
    <w:bookmarkStart w:name="z28667" w:id="2828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8284"/>
    <w:bookmarkStart w:name="z28668" w:id="2828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285"/>
    <w:bookmarkStart w:name="z28669" w:id="2828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8286"/>
    <w:bookmarkStart w:name="z28670" w:id="2828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8287"/>
    <w:bookmarkStart w:name="z28671" w:id="28288"/>
    <w:p>
      <w:pPr>
        <w:spacing w:after="0"/>
        <w:ind w:left="0"/>
        <w:jc w:val="both"/>
      </w:pPr>
      <w:r>
        <w:rPr>
          <w:rFonts w:ascii="Times New Roman"/>
          <w:b w:val="false"/>
          <w:i w:val="false"/>
          <w:color w:val="000000"/>
          <w:sz w:val="28"/>
        </w:rPr>
        <w:t>
      8. Местонахождение Управления: почтовый индекс 161200, Республика Казахстан, Туркестанская область, город Туркестан, микрорайон Жаңа Қала, улица 11, строение 32.</w:t>
      </w:r>
    </w:p>
    <w:bookmarkEnd w:id="28288"/>
    <w:bookmarkStart w:name="z28672" w:id="2828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289"/>
    <w:bookmarkStart w:name="z28673" w:id="2829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290"/>
    <w:bookmarkStart w:name="z28674" w:id="2829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291"/>
    <w:bookmarkStart w:name="z28675" w:id="2829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8292"/>
    <w:bookmarkStart w:name="z28676" w:id="2829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8293"/>
    <w:bookmarkStart w:name="z28677" w:id="28294"/>
    <w:p>
      <w:pPr>
        <w:spacing w:after="0"/>
        <w:ind w:left="0"/>
        <w:jc w:val="left"/>
      </w:pPr>
      <w:r>
        <w:rPr>
          <w:rFonts w:ascii="Times New Roman"/>
          <w:b/>
          <w:i w:val="false"/>
          <w:color w:val="000000"/>
        </w:rPr>
        <w:t xml:space="preserve"> Глава 2. Задачи, права и обязанности Управления</w:t>
      </w:r>
    </w:p>
    <w:bookmarkEnd w:id="28294"/>
    <w:bookmarkStart w:name="z28678" w:id="28295"/>
    <w:p>
      <w:pPr>
        <w:spacing w:after="0"/>
        <w:ind w:left="0"/>
        <w:jc w:val="both"/>
      </w:pPr>
      <w:r>
        <w:rPr>
          <w:rFonts w:ascii="Times New Roman"/>
          <w:b w:val="false"/>
          <w:i w:val="false"/>
          <w:color w:val="000000"/>
          <w:sz w:val="28"/>
        </w:rPr>
        <w:t>
      13. Задачи:</w:t>
      </w:r>
    </w:p>
    <w:bookmarkEnd w:id="28295"/>
    <w:bookmarkStart w:name="z28679" w:id="2829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296"/>
    <w:bookmarkStart w:name="z28680" w:id="2829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297"/>
    <w:bookmarkStart w:name="z28681" w:id="2829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298"/>
    <w:bookmarkStart w:name="z28682" w:id="2829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299"/>
    <w:bookmarkStart w:name="z28683" w:id="2830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300"/>
    <w:bookmarkStart w:name="z28684" w:id="2830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301"/>
    <w:bookmarkStart w:name="z28685" w:id="2830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302"/>
    <w:bookmarkStart w:name="z28686" w:id="28303"/>
    <w:p>
      <w:pPr>
        <w:spacing w:after="0"/>
        <w:ind w:left="0"/>
        <w:jc w:val="both"/>
      </w:pPr>
      <w:r>
        <w:rPr>
          <w:rFonts w:ascii="Times New Roman"/>
          <w:b w:val="false"/>
          <w:i w:val="false"/>
          <w:color w:val="000000"/>
          <w:sz w:val="28"/>
        </w:rPr>
        <w:t>
      14. Права и обязанности Управления:</w:t>
      </w:r>
    </w:p>
    <w:bookmarkEnd w:id="28303"/>
    <w:bookmarkStart w:name="z28687" w:id="28304"/>
    <w:p>
      <w:pPr>
        <w:spacing w:after="0"/>
        <w:ind w:left="0"/>
        <w:jc w:val="both"/>
      </w:pPr>
      <w:r>
        <w:rPr>
          <w:rFonts w:ascii="Times New Roman"/>
          <w:b w:val="false"/>
          <w:i w:val="false"/>
          <w:color w:val="000000"/>
          <w:sz w:val="28"/>
        </w:rPr>
        <w:t>
      1) права:</w:t>
      </w:r>
    </w:p>
    <w:bookmarkEnd w:id="28304"/>
    <w:bookmarkStart w:name="z28688" w:id="2830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305"/>
    <w:bookmarkStart w:name="z28689" w:id="28306"/>
    <w:p>
      <w:pPr>
        <w:spacing w:after="0"/>
        <w:ind w:left="0"/>
        <w:jc w:val="both"/>
      </w:pPr>
      <w:r>
        <w:rPr>
          <w:rFonts w:ascii="Times New Roman"/>
          <w:b w:val="false"/>
          <w:i w:val="false"/>
          <w:color w:val="000000"/>
          <w:sz w:val="28"/>
        </w:rPr>
        <w:t>
      требовать от налогоплательщика (налогового агента):</w:t>
      </w:r>
    </w:p>
    <w:bookmarkEnd w:id="28306"/>
    <w:bookmarkStart w:name="z28690" w:id="2830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307"/>
    <w:bookmarkStart w:name="z28691" w:id="2830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308"/>
    <w:bookmarkStart w:name="z28692" w:id="2830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309"/>
    <w:bookmarkStart w:name="z28693" w:id="283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310"/>
    <w:bookmarkStart w:name="z28694" w:id="2831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311"/>
    <w:bookmarkStart w:name="z28695" w:id="2831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312"/>
    <w:bookmarkStart w:name="z28696" w:id="2831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313"/>
    <w:bookmarkStart w:name="z28697" w:id="2831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314"/>
    <w:bookmarkStart w:name="z28698" w:id="2831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315"/>
    <w:bookmarkStart w:name="z28699" w:id="2831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316"/>
    <w:bookmarkStart w:name="z28700" w:id="2831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317"/>
    <w:bookmarkStart w:name="z28701" w:id="2831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318"/>
    <w:bookmarkStart w:name="z28702" w:id="2831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319"/>
    <w:bookmarkStart w:name="z28703" w:id="2832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320"/>
    <w:bookmarkStart w:name="z28704" w:id="2832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321"/>
    <w:bookmarkStart w:name="z28705" w:id="2832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322"/>
    <w:bookmarkStart w:name="z28706" w:id="2832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323"/>
    <w:bookmarkStart w:name="z28707" w:id="2832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324"/>
    <w:bookmarkStart w:name="z28708" w:id="2832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325"/>
    <w:bookmarkStart w:name="z28709" w:id="2832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326"/>
    <w:bookmarkStart w:name="z28710" w:id="2832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327"/>
    <w:bookmarkStart w:name="z28711" w:id="2832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328"/>
    <w:bookmarkStart w:name="z28712" w:id="2832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329"/>
    <w:bookmarkStart w:name="z28713" w:id="28330"/>
    <w:p>
      <w:pPr>
        <w:spacing w:after="0"/>
        <w:ind w:left="0"/>
        <w:jc w:val="both"/>
      </w:pPr>
      <w:r>
        <w:rPr>
          <w:rFonts w:ascii="Times New Roman"/>
          <w:b w:val="false"/>
          <w:i w:val="false"/>
          <w:color w:val="000000"/>
          <w:sz w:val="28"/>
        </w:rPr>
        <w:t>
      2) обязанности:</w:t>
      </w:r>
    </w:p>
    <w:bookmarkEnd w:id="28330"/>
    <w:bookmarkStart w:name="z28714" w:id="2833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331"/>
    <w:bookmarkStart w:name="z28715" w:id="2833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332"/>
    <w:bookmarkStart w:name="z28716" w:id="2833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333"/>
    <w:bookmarkStart w:name="z28717" w:id="2833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334"/>
    <w:bookmarkStart w:name="z28718" w:id="2833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335"/>
    <w:bookmarkStart w:name="z28719" w:id="28336"/>
    <w:p>
      <w:pPr>
        <w:spacing w:after="0"/>
        <w:ind w:left="0"/>
        <w:jc w:val="both"/>
      </w:pPr>
      <w:r>
        <w:rPr>
          <w:rFonts w:ascii="Times New Roman"/>
          <w:b w:val="false"/>
          <w:i w:val="false"/>
          <w:color w:val="000000"/>
          <w:sz w:val="28"/>
        </w:rPr>
        <w:t>
      имеющих налоговую задолженность;</w:t>
      </w:r>
    </w:p>
    <w:bookmarkEnd w:id="28336"/>
    <w:bookmarkStart w:name="z28720" w:id="2833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337"/>
    <w:bookmarkStart w:name="z28721" w:id="2833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338"/>
    <w:bookmarkStart w:name="z28722" w:id="2833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339"/>
    <w:bookmarkStart w:name="z28723" w:id="2834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340"/>
    <w:bookmarkStart w:name="z28724" w:id="2834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341"/>
    <w:bookmarkStart w:name="z28725" w:id="2834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342"/>
    <w:bookmarkStart w:name="z28726" w:id="2834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343"/>
    <w:bookmarkStart w:name="z28727" w:id="2834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344"/>
    <w:bookmarkStart w:name="z28728" w:id="2834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345"/>
    <w:bookmarkStart w:name="z28729" w:id="2834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346"/>
    <w:bookmarkStart w:name="z28730" w:id="2834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347"/>
    <w:bookmarkStart w:name="z28731" w:id="2834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348"/>
    <w:bookmarkStart w:name="z28732" w:id="2834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349"/>
    <w:bookmarkStart w:name="z28733" w:id="2835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350"/>
    <w:bookmarkStart w:name="z28734" w:id="2835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351"/>
    <w:bookmarkStart w:name="z28735" w:id="28352"/>
    <w:p>
      <w:pPr>
        <w:spacing w:after="0"/>
        <w:ind w:left="0"/>
        <w:jc w:val="both"/>
      </w:pPr>
      <w:r>
        <w:rPr>
          <w:rFonts w:ascii="Times New Roman"/>
          <w:b w:val="false"/>
          <w:i w:val="false"/>
          <w:color w:val="000000"/>
          <w:sz w:val="28"/>
        </w:rPr>
        <w:t>
      защищать интересы государства;</w:t>
      </w:r>
    </w:p>
    <w:bookmarkEnd w:id="28352"/>
    <w:bookmarkStart w:name="z28736" w:id="2835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353"/>
    <w:bookmarkStart w:name="z28737" w:id="2835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354"/>
    <w:bookmarkStart w:name="z28738" w:id="2835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355"/>
    <w:bookmarkStart w:name="z28739" w:id="2835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356"/>
    <w:bookmarkStart w:name="z28740" w:id="28357"/>
    <w:p>
      <w:pPr>
        <w:spacing w:after="0"/>
        <w:ind w:left="0"/>
        <w:jc w:val="both"/>
      </w:pPr>
      <w:r>
        <w:rPr>
          <w:rFonts w:ascii="Times New Roman"/>
          <w:b w:val="false"/>
          <w:i w:val="false"/>
          <w:color w:val="000000"/>
          <w:sz w:val="28"/>
        </w:rPr>
        <w:t>
      15. Функции:</w:t>
      </w:r>
    </w:p>
    <w:bookmarkEnd w:id="28357"/>
    <w:bookmarkStart w:name="z28741" w:id="28358"/>
    <w:p>
      <w:pPr>
        <w:spacing w:after="0"/>
        <w:ind w:left="0"/>
        <w:jc w:val="both"/>
      </w:pPr>
      <w:r>
        <w:rPr>
          <w:rFonts w:ascii="Times New Roman"/>
          <w:b w:val="false"/>
          <w:i w:val="false"/>
          <w:color w:val="000000"/>
          <w:sz w:val="28"/>
        </w:rPr>
        <w:t>
      1) осуществление налогового контроля;</w:t>
      </w:r>
    </w:p>
    <w:bookmarkEnd w:id="28358"/>
    <w:bookmarkStart w:name="z28742" w:id="2835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359"/>
    <w:bookmarkStart w:name="z28743" w:id="2836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360"/>
    <w:bookmarkStart w:name="z28744" w:id="2836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361"/>
    <w:bookmarkStart w:name="z28745" w:id="2836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362"/>
    <w:bookmarkStart w:name="z28746" w:id="2836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363"/>
    <w:bookmarkStart w:name="z28747" w:id="2836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364"/>
    <w:bookmarkStart w:name="z28748" w:id="2836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365"/>
    <w:bookmarkStart w:name="z28749" w:id="2836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366"/>
    <w:bookmarkStart w:name="z28750" w:id="2836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367"/>
    <w:bookmarkStart w:name="z28751" w:id="28368"/>
    <w:p>
      <w:pPr>
        <w:spacing w:after="0"/>
        <w:ind w:left="0"/>
        <w:jc w:val="both"/>
      </w:pPr>
      <w:r>
        <w:rPr>
          <w:rFonts w:ascii="Times New Roman"/>
          <w:b w:val="false"/>
          <w:i w:val="false"/>
          <w:color w:val="000000"/>
          <w:sz w:val="28"/>
        </w:rPr>
        <w:t>
      11) осуществление налогового администрирования;</w:t>
      </w:r>
    </w:p>
    <w:bookmarkEnd w:id="28368"/>
    <w:bookmarkStart w:name="z28752" w:id="2836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369"/>
    <w:bookmarkStart w:name="z28753" w:id="2837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370"/>
    <w:bookmarkStart w:name="z28754" w:id="28371"/>
    <w:p>
      <w:pPr>
        <w:spacing w:after="0"/>
        <w:ind w:left="0"/>
        <w:jc w:val="both"/>
      </w:pPr>
      <w:r>
        <w:rPr>
          <w:rFonts w:ascii="Times New Roman"/>
          <w:b w:val="false"/>
          <w:i w:val="false"/>
          <w:color w:val="000000"/>
          <w:sz w:val="28"/>
        </w:rPr>
        <w:t>
      14) использование системы управления рисками;</w:t>
      </w:r>
    </w:p>
    <w:bookmarkEnd w:id="28371"/>
    <w:bookmarkStart w:name="z28755" w:id="2837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372"/>
    <w:bookmarkStart w:name="z28756" w:id="2837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373"/>
    <w:bookmarkStart w:name="z28757" w:id="2837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374"/>
    <w:bookmarkStart w:name="z28758" w:id="2837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375"/>
    <w:bookmarkStart w:name="z28759" w:id="2837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376"/>
    <w:bookmarkStart w:name="z28760" w:id="2837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377"/>
    <w:bookmarkStart w:name="z28761" w:id="2837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378"/>
    <w:bookmarkStart w:name="z28762" w:id="2837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379"/>
    <w:bookmarkStart w:name="z28763" w:id="2838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380"/>
    <w:bookmarkStart w:name="z28764" w:id="2838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381"/>
    <w:bookmarkStart w:name="z28765" w:id="2838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382"/>
    <w:bookmarkStart w:name="z28766" w:id="2838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383"/>
    <w:bookmarkStart w:name="z28767" w:id="2838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384"/>
    <w:bookmarkStart w:name="z28768" w:id="2838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385"/>
    <w:bookmarkStart w:name="z28769" w:id="2838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386"/>
    <w:bookmarkStart w:name="z28770" w:id="2838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387"/>
    <w:bookmarkStart w:name="z28771" w:id="2838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388"/>
    <w:bookmarkStart w:name="z28772" w:id="2838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389"/>
    <w:bookmarkStart w:name="z28773" w:id="2839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390"/>
    <w:bookmarkStart w:name="z28774" w:id="2839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391"/>
    <w:bookmarkStart w:name="z28775" w:id="2839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392"/>
    <w:bookmarkStart w:name="z28776" w:id="2839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393"/>
    <w:bookmarkStart w:name="z28777" w:id="2839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394"/>
    <w:bookmarkStart w:name="z28778" w:id="2839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395"/>
    <w:bookmarkStart w:name="z28779" w:id="2839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396"/>
    <w:bookmarkStart w:name="z28780" w:id="2839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397"/>
    <w:bookmarkStart w:name="z28781" w:id="2839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398"/>
    <w:bookmarkStart w:name="z28782" w:id="2839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399"/>
    <w:bookmarkStart w:name="z28783" w:id="2840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400"/>
    <w:bookmarkStart w:name="z28784" w:id="28401"/>
    <w:p>
      <w:pPr>
        <w:spacing w:after="0"/>
        <w:ind w:left="0"/>
        <w:jc w:val="both"/>
      </w:pPr>
      <w:r>
        <w:rPr>
          <w:rFonts w:ascii="Times New Roman"/>
          <w:b w:val="false"/>
          <w:i w:val="false"/>
          <w:color w:val="000000"/>
          <w:sz w:val="28"/>
        </w:rPr>
        <w:t>
      19. Полномочия Руководителя Управления:</w:t>
      </w:r>
    </w:p>
    <w:bookmarkEnd w:id="28401"/>
    <w:bookmarkStart w:name="z28785" w:id="2840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402"/>
    <w:bookmarkStart w:name="z28786" w:id="2840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403"/>
    <w:bookmarkStart w:name="z28787" w:id="2840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404"/>
    <w:bookmarkStart w:name="z28788" w:id="2840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405"/>
    <w:bookmarkStart w:name="z28789" w:id="2840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406"/>
    <w:bookmarkStart w:name="z28790" w:id="2840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407"/>
    <w:bookmarkStart w:name="z28791" w:id="2840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8408"/>
    <w:bookmarkStart w:name="z28792" w:id="2840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8409"/>
    <w:bookmarkStart w:name="z28793" w:id="2841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8410"/>
    <w:bookmarkStart w:name="z28794" w:id="2841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8411"/>
    <w:bookmarkStart w:name="z28795" w:id="2841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8412"/>
    <w:bookmarkStart w:name="z28796" w:id="2841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8413"/>
    <w:bookmarkStart w:name="z28797" w:id="2841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8414"/>
    <w:bookmarkStart w:name="z28798" w:id="28415"/>
    <w:p>
      <w:pPr>
        <w:spacing w:after="0"/>
        <w:ind w:left="0"/>
        <w:jc w:val="left"/>
      </w:pPr>
      <w:r>
        <w:rPr>
          <w:rFonts w:ascii="Times New Roman"/>
          <w:b/>
          <w:i w:val="false"/>
          <w:color w:val="000000"/>
        </w:rPr>
        <w:t xml:space="preserve"> Глава 4. Имущество Управления</w:t>
      </w:r>
    </w:p>
    <w:bookmarkEnd w:id="28415"/>
    <w:bookmarkStart w:name="z28799" w:id="2841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8416"/>
    <w:bookmarkStart w:name="z28800" w:id="2841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417"/>
    <w:bookmarkStart w:name="z28801" w:id="2841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8418"/>
    <w:bookmarkStart w:name="z28802" w:id="2841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419"/>
    <w:bookmarkStart w:name="z28803" w:id="28420"/>
    <w:p>
      <w:pPr>
        <w:spacing w:after="0"/>
        <w:ind w:left="0"/>
        <w:jc w:val="left"/>
      </w:pPr>
      <w:r>
        <w:rPr>
          <w:rFonts w:ascii="Times New Roman"/>
          <w:b/>
          <w:i w:val="false"/>
          <w:color w:val="000000"/>
        </w:rPr>
        <w:t xml:space="preserve"> Глава 5. Реорганизация и упразднение Управления</w:t>
      </w:r>
    </w:p>
    <w:bookmarkEnd w:id="28420"/>
    <w:bookmarkStart w:name="z28804" w:id="2842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8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807" w:id="28422"/>
    <w:p>
      <w:pPr>
        <w:spacing w:after="0"/>
        <w:ind w:left="0"/>
        <w:jc w:val="left"/>
      </w:pPr>
      <w:r>
        <w:rPr>
          <w:rFonts w:ascii="Times New Roman"/>
          <w:b/>
          <w:i w:val="false"/>
          <w:color w:val="000000"/>
        </w:rPr>
        <w:t xml:space="preserve"> Положение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422"/>
    <w:bookmarkStart w:name="z28808" w:id="28423"/>
    <w:p>
      <w:pPr>
        <w:spacing w:after="0"/>
        <w:ind w:left="0"/>
        <w:jc w:val="left"/>
      </w:pPr>
      <w:r>
        <w:rPr>
          <w:rFonts w:ascii="Times New Roman"/>
          <w:b/>
          <w:i w:val="false"/>
          <w:color w:val="000000"/>
        </w:rPr>
        <w:t xml:space="preserve"> Глава 1. Общие положения</w:t>
      </w:r>
    </w:p>
    <w:bookmarkEnd w:id="28423"/>
    <w:bookmarkStart w:name="z28809" w:id="28424"/>
    <w:p>
      <w:pPr>
        <w:spacing w:after="0"/>
        <w:ind w:left="0"/>
        <w:jc w:val="both"/>
      </w:pPr>
      <w:r>
        <w:rPr>
          <w:rFonts w:ascii="Times New Roman"/>
          <w:b w:val="false"/>
          <w:i w:val="false"/>
          <w:color w:val="000000"/>
          <w:sz w:val="28"/>
        </w:rPr>
        <w:t>
      1.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8424"/>
    <w:bookmarkStart w:name="z28810" w:id="28425"/>
    <w:p>
      <w:pPr>
        <w:spacing w:after="0"/>
        <w:ind w:left="0"/>
        <w:jc w:val="both"/>
      </w:pPr>
      <w:r>
        <w:rPr>
          <w:rFonts w:ascii="Times New Roman"/>
          <w:b w:val="false"/>
          <w:i w:val="false"/>
          <w:color w:val="000000"/>
          <w:sz w:val="28"/>
        </w:rPr>
        <w:t xml:space="preserve">
      1) налогового администрирования; </w:t>
      </w:r>
    </w:p>
    <w:bookmarkEnd w:id="28425"/>
    <w:bookmarkStart w:name="z28811" w:id="2842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426"/>
    <w:bookmarkStart w:name="z28812" w:id="28427"/>
    <w:p>
      <w:pPr>
        <w:spacing w:after="0"/>
        <w:ind w:left="0"/>
        <w:jc w:val="both"/>
      </w:pPr>
      <w:r>
        <w:rPr>
          <w:rFonts w:ascii="Times New Roman"/>
          <w:b w:val="false"/>
          <w:i w:val="false"/>
          <w:color w:val="000000"/>
          <w:sz w:val="28"/>
        </w:rPr>
        <w:t xml:space="preserve">
      3) оборота нефтепродуктов и биотоплива; </w:t>
      </w:r>
    </w:p>
    <w:bookmarkEnd w:id="28427"/>
    <w:bookmarkStart w:name="z28813" w:id="2842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428"/>
    <w:bookmarkStart w:name="z28814" w:id="2842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8429"/>
    <w:bookmarkStart w:name="z28815" w:id="2843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430"/>
    <w:bookmarkStart w:name="z28816" w:id="2843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431"/>
    <w:bookmarkStart w:name="z28817" w:id="2843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8432"/>
    <w:bookmarkStart w:name="z28818" w:id="2843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433"/>
    <w:bookmarkStart w:name="z28819" w:id="2843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8434"/>
    <w:bookmarkStart w:name="z28820" w:id="2843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8435"/>
    <w:bookmarkStart w:name="z28821" w:id="28436"/>
    <w:p>
      <w:pPr>
        <w:spacing w:after="0"/>
        <w:ind w:left="0"/>
        <w:jc w:val="both"/>
      </w:pPr>
      <w:r>
        <w:rPr>
          <w:rFonts w:ascii="Times New Roman"/>
          <w:b w:val="false"/>
          <w:i w:val="false"/>
          <w:color w:val="000000"/>
          <w:sz w:val="28"/>
        </w:rPr>
        <w:t xml:space="preserve">
      8. Местонахождение Управления: почтовый индекс 160200, Республика Казахстан, Туркестанская область, Байдибекский район, село Шаян, улица Байдибек Карашаулы, 85. </w:t>
      </w:r>
    </w:p>
    <w:bookmarkEnd w:id="28436"/>
    <w:bookmarkStart w:name="z28822" w:id="2843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437"/>
    <w:bookmarkStart w:name="z28823" w:id="2843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438"/>
    <w:bookmarkStart w:name="z28824" w:id="2843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439"/>
    <w:bookmarkStart w:name="z28825" w:id="2844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8440"/>
    <w:bookmarkStart w:name="z28826" w:id="2844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8441"/>
    <w:bookmarkStart w:name="z28827" w:id="28442"/>
    <w:p>
      <w:pPr>
        <w:spacing w:after="0"/>
        <w:ind w:left="0"/>
        <w:jc w:val="left"/>
      </w:pPr>
      <w:r>
        <w:rPr>
          <w:rFonts w:ascii="Times New Roman"/>
          <w:b/>
          <w:i w:val="false"/>
          <w:color w:val="000000"/>
        </w:rPr>
        <w:t xml:space="preserve"> Глава 2. Задачи, права и обязанности Управления</w:t>
      </w:r>
    </w:p>
    <w:bookmarkEnd w:id="28442"/>
    <w:bookmarkStart w:name="z28828" w:id="28443"/>
    <w:p>
      <w:pPr>
        <w:spacing w:after="0"/>
        <w:ind w:left="0"/>
        <w:jc w:val="both"/>
      </w:pPr>
      <w:r>
        <w:rPr>
          <w:rFonts w:ascii="Times New Roman"/>
          <w:b w:val="false"/>
          <w:i w:val="false"/>
          <w:color w:val="000000"/>
          <w:sz w:val="28"/>
        </w:rPr>
        <w:t>
      13. Задачи:</w:t>
      </w:r>
    </w:p>
    <w:bookmarkEnd w:id="28443"/>
    <w:bookmarkStart w:name="z28829" w:id="2844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444"/>
    <w:bookmarkStart w:name="z28830" w:id="2844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445"/>
    <w:bookmarkStart w:name="z28831" w:id="2844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446"/>
    <w:bookmarkStart w:name="z28832" w:id="2844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447"/>
    <w:bookmarkStart w:name="z28833" w:id="2844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448"/>
    <w:bookmarkStart w:name="z28834" w:id="2844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449"/>
    <w:bookmarkStart w:name="z28835" w:id="2845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450"/>
    <w:bookmarkStart w:name="z28836" w:id="28451"/>
    <w:p>
      <w:pPr>
        <w:spacing w:after="0"/>
        <w:ind w:left="0"/>
        <w:jc w:val="both"/>
      </w:pPr>
      <w:r>
        <w:rPr>
          <w:rFonts w:ascii="Times New Roman"/>
          <w:b w:val="false"/>
          <w:i w:val="false"/>
          <w:color w:val="000000"/>
          <w:sz w:val="28"/>
        </w:rPr>
        <w:t>
      14. Права и обязанности Управления:</w:t>
      </w:r>
    </w:p>
    <w:bookmarkEnd w:id="28451"/>
    <w:bookmarkStart w:name="z28837" w:id="28452"/>
    <w:p>
      <w:pPr>
        <w:spacing w:after="0"/>
        <w:ind w:left="0"/>
        <w:jc w:val="both"/>
      </w:pPr>
      <w:r>
        <w:rPr>
          <w:rFonts w:ascii="Times New Roman"/>
          <w:b w:val="false"/>
          <w:i w:val="false"/>
          <w:color w:val="000000"/>
          <w:sz w:val="28"/>
        </w:rPr>
        <w:t>
      1) права:</w:t>
      </w:r>
    </w:p>
    <w:bookmarkEnd w:id="28452"/>
    <w:bookmarkStart w:name="z28838" w:id="2845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453"/>
    <w:bookmarkStart w:name="z28839" w:id="28454"/>
    <w:p>
      <w:pPr>
        <w:spacing w:after="0"/>
        <w:ind w:left="0"/>
        <w:jc w:val="both"/>
      </w:pPr>
      <w:r>
        <w:rPr>
          <w:rFonts w:ascii="Times New Roman"/>
          <w:b w:val="false"/>
          <w:i w:val="false"/>
          <w:color w:val="000000"/>
          <w:sz w:val="28"/>
        </w:rPr>
        <w:t>
      требовать от налогоплательщика (налогового агента):</w:t>
      </w:r>
    </w:p>
    <w:bookmarkEnd w:id="28454"/>
    <w:bookmarkStart w:name="z28840" w:id="2845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455"/>
    <w:bookmarkStart w:name="z28841" w:id="2845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456"/>
    <w:bookmarkStart w:name="z28842" w:id="2845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457"/>
    <w:bookmarkStart w:name="z28843" w:id="284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458"/>
    <w:bookmarkStart w:name="z28844" w:id="2845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459"/>
    <w:bookmarkStart w:name="z28845" w:id="2846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460"/>
    <w:bookmarkStart w:name="z28846" w:id="2846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461"/>
    <w:bookmarkStart w:name="z28847" w:id="2846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462"/>
    <w:bookmarkStart w:name="z28848" w:id="2846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463"/>
    <w:bookmarkStart w:name="z28849" w:id="2846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464"/>
    <w:bookmarkStart w:name="z28850" w:id="2846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465"/>
    <w:bookmarkStart w:name="z28851" w:id="2846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466"/>
    <w:bookmarkStart w:name="z28852" w:id="2846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467"/>
    <w:bookmarkStart w:name="z28853" w:id="2846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468"/>
    <w:bookmarkStart w:name="z28854" w:id="2846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469"/>
    <w:bookmarkStart w:name="z28855" w:id="2847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470"/>
    <w:bookmarkStart w:name="z28856" w:id="2847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471"/>
    <w:bookmarkStart w:name="z28857" w:id="2847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472"/>
    <w:bookmarkStart w:name="z28858" w:id="2847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473"/>
    <w:bookmarkStart w:name="z28859" w:id="2847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474"/>
    <w:bookmarkStart w:name="z28860" w:id="2847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475"/>
    <w:bookmarkStart w:name="z28861" w:id="2847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476"/>
    <w:bookmarkStart w:name="z28862" w:id="2847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477"/>
    <w:bookmarkStart w:name="z28863" w:id="28478"/>
    <w:p>
      <w:pPr>
        <w:spacing w:after="0"/>
        <w:ind w:left="0"/>
        <w:jc w:val="both"/>
      </w:pPr>
      <w:r>
        <w:rPr>
          <w:rFonts w:ascii="Times New Roman"/>
          <w:b w:val="false"/>
          <w:i w:val="false"/>
          <w:color w:val="000000"/>
          <w:sz w:val="28"/>
        </w:rPr>
        <w:t>
      2) обязанности:</w:t>
      </w:r>
    </w:p>
    <w:bookmarkEnd w:id="28478"/>
    <w:bookmarkStart w:name="z28864" w:id="2847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479"/>
    <w:bookmarkStart w:name="z28865" w:id="2848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480"/>
    <w:bookmarkStart w:name="z28866" w:id="2848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481"/>
    <w:bookmarkStart w:name="z28867" w:id="2848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482"/>
    <w:bookmarkStart w:name="z28868" w:id="2848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483"/>
    <w:bookmarkStart w:name="z28869" w:id="28484"/>
    <w:p>
      <w:pPr>
        <w:spacing w:after="0"/>
        <w:ind w:left="0"/>
        <w:jc w:val="both"/>
      </w:pPr>
      <w:r>
        <w:rPr>
          <w:rFonts w:ascii="Times New Roman"/>
          <w:b w:val="false"/>
          <w:i w:val="false"/>
          <w:color w:val="000000"/>
          <w:sz w:val="28"/>
        </w:rPr>
        <w:t>
      имеющих налоговую задолженность;</w:t>
      </w:r>
    </w:p>
    <w:bookmarkEnd w:id="28484"/>
    <w:bookmarkStart w:name="z28870" w:id="2848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485"/>
    <w:bookmarkStart w:name="z28871" w:id="2848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486"/>
    <w:bookmarkStart w:name="z28872" w:id="2848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487"/>
    <w:bookmarkStart w:name="z28873" w:id="2848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488"/>
    <w:bookmarkStart w:name="z28874" w:id="2848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489"/>
    <w:bookmarkStart w:name="z28875" w:id="2849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490"/>
    <w:bookmarkStart w:name="z28876" w:id="2849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491"/>
    <w:bookmarkStart w:name="z28877" w:id="2849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492"/>
    <w:bookmarkStart w:name="z28878" w:id="2849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493"/>
    <w:bookmarkStart w:name="z28879" w:id="2849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494"/>
    <w:bookmarkStart w:name="z28880" w:id="2849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495"/>
    <w:bookmarkStart w:name="z28881" w:id="2849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496"/>
    <w:bookmarkStart w:name="z28882" w:id="2849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497"/>
    <w:bookmarkStart w:name="z28883" w:id="2849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498"/>
    <w:bookmarkStart w:name="z28884" w:id="2849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499"/>
    <w:bookmarkStart w:name="z28885" w:id="28500"/>
    <w:p>
      <w:pPr>
        <w:spacing w:after="0"/>
        <w:ind w:left="0"/>
        <w:jc w:val="both"/>
      </w:pPr>
      <w:r>
        <w:rPr>
          <w:rFonts w:ascii="Times New Roman"/>
          <w:b w:val="false"/>
          <w:i w:val="false"/>
          <w:color w:val="000000"/>
          <w:sz w:val="28"/>
        </w:rPr>
        <w:t>
      защищать интересы государства;</w:t>
      </w:r>
    </w:p>
    <w:bookmarkEnd w:id="28500"/>
    <w:bookmarkStart w:name="z28886" w:id="2850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501"/>
    <w:bookmarkStart w:name="z28887" w:id="2850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502"/>
    <w:bookmarkStart w:name="z28888" w:id="2850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503"/>
    <w:bookmarkStart w:name="z28889" w:id="2850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504"/>
    <w:bookmarkStart w:name="z28890" w:id="28505"/>
    <w:p>
      <w:pPr>
        <w:spacing w:after="0"/>
        <w:ind w:left="0"/>
        <w:jc w:val="both"/>
      </w:pPr>
      <w:r>
        <w:rPr>
          <w:rFonts w:ascii="Times New Roman"/>
          <w:b w:val="false"/>
          <w:i w:val="false"/>
          <w:color w:val="000000"/>
          <w:sz w:val="28"/>
        </w:rPr>
        <w:t>
      15. Функции:</w:t>
      </w:r>
    </w:p>
    <w:bookmarkEnd w:id="28505"/>
    <w:bookmarkStart w:name="z28891" w:id="28506"/>
    <w:p>
      <w:pPr>
        <w:spacing w:after="0"/>
        <w:ind w:left="0"/>
        <w:jc w:val="both"/>
      </w:pPr>
      <w:r>
        <w:rPr>
          <w:rFonts w:ascii="Times New Roman"/>
          <w:b w:val="false"/>
          <w:i w:val="false"/>
          <w:color w:val="000000"/>
          <w:sz w:val="28"/>
        </w:rPr>
        <w:t>
      1) осуществление налогового контроля;</w:t>
      </w:r>
    </w:p>
    <w:bookmarkEnd w:id="28506"/>
    <w:bookmarkStart w:name="z28892" w:id="2850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507"/>
    <w:bookmarkStart w:name="z28893" w:id="2850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508"/>
    <w:bookmarkStart w:name="z28894" w:id="2850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509"/>
    <w:bookmarkStart w:name="z28895" w:id="2851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510"/>
    <w:bookmarkStart w:name="z28896" w:id="2851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511"/>
    <w:bookmarkStart w:name="z28897" w:id="2851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512"/>
    <w:bookmarkStart w:name="z28898" w:id="2851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513"/>
    <w:bookmarkStart w:name="z28899" w:id="2851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514"/>
    <w:bookmarkStart w:name="z28900" w:id="2851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515"/>
    <w:bookmarkStart w:name="z28901" w:id="28516"/>
    <w:p>
      <w:pPr>
        <w:spacing w:after="0"/>
        <w:ind w:left="0"/>
        <w:jc w:val="both"/>
      </w:pPr>
      <w:r>
        <w:rPr>
          <w:rFonts w:ascii="Times New Roman"/>
          <w:b w:val="false"/>
          <w:i w:val="false"/>
          <w:color w:val="000000"/>
          <w:sz w:val="28"/>
        </w:rPr>
        <w:t>
      11) осуществление налогового администрирования;</w:t>
      </w:r>
    </w:p>
    <w:bookmarkEnd w:id="28516"/>
    <w:bookmarkStart w:name="z28902" w:id="2851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517"/>
    <w:bookmarkStart w:name="z28903" w:id="2851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518"/>
    <w:bookmarkStart w:name="z28904" w:id="28519"/>
    <w:p>
      <w:pPr>
        <w:spacing w:after="0"/>
        <w:ind w:left="0"/>
        <w:jc w:val="both"/>
      </w:pPr>
      <w:r>
        <w:rPr>
          <w:rFonts w:ascii="Times New Roman"/>
          <w:b w:val="false"/>
          <w:i w:val="false"/>
          <w:color w:val="000000"/>
          <w:sz w:val="28"/>
        </w:rPr>
        <w:t>
      14) использование системы управления рисками;</w:t>
      </w:r>
    </w:p>
    <w:bookmarkEnd w:id="28519"/>
    <w:bookmarkStart w:name="z28905" w:id="2852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520"/>
    <w:bookmarkStart w:name="z28906" w:id="2852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521"/>
    <w:bookmarkStart w:name="z28907" w:id="2852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522"/>
    <w:bookmarkStart w:name="z28908" w:id="2852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523"/>
    <w:bookmarkStart w:name="z28909" w:id="2852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524"/>
    <w:bookmarkStart w:name="z28910" w:id="2852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525"/>
    <w:bookmarkStart w:name="z28911" w:id="2852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526"/>
    <w:bookmarkStart w:name="z28912" w:id="2852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527"/>
    <w:bookmarkStart w:name="z28913" w:id="2852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528"/>
    <w:bookmarkStart w:name="z28914" w:id="2852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529"/>
    <w:bookmarkStart w:name="z28915" w:id="2853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530"/>
    <w:bookmarkStart w:name="z28916" w:id="2853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531"/>
    <w:bookmarkStart w:name="z28917" w:id="2853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532"/>
    <w:bookmarkStart w:name="z28918" w:id="2853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533"/>
    <w:bookmarkStart w:name="z28919" w:id="2853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534"/>
    <w:bookmarkStart w:name="z28920" w:id="2853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535"/>
    <w:bookmarkStart w:name="z28921" w:id="2853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536"/>
    <w:bookmarkStart w:name="z28922" w:id="2853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537"/>
    <w:bookmarkStart w:name="z28923" w:id="2853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538"/>
    <w:bookmarkStart w:name="z28924" w:id="2853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539"/>
    <w:bookmarkStart w:name="z28925" w:id="2854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540"/>
    <w:bookmarkStart w:name="z28926" w:id="2854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541"/>
    <w:bookmarkStart w:name="z28927" w:id="2854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542"/>
    <w:bookmarkStart w:name="z28928" w:id="2854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543"/>
    <w:bookmarkStart w:name="z28929" w:id="2854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544"/>
    <w:bookmarkStart w:name="z28930" w:id="2854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545"/>
    <w:bookmarkStart w:name="z28931" w:id="2854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546"/>
    <w:bookmarkStart w:name="z28932" w:id="2854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547"/>
    <w:bookmarkStart w:name="z28933" w:id="2854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548"/>
    <w:bookmarkStart w:name="z28934" w:id="28549"/>
    <w:p>
      <w:pPr>
        <w:spacing w:after="0"/>
        <w:ind w:left="0"/>
        <w:jc w:val="both"/>
      </w:pPr>
      <w:r>
        <w:rPr>
          <w:rFonts w:ascii="Times New Roman"/>
          <w:b w:val="false"/>
          <w:i w:val="false"/>
          <w:color w:val="000000"/>
          <w:sz w:val="28"/>
        </w:rPr>
        <w:t>
      19. Полномочия Руководителя Управления:</w:t>
      </w:r>
    </w:p>
    <w:bookmarkEnd w:id="28549"/>
    <w:bookmarkStart w:name="z28935" w:id="2855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550"/>
    <w:bookmarkStart w:name="z28936" w:id="2855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551"/>
    <w:bookmarkStart w:name="z28937" w:id="2855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552"/>
    <w:bookmarkStart w:name="z28938" w:id="2855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553"/>
    <w:bookmarkStart w:name="z28939" w:id="2855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554"/>
    <w:bookmarkStart w:name="z28940" w:id="2855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555"/>
    <w:bookmarkStart w:name="z28941" w:id="2855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8556"/>
    <w:bookmarkStart w:name="z28942" w:id="2855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8557"/>
    <w:bookmarkStart w:name="z28943" w:id="2855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8558"/>
    <w:bookmarkStart w:name="z28944" w:id="2855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8559"/>
    <w:bookmarkStart w:name="z28945" w:id="2856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8560"/>
    <w:bookmarkStart w:name="z28946" w:id="2856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8561"/>
    <w:bookmarkStart w:name="z28947" w:id="2856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8562"/>
    <w:bookmarkStart w:name="z28948" w:id="28563"/>
    <w:p>
      <w:pPr>
        <w:spacing w:after="0"/>
        <w:ind w:left="0"/>
        <w:jc w:val="left"/>
      </w:pPr>
      <w:r>
        <w:rPr>
          <w:rFonts w:ascii="Times New Roman"/>
          <w:b/>
          <w:i w:val="false"/>
          <w:color w:val="000000"/>
        </w:rPr>
        <w:t xml:space="preserve"> Глава 4. Имущество Управления</w:t>
      </w:r>
    </w:p>
    <w:bookmarkEnd w:id="28563"/>
    <w:bookmarkStart w:name="z28949" w:id="2856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8564"/>
    <w:bookmarkStart w:name="z28950" w:id="2856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565"/>
    <w:bookmarkStart w:name="z28951" w:id="2856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8566"/>
    <w:bookmarkStart w:name="z28952" w:id="2856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567"/>
    <w:bookmarkStart w:name="z28953" w:id="28568"/>
    <w:p>
      <w:pPr>
        <w:spacing w:after="0"/>
        <w:ind w:left="0"/>
        <w:jc w:val="left"/>
      </w:pPr>
      <w:r>
        <w:rPr>
          <w:rFonts w:ascii="Times New Roman"/>
          <w:b/>
          <w:i w:val="false"/>
          <w:color w:val="000000"/>
        </w:rPr>
        <w:t xml:space="preserve"> Глава 5. Реорганизация и упразднение Управления</w:t>
      </w:r>
    </w:p>
    <w:bookmarkEnd w:id="28568"/>
    <w:bookmarkStart w:name="z28954" w:id="2856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8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8957" w:id="28570"/>
    <w:p>
      <w:pPr>
        <w:spacing w:after="0"/>
        <w:ind w:left="0"/>
        <w:jc w:val="left"/>
      </w:pPr>
      <w:r>
        <w:rPr>
          <w:rFonts w:ascii="Times New Roman"/>
          <w:b/>
          <w:i w:val="false"/>
          <w:color w:val="000000"/>
        </w:rPr>
        <w:t xml:space="preserve"> Положение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570"/>
    <w:bookmarkStart w:name="z28958" w:id="28571"/>
    <w:p>
      <w:pPr>
        <w:spacing w:after="0"/>
        <w:ind w:left="0"/>
        <w:jc w:val="left"/>
      </w:pPr>
      <w:r>
        <w:rPr>
          <w:rFonts w:ascii="Times New Roman"/>
          <w:b/>
          <w:i w:val="false"/>
          <w:color w:val="000000"/>
        </w:rPr>
        <w:t xml:space="preserve"> Глава 1. Общие положения</w:t>
      </w:r>
    </w:p>
    <w:bookmarkEnd w:id="28571"/>
    <w:bookmarkStart w:name="z28959" w:id="28572"/>
    <w:p>
      <w:pPr>
        <w:spacing w:after="0"/>
        <w:ind w:left="0"/>
        <w:jc w:val="both"/>
      </w:pPr>
      <w:r>
        <w:rPr>
          <w:rFonts w:ascii="Times New Roman"/>
          <w:b w:val="false"/>
          <w:i w:val="false"/>
          <w:color w:val="000000"/>
          <w:sz w:val="28"/>
        </w:rPr>
        <w:t>
      1.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8572"/>
    <w:bookmarkStart w:name="z28960" w:id="28573"/>
    <w:p>
      <w:pPr>
        <w:spacing w:after="0"/>
        <w:ind w:left="0"/>
        <w:jc w:val="both"/>
      </w:pPr>
      <w:r>
        <w:rPr>
          <w:rFonts w:ascii="Times New Roman"/>
          <w:b w:val="false"/>
          <w:i w:val="false"/>
          <w:color w:val="000000"/>
          <w:sz w:val="28"/>
        </w:rPr>
        <w:t xml:space="preserve">
      1) налогового администрирования; </w:t>
      </w:r>
    </w:p>
    <w:bookmarkEnd w:id="28573"/>
    <w:bookmarkStart w:name="z28961" w:id="2857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574"/>
    <w:bookmarkStart w:name="z28962" w:id="28575"/>
    <w:p>
      <w:pPr>
        <w:spacing w:after="0"/>
        <w:ind w:left="0"/>
        <w:jc w:val="both"/>
      </w:pPr>
      <w:r>
        <w:rPr>
          <w:rFonts w:ascii="Times New Roman"/>
          <w:b w:val="false"/>
          <w:i w:val="false"/>
          <w:color w:val="000000"/>
          <w:sz w:val="28"/>
        </w:rPr>
        <w:t xml:space="preserve">
      3) оборота нефтепродуктов и биотоплива; </w:t>
      </w:r>
    </w:p>
    <w:bookmarkEnd w:id="28575"/>
    <w:bookmarkStart w:name="z28963" w:id="2857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576"/>
    <w:bookmarkStart w:name="z28964" w:id="2857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8577"/>
    <w:bookmarkStart w:name="z28965" w:id="2857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578"/>
    <w:bookmarkStart w:name="z28966" w:id="2857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579"/>
    <w:bookmarkStart w:name="z28967" w:id="2858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8580"/>
    <w:bookmarkStart w:name="z28968" w:id="2858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581"/>
    <w:bookmarkStart w:name="z28969" w:id="2858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8582"/>
    <w:bookmarkStart w:name="z28970" w:id="2858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8583"/>
    <w:bookmarkStart w:name="z28971" w:id="28584"/>
    <w:p>
      <w:pPr>
        <w:spacing w:after="0"/>
        <w:ind w:left="0"/>
        <w:jc w:val="both"/>
      </w:pPr>
      <w:r>
        <w:rPr>
          <w:rFonts w:ascii="Times New Roman"/>
          <w:b w:val="false"/>
          <w:i w:val="false"/>
          <w:color w:val="000000"/>
          <w:sz w:val="28"/>
        </w:rPr>
        <w:t xml:space="preserve">
      8. Местонахождение Управления: почтовый индекс 160600, Республика Казахстан, Туркестанская область, Ордабасинский район, село Темирлановка, улица Азимбаева, дом № 14. </w:t>
      </w:r>
    </w:p>
    <w:bookmarkEnd w:id="28584"/>
    <w:bookmarkStart w:name="z28972" w:id="2858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585"/>
    <w:bookmarkStart w:name="z28973" w:id="2858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586"/>
    <w:bookmarkStart w:name="z28974" w:id="2858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587"/>
    <w:bookmarkStart w:name="z28975" w:id="2858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8588"/>
    <w:bookmarkStart w:name="z28976" w:id="2858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8589"/>
    <w:bookmarkStart w:name="z28977" w:id="28590"/>
    <w:p>
      <w:pPr>
        <w:spacing w:after="0"/>
        <w:ind w:left="0"/>
        <w:jc w:val="left"/>
      </w:pPr>
      <w:r>
        <w:rPr>
          <w:rFonts w:ascii="Times New Roman"/>
          <w:b/>
          <w:i w:val="false"/>
          <w:color w:val="000000"/>
        </w:rPr>
        <w:t xml:space="preserve"> Глава 2. Задачи, права и обязанности Управления</w:t>
      </w:r>
    </w:p>
    <w:bookmarkEnd w:id="28590"/>
    <w:bookmarkStart w:name="z28978" w:id="28591"/>
    <w:p>
      <w:pPr>
        <w:spacing w:after="0"/>
        <w:ind w:left="0"/>
        <w:jc w:val="both"/>
      </w:pPr>
      <w:r>
        <w:rPr>
          <w:rFonts w:ascii="Times New Roman"/>
          <w:b w:val="false"/>
          <w:i w:val="false"/>
          <w:color w:val="000000"/>
          <w:sz w:val="28"/>
        </w:rPr>
        <w:t>
      13. Задачи:</w:t>
      </w:r>
    </w:p>
    <w:bookmarkEnd w:id="28591"/>
    <w:bookmarkStart w:name="z28979" w:id="2859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592"/>
    <w:bookmarkStart w:name="z28980" w:id="2859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593"/>
    <w:bookmarkStart w:name="z28981" w:id="2859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594"/>
    <w:bookmarkStart w:name="z28982" w:id="2859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595"/>
    <w:bookmarkStart w:name="z28983" w:id="2859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596"/>
    <w:bookmarkStart w:name="z28984" w:id="2859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597"/>
    <w:bookmarkStart w:name="z28985" w:id="2859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598"/>
    <w:bookmarkStart w:name="z28986" w:id="28599"/>
    <w:p>
      <w:pPr>
        <w:spacing w:after="0"/>
        <w:ind w:left="0"/>
        <w:jc w:val="both"/>
      </w:pPr>
      <w:r>
        <w:rPr>
          <w:rFonts w:ascii="Times New Roman"/>
          <w:b w:val="false"/>
          <w:i w:val="false"/>
          <w:color w:val="000000"/>
          <w:sz w:val="28"/>
        </w:rPr>
        <w:t>
      14. Права и обязанности Управления:</w:t>
      </w:r>
    </w:p>
    <w:bookmarkEnd w:id="28599"/>
    <w:bookmarkStart w:name="z28987" w:id="28600"/>
    <w:p>
      <w:pPr>
        <w:spacing w:after="0"/>
        <w:ind w:left="0"/>
        <w:jc w:val="both"/>
      </w:pPr>
      <w:r>
        <w:rPr>
          <w:rFonts w:ascii="Times New Roman"/>
          <w:b w:val="false"/>
          <w:i w:val="false"/>
          <w:color w:val="000000"/>
          <w:sz w:val="28"/>
        </w:rPr>
        <w:t>
      1) права:</w:t>
      </w:r>
    </w:p>
    <w:bookmarkEnd w:id="28600"/>
    <w:bookmarkStart w:name="z28988" w:id="2860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601"/>
    <w:bookmarkStart w:name="z28989" w:id="28602"/>
    <w:p>
      <w:pPr>
        <w:spacing w:after="0"/>
        <w:ind w:left="0"/>
        <w:jc w:val="both"/>
      </w:pPr>
      <w:r>
        <w:rPr>
          <w:rFonts w:ascii="Times New Roman"/>
          <w:b w:val="false"/>
          <w:i w:val="false"/>
          <w:color w:val="000000"/>
          <w:sz w:val="28"/>
        </w:rPr>
        <w:t>
      требовать от налогоплательщика (налогового агента):</w:t>
      </w:r>
    </w:p>
    <w:bookmarkEnd w:id="28602"/>
    <w:bookmarkStart w:name="z28990" w:id="2860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603"/>
    <w:bookmarkStart w:name="z28991" w:id="2860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604"/>
    <w:bookmarkStart w:name="z28992" w:id="2860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605"/>
    <w:bookmarkStart w:name="z28993" w:id="2860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606"/>
    <w:bookmarkStart w:name="z28994" w:id="2860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607"/>
    <w:bookmarkStart w:name="z28995" w:id="2860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608"/>
    <w:bookmarkStart w:name="z28996" w:id="2860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609"/>
    <w:bookmarkStart w:name="z28997" w:id="2861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610"/>
    <w:bookmarkStart w:name="z28998" w:id="2861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611"/>
    <w:bookmarkStart w:name="z28999" w:id="2861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612"/>
    <w:bookmarkStart w:name="z29000" w:id="2861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613"/>
    <w:bookmarkStart w:name="z29001" w:id="2861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614"/>
    <w:bookmarkStart w:name="z29002" w:id="2861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615"/>
    <w:bookmarkStart w:name="z29003" w:id="2861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616"/>
    <w:bookmarkStart w:name="z29004" w:id="2861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617"/>
    <w:bookmarkStart w:name="z29005" w:id="2861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618"/>
    <w:bookmarkStart w:name="z29006" w:id="2861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619"/>
    <w:bookmarkStart w:name="z29007" w:id="2862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620"/>
    <w:bookmarkStart w:name="z29008" w:id="2862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621"/>
    <w:bookmarkStart w:name="z29009" w:id="2862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622"/>
    <w:bookmarkStart w:name="z29010" w:id="2862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623"/>
    <w:bookmarkStart w:name="z29011" w:id="2862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624"/>
    <w:bookmarkStart w:name="z29012" w:id="2862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625"/>
    <w:bookmarkStart w:name="z29013" w:id="28626"/>
    <w:p>
      <w:pPr>
        <w:spacing w:after="0"/>
        <w:ind w:left="0"/>
        <w:jc w:val="both"/>
      </w:pPr>
      <w:r>
        <w:rPr>
          <w:rFonts w:ascii="Times New Roman"/>
          <w:b w:val="false"/>
          <w:i w:val="false"/>
          <w:color w:val="000000"/>
          <w:sz w:val="28"/>
        </w:rPr>
        <w:t>
      2) обязанности:</w:t>
      </w:r>
    </w:p>
    <w:bookmarkEnd w:id="28626"/>
    <w:bookmarkStart w:name="z29014" w:id="2862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627"/>
    <w:bookmarkStart w:name="z29015" w:id="2862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628"/>
    <w:bookmarkStart w:name="z29016" w:id="2862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629"/>
    <w:bookmarkStart w:name="z29017" w:id="2863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630"/>
    <w:bookmarkStart w:name="z29018" w:id="2863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631"/>
    <w:bookmarkStart w:name="z29019" w:id="28632"/>
    <w:p>
      <w:pPr>
        <w:spacing w:after="0"/>
        <w:ind w:left="0"/>
        <w:jc w:val="both"/>
      </w:pPr>
      <w:r>
        <w:rPr>
          <w:rFonts w:ascii="Times New Roman"/>
          <w:b w:val="false"/>
          <w:i w:val="false"/>
          <w:color w:val="000000"/>
          <w:sz w:val="28"/>
        </w:rPr>
        <w:t>
      имеющих налоговую задолженность;</w:t>
      </w:r>
    </w:p>
    <w:bookmarkEnd w:id="28632"/>
    <w:bookmarkStart w:name="z29020" w:id="2863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633"/>
    <w:bookmarkStart w:name="z29021" w:id="2863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634"/>
    <w:bookmarkStart w:name="z29022" w:id="2863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635"/>
    <w:bookmarkStart w:name="z29023" w:id="2863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636"/>
    <w:bookmarkStart w:name="z29024" w:id="2863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637"/>
    <w:bookmarkStart w:name="z29025" w:id="2863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638"/>
    <w:bookmarkStart w:name="z29026" w:id="2863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639"/>
    <w:bookmarkStart w:name="z29027" w:id="2864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640"/>
    <w:bookmarkStart w:name="z29028" w:id="2864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641"/>
    <w:bookmarkStart w:name="z29029" w:id="2864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642"/>
    <w:bookmarkStart w:name="z29030" w:id="2864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643"/>
    <w:bookmarkStart w:name="z29031" w:id="2864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644"/>
    <w:bookmarkStart w:name="z29032" w:id="2864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645"/>
    <w:bookmarkStart w:name="z29033" w:id="2864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646"/>
    <w:bookmarkStart w:name="z29034" w:id="2864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647"/>
    <w:bookmarkStart w:name="z29035" w:id="28648"/>
    <w:p>
      <w:pPr>
        <w:spacing w:after="0"/>
        <w:ind w:left="0"/>
        <w:jc w:val="both"/>
      </w:pPr>
      <w:r>
        <w:rPr>
          <w:rFonts w:ascii="Times New Roman"/>
          <w:b w:val="false"/>
          <w:i w:val="false"/>
          <w:color w:val="000000"/>
          <w:sz w:val="28"/>
        </w:rPr>
        <w:t>
      защищать интересы государства;</w:t>
      </w:r>
    </w:p>
    <w:bookmarkEnd w:id="28648"/>
    <w:bookmarkStart w:name="z29036" w:id="2864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649"/>
    <w:bookmarkStart w:name="z29037" w:id="2865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650"/>
    <w:bookmarkStart w:name="z29038" w:id="2865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651"/>
    <w:bookmarkStart w:name="z29039" w:id="2865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652"/>
    <w:bookmarkStart w:name="z29040" w:id="28653"/>
    <w:p>
      <w:pPr>
        <w:spacing w:after="0"/>
        <w:ind w:left="0"/>
        <w:jc w:val="both"/>
      </w:pPr>
      <w:r>
        <w:rPr>
          <w:rFonts w:ascii="Times New Roman"/>
          <w:b w:val="false"/>
          <w:i w:val="false"/>
          <w:color w:val="000000"/>
          <w:sz w:val="28"/>
        </w:rPr>
        <w:t>
      15. Функции:</w:t>
      </w:r>
    </w:p>
    <w:bookmarkEnd w:id="28653"/>
    <w:bookmarkStart w:name="z29041" w:id="28654"/>
    <w:p>
      <w:pPr>
        <w:spacing w:after="0"/>
        <w:ind w:left="0"/>
        <w:jc w:val="both"/>
      </w:pPr>
      <w:r>
        <w:rPr>
          <w:rFonts w:ascii="Times New Roman"/>
          <w:b w:val="false"/>
          <w:i w:val="false"/>
          <w:color w:val="000000"/>
          <w:sz w:val="28"/>
        </w:rPr>
        <w:t>
      1) осуществление налогового контроля;</w:t>
      </w:r>
    </w:p>
    <w:bookmarkEnd w:id="28654"/>
    <w:bookmarkStart w:name="z29042" w:id="2865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655"/>
    <w:bookmarkStart w:name="z29043" w:id="2865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656"/>
    <w:bookmarkStart w:name="z29044" w:id="2865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657"/>
    <w:bookmarkStart w:name="z29045" w:id="2865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658"/>
    <w:bookmarkStart w:name="z29046" w:id="2865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659"/>
    <w:bookmarkStart w:name="z29047" w:id="2866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660"/>
    <w:bookmarkStart w:name="z29048" w:id="2866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661"/>
    <w:bookmarkStart w:name="z29049" w:id="2866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662"/>
    <w:bookmarkStart w:name="z29050" w:id="2866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663"/>
    <w:bookmarkStart w:name="z29051" w:id="28664"/>
    <w:p>
      <w:pPr>
        <w:spacing w:after="0"/>
        <w:ind w:left="0"/>
        <w:jc w:val="both"/>
      </w:pPr>
      <w:r>
        <w:rPr>
          <w:rFonts w:ascii="Times New Roman"/>
          <w:b w:val="false"/>
          <w:i w:val="false"/>
          <w:color w:val="000000"/>
          <w:sz w:val="28"/>
        </w:rPr>
        <w:t>
      11) осуществление налогового администрирования;</w:t>
      </w:r>
    </w:p>
    <w:bookmarkEnd w:id="28664"/>
    <w:bookmarkStart w:name="z29052" w:id="2866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665"/>
    <w:bookmarkStart w:name="z29053" w:id="2866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666"/>
    <w:bookmarkStart w:name="z29054" w:id="28667"/>
    <w:p>
      <w:pPr>
        <w:spacing w:after="0"/>
        <w:ind w:left="0"/>
        <w:jc w:val="both"/>
      </w:pPr>
      <w:r>
        <w:rPr>
          <w:rFonts w:ascii="Times New Roman"/>
          <w:b w:val="false"/>
          <w:i w:val="false"/>
          <w:color w:val="000000"/>
          <w:sz w:val="28"/>
        </w:rPr>
        <w:t>
      14) использование системы управления рисками;</w:t>
      </w:r>
    </w:p>
    <w:bookmarkEnd w:id="28667"/>
    <w:bookmarkStart w:name="z29055" w:id="2866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668"/>
    <w:bookmarkStart w:name="z29056" w:id="2866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669"/>
    <w:bookmarkStart w:name="z29057" w:id="2867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670"/>
    <w:bookmarkStart w:name="z29058" w:id="2867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671"/>
    <w:bookmarkStart w:name="z29059" w:id="2867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672"/>
    <w:bookmarkStart w:name="z29060" w:id="2867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673"/>
    <w:bookmarkStart w:name="z29061" w:id="2867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674"/>
    <w:bookmarkStart w:name="z29062" w:id="2867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675"/>
    <w:bookmarkStart w:name="z29063" w:id="2867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676"/>
    <w:bookmarkStart w:name="z29064" w:id="2867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677"/>
    <w:bookmarkStart w:name="z29065" w:id="2867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678"/>
    <w:bookmarkStart w:name="z29066" w:id="2867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679"/>
    <w:bookmarkStart w:name="z29067" w:id="2868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680"/>
    <w:bookmarkStart w:name="z29068" w:id="2868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681"/>
    <w:bookmarkStart w:name="z29069" w:id="2868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682"/>
    <w:bookmarkStart w:name="z29070" w:id="2868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683"/>
    <w:bookmarkStart w:name="z29071" w:id="2868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684"/>
    <w:bookmarkStart w:name="z29072" w:id="2868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685"/>
    <w:bookmarkStart w:name="z29073" w:id="2868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686"/>
    <w:bookmarkStart w:name="z29074" w:id="2868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687"/>
    <w:bookmarkStart w:name="z29075" w:id="2868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688"/>
    <w:bookmarkStart w:name="z29076" w:id="2868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689"/>
    <w:bookmarkStart w:name="z29077" w:id="2869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690"/>
    <w:bookmarkStart w:name="z29078" w:id="2869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691"/>
    <w:bookmarkStart w:name="z29079" w:id="2869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692"/>
    <w:bookmarkStart w:name="z29080" w:id="2869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693"/>
    <w:bookmarkStart w:name="z29081" w:id="2869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694"/>
    <w:bookmarkStart w:name="z29082" w:id="2869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695"/>
    <w:bookmarkStart w:name="z29083" w:id="2869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696"/>
    <w:bookmarkStart w:name="z29084" w:id="28697"/>
    <w:p>
      <w:pPr>
        <w:spacing w:after="0"/>
        <w:ind w:left="0"/>
        <w:jc w:val="both"/>
      </w:pPr>
      <w:r>
        <w:rPr>
          <w:rFonts w:ascii="Times New Roman"/>
          <w:b w:val="false"/>
          <w:i w:val="false"/>
          <w:color w:val="000000"/>
          <w:sz w:val="28"/>
        </w:rPr>
        <w:t>
      19. Полномочия Руководителя Управления:</w:t>
      </w:r>
    </w:p>
    <w:bookmarkEnd w:id="28697"/>
    <w:bookmarkStart w:name="z29085" w:id="2869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698"/>
    <w:bookmarkStart w:name="z29086" w:id="2869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699"/>
    <w:bookmarkStart w:name="z29087" w:id="2870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700"/>
    <w:bookmarkStart w:name="z29088" w:id="2870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701"/>
    <w:bookmarkStart w:name="z29089" w:id="2870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702"/>
    <w:bookmarkStart w:name="z29090" w:id="2870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703"/>
    <w:bookmarkStart w:name="z29091" w:id="2870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8704"/>
    <w:bookmarkStart w:name="z29092" w:id="2870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8705"/>
    <w:bookmarkStart w:name="z29093" w:id="2870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8706"/>
    <w:bookmarkStart w:name="z29094" w:id="2870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8707"/>
    <w:bookmarkStart w:name="z29095" w:id="2870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8708"/>
    <w:bookmarkStart w:name="z29096" w:id="2870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8709"/>
    <w:bookmarkStart w:name="z29097" w:id="2871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8710"/>
    <w:bookmarkStart w:name="z29098" w:id="28711"/>
    <w:p>
      <w:pPr>
        <w:spacing w:after="0"/>
        <w:ind w:left="0"/>
        <w:jc w:val="left"/>
      </w:pPr>
      <w:r>
        <w:rPr>
          <w:rFonts w:ascii="Times New Roman"/>
          <w:b/>
          <w:i w:val="false"/>
          <w:color w:val="000000"/>
        </w:rPr>
        <w:t xml:space="preserve"> Глава 4. Имущество Управления</w:t>
      </w:r>
    </w:p>
    <w:bookmarkEnd w:id="28711"/>
    <w:bookmarkStart w:name="z29099" w:id="2871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8712"/>
    <w:bookmarkStart w:name="z29100" w:id="2871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713"/>
    <w:bookmarkStart w:name="z29101" w:id="2871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8714"/>
    <w:bookmarkStart w:name="z29102" w:id="2871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715"/>
    <w:bookmarkStart w:name="z29103" w:id="28716"/>
    <w:p>
      <w:pPr>
        <w:spacing w:after="0"/>
        <w:ind w:left="0"/>
        <w:jc w:val="left"/>
      </w:pPr>
      <w:r>
        <w:rPr>
          <w:rFonts w:ascii="Times New Roman"/>
          <w:b/>
          <w:i w:val="false"/>
          <w:color w:val="000000"/>
        </w:rPr>
        <w:t xml:space="preserve"> Глава 5. Реорганизация и упразднение Управления</w:t>
      </w:r>
    </w:p>
    <w:bookmarkEnd w:id="28716"/>
    <w:bookmarkStart w:name="z29104" w:id="2871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8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107" w:id="28718"/>
    <w:p>
      <w:pPr>
        <w:spacing w:after="0"/>
        <w:ind w:left="0"/>
        <w:jc w:val="left"/>
      </w:pPr>
      <w:r>
        <w:rPr>
          <w:rFonts w:ascii="Times New Roman"/>
          <w:b/>
          <w:i w:val="false"/>
          <w:color w:val="000000"/>
        </w:rPr>
        <w:t xml:space="preserve"> Положение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718"/>
    <w:bookmarkStart w:name="z29108" w:id="28719"/>
    <w:p>
      <w:pPr>
        <w:spacing w:after="0"/>
        <w:ind w:left="0"/>
        <w:jc w:val="left"/>
      </w:pPr>
      <w:r>
        <w:rPr>
          <w:rFonts w:ascii="Times New Roman"/>
          <w:b/>
          <w:i w:val="false"/>
          <w:color w:val="000000"/>
        </w:rPr>
        <w:t xml:space="preserve"> Глава 1. Общие положения</w:t>
      </w:r>
    </w:p>
    <w:bookmarkEnd w:id="28719"/>
    <w:bookmarkStart w:name="z29109" w:id="28720"/>
    <w:p>
      <w:pPr>
        <w:spacing w:after="0"/>
        <w:ind w:left="0"/>
        <w:jc w:val="both"/>
      </w:pPr>
      <w:r>
        <w:rPr>
          <w:rFonts w:ascii="Times New Roman"/>
          <w:b w:val="false"/>
          <w:i w:val="false"/>
          <w:color w:val="000000"/>
          <w:sz w:val="28"/>
        </w:rPr>
        <w:t>
      1.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8720"/>
    <w:bookmarkStart w:name="z29110" w:id="28721"/>
    <w:p>
      <w:pPr>
        <w:spacing w:after="0"/>
        <w:ind w:left="0"/>
        <w:jc w:val="both"/>
      </w:pPr>
      <w:r>
        <w:rPr>
          <w:rFonts w:ascii="Times New Roman"/>
          <w:b w:val="false"/>
          <w:i w:val="false"/>
          <w:color w:val="000000"/>
          <w:sz w:val="28"/>
        </w:rPr>
        <w:t xml:space="preserve">
      1) налогового администрирования; </w:t>
      </w:r>
    </w:p>
    <w:bookmarkEnd w:id="28721"/>
    <w:bookmarkStart w:name="z29111" w:id="2872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722"/>
    <w:bookmarkStart w:name="z29112" w:id="28723"/>
    <w:p>
      <w:pPr>
        <w:spacing w:after="0"/>
        <w:ind w:left="0"/>
        <w:jc w:val="both"/>
      </w:pPr>
      <w:r>
        <w:rPr>
          <w:rFonts w:ascii="Times New Roman"/>
          <w:b w:val="false"/>
          <w:i w:val="false"/>
          <w:color w:val="000000"/>
          <w:sz w:val="28"/>
        </w:rPr>
        <w:t xml:space="preserve">
      3) оборота нефтепродуктов и биотоплива; </w:t>
      </w:r>
    </w:p>
    <w:bookmarkEnd w:id="28723"/>
    <w:bookmarkStart w:name="z29113" w:id="2872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724"/>
    <w:bookmarkStart w:name="z29114" w:id="2872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8725"/>
    <w:bookmarkStart w:name="z29115" w:id="2872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726"/>
    <w:bookmarkStart w:name="z29116" w:id="2872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727"/>
    <w:bookmarkStart w:name="z29117" w:id="2872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8728"/>
    <w:bookmarkStart w:name="z29118" w:id="2872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729"/>
    <w:bookmarkStart w:name="z29119" w:id="2873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8730"/>
    <w:bookmarkStart w:name="z29120" w:id="2873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8731"/>
    <w:bookmarkStart w:name="z29121" w:id="28732"/>
    <w:p>
      <w:pPr>
        <w:spacing w:after="0"/>
        <w:ind w:left="0"/>
        <w:jc w:val="both"/>
      </w:pPr>
      <w:r>
        <w:rPr>
          <w:rFonts w:ascii="Times New Roman"/>
          <w:b w:val="false"/>
          <w:i w:val="false"/>
          <w:color w:val="000000"/>
          <w:sz w:val="28"/>
        </w:rPr>
        <w:t xml:space="preserve">
      8. Местонахождение Управления: почтовый индекс 160525, Республика Казахстан, Туркестанская область, Мактааральский район, Атакент, улица Торекулова. </w:t>
      </w:r>
    </w:p>
    <w:bookmarkEnd w:id="28732"/>
    <w:bookmarkStart w:name="z29122" w:id="2873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733"/>
    <w:bookmarkStart w:name="z29123" w:id="2873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734"/>
    <w:bookmarkStart w:name="z29124" w:id="2873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735"/>
    <w:bookmarkStart w:name="z29125" w:id="2873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8736"/>
    <w:bookmarkStart w:name="z29126" w:id="2873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8737"/>
    <w:bookmarkStart w:name="z29127" w:id="28738"/>
    <w:p>
      <w:pPr>
        <w:spacing w:after="0"/>
        <w:ind w:left="0"/>
        <w:jc w:val="left"/>
      </w:pPr>
      <w:r>
        <w:rPr>
          <w:rFonts w:ascii="Times New Roman"/>
          <w:b/>
          <w:i w:val="false"/>
          <w:color w:val="000000"/>
        </w:rPr>
        <w:t xml:space="preserve"> Глава 2. Задачи, права и обязанности Управления</w:t>
      </w:r>
    </w:p>
    <w:bookmarkEnd w:id="28738"/>
    <w:bookmarkStart w:name="z29128" w:id="28739"/>
    <w:p>
      <w:pPr>
        <w:spacing w:after="0"/>
        <w:ind w:left="0"/>
        <w:jc w:val="both"/>
      </w:pPr>
      <w:r>
        <w:rPr>
          <w:rFonts w:ascii="Times New Roman"/>
          <w:b w:val="false"/>
          <w:i w:val="false"/>
          <w:color w:val="000000"/>
          <w:sz w:val="28"/>
        </w:rPr>
        <w:t>
      13. Задачи:</w:t>
      </w:r>
    </w:p>
    <w:bookmarkEnd w:id="28739"/>
    <w:bookmarkStart w:name="z29129" w:id="2874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740"/>
    <w:bookmarkStart w:name="z29130" w:id="2874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741"/>
    <w:bookmarkStart w:name="z29131" w:id="2874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742"/>
    <w:bookmarkStart w:name="z29132" w:id="2874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743"/>
    <w:bookmarkStart w:name="z29133" w:id="2874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744"/>
    <w:bookmarkStart w:name="z29134" w:id="2874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745"/>
    <w:bookmarkStart w:name="z29135" w:id="2874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746"/>
    <w:bookmarkStart w:name="z29136" w:id="28747"/>
    <w:p>
      <w:pPr>
        <w:spacing w:after="0"/>
        <w:ind w:left="0"/>
        <w:jc w:val="both"/>
      </w:pPr>
      <w:r>
        <w:rPr>
          <w:rFonts w:ascii="Times New Roman"/>
          <w:b w:val="false"/>
          <w:i w:val="false"/>
          <w:color w:val="000000"/>
          <w:sz w:val="28"/>
        </w:rPr>
        <w:t>
      14. Права и обязанности Управления:</w:t>
      </w:r>
    </w:p>
    <w:bookmarkEnd w:id="28747"/>
    <w:bookmarkStart w:name="z29137" w:id="28748"/>
    <w:p>
      <w:pPr>
        <w:spacing w:after="0"/>
        <w:ind w:left="0"/>
        <w:jc w:val="both"/>
      </w:pPr>
      <w:r>
        <w:rPr>
          <w:rFonts w:ascii="Times New Roman"/>
          <w:b w:val="false"/>
          <w:i w:val="false"/>
          <w:color w:val="000000"/>
          <w:sz w:val="28"/>
        </w:rPr>
        <w:t>
      1) права:</w:t>
      </w:r>
    </w:p>
    <w:bookmarkEnd w:id="28748"/>
    <w:bookmarkStart w:name="z29138" w:id="2874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749"/>
    <w:bookmarkStart w:name="z29139" w:id="28750"/>
    <w:p>
      <w:pPr>
        <w:spacing w:after="0"/>
        <w:ind w:left="0"/>
        <w:jc w:val="both"/>
      </w:pPr>
      <w:r>
        <w:rPr>
          <w:rFonts w:ascii="Times New Roman"/>
          <w:b w:val="false"/>
          <w:i w:val="false"/>
          <w:color w:val="000000"/>
          <w:sz w:val="28"/>
        </w:rPr>
        <w:t>
      требовать от налогоплательщика (налогового агента):</w:t>
      </w:r>
    </w:p>
    <w:bookmarkEnd w:id="28750"/>
    <w:bookmarkStart w:name="z29140" w:id="2875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751"/>
    <w:bookmarkStart w:name="z29141" w:id="2875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752"/>
    <w:bookmarkStart w:name="z29142" w:id="2875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753"/>
    <w:bookmarkStart w:name="z29143" w:id="2875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754"/>
    <w:bookmarkStart w:name="z29144" w:id="2875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755"/>
    <w:bookmarkStart w:name="z29145" w:id="2875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756"/>
    <w:bookmarkStart w:name="z29146" w:id="2875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757"/>
    <w:bookmarkStart w:name="z29147" w:id="2875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758"/>
    <w:bookmarkStart w:name="z29148" w:id="2875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759"/>
    <w:bookmarkStart w:name="z29149" w:id="2876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760"/>
    <w:bookmarkStart w:name="z29150" w:id="2876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761"/>
    <w:bookmarkStart w:name="z29151" w:id="2876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762"/>
    <w:bookmarkStart w:name="z29152" w:id="2876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763"/>
    <w:bookmarkStart w:name="z29153" w:id="2876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764"/>
    <w:bookmarkStart w:name="z29154" w:id="2876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765"/>
    <w:bookmarkStart w:name="z29155" w:id="2876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766"/>
    <w:bookmarkStart w:name="z29156" w:id="2876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767"/>
    <w:bookmarkStart w:name="z29157" w:id="2876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768"/>
    <w:bookmarkStart w:name="z29158" w:id="2876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769"/>
    <w:bookmarkStart w:name="z29159" w:id="2877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770"/>
    <w:bookmarkStart w:name="z29160" w:id="2877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771"/>
    <w:bookmarkStart w:name="z29161" w:id="2877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772"/>
    <w:bookmarkStart w:name="z29162" w:id="2877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773"/>
    <w:bookmarkStart w:name="z29163" w:id="28774"/>
    <w:p>
      <w:pPr>
        <w:spacing w:after="0"/>
        <w:ind w:left="0"/>
        <w:jc w:val="both"/>
      </w:pPr>
      <w:r>
        <w:rPr>
          <w:rFonts w:ascii="Times New Roman"/>
          <w:b w:val="false"/>
          <w:i w:val="false"/>
          <w:color w:val="000000"/>
          <w:sz w:val="28"/>
        </w:rPr>
        <w:t>
      2) обязанности:</w:t>
      </w:r>
    </w:p>
    <w:bookmarkEnd w:id="28774"/>
    <w:bookmarkStart w:name="z29164" w:id="2877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775"/>
    <w:bookmarkStart w:name="z29165" w:id="2877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776"/>
    <w:bookmarkStart w:name="z29166" w:id="2877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777"/>
    <w:bookmarkStart w:name="z29167" w:id="2877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778"/>
    <w:bookmarkStart w:name="z29168" w:id="2877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779"/>
    <w:bookmarkStart w:name="z29169" w:id="28780"/>
    <w:p>
      <w:pPr>
        <w:spacing w:after="0"/>
        <w:ind w:left="0"/>
        <w:jc w:val="both"/>
      </w:pPr>
      <w:r>
        <w:rPr>
          <w:rFonts w:ascii="Times New Roman"/>
          <w:b w:val="false"/>
          <w:i w:val="false"/>
          <w:color w:val="000000"/>
          <w:sz w:val="28"/>
        </w:rPr>
        <w:t>
      имеющих налоговую задолженность;</w:t>
      </w:r>
    </w:p>
    <w:bookmarkEnd w:id="28780"/>
    <w:bookmarkStart w:name="z29170" w:id="2878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781"/>
    <w:bookmarkStart w:name="z29171" w:id="2878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782"/>
    <w:bookmarkStart w:name="z29172" w:id="2878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783"/>
    <w:bookmarkStart w:name="z29173" w:id="2878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784"/>
    <w:bookmarkStart w:name="z29174" w:id="2878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785"/>
    <w:bookmarkStart w:name="z29175" w:id="2878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786"/>
    <w:bookmarkStart w:name="z29176" w:id="2878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787"/>
    <w:bookmarkStart w:name="z29177" w:id="2878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788"/>
    <w:bookmarkStart w:name="z29178" w:id="2878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789"/>
    <w:bookmarkStart w:name="z29179" w:id="2879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790"/>
    <w:bookmarkStart w:name="z29180" w:id="2879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791"/>
    <w:bookmarkStart w:name="z29181" w:id="2879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792"/>
    <w:bookmarkStart w:name="z29182" w:id="2879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793"/>
    <w:bookmarkStart w:name="z29183" w:id="2879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794"/>
    <w:bookmarkStart w:name="z29184" w:id="2879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795"/>
    <w:bookmarkStart w:name="z29185" w:id="28796"/>
    <w:p>
      <w:pPr>
        <w:spacing w:after="0"/>
        <w:ind w:left="0"/>
        <w:jc w:val="both"/>
      </w:pPr>
      <w:r>
        <w:rPr>
          <w:rFonts w:ascii="Times New Roman"/>
          <w:b w:val="false"/>
          <w:i w:val="false"/>
          <w:color w:val="000000"/>
          <w:sz w:val="28"/>
        </w:rPr>
        <w:t>
      защищать интересы государства;</w:t>
      </w:r>
    </w:p>
    <w:bookmarkEnd w:id="28796"/>
    <w:bookmarkStart w:name="z29186" w:id="2879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797"/>
    <w:bookmarkStart w:name="z29187" w:id="2879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798"/>
    <w:bookmarkStart w:name="z29188" w:id="2879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799"/>
    <w:bookmarkStart w:name="z29189" w:id="2880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800"/>
    <w:bookmarkStart w:name="z29190" w:id="28801"/>
    <w:p>
      <w:pPr>
        <w:spacing w:after="0"/>
        <w:ind w:left="0"/>
        <w:jc w:val="both"/>
      </w:pPr>
      <w:r>
        <w:rPr>
          <w:rFonts w:ascii="Times New Roman"/>
          <w:b w:val="false"/>
          <w:i w:val="false"/>
          <w:color w:val="000000"/>
          <w:sz w:val="28"/>
        </w:rPr>
        <w:t>
      15. Функции:</w:t>
      </w:r>
    </w:p>
    <w:bookmarkEnd w:id="28801"/>
    <w:bookmarkStart w:name="z29191" w:id="28802"/>
    <w:p>
      <w:pPr>
        <w:spacing w:after="0"/>
        <w:ind w:left="0"/>
        <w:jc w:val="both"/>
      </w:pPr>
      <w:r>
        <w:rPr>
          <w:rFonts w:ascii="Times New Roman"/>
          <w:b w:val="false"/>
          <w:i w:val="false"/>
          <w:color w:val="000000"/>
          <w:sz w:val="28"/>
        </w:rPr>
        <w:t>
      1) осуществление налогового контроля;</w:t>
      </w:r>
    </w:p>
    <w:bookmarkEnd w:id="28802"/>
    <w:bookmarkStart w:name="z29192" w:id="2880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803"/>
    <w:bookmarkStart w:name="z29193" w:id="2880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804"/>
    <w:bookmarkStart w:name="z29194" w:id="2880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805"/>
    <w:bookmarkStart w:name="z29195" w:id="2880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806"/>
    <w:bookmarkStart w:name="z29196" w:id="2880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807"/>
    <w:bookmarkStart w:name="z29197" w:id="2880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808"/>
    <w:bookmarkStart w:name="z29198" w:id="2880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809"/>
    <w:bookmarkStart w:name="z29199" w:id="2881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810"/>
    <w:bookmarkStart w:name="z29200" w:id="2881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811"/>
    <w:bookmarkStart w:name="z29201" w:id="28812"/>
    <w:p>
      <w:pPr>
        <w:spacing w:after="0"/>
        <w:ind w:left="0"/>
        <w:jc w:val="both"/>
      </w:pPr>
      <w:r>
        <w:rPr>
          <w:rFonts w:ascii="Times New Roman"/>
          <w:b w:val="false"/>
          <w:i w:val="false"/>
          <w:color w:val="000000"/>
          <w:sz w:val="28"/>
        </w:rPr>
        <w:t>
      11) осуществление налогового администрирования;</w:t>
      </w:r>
    </w:p>
    <w:bookmarkEnd w:id="28812"/>
    <w:bookmarkStart w:name="z29202" w:id="2881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813"/>
    <w:bookmarkStart w:name="z29203" w:id="2881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814"/>
    <w:bookmarkStart w:name="z29204" w:id="28815"/>
    <w:p>
      <w:pPr>
        <w:spacing w:after="0"/>
        <w:ind w:left="0"/>
        <w:jc w:val="both"/>
      </w:pPr>
      <w:r>
        <w:rPr>
          <w:rFonts w:ascii="Times New Roman"/>
          <w:b w:val="false"/>
          <w:i w:val="false"/>
          <w:color w:val="000000"/>
          <w:sz w:val="28"/>
        </w:rPr>
        <w:t>
      14) использование системы управления рисками;</w:t>
      </w:r>
    </w:p>
    <w:bookmarkEnd w:id="28815"/>
    <w:bookmarkStart w:name="z29205" w:id="2881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816"/>
    <w:bookmarkStart w:name="z29206" w:id="2881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817"/>
    <w:bookmarkStart w:name="z29207" w:id="2881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818"/>
    <w:bookmarkStart w:name="z29208" w:id="2881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819"/>
    <w:bookmarkStart w:name="z29209" w:id="2882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820"/>
    <w:bookmarkStart w:name="z29210" w:id="2882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821"/>
    <w:bookmarkStart w:name="z29211" w:id="2882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822"/>
    <w:bookmarkStart w:name="z29212" w:id="2882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823"/>
    <w:bookmarkStart w:name="z29213" w:id="2882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824"/>
    <w:bookmarkStart w:name="z29214" w:id="2882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825"/>
    <w:bookmarkStart w:name="z29215" w:id="2882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826"/>
    <w:bookmarkStart w:name="z29216" w:id="2882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827"/>
    <w:bookmarkStart w:name="z29217" w:id="2882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828"/>
    <w:bookmarkStart w:name="z29218" w:id="2882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829"/>
    <w:bookmarkStart w:name="z29219" w:id="2883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830"/>
    <w:bookmarkStart w:name="z29220" w:id="2883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831"/>
    <w:bookmarkStart w:name="z29221" w:id="2883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832"/>
    <w:bookmarkStart w:name="z29222" w:id="2883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833"/>
    <w:bookmarkStart w:name="z29223" w:id="2883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834"/>
    <w:bookmarkStart w:name="z29224" w:id="2883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835"/>
    <w:bookmarkStart w:name="z29225" w:id="2883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836"/>
    <w:bookmarkStart w:name="z29226" w:id="2883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837"/>
    <w:bookmarkStart w:name="z29227" w:id="2883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838"/>
    <w:bookmarkStart w:name="z29228" w:id="2883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839"/>
    <w:bookmarkStart w:name="z29229" w:id="2884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840"/>
    <w:bookmarkStart w:name="z29230" w:id="2884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841"/>
    <w:bookmarkStart w:name="z29231" w:id="2884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842"/>
    <w:bookmarkStart w:name="z29232" w:id="2884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843"/>
    <w:bookmarkStart w:name="z29233" w:id="2884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844"/>
    <w:bookmarkStart w:name="z29234" w:id="28845"/>
    <w:p>
      <w:pPr>
        <w:spacing w:after="0"/>
        <w:ind w:left="0"/>
        <w:jc w:val="both"/>
      </w:pPr>
      <w:r>
        <w:rPr>
          <w:rFonts w:ascii="Times New Roman"/>
          <w:b w:val="false"/>
          <w:i w:val="false"/>
          <w:color w:val="000000"/>
          <w:sz w:val="28"/>
        </w:rPr>
        <w:t>
      19. Полномочия Руководителя Управления:</w:t>
      </w:r>
    </w:p>
    <w:bookmarkEnd w:id="28845"/>
    <w:bookmarkStart w:name="z29235" w:id="2884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846"/>
    <w:bookmarkStart w:name="z29236" w:id="2884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847"/>
    <w:bookmarkStart w:name="z29237" w:id="2884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848"/>
    <w:bookmarkStart w:name="z29238" w:id="2884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849"/>
    <w:bookmarkStart w:name="z29239" w:id="2885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850"/>
    <w:bookmarkStart w:name="z29240" w:id="2885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851"/>
    <w:bookmarkStart w:name="z29241" w:id="2885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8852"/>
    <w:bookmarkStart w:name="z29242" w:id="2885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8853"/>
    <w:bookmarkStart w:name="z29243" w:id="2885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8854"/>
    <w:bookmarkStart w:name="z29244" w:id="2885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8855"/>
    <w:bookmarkStart w:name="z29245" w:id="2885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8856"/>
    <w:bookmarkStart w:name="z29246" w:id="2885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8857"/>
    <w:bookmarkStart w:name="z29247" w:id="2885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8858"/>
    <w:bookmarkStart w:name="z29248" w:id="28859"/>
    <w:p>
      <w:pPr>
        <w:spacing w:after="0"/>
        <w:ind w:left="0"/>
        <w:jc w:val="left"/>
      </w:pPr>
      <w:r>
        <w:rPr>
          <w:rFonts w:ascii="Times New Roman"/>
          <w:b/>
          <w:i w:val="false"/>
          <w:color w:val="000000"/>
        </w:rPr>
        <w:t xml:space="preserve"> Глава 4. Имущество Управления</w:t>
      </w:r>
    </w:p>
    <w:bookmarkEnd w:id="28859"/>
    <w:bookmarkStart w:name="z29249" w:id="2886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8860"/>
    <w:bookmarkStart w:name="z29250" w:id="2886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8861"/>
    <w:bookmarkStart w:name="z29251" w:id="2886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8862"/>
    <w:bookmarkStart w:name="z29252" w:id="2886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863"/>
    <w:bookmarkStart w:name="z29253" w:id="28864"/>
    <w:p>
      <w:pPr>
        <w:spacing w:after="0"/>
        <w:ind w:left="0"/>
        <w:jc w:val="left"/>
      </w:pPr>
      <w:r>
        <w:rPr>
          <w:rFonts w:ascii="Times New Roman"/>
          <w:b/>
          <w:i w:val="false"/>
          <w:color w:val="000000"/>
        </w:rPr>
        <w:t xml:space="preserve"> Глава 5. Реорганизация и упразднение Управления</w:t>
      </w:r>
    </w:p>
    <w:bookmarkEnd w:id="28864"/>
    <w:bookmarkStart w:name="z29254" w:id="2886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8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257" w:id="28866"/>
    <w:p>
      <w:pPr>
        <w:spacing w:after="0"/>
        <w:ind w:left="0"/>
        <w:jc w:val="left"/>
      </w:pPr>
      <w:r>
        <w:rPr>
          <w:rFonts w:ascii="Times New Roman"/>
          <w:b/>
          <w:i w:val="false"/>
          <w:color w:val="000000"/>
        </w:rPr>
        <w:t xml:space="preserve"> Положение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866"/>
    <w:bookmarkStart w:name="z29258" w:id="28867"/>
    <w:p>
      <w:pPr>
        <w:spacing w:after="0"/>
        <w:ind w:left="0"/>
        <w:jc w:val="left"/>
      </w:pPr>
      <w:r>
        <w:rPr>
          <w:rFonts w:ascii="Times New Roman"/>
          <w:b/>
          <w:i w:val="false"/>
          <w:color w:val="000000"/>
        </w:rPr>
        <w:t xml:space="preserve"> Глава 1. Общие положения</w:t>
      </w:r>
    </w:p>
    <w:bookmarkEnd w:id="28867"/>
    <w:bookmarkStart w:name="z29259" w:id="28868"/>
    <w:p>
      <w:pPr>
        <w:spacing w:after="0"/>
        <w:ind w:left="0"/>
        <w:jc w:val="both"/>
      </w:pPr>
      <w:r>
        <w:rPr>
          <w:rFonts w:ascii="Times New Roman"/>
          <w:b w:val="false"/>
          <w:i w:val="false"/>
          <w:color w:val="000000"/>
          <w:sz w:val="28"/>
        </w:rPr>
        <w:t>
      1.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8868"/>
    <w:bookmarkStart w:name="z29260" w:id="28869"/>
    <w:p>
      <w:pPr>
        <w:spacing w:after="0"/>
        <w:ind w:left="0"/>
        <w:jc w:val="both"/>
      </w:pPr>
      <w:r>
        <w:rPr>
          <w:rFonts w:ascii="Times New Roman"/>
          <w:b w:val="false"/>
          <w:i w:val="false"/>
          <w:color w:val="000000"/>
          <w:sz w:val="28"/>
        </w:rPr>
        <w:t xml:space="preserve">
      1) налогового администрирования; </w:t>
      </w:r>
    </w:p>
    <w:bookmarkEnd w:id="28869"/>
    <w:bookmarkStart w:name="z29261" w:id="2887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8870"/>
    <w:bookmarkStart w:name="z29262" w:id="28871"/>
    <w:p>
      <w:pPr>
        <w:spacing w:after="0"/>
        <w:ind w:left="0"/>
        <w:jc w:val="both"/>
      </w:pPr>
      <w:r>
        <w:rPr>
          <w:rFonts w:ascii="Times New Roman"/>
          <w:b w:val="false"/>
          <w:i w:val="false"/>
          <w:color w:val="000000"/>
          <w:sz w:val="28"/>
        </w:rPr>
        <w:t xml:space="preserve">
      3) оборота нефтепродуктов и биотоплива; </w:t>
      </w:r>
    </w:p>
    <w:bookmarkEnd w:id="28871"/>
    <w:bookmarkStart w:name="z29263" w:id="2887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8872"/>
    <w:bookmarkStart w:name="z29264" w:id="2887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8873"/>
    <w:bookmarkStart w:name="z29265" w:id="2887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8874"/>
    <w:bookmarkStart w:name="z29266" w:id="2887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8875"/>
    <w:bookmarkStart w:name="z29267" w:id="2887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8876"/>
    <w:bookmarkStart w:name="z29268" w:id="2887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877"/>
    <w:bookmarkStart w:name="z29269" w:id="2887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8878"/>
    <w:bookmarkStart w:name="z29270" w:id="2887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8879"/>
    <w:bookmarkStart w:name="z29271" w:id="28880"/>
    <w:p>
      <w:pPr>
        <w:spacing w:after="0"/>
        <w:ind w:left="0"/>
        <w:jc w:val="both"/>
      </w:pPr>
      <w:r>
        <w:rPr>
          <w:rFonts w:ascii="Times New Roman"/>
          <w:b w:val="false"/>
          <w:i w:val="false"/>
          <w:color w:val="000000"/>
          <w:sz w:val="28"/>
        </w:rPr>
        <w:t xml:space="preserve">
      8. Местонахождение Управления: почтовый индекс 160500, Республика Казахстан, Туркестанская область, Жетысайский район, город Жетысай, улица Кожанова, № 3. </w:t>
      </w:r>
    </w:p>
    <w:bookmarkEnd w:id="28880"/>
    <w:bookmarkStart w:name="z29272" w:id="2888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8881"/>
    <w:bookmarkStart w:name="z29273" w:id="2888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882"/>
    <w:bookmarkStart w:name="z29274" w:id="2888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8883"/>
    <w:bookmarkStart w:name="z29275" w:id="2888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8884"/>
    <w:bookmarkStart w:name="z29276" w:id="2888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8885"/>
    <w:bookmarkStart w:name="z29277" w:id="28886"/>
    <w:p>
      <w:pPr>
        <w:spacing w:after="0"/>
        <w:ind w:left="0"/>
        <w:jc w:val="left"/>
      </w:pPr>
      <w:r>
        <w:rPr>
          <w:rFonts w:ascii="Times New Roman"/>
          <w:b/>
          <w:i w:val="false"/>
          <w:color w:val="000000"/>
        </w:rPr>
        <w:t xml:space="preserve"> Глава 2. Задачи, права и обязанности Управления</w:t>
      </w:r>
    </w:p>
    <w:bookmarkEnd w:id="28886"/>
    <w:bookmarkStart w:name="z29278" w:id="28887"/>
    <w:p>
      <w:pPr>
        <w:spacing w:after="0"/>
        <w:ind w:left="0"/>
        <w:jc w:val="both"/>
      </w:pPr>
      <w:r>
        <w:rPr>
          <w:rFonts w:ascii="Times New Roman"/>
          <w:b w:val="false"/>
          <w:i w:val="false"/>
          <w:color w:val="000000"/>
          <w:sz w:val="28"/>
        </w:rPr>
        <w:t>
      13. Задачи:</w:t>
      </w:r>
    </w:p>
    <w:bookmarkEnd w:id="28887"/>
    <w:bookmarkStart w:name="z29279" w:id="2888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8888"/>
    <w:bookmarkStart w:name="z29280" w:id="2888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8889"/>
    <w:bookmarkStart w:name="z29281" w:id="2889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890"/>
    <w:bookmarkStart w:name="z29282" w:id="2889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8891"/>
    <w:bookmarkStart w:name="z29283" w:id="2889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8892"/>
    <w:bookmarkStart w:name="z29284" w:id="2889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8893"/>
    <w:bookmarkStart w:name="z29285" w:id="2889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8894"/>
    <w:bookmarkStart w:name="z29286" w:id="28895"/>
    <w:p>
      <w:pPr>
        <w:spacing w:after="0"/>
        <w:ind w:left="0"/>
        <w:jc w:val="both"/>
      </w:pPr>
      <w:r>
        <w:rPr>
          <w:rFonts w:ascii="Times New Roman"/>
          <w:b w:val="false"/>
          <w:i w:val="false"/>
          <w:color w:val="000000"/>
          <w:sz w:val="28"/>
        </w:rPr>
        <w:t>
      14. Права и обязанности Управления:</w:t>
      </w:r>
    </w:p>
    <w:bookmarkEnd w:id="28895"/>
    <w:bookmarkStart w:name="z29287" w:id="28896"/>
    <w:p>
      <w:pPr>
        <w:spacing w:after="0"/>
        <w:ind w:left="0"/>
        <w:jc w:val="both"/>
      </w:pPr>
      <w:r>
        <w:rPr>
          <w:rFonts w:ascii="Times New Roman"/>
          <w:b w:val="false"/>
          <w:i w:val="false"/>
          <w:color w:val="000000"/>
          <w:sz w:val="28"/>
        </w:rPr>
        <w:t>
      1) права:</w:t>
      </w:r>
    </w:p>
    <w:bookmarkEnd w:id="28896"/>
    <w:bookmarkStart w:name="z29288" w:id="2889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8897"/>
    <w:bookmarkStart w:name="z29289" w:id="28898"/>
    <w:p>
      <w:pPr>
        <w:spacing w:after="0"/>
        <w:ind w:left="0"/>
        <w:jc w:val="both"/>
      </w:pPr>
      <w:r>
        <w:rPr>
          <w:rFonts w:ascii="Times New Roman"/>
          <w:b w:val="false"/>
          <w:i w:val="false"/>
          <w:color w:val="000000"/>
          <w:sz w:val="28"/>
        </w:rPr>
        <w:t>
      требовать от налогоплательщика (налогового агента):</w:t>
      </w:r>
    </w:p>
    <w:bookmarkEnd w:id="28898"/>
    <w:bookmarkStart w:name="z29290" w:id="2889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8899"/>
    <w:bookmarkStart w:name="z29291" w:id="2890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8900"/>
    <w:bookmarkStart w:name="z29292" w:id="2890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8901"/>
    <w:bookmarkStart w:name="z29293" w:id="2890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8902"/>
    <w:bookmarkStart w:name="z29294" w:id="2890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8903"/>
    <w:bookmarkStart w:name="z29295" w:id="2890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8904"/>
    <w:bookmarkStart w:name="z29296" w:id="2890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8905"/>
    <w:bookmarkStart w:name="z29297" w:id="2890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8906"/>
    <w:bookmarkStart w:name="z29298" w:id="2890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8907"/>
    <w:bookmarkStart w:name="z29299" w:id="2890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8908"/>
    <w:bookmarkStart w:name="z29300" w:id="2890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8909"/>
    <w:bookmarkStart w:name="z29301" w:id="2891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8910"/>
    <w:bookmarkStart w:name="z29302" w:id="2891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8911"/>
    <w:bookmarkStart w:name="z29303" w:id="2891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8912"/>
    <w:bookmarkStart w:name="z29304" w:id="2891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8913"/>
    <w:bookmarkStart w:name="z29305" w:id="2891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8914"/>
    <w:bookmarkStart w:name="z29306" w:id="2891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8915"/>
    <w:bookmarkStart w:name="z29307" w:id="2891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8916"/>
    <w:bookmarkStart w:name="z29308" w:id="2891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8917"/>
    <w:bookmarkStart w:name="z29309" w:id="2891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8918"/>
    <w:bookmarkStart w:name="z29310" w:id="2891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8919"/>
    <w:bookmarkStart w:name="z29311" w:id="2892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8920"/>
    <w:bookmarkStart w:name="z29312" w:id="2892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8921"/>
    <w:bookmarkStart w:name="z29313" w:id="28922"/>
    <w:p>
      <w:pPr>
        <w:spacing w:after="0"/>
        <w:ind w:left="0"/>
        <w:jc w:val="both"/>
      </w:pPr>
      <w:r>
        <w:rPr>
          <w:rFonts w:ascii="Times New Roman"/>
          <w:b w:val="false"/>
          <w:i w:val="false"/>
          <w:color w:val="000000"/>
          <w:sz w:val="28"/>
        </w:rPr>
        <w:t>
      2) обязанности:</w:t>
      </w:r>
    </w:p>
    <w:bookmarkEnd w:id="28922"/>
    <w:bookmarkStart w:name="z29314" w:id="2892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8923"/>
    <w:bookmarkStart w:name="z29315" w:id="2892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8924"/>
    <w:bookmarkStart w:name="z29316" w:id="2892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8925"/>
    <w:bookmarkStart w:name="z29317" w:id="2892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8926"/>
    <w:bookmarkStart w:name="z29318" w:id="2892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8927"/>
    <w:bookmarkStart w:name="z29319" w:id="28928"/>
    <w:p>
      <w:pPr>
        <w:spacing w:after="0"/>
        <w:ind w:left="0"/>
        <w:jc w:val="both"/>
      </w:pPr>
      <w:r>
        <w:rPr>
          <w:rFonts w:ascii="Times New Roman"/>
          <w:b w:val="false"/>
          <w:i w:val="false"/>
          <w:color w:val="000000"/>
          <w:sz w:val="28"/>
        </w:rPr>
        <w:t>
      имеющих налоговую задолженность;</w:t>
      </w:r>
    </w:p>
    <w:bookmarkEnd w:id="28928"/>
    <w:bookmarkStart w:name="z29320" w:id="2892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8929"/>
    <w:bookmarkStart w:name="z29321" w:id="2893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8930"/>
    <w:bookmarkStart w:name="z29322" w:id="2893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8931"/>
    <w:bookmarkStart w:name="z29323" w:id="2893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8932"/>
    <w:bookmarkStart w:name="z29324" w:id="2893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8933"/>
    <w:bookmarkStart w:name="z29325" w:id="2893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8934"/>
    <w:bookmarkStart w:name="z29326" w:id="2893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8935"/>
    <w:bookmarkStart w:name="z29327" w:id="2893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8936"/>
    <w:bookmarkStart w:name="z29328" w:id="2893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8937"/>
    <w:bookmarkStart w:name="z29329" w:id="2893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8938"/>
    <w:bookmarkStart w:name="z29330" w:id="2893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8939"/>
    <w:bookmarkStart w:name="z29331" w:id="2894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8940"/>
    <w:bookmarkStart w:name="z29332" w:id="2894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8941"/>
    <w:bookmarkStart w:name="z29333" w:id="2894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8942"/>
    <w:bookmarkStart w:name="z29334" w:id="2894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8943"/>
    <w:bookmarkStart w:name="z29335" w:id="28944"/>
    <w:p>
      <w:pPr>
        <w:spacing w:after="0"/>
        <w:ind w:left="0"/>
        <w:jc w:val="both"/>
      </w:pPr>
      <w:r>
        <w:rPr>
          <w:rFonts w:ascii="Times New Roman"/>
          <w:b w:val="false"/>
          <w:i w:val="false"/>
          <w:color w:val="000000"/>
          <w:sz w:val="28"/>
        </w:rPr>
        <w:t>
      защищать интересы государства;</w:t>
      </w:r>
    </w:p>
    <w:bookmarkEnd w:id="28944"/>
    <w:bookmarkStart w:name="z29336" w:id="2894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8945"/>
    <w:bookmarkStart w:name="z29337" w:id="2894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8946"/>
    <w:bookmarkStart w:name="z29338" w:id="2894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8947"/>
    <w:bookmarkStart w:name="z29339" w:id="2894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8948"/>
    <w:bookmarkStart w:name="z29340" w:id="28949"/>
    <w:p>
      <w:pPr>
        <w:spacing w:after="0"/>
        <w:ind w:left="0"/>
        <w:jc w:val="both"/>
      </w:pPr>
      <w:r>
        <w:rPr>
          <w:rFonts w:ascii="Times New Roman"/>
          <w:b w:val="false"/>
          <w:i w:val="false"/>
          <w:color w:val="000000"/>
          <w:sz w:val="28"/>
        </w:rPr>
        <w:t>
      15. Функции:</w:t>
      </w:r>
    </w:p>
    <w:bookmarkEnd w:id="28949"/>
    <w:bookmarkStart w:name="z29341" w:id="28950"/>
    <w:p>
      <w:pPr>
        <w:spacing w:after="0"/>
        <w:ind w:left="0"/>
        <w:jc w:val="both"/>
      </w:pPr>
      <w:r>
        <w:rPr>
          <w:rFonts w:ascii="Times New Roman"/>
          <w:b w:val="false"/>
          <w:i w:val="false"/>
          <w:color w:val="000000"/>
          <w:sz w:val="28"/>
        </w:rPr>
        <w:t>
      1) осуществление налогового контроля;</w:t>
      </w:r>
    </w:p>
    <w:bookmarkEnd w:id="28950"/>
    <w:bookmarkStart w:name="z29342" w:id="2895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8951"/>
    <w:bookmarkStart w:name="z29343" w:id="2895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8952"/>
    <w:bookmarkStart w:name="z29344" w:id="2895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8953"/>
    <w:bookmarkStart w:name="z29345" w:id="2895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8954"/>
    <w:bookmarkStart w:name="z29346" w:id="2895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8955"/>
    <w:bookmarkStart w:name="z29347" w:id="2895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8956"/>
    <w:bookmarkStart w:name="z29348" w:id="2895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8957"/>
    <w:bookmarkStart w:name="z29349" w:id="2895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8958"/>
    <w:bookmarkStart w:name="z29350" w:id="2895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8959"/>
    <w:bookmarkStart w:name="z29351" w:id="28960"/>
    <w:p>
      <w:pPr>
        <w:spacing w:after="0"/>
        <w:ind w:left="0"/>
        <w:jc w:val="both"/>
      </w:pPr>
      <w:r>
        <w:rPr>
          <w:rFonts w:ascii="Times New Roman"/>
          <w:b w:val="false"/>
          <w:i w:val="false"/>
          <w:color w:val="000000"/>
          <w:sz w:val="28"/>
        </w:rPr>
        <w:t>
      11) осуществление налогового администрирования;</w:t>
      </w:r>
    </w:p>
    <w:bookmarkEnd w:id="28960"/>
    <w:bookmarkStart w:name="z29352" w:id="2896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8961"/>
    <w:bookmarkStart w:name="z29353" w:id="2896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8962"/>
    <w:bookmarkStart w:name="z29354" w:id="28963"/>
    <w:p>
      <w:pPr>
        <w:spacing w:after="0"/>
        <w:ind w:left="0"/>
        <w:jc w:val="both"/>
      </w:pPr>
      <w:r>
        <w:rPr>
          <w:rFonts w:ascii="Times New Roman"/>
          <w:b w:val="false"/>
          <w:i w:val="false"/>
          <w:color w:val="000000"/>
          <w:sz w:val="28"/>
        </w:rPr>
        <w:t>
      14) использование системы управления рисками;</w:t>
      </w:r>
    </w:p>
    <w:bookmarkEnd w:id="28963"/>
    <w:bookmarkStart w:name="z29355" w:id="2896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8964"/>
    <w:bookmarkStart w:name="z29356" w:id="2896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8965"/>
    <w:bookmarkStart w:name="z29357" w:id="2896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8966"/>
    <w:bookmarkStart w:name="z29358" w:id="2896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8967"/>
    <w:bookmarkStart w:name="z29359" w:id="2896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8968"/>
    <w:bookmarkStart w:name="z29360" w:id="2896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8969"/>
    <w:bookmarkStart w:name="z29361" w:id="2897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8970"/>
    <w:bookmarkStart w:name="z29362" w:id="2897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8971"/>
    <w:bookmarkStart w:name="z29363" w:id="2897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8972"/>
    <w:bookmarkStart w:name="z29364" w:id="2897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8973"/>
    <w:bookmarkStart w:name="z29365" w:id="2897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8974"/>
    <w:bookmarkStart w:name="z29366" w:id="2897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8975"/>
    <w:bookmarkStart w:name="z29367" w:id="2897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8976"/>
    <w:bookmarkStart w:name="z29368" w:id="2897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8977"/>
    <w:bookmarkStart w:name="z29369" w:id="2897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8978"/>
    <w:bookmarkStart w:name="z29370" w:id="2897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8979"/>
    <w:bookmarkStart w:name="z29371" w:id="2898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8980"/>
    <w:bookmarkStart w:name="z29372" w:id="2898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8981"/>
    <w:bookmarkStart w:name="z29373" w:id="2898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8982"/>
    <w:bookmarkStart w:name="z29374" w:id="2898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8983"/>
    <w:bookmarkStart w:name="z29375" w:id="2898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8984"/>
    <w:bookmarkStart w:name="z29376" w:id="2898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8985"/>
    <w:bookmarkStart w:name="z29377" w:id="2898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8986"/>
    <w:bookmarkStart w:name="z29378" w:id="2898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8987"/>
    <w:bookmarkStart w:name="z29379" w:id="2898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8988"/>
    <w:bookmarkStart w:name="z29380" w:id="2898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8989"/>
    <w:bookmarkStart w:name="z29381" w:id="2899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8990"/>
    <w:bookmarkStart w:name="z29382" w:id="289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8991"/>
    <w:bookmarkStart w:name="z29383" w:id="2899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992"/>
    <w:bookmarkStart w:name="z29384" w:id="28993"/>
    <w:p>
      <w:pPr>
        <w:spacing w:after="0"/>
        <w:ind w:left="0"/>
        <w:jc w:val="both"/>
      </w:pPr>
      <w:r>
        <w:rPr>
          <w:rFonts w:ascii="Times New Roman"/>
          <w:b w:val="false"/>
          <w:i w:val="false"/>
          <w:color w:val="000000"/>
          <w:sz w:val="28"/>
        </w:rPr>
        <w:t>
      19. Полномочия Руководителя Управления:</w:t>
      </w:r>
    </w:p>
    <w:bookmarkEnd w:id="28993"/>
    <w:bookmarkStart w:name="z29385" w:id="2899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8994"/>
    <w:bookmarkStart w:name="z29386" w:id="2899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8995"/>
    <w:bookmarkStart w:name="z29387" w:id="2899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8996"/>
    <w:bookmarkStart w:name="z29388" w:id="2899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8997"/>
    <w:bookmarkStart w:name="z29389" w:id="2899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8998"/>
    <w:bookmarkStart w:name="z29390" w:id="2899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8999"/>
    <w:bookmarkStart w:name="z29391" w:id="2900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000"/>
    <w:bookmarkStart w:name="z29392" w:id="2900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001"/>
    <w:bookmarkStart w:name="z29393" w:id="2900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002"/>
    <w:bookmarkStart w:name="z29394" w:id="2900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003"/>
    <w:bookmarkStart w:name="z29395" w:id="2900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004"/>
    <w:bookmarkStart w:name="z29396" w:id="2900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005"/>
    <w:bookmarkStart w:name="z29397" w:id="2900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006"/>
    <w:bookmarkStart w:name="z29398" w:id="29007"/>
    <w:p>
      <w:pPr>
        <w:spacing w:after="0"/>
        <w:ind w:left="0"/>
        <w:jc w:val="left"/>
      </w:pPr>
      <w:r>
        <w:rPr>
          <w:rFonts w:ascii="Times New Roman"/>
          <w:b/>
          <w:i w:val="false"/>
          <w:color w:val="000000"/>
        </w:rPr>
        <w:t xml:space="preserve"> Глава 4. Имущество Управления</w:t>
      </w:r>
    </w:p>
    <w:bookmarkEnd w:id="29007"/>
    <w:bookmarkStart w:name="z29399" w:id="2900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008"/>
    <w:bookmarkStart w:name="z29400" w:id="2900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009"/>
    <w:bookmarkStart w:name="z29401" w:id="2901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010"/>
    <w:bookmarkStart w:name="z29402" w:id="2901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011"/>
    <w:bookmarkStart w:name="z29403" w:id="29012"/>
    <w:p>
      <w:pPr>
        <w:spacing w:after="0"/>
        <w:ind w:left="0"/>
        <w:jc w:val="left"/>
      </w:pPr>
      <w:r>
        <w:rPr>
          <w:rFonts w:ascii="Times New Roman"/>
          <w:b/>
          <w:i w:val="false"/>
          <w:color w:val="000000"/>
        </w:rPr>
        <w:t xml:space="preserve"> Глава 5. Реорганизация и упразднение Управления</w:t>
      </w:r>
    </w:p>
    <w:bookmarkEnd w:id="29012"/>
    <w:bookmarkStart w:name="z29404" w:id="2901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407" w:id="29014"/>
    <w:p>
      <w:pPr>
        <w:spacing w:after="0"/>
        <w:ind w:left="0"/>
        <w:jc w:val="left"/>
      </w:pPr>
      <w:r>
        <w:rPr>
          <w:rFonts w:ascii="Times New Roman"/>
          <w:b/>
          <w:i w:val="false"/>
          <w:color w:val="000000"/>
        </w:rPr>
        <w:t xml:space="preserve"> Положение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014"/>
    <w:bookmarkStart w:name="z29408" w:id="29015"/>
    <w:p>
      <w:pPr>
        <w:spacing w:after="0"/>
        <w:ind w:left="0"/>
        <w:jc w:val="left"/>
      </w:pPr>
      <w:r>
        <w:rPr>
          <w:rFonts w:ascii="Times New Roman"/>
          <w:b/>
          <w:i w:val="false"/>
          <w:color w:val="000000"/>
        </w:rPr>
        <w:t xml:space="preserve"> Глава 1. Общие положения</w:t>
      </w:r>
    </w:p>
    <w:bookmarkEnd w:id="29015"/>
    <w:bookmarkStart w:name="z29409" w:id="29016"/>
    <w:p>
      <w:pPr>
        <w:spacing w:after="0"/>
        <w:ind w:left="0"/>
        <w:jc w:val="both"/>
      </w:pPr>
      <w:r>
        <w:rPr>
          <w:rFonts w:ascii="Times New Roman"/>
          <w:b w:val="false"/>
          <w:i w:val="false"/>
          <w:color w:val="000000"/>
          <w:sz w:val="28"/>
        </w:rPr>
        <w:t>
      1.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016"/>
    <w:bookmarkStart w:name="z29410" w:id="29017"/>
    <w:p>
      <w:pPr>
        <w:spacing w:after="0"/>
        <w:ind w:left="0"/>
        <w:jc w:val="both"/>
      </w:pPr>
      <w:r>
        <w:rPr>
          <w:rFonts w:ascii="Times New Roman"/>
          <w:b w:val="false"/>
          <w:i w:val="false"/>
          <w:color w:val="000000"/>
          <w:sz w:val="28"/>
        </w:rPr>
        <w:t xml:space="preserve">
      1) налогового администрирования; </w:t>
      </w:r>
    </w:p>
    <w:bookmarkEnd w:id="29017"/>
    <w:bookmarkStart w:name="z29411" w:id="2901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018"/>
    <w:bookmarkStart w:name="z29412" w:id="29019"/>
    <w:p>
      <w:pPr>
        <w:spacing w:after="0"/>
        <w:ind w:left="0"/>
        <w:jc w:val="both"/>
      </w:pPr>
      <w:r>
        <w:rPr>
          <w:rFonts w:ascii="Times New Roman"/>
          <w:b w:val="false"/>
          <w:i w:val="false"/>
          <w:color w:val="000000"/>
          <w:sz w:val="28"/>
        </w:rPr>
        <w:t xml:space="preserve">
      3) оборота нефтепродуктов и биотоплива; </w:t>
      </w:r>
    </w:p>
    <w:bookmarkEnd w:id="29019"/>
    <w:bookmarkStart w:name="z29413" w:id="2902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020"/>
    <w:bookmarkStart w:name="z29414" w:id="2902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021"/>
    <w:bookmarkStart w:name="z29415" w:id="2902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022"/>
    <w:bookmarkStart w:name="z29416" w:id="2902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023"/>
    <w:bookmarkStart w:name="z29417" w:id="2902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024"/>
    <w:bookmarkStart w:name="z29418" w:id="2902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025"/>
    <w:bookmarkStart w:name="z29419" w:id="2902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026"/>
    <w:bookmarkStart w:name="z29420" w:id="2902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027"/>
    <w:bookmarkStart w:name="z29421" w:id="29028"/>
    <w:p>
      <w:pPr>
        <w:spacing w:after="0"/>
        <w:ind w:left="0"/>
        <w:jc w:val="both"/>
      </w:pPr>
      <w:r>
        <w:rPr>
          <w:rFonts w:ascii="Times New Roman"/>
          <w:b w:val="false"/>
          <w:i w:val="false"/>
          <w:color w:val="000000"/>
          <w:sz w:val="28"/>
        </w:rPr>
        <w:t xml:space="preserve">
      8. Местонахождение Управления: почтовый индекс 160700, Республика Казахстан, Туркестанская область, Отырарский район, село Шаульдер, улица Жибек жолы, 18А. </w:t>
      </w:r>
    </w:p>
    <w:bookmarkEnd w:id="29028"/>
    <w:bookmarkStart w:name="z29422" w:id="2902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029"/>
    <w:bookmarkStart w:name="z29423" w:id="2903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030"/>
    <w:bookmarkStart w:name="z29424" w:id="2903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031"/>
    <w:bookmarkStart w:name="z29425" w:id="2903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032"/>
    <w:bookmarkStart w:name="z29426" w:id="2903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033"/>
    <w:bookmarkStart w:name="z29427" w:id="29034"/>
    <w:p>
      <w:pPr>
        <w:spacing w:after="0"/>
        <w:ind w:left="0"/>
        <w:jc w:val="left"/>
      </w:pPr>
      <w:r>
        <w:rPr>
          <w:rFonts w:ascii="Times New Roman"/>
          <w:b/>
          <w:i w:val="false"/>
          <w:color w:val="000000"/>
        </w:rPr>
        <w:t xml:space="preserve"> Глава 2. Задачи, права и обязанности Управления</w:t>
      </w:r>
    </w:p>
    <w:bookmarkEnd w:id="29034"/>
    <w:bookmarkStart w:name="z29428" w:id="29035"/>
    <w:p>
      <w:pPr>
        <w:spacing w:after="0"/>
        <w:ind w:left="0"/>
        <w:jc w:val="both"/>
      </w:pPr>
      <w:r>
        <w:rPr>
          <w:rFonts w:ascii="Times New Roman"/>
          <w:b w:val="false"/>
          <w:i w:val="false"/>
          <w:color w:val="000000"/>
          <w:sz w:val="28"/>
        </w:rPr>
        <w:t>
      13. Задачи:</w:t>
      </w:r>
    </w:p>
    <w:bookmarkEnd w:id="29035"/>
    <w:bookmarkStart w:name="z29429" w:id="2903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036"/>
    <w:bookmarkStart w:name="z29430" w:id="2903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037"/>
    <w:bookmarkStart w:name="z29431" w:id="2903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038"/>
    <w:bookmarkStart w:name="z29432" w:id="2903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039"/>
    <w:bookmarkStart w:name="z29433" w:id="2904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040"/>
    <w:bookmarkStart w:name="z29434" w:id="2904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041"/>
    <w:bookmarkStart w:name="z29435" w:id="2904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042"/>
    <w:bookmarkStart w:name="z29436" w:id="29043"/>
    <w:p>
      <w:pPr>
        <w:spacing w:after="0"/>
        <w:ind w:left="0"/>
        <w:jc w:val="both"/>
      </w:pPr>
      <w:r>
        <w:rPr>
          <w:rFonts w:ascii="Times New Roman"/>
          <w:b w:val="false"/>
          <w:i w:val="false"/>
          <w:color w:val="000000"/>
          <w:sz w:val="28"/>
        </w:rPr>
        <w:t>
      14. Права и обязанности Управления:</w:t>
      </w:r>
    </w:p>
    <w:bookmarkEnd w:id="29043"/>
    <w:bookmarkStart w:name="z29437" w:id="29044"/>
    <w:p>
      <w:pPr>
        <w:spacing w:after="0"/>
        <w:ind w:left="0"/>
        <w:jc w:val="both"/>
      </w:pPr>
      <w:r>
        <w:rPr>
          <w:rFonts w:ascii="Times New Roman"/>
          <w:b w:val="false"/>
          <w:i w:val="false"/>
          <w:color w:val="000000"/>
          <w:sz w:val="28"/>
        </w:rPr>
        <w:t>
      1) права:</w:t>
      </w:r>
    </w:p>
    <w:bookmarkEnd w:id="29044"/>
    <w:bookmarkStart w:name="z29438" w:id="2904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045"/>
    <w:bookmarkStart w:name="z29439" w:id="29046"/>
    <w:p>
      <w:pPr>
        <w:spacing w:after="0"/>
        <w:ind w:left="0"/>
        <w:jc w:val="both"/>
      </w:pPr>
      <w:r>
        <w:rPr>
          <w:rFonts w:ascii="Times New Roman"/>
          <w:b w:val="false"/>
          <w:i w:val="false"/>
          <w:color w:val="000000"/>
          <w:sz w:val="28"/>
        </w:rPr>
        <w:t>
      требовать от налогоплательщика (налогового агента):</w:t>
      </w:r>
    </w:p>
    <w:bookmarkEnd w:id="29046"/>
    <w:bookmarkStart w:name="z29440" w:id="2904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047"/>
    <w:bookmarkStart w:name="z29441" w:id="2904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048"/>
    <w:bookmarkStart w:name="z29442" w:id="2904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049"/>
    <w:bookmarkStart w:name="z29443" w:id="2905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050"/>
    <w:bookmarkStart w:name="z29444" w:id="2905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051"/>
    <w:bookmarkStart w:name="z29445" w:id="2905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052"/>
    <w:bookmarkStart w:name="z29446" w:id="2905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053"/>
    <w:bookmarkStart w:name="z29447" w:id="2905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054"/>
    <w:bookmarkStart w:name="z29448" w:id="2905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055"/>
    <w:bookmarkStart w:name="z29449" w:id="2905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056"/>
    <w:bookmarkStart w:name="z29450" w:id="2905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057"/>
    <w:bookmarkStart w:name="z29451" w:id="2905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058"/>
    <w:bookmarkStart w:name="z29452" w:id="2905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059"/>
    <w:bookmarkStart w:name="z29453" w:id="2906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060"/>
    <w:bookmarkStart w:name="z29454" w:id="2906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061"/>
    <w:bookmarkStart w:name="z29455" w:id="2906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062"/>
    <w:bookmarkStart w:name="z29456" w:id="2906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063"/>
    <w:bookmarkStart w:name="z29457" w:id="2906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064"/>
    <w:bookmarkStart w:name="z29458" w:id="2906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065"/>
    <w:bookmarkStart w:name="z29459" w:id="2906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066"/>
    <w:bookmarkStart w:name="z29460" w:id="2906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067"/>
    <w:bookmarkStart w:name="z29461" w:id="2906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068"/>
    <w:bookmarkStart w:name="z29462" w:id="2906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069"/>
    <w:bookmarkStart w:name="z29463" w:id="29070"/>
    <w:p>
      <w:pPr>
        <w:spacing w:after="0"/>
        <w:ind w:left="0"/>
        <w:jc w:val="both"/>
      </w:pPr>
      <w:r>
        <w:rPr>
          <w:rFonts w:ascii="Times New Roman"/>
          <w:b w:val="false"/>
          <w:i w:val="false"/>
          <w:color w:val="000000"/>
          <w:sz w:val="28"/>
        </w:rPr>
        <w:t>
      2) обязанности:</w:t>
      </w:r>
    </w:p>
    <w:bookmarkEnd w:id="29070"/>
    <w:bookmarkStart w:name="z29464" w:id="2907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071"/>
    <w:bookmarkStart w:name="z29465" w:id="2907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072"/>
    <w:bookmarkStart w:name="z29466" w:id="2907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073"/>
    <w:bookmarkStart w:name="z29467" w:id="2907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074"/>
    <w:bookmarkStart w:name="z29468" w:id="2907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075"/>
    <w:bookmarkStart w:name="z29469" w:id="29076"/>
    <w:p>
      <w:pPr>
        <w:spacing w:after="0"/>
        <w:ind w:left="0"/>
        <w:jc w:val="both"/>
      </w:pPr>
      <w:r>
        <w:rPr>
          <w:rFonts w:ascii="Times New Roman"/>
          <w:b w:val="false"/>
          <w:i w:val="false"/>
          <w:color w:val="000000"/>
          <w:sz w:val="28"/>
        </w:rPr>
        <w:t>
      имеющих налоговую задолженность;</w:t>
      </w:r>
    </w:p>
    <w:bookmarkEnd w:id="29076"/>
    <w:bookmarkStart w:name="z29470" w:id="2907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077"/>
    <w:bookmarkStart w:name="z29471" w:id="2907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078"/>
    <w:bookmarkStart w:name="z29472" w:id="2907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079"/>
    <w:bookmarkStart w:name="z29473" w:id="2908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080"/>
    <w:bookmarkStart w:name="z29474" w:id="2908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081"/>
    <w:bookmarkStart w:name="z29475" w:id="2908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082"/>
    <w:bookmarkStart w:name="z29476" w:id="2908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083"/>
    <w:bookmarkStart w:name="z29477" w:id="2908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084"/>
    <w:bookmarkStart w:name="z29478" w:id="2908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085"/>
    <w:bookmarkStart w:name="z29479" w:id="2908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086"/>
    <w:bookmarkStart w:name="z29480" w:id="2908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087"/>
    <w:bookmarkStart w:name="z29481" w:id="2908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088"/>
    <w:bookmarkStart w:name="z29482" w:id="2908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089"/>
    <w:bookmarkStart w:name="z29483" w:id="2909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090"/>
    <w:bookmarkStart w:name="z29484" w:id="2909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091"/>
    <w:bookmarkStart w:name="z29485" w:id="29092"/>
    <w:p>
      <w:pPr>
        <w:spacing w:after="0"/>
        <w:ind w:left="0"/>
        <w:jc w:val="both"/>
      </w:pPr>
      <w:r>
        <w:rPr>
          <w:rFonts w:ascii="Times New Roman"/>
          <w:b w:val="false"/>
          <w:i w:val="false"/>
          <w:color w:val="000000"/>
          <w:sz w:val="28"/>
        </w:rPr>
        <w:t>
      защищать интересы государства;</w:t>
      </w:r>
    </w:p>
    <w:bookmarkEnd w:id="29092"/>
    <w:bookmarkStart w:name="z29486" w:id="2909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093"/>
    <w:bookmarkStart w:name="z29487" w:id="2909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094"/>
    <w:bookmarkStart w:name="z29488" w:id="2909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095"/>
    <w:bookmarkStart w:name="z29489" w:id="2909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096"/>
    <w:bookmarkStart w:name="z29490" w:id="29097"/>
    <w:p>
      <w:pPr>
        <w:spacing w:after="0"/>
        <w:ind w:left="0"/>
        <w:jc w:val="both"/>
      </w:pPr>
      <w:r>
        <w:rPr>
          <w:rFonts w:ascii="Times New Roman"/>
          <w:b w:val="false"/>
          <w:i w:val="false"/>
          <w:color w:val="000000"/>
          <w:sz w:val="28"/>
        </w:rPr>
        <w:t>
      15. Функции:</w:t>
      </w:r>
    </w:p>
    <w:bookmarkEnd w:id="29097"/>
    <w:bookmarkStart w:name="z29491" w:id="29098"/>
    <w:p>
      <w:pPr>
        <w:spacing w:after="0"/>
        <w:ind w:left="0"/>
        <w:jc w:val="both"/>
      </w:pPr>
      <w:r>
        <w:rPr>
          <w:rFonts w:ascii="Times New Roman"/>
          <w:b w:val="false"/>
          <w:i w:val="false"/>
          <w:color w:val="000000"/>
          <w:sz w:val="28"/>
        </w:rPr>
        <w:t>
      1) осуществление налогового контроля;</w:t>
      </w:r>
    </w:p>
    <w:bookmarkEnd w:id="29098"/>
    <w:bookmarkStart w:name="z29492" w:id="2909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099"/>
    <w:bookmarkStart w:name="z29493" w:id="2910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100"/>
    <w:bookmarkStart w:name="z29494" w:id="2910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101"/>
    <w:bookmarkStart w:name="z29495" w:id="2910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102"/>
    <w:bookmarkStart w:name="z29496" w:id="2910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103"/>
    <w:bookmarkStart w:name="z29497" w:id="2910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104"/>
    <w:bookmarkStart w:name="z29498" w:id="2910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105"/>
    <w:bookmarkStart w:name="z29499" w:id="2910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106"/>
    <w:bookmarkStart w:name="z29500" w:id="2910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107"/>
    <w:bookmarkStart w:name="z29501" w:id="29108"/>
    <w:p>
      <w:pPr>
        <w:spacing w:after="0"/>
        <w:ind w:left="0"/>
        <w:jc w:val="both"/>
      </w:pPr>
      <w:r>
        <w:rPr>
          <w:rFonts w:ascii="Times New Roman"/>
          <w:b w:val="false"/>
          <w:i w:val="false"/>
          <w:color w:val="000000"/>
          <w:sz w:val="28"/>
        </w:rPr>
        <w:t>
      11) осуществление налогового администрирования;</w:t>
      </w:r>
    </w:p>
    <w:bookmarkEnd w:id="29108"/>
    <w:bookmarkStart w:name="z29502" w:id="2910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109"/>
    <w:bookmarkStart w:name="z29503" w:id="2911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110"/>
    <w:bookmarkStart w:name="z29504" w:id="29111"/>
    <w:p>
      <w:pPr>
        <w:spacing w:after="0"/>
        <w:ind w:left="0"/>
        <w:jc w:val="both"/>
      </w:pPr>
      <w:r>
        <w:rPr>
          <w:rFonts w:ascii="Times New Roman"/>
          <w:b w:val="false"/>
          <w:i w:val="false"/>
          <w:color w:val="000000"/>
          <w:sz w:val="28"/>
        </w:rPr>
        <w:t>
      14) использование системы управления рисками;</w:t>
      </w:r>
    </w:p>
    <w:bookmarkEnd w:id="29111"/>
    <w:bookmarkStart w:name="z29505" w:id="2911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9112"/>
    <w:bookmarkStart w:name="z29506" w:id="2911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9113"/>
    <w:bookmarkStart w:name="z29507" w:id="2911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9114"/>
    <w:bookmarkStart w:name="z29508" w:id="2911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9115"/>
    <w:bookmarkStart w:name="z29509" w:id="2911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9116"/>
    <w:bookmarkStart w:name="z29510" w:id="2911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9117"/>
    <w:bookmarkStart w:name="z29511" w:id="2911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9118"/>
    <w:bookmarkStart w:name="z29512" w:id="2911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9119"/>
    <w:bookmarkStart w:name="z29513" w:id="2912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9120"/>
    <w:bookmarkStart w:name="z29514" w:id="2912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9121"/>
    <w:bookmarkStart w:name="z29515" w:id="2912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9122"/>
    <w:bookmarkStart w:name="z29516" w:id="2912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9123"/>
    <w:bookmarkStart w:name="z29517" w:id="2912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9124"/>
    <w:bookmarkStart w:name="z29518" w:id="2912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9125"/>
    <w:bookmarkStart w:name="z29519" w:id="2912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9126"/>
    <w:bookmarkStart w:name="z29520" w:id="2912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9127"/>
    <w:bookmarkStart w:name="z29521" w:id="2912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9128"/>
    <w:bookmarkStart w:name="z29522" w:id="2912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9129"/>
    <w:bookmarkStart w:name="z29523" w:id="2913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9130"/>
    <w:bookmarkStart w:name="z29524" w:id="2913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9131"/>
    <w:bookmarkStart w:name="z29525" w:id="2913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9132"/>
    <w:bookmarkStart w:name="z29526" w:id="2913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9133"/>
    <w:bookmarkStart w:name="z29527" w:id="2913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9134"/>
    <w:bookmarkStart w:name="z29528" w:id="2913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9135"/>
    <w:bookmarkStart w:name="z29529" w:id="2913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9136"/>
    <w:bookmarkStart w:name="z29530" w:id="2913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9137"/>
    <w:bookmarkStart w:name="z29531" w:id="2913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9138"/>
    <w:bookmarkStart w:name="z29532" w:id="2913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9139"/>
    <w:bookmarkStart w:name="z29533" w:id="2914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9140"/>
    <w:bookmarkStart w:name="z29534" w:id="29141"/>
    <w:p>
      <w:pPr>
        <w:spacing w:after="0"/>
        <w:ind w:left="0"/>
        <w:jc w:val="both"/>
      </w:pPr>
      <w:r>
        <w:rPr>
          <w:rFonts w:ascii="Times New Roman"/>
          <w:b w:val="false"/>
          <w:i w:val="false"/>
          <w:color w:val="000000"/>
          <w:sz w:val="28"/>
        </w:rPr>
        <w:t>
      19. Полномочия Руководителя Управления:</w:t>
      </w:r>
    </w:p>
    <w:bookmarkEnd w:id="29141"/>
    <w:bookmarkStart w:name="z29535" w:id="2914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9142"/>
    <w:bookmarkStart w:name="z29536" w:id="2914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9143"/>
    <w:bookmarkStart w:name="z29537" w:id="2914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9144"/>
    <w:bookmarkStart w:name="z29538" w:id="2914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9145"/>
    <w:bookmarkStart w:name="z29539" w:id="2914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146"/>
    <w:bookmarkStart w:name="z29540" w:id="2914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147"/>
    <w:bookmarkStart w:name="z29541" w:id="2914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148"/>
    <w:bookmarkStart w:name="z29542" w:id="2914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149"/>
    <w:bookmarkStart w:name="z29543" w:id="2915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150"/>
    <w:bookmarkStart w:name="z29544" w:id="2915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151"/>
    <w:bookmarkStart w:name="z29545" w:id="2915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152"/>
    <w:bookmarkStart w:name="z29546" w:id="2915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153"/>
    <w:bookmarkStart w:name="z29547" w:id="2915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154"/>
    <w:bookmarkStart w:name="z29548" w:id="29155"/>
    <w:p>
      <w:pPr>
        <w:spacing w:after="0"/>
        <w:ind w:left="0"/>
        <w:jc w:val="left"/>
      </w:pPr>
      <w:r>
        <w:rPr>
          <w:rFonts w:ascii="Times New Roman"/>
          <w:b/>
          <w:i w:val="false"/>
          <w:color w:val="000000"/>
        </w:rPr>
        <w:t xml:space="preserve"> Глава 4. Имущество Управления</w:t>
      </w:r>
    </w:p>
    <w:bookmarkEnd w:id="29155"/>
    <w:bookmarkStart w:name="z29549" w:id="2915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156"/>
    <w:bookmarkStart w:name="z29550" w:id="2915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157"/>
    <w:bookmarkStart w:name="z29551" w:id="2915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158"/>
    <w:bookmarkStart w:name="z29552" w:id="2915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159"/>
    <w:bookmarkStart w:name="z29553" w:id="29160"/>
    <w:p>
      <w:pPr>
        <w:spacing w:after="0"/>
        <w:ind w:left="0"/>
        <w:jc w:val="left"/>
      </w:pPr>
      <w:r>
        <w:rPr>
          <w:rFonts w:ascii="Times New Roman"/>
          <w:b/>
          <w:i w:val="false"/>
          <w:color w:val="000000"/>
        </w:rPr>
        <w:t xml:space="preserve"> Глава 5. Реорганизация и упразднение Управления</w:t>
      </w:r>
    </w:p>
    <w:bookmarkEnd w:id="29160"/>
    <w:bookmarkStart w:name="z29554" w:id="2916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557" w:id="29162"/>
    <w:p>
      <w:pPr>
        <w:spacing w:after="0"/>
        <w:ind w:left="0"/>
        <w:jc w:val="left"/>
      </w:pPr>
      <w:r>
        <w:rPr>
          <w:rFonts w:ascii="Times New Roman"/>
          <w:b/>
          <w:i w:val="false"/>
          <w:color w:val="000000"/>
        </w:rPr>
        <w:t xml:space="preserve"> Положение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162"/>
    <w:bookmarkStart w:name="z29558" w:id="29163"/>
    <w:p>
      <w:pPr>
        <w:spacing w:after="0"/>
        <w:ind w:left="0"/>
        <w:jc w:val="left"/>
      </w:pPr>
      <w:r>
        <w:rPr>
          <w:rFonts w:ascii="Times New Roman"/>
          <w:b/>
          <w:i w:val="false"/>
          <w:color w:val="000000"/>
        </w:rPr>
        <w:t xml:space="preserve"> Глава 1. Общие положения</w:t>
      </w:r>
    </w:p>
    <w:bookmarkEnd w:id="29163"/>
    <w:bookmarkStart w:name="z29559" w:id="29164"/>
    <w:p>
      <w:pPr>
        <w:spacing w:after="0"/>
        <w:ind w:left="0"/>
        <w:jc w:val="both"/>
      </w:pPr>
      <w:r>
        <w:rPr>
          <w:rFonts w:ascii="Times New Roman"/>
          <w:b w:val="false"/>
          <w:i w:val="false"/>
          <w:color w:val="000000"/>
          <w:sz w:val="28"/>
        </w:rPr>
        <w:t>
      1.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164"/>
    <w:bookmarkStart w:name="z29560" w:id="29165"/>
    <w:p>
      <w:pPr>
        <w:spacing w:after="0"/>
        <w:ind w:left="0"/>
        <w:jc w:val="both"/>
      </w:pPr>
      <w:r>
        <w:rPr>
          <w:rFonts w:ascii="Times New Roman"/>
          <w:b w:val="false"/>
          <w:i w:val="false"/>
          <w:color w:val="000000"/>
          <w:sz w:val="28"/>
        </w:rPr>
        <w:t xml:space="preserve">
      1) налогового администрирования; </w:t>
      </w:r>
    </w:p>
    <w:bookmarkEnd w:id="29165"/>
    <w:bookmarkStart w:name="z29561" w:id="2916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166"/>
    <w:bookmarkStart w:name="z29562" w:id="29167"/>
    <w:p>
      <w:pPr>
        <w:spacing w:after="0"/>
        <w:ind w:left="0"/>
        <w:jc w:val="both"/>
      </w:pPr>
      <w:r>
        <w:rPr>
          <w:rFonts w:ascii="Times New Roman"/>
          <w:b w:val="false"/>
          <w:i w:val="false"/>
          <w:color w:val="000000"/>
          <w:sz w:val="28"/>
        </w:rPr>
        <w:t xml:space="preserve">
      3) оборота нефтепродуктов и биотоплива; </w:t>
      </w:r>
    </w:p>
    <w:bookmarkEnd w:id="29167"/>
    <w:bookmarkStart w:name="z29563" w:id="2916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168"/>
    <w:bookmarkStart w:name="z29564" w:id="2916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169"/>
    <w:bookmarkStart w:name="z29565" w:id="2917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170"/>
    <w:bookmarkStart w:name="z29566" w:id="2917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171"/>
    <w:bookmarkStart w:name="z29567" w:id="2917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172"/>
    <w:bookmarkStart w:name="z29568" w:id="2917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173"/>
    <w:bookmarkStart w:name="z29569" w:id="2917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174"/>
    <w:bookmarkStart w:name="z29570" w:id="2917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175"/>
    <w:bookmarkStart w:name="z29571" w:id="29176"/>
    <w:p>
      <w:pPr>
        <w:spacing w:after="0"/>
        <w:ind w:left="0"/>
        <w:jc w:val="both"/>
      </w:pPr>
      <w:r>
        <w:rPr>
          <w:rFonts w:ascii="Times New Roman"/>
          <w:b w:val="false"/>
          <w:i w:val="false"/>
          <w:color w:val="000000"/>
          <w:sz w:val="28"/>
        </w:rPr>
        <w:t xml:space="preserve">
      8. Местонахождение Управления: почтовый индекс 160300, Республика Казахстан, Туркестанская область, Казыгуртский район, село Казыгурт, улица М. Туткабаева, дом № 2. </w:t>
      </w:r>
    </w:p>
    <w:bookmarkEnd w:id="29176"/>
    <w:bookmarkStart w:name="z29572" w:id="2917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177"/>
    <w:bookmarkStart w:name="z29573" w:id="2917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178"/>
    <w:bookmarkStart w:name="z29574" w:id="2917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179"/>
    <w:bookmarkStart w:name="z29575" w:id="2918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180"/>
    <w:bookmarkStart w:name="z29576" w:id="2918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181"/>
    <w:bookmarkStart w:name="z29577" w:id="29182"/>
    <w:p>
      <w:pPr>
        <w:spacing w:after="0"/>
        <w:ind w:left="0"/>
        <w:jc w:val="left"/>
      </w:pPr>
      <w:r>
        <w:rPr>
          <w:rFonts w:ascii="Times New Roman"/>
          <w:b/>
          <w:i w:val="false"/>
          <w:color w:val="000000"/>
        </w:rPr>
        <w:t xml:space="preserve"> Глава 2. Задачи, права и обязанности Управления</w:t>
      </w:r>
    </w:p>
    <w:bookmarkEnd w:id="29182"/>
    <w:bookmarkStart w:name="z29578" w:id="29183"/>
    <w:p>
      <w:pPr>
        <w:spacing w:after="0"/>
        <w:ind w:left="0"/>
        <w:jc w:val="both"/>
      </w:pPr>
      <w:r>
        <w:rPr>
          <w:rFonts w:ascii="Times New Roman"/>
          <w:b w:val="false"/>
          <w:i w:val="false"/>
          <w:color w:val="000000"/>
          <w:sz w:val="28"/>
        </w:rPr>
        <w:t>
      13. Задачи:</w:t>
      </w:r>
    </w:p>
    <w:bookmarkEnd w:id="29183"/>
    <w:bookmarkStart w:name="z29579" w:id="2918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184"/>
    <w:bookmarkStart w:name="z29580" w:id="2918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185"/>
    <w:bookmarkStart w:name="z29581" w:id="2918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186"/>
    <w:bookmarkStart w:name="z29582" w:id="2918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187"/>
    <w:bookmarkStart w:name="z29583" w:id="2918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188"/>
    <w:bookmarkStart w:name="z29584" w:id="2918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189"/>
    <w:bookmarkStart w:name="z29585" w:id="2919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190"/>
    <w:bookmarkStart w:name="z29586" w:id="29191"/>
    <w:p>
      <w:pPr>
        <w:spacing w:after="0"/>
        <w:ind w:left="0"/>
        <w:jc w:val="both"/>
      </w:pPr>
      <w:r>
        <w:rPr>
          <w:rFonts w:ascii="Times New Roman"/>
          <w:b w:val="false"/>
          <w:i w:val="false"/>
          <w:color w:val="000000"/>
          <w:sz w:val="28"/>
        </w:rPr>
        <w:t>
      14. Права и обязанности Управления:</w:t>
      </w:r>
    </w:p>
    <w:bookmarkEnd w:id="29191"/>
    <w:bookmarkStart w:name="z29587" w:id="29192"/>
    <w:p>
      <w:pPr>
        <w:spacing w:after="0"/>
        <w:ind w:left="0"/>
        <w:jc w:val="both"/>
      </w:pPr>
      <w:r>
        <w:rPr>
          <w:rFonts w:ascii="Times New Roman"/>
          <w:b w:val="false"/>
          <w:i w:val="false"/>
          <w:color w:val="000000"/>
          <w:sz w:val="28"/>
        </w:rPr>
        <w:t>
      1) права:</w:t>
      </w:r>
    </w:p>
    <w:bookmarkEnd w:id="29192"/>
    <w:bookmarkStart w:name="z29588" w:id="2919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193"/>
    <w:bookmarkStart w:name="z29589" w:id="29194"/>
    <w:p>
      <w:pPr>
        <w:spacing w:after="0"/>
        <w:ind w:left="0"/>
        <w:jc w:val="both"/>
      </w:pPr>
      <w:r>
        <w:rPr>
          <w:rFonts w:ascii="Times New Roman"/>
          <w:b w:val="false"/>
          <w:i w:val="false"/>
          <w:color w:val="000000"/>
          <w:sz w:val="28"/>
        </w:rPr>
        <w:t>
      требовать от налогоплательщика (налогового агента):</w:t>
      </w:r>
    </w:p>
    <w:bookmarkEnd w:id="29194"/>
    <w:bookmarkStart w:name="z29590" w:id="2919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195"/>
    <w:bookmarkStart w:name="z29591" w:id="2919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196"/>
    <w:bookmarkStart w:name="z29592" w:id="2919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197"/>
    <w:bookmarkStart w:name="z29593" w:id="2919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198"/>
    <w:bookmarkStart w:name="z29594" w:id="2919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199"/>
    <w:bookmarkStart w:name="z29595" w:id="2920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200"/>
    <w:bookmarkStart w:name="z29596" w:id="2920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201"/>
    <w:bookmarkStart w:name="z29597" w:id="2920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202"/>
    <w:bookmarkStart w:name="z29598" w:id="2920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203"/>
    <w:bookmarkStart w:name="z29599" w:id="2920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204"/>
    <w:bookmarkStart w:name="z29600" w:id="2920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205"/>
    <w:bookmarkStart w:name="z29601" w:id="2920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206"/>
    <w:bookmarkStart w:name="z29602" w:id="2920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207"/>
    <w:bookmarkStart w:name="z29603" w:id="2920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208"/>
    <w:bookmarkStart w:name="z29604" w:id="2920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209"/>
    <w:bookmarkStart w:name="z29605" w:id="2921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210"/>
    <w:bookmarkStart w:name="z29606" w:id="2921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211"/>
    <w:bookmarkStart w:name="z29607" w:id="2921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212"/>
    <w:bookmarkStart w:name="z29608" w:id="2921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213"/>
    <w:bookmarkStart w:name="z29609" w:id="2921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214"/>
    <w:bookmarkStart w:name="z29610" w:id="2921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215"/>
    <w:bookmarkStart w:name="z29611" w:id="2921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216"/>
    <w:bookmarkStart w:name="z29612" w:id="2921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217"/>
    <w:bookmarkStart w:name="z29613" w:id="29218"/>
    <w:p>
      <w:pPr>
        <w:spacing w:after="0"/>
        <w:ind w:left="0"/>
        <w:jc w:val="both"/>
      </w:pPr>
      <w:r>
        <w:rPr>
          <w:rFonts w:ascii="Times New Roman"/>
          <w:b w:val="false"/>
          <w:i w:val="false"/>
          <w:color w:val="000000"/>
          <w:sz w:val="28"/>
        </w:rPr>
        <w:t>
      2) обязанности:</w:t>
      </w:r>
    </w:p>
    <w:bookmarkEnd w:id="29218"/>
    <w:bookmarkStart w:name="z29614" w:id="2921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219"/>
    <w:bookmarkStart w:name="z29615" w:id="2922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220"/>
    <w:bookmarkStart w:name="z29616" w:id="2922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221"/>
    <w:bookmarkStart w:name="z29617" w:id="2922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222"/>
    <w:bookmarkStart w:name="z29618" w:id="2922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223"/>
    <w:bookmarkStart w:name="z29619" w:id="29224"/>
    <w:p>
      <w:pPr>
        <w:spacing w:after="0"/>
        <w:ind w:left="0"/>
        <w:jc w:val="both"/>
      </w:pPr>
      <w:r>
        <w:rPr>
          <w:rFonts w:ascii="Times New Roman"/>
          <w:b w:val="false"/>
          <w:i w:val="false"/>
          <w:color w:val="000000"/>
          <w:sz w:val="28"/>
        </w:rPr>
        <w:t>
      имеющих налоговую задолженность;</w:t>
      </w:r>
    </w:p>
    <w:bookmarkEnd w:id="29224"/>
    <w:bookmarkStart w:name="z29620" w:id="2922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225"/>
    <w:bookmarkStart w:name="z29621" w:id="2922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226"/>
    <w:bookmarkStart w:name="z29622" w:id="2922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227"/>
    <w:bookmarkStart w:name="z29623" w:id="2922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228"/>
    <w:bookmarkStart w:name="z29624" w:id="2922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229"/>
    <w:bookmarkStart w:name="z29625" w:id="2923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230"/>
    <w:bookmarkStart w:name="z29626" w:id="2923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231"/>
    <w:bookmarkStart w:name="z29627" w:id="2923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232"/>
    <w:bookmarkStart w:name="z29628" w:id="2923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233"/>
    <w:bookmarkStart w:name="z29629" w:id="2923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234"/>
    <w:bookmarkStart w:name="z29630" w:id="2923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235"/>
    <w:bookmarkStart w:name="z29631" w:id="2923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236"/>
    <w:bookmarkStart w:name="z29632" w:id="2923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237"/>
    <w:bookmarkStart w:name="z29633" w:id="2923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238"/>
    <w:bookmarkStart w:name="z29634" w:id="2923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239"/>
    <w:bookmarkStart w:name="z29635" w:id="29240"/>
    <w:p>
      <w:pPr>
        <w:spacing w:after="0"/>
        <w:ind w:left="0"/>
        <w:jc w:val="both"/>
      </w:pPr>
      <w:r>
        <w:rPr>
          <w:rFonts w:ascii="Times New Roman"/>
          <w:b w:val="false"/>
          <w:i w:val="false"/>
          <w:color w:val="000000"/>
          <w:sz w:val="28"/>
        </w:rPr>
        <w:t>
      защищать интересы государства;</w:t>
      </w:r>
    </w:p>
    <w:bookmarkEnd w:id="29240"/>
    <w:bookmarkStart w:name="z29636" w:id="2924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241"/>
    <w:bookmarkStart w:name="z29637" w:id="2924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242"/>
    <w:bookmarkStart w:name="z29638" w:id="2924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243"/>
    <w:bookmarkStart w:name="z29639" w:id="2924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244"/>
    <w:bookmarkStart w:name="z29640" w:id="29245"/>
    <w:p>
      <w:pPr>
        <w:spacing w:after="0"/>
        <w:ind w:left="0"/>
        <w:jc w:val="both"/>
      </w:pPr>
      <w:r>
        <w:rPr>
          <w:rFonts w:ascii="Times New Roman"/>
          <w:b w:val="false"/>
          <w:i w:val="false"/>
          <w:color w:val="000000"/>
          <w:sz w:val="28"/>
        </w:rPr>
        <w:t>
      15. Функции:</w:t>
      </w:r>
    </w:p>
    <w:bookmarkEnd w:id="29245"/>
    <w:bookmarkStart w:name="z29641" w:id="29246"/>
    <w:p>
      <w:pPr>
        <w:spacing w:after="0"/>
        <w:ind w:left="0"/>
        <w:jc w:val="both"/>
      </w:pPr>
      <w:r>
        <w:rPr>
          <w:rFonts w:ascii="Times New Roman"/>
          <w:b w:val="false"/>
          <w:i w:val="false"/>
          <w:color w:val="000000"/>
          <w:sz w:val="28"/>
        </w:rPr>
        <w:t>
      1) осуществление налогового контроля;</w:t>
      </w:r>
    </w:p>
    <w:bookmarkEnd w:id="29246"/>
    <w:bookmarkStart w:name="z29642" w:id="2924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247"/>
    <w:bookmarkStart w:name="z29643" w:id="2924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248"/>
    <w:bookmarkStart w:name="z29644" w:id="2924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249"/>
    <w:bookmarkStart w:name="z29645" w:id="2925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250"/>
    <w:bookmarkStart w:name="z29646" w:id="2925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251"/>
    <w:bookmarkStart w:name="z29647" w:id="2925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252"/>
    <w:bookmarkStart w:name="z29648" w:id="2925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253"/>
    <w:bookmarkStart w:name="z29649" w:id="2925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254"/>
    <w:bookmarkStart w:name="z29650" w:id="2925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255"/>
    <w:bookmarkStart w:name="z29651" w:id="29256"/>
    <w:p>
      <w:pPr>
        <w:spacing w:after="0"/>
        <w:ind w:left="0"/>
        <w:jc w:val="both"/>
      </w:pPr>
      <w:r>
        <w:rPr>
          <w:rFonts w:ascii="Times New Roman"/>
          <w:b w:val="false"/>
          <w:i w:val="false"/>
          <w:color w:val="000000"/>
          <w:sz w:val="28"/>
        </w:rPr>
        <w:t>
      11) осуществление налогового администрирования;</w:t>
      </w:r>
    </w:p>
    <w:bookmarkEnd w:id="29256"/>
    <w:bookmarkStart w:name="z29652" w:id="2925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257"/>
    <w:bookmarkStart w:name="z29653" w:id="2925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258"/>
    <w:bookmarkStart w:name="z29654" w:id="29259"/>
    <w:p>
      <w:pPr>
        <w:spacing w:after="0"/>
        <w:ind w:left="0"/>
        <w:jc w:val="both"/>
      </w:pPr>
      <w:r>
        <w:rPr>
          <w:rFonts w:ascii="Times New Roman"/>
          <w:b w:val="false"/>
          <w:i w:val="false"/>
          <w:color w:val="000000"/>
          <w:sz w:val="28"/>
        </w:rPr>
        <w:t>
      14) использование системы управления рисками;</w:t>
      </w:r>
    </w:p>
    <w:bookmarkEnd w:id="29259"/>
    <w:bookmarkStart w:name="z29655" w:id="2926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9260"/>
    <w:bookmarkStart w:name="z29656" w:id="2926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9261"/>
    <w:bookmarkStart w:name="z29657" w:id="2926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9262"/>
    <w:bookmarkStart w:name="z29658" w:id="2926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9263"/>
    <w:bookmarkStart w:name="z29659" w:id="2926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9264"/>
    <w:bookmarkStart w:name="z29660" w:id="2926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9265"/>
    <w:bookmarkStart w:name="z29661" w:id="2926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9266"/>
    <w:bookmarkStart w:name="z29662" w:id="2926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9267"/>
    <w:bookmarkStart w:name="z29663" w:id="2926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9268"/>
    <w:bookmarkStart w:name="z29664" w:id="2926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9269"/>
    <w:bookmarkStart w:name="z29665" w:id="2927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9270"/>
    <w:bookmarkStart w:name="z29666" w:id="2927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9271"/>
    <w:bookmarkStart w:name="z29667" w:id="2927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9272"/>
    <w:bookmarkStart w:name="z29668" w:id="2927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9273"/>
    <w:bookmarkStart w:name="z29669" w:id="2927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9274"/>
    <w:bookmarkStart w:name="z29670" w:id="2927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9275"/>
    <w:bookmarkStart w:name="z29671" w:id="2927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9276"/>
    <w:bookmarkStart w:name="z29672" w:id="2927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9277"/>
    <w:bookmarkStart w:name="z29673" w:id="2927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9278"/>
    <w:bookmarkStart w:name="z29674" w:id="2927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9279"/>
    <w:bookmarkStart w:name="z29675" w:id="2928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9280"/>
    <w:bookmarkStart w:name="z29676" w:id="2928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9281"/>
    <w:bookmarkStart w:name="z29677" w:id="2928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9282"/>
    <w:bookmarkStart w:name="z29678" w:id="2928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9283"/>
    <w:bookmarkStart w:name="z29679" w:id="2928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9284"/>
    <w:bookmarkStart w:name="z29680" w:id="2928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9285"/>
    <w:bookmarkStart w:name="z29681" w:id="2928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9286"/>
    <w:bookmarkStart w:name="z29682" w:id="2928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9287"/>
    <w:bookmarkStart w:name="z29683" w:id="2928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9288"/>
    <w:bookmarkStart w:name="z29684" w:id="29289"/>
    <w:p>
      <w:pPr>
        <w:spacing w:after="0"/>
        <w:ind w:left="0"/>
        <w:jc w:val="both"/>
      </w:pPr>
      <w:r>
        <w:rPr>
          <w:rFonts w:ascii="Times New Roman"/>
          <w:b w:val="false"/>
          <w:i w:val="false"/>
          <w:color w:val="000000"/>
          <w:sz w:val="28"/>
        </w:rPr>
        <w:t>
      19. Полномочия Руководителя Управления:</w:t>
      </w:r>
    </w:p>
    <w:bookmarkEnd w:id="29289"/>
    <w:bookmarkStart w:name="z29685" w:id="2929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9290"/>
    <w:bookmarkStart w:name="z29686" w:id="2929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9291"/>
    <w:bookmarkStart w:name="z29687" w:id="2929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9292"/>
    <w:bookmarkStart w:name="z29688" w:id="2929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9293"/>
    <w:bookmarkStart w:name="z29689" w:id="2929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294"/>
    <w:bookmarkStart w:name="z29690" w:id="2929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295"/>
    <w:bookmarkStart w:name="z29691" w:id="2929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296"/>
    <w:bookmarkStart w:name="z29692" w:id="2929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297"/>
    <w:bookmarkStart w:name="z29693" w:id="2929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298"/>
    <w:bookmarkStart w:name="z29694" w:id="2929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299"/>
    <w:bookmarkStart w:name="z29695" w:id="2930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300"/>
    <w:bookmarkStart w:name="z29696" w:id="2930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301"/>
    <w:bookmarkStart w:name="z29697" w:id="2930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302"/>
    <w:bookmarkStart w:name="z29698" w:id="29303"/>
    <w:p>
      <w:pPr>
        <w:spacing w:after="0"/>
        <w:ind w:left="0"/>
        <w:jc w:val="left"/>
      </w:pPr>
      <w:r>
        <w:rPr>
          <w:rFonts w:ascii="Times New Roman"/>
          <w:b/>
          <w:i w:val="false"/>
          <w:color w:val="000000"/>
        </w:rPr>
        <w:t xml:space="preserve"> Глава 4. Имущество Управления</w:t>
      </w:r>
    </w:p>
    <w:bookmarkEnd w:id="29303"/>
    <w:bookmarkStart w:name="z29699" w:id="2930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304"/>
    <w:bookmarkStart w:name="z29700" w:id="2930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305"/>
    <w:bookmarkStart w:name="z29701" w:id="2930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306"/>
    <w:bookmarkStart w:name="z29702" w:id="2930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307"/>
    <w:bookmarkStart w:name="z29703" w:id="29308"/>
    <w:p>
      <w:pPr>
        <w:spacing w:after="0"/>
        <w:ind w:left="0"/>
        <w:jc w:val="left"/>
      </w:pPr>
      <w:r>
        <w:rPr>
          <w:rFonts w:ascii="Times New Roman"/>
          <w:b/>
          <w:i w:val="false"/>
          <w:color w:val="000000"/>
        </w:rPr>
        <w:t xml:space="preserve"> Глава 5. Реорганизация и упразднение Управления</w:t>
      </w:r>
    </w:p>
    <w:bookmarkEnd w:id="29308"/>
    <w:bookmarkStart w:name="z29704" w:id="2930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707" w:id="29310"/>
    <w:p>
      <w:pPr>
        <w:spacing w:after="0"/>
        <w:ind w:left="0"/>
        <w:jc w:val="left"/>
      </w:pPr>
      <w:r>
        <w:rPr>
          <w:rFonts w:ascii="Times New Roman"/>
          <w:b/>
          <w:i w:val="false"/>
          <w:color w:val="000000"/>
        </w:rPr>
        <w:t xml:space="preserve"> Положение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310"/>
    <w:bookmarkStart w:name="z29708" w:id="29311"/>
    <w:p>
      <w:pPr>
        <w:spacing w:after="0"/>
        <w:ind w:left="0"/>
        <w:jc w:val="left"/>
      </w:pPr>
      <w:r>
        <w:rPr>
          <w:rFonts w:ascii="Times New Roman"/>
          <w:b/>
          <w:i w:val="false"/>
          <w:color w:val="000000"/>
        </w:rPr>
        <w:t xml:space="preserve"> Глава 1. Общие положения</w:t>
      </w:r>
    </w:p>
    <w:bookmarkEnd w:id="29311"/>
    <w:bookmarkStart w:name="z29709" w:id="29312"/>
    <w:p>
      <w:pPr>
        <w:spacing w:after="0"/>
        <w:ind w:left="0"/>
        <w:jc w:val="both"/>
      </w:pPr>
      <w:r>
        <w:rPr>
          <w:rFonts w:ascii="Times New Roman"/>
          <w:b w:val="false"/>
          <w:i w:val="false"/>
          <w:color w:val="000000"/>
          <w:sz w:val="28"/>
        </w:rPr>
        <w:t>
      1.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312"/>
    <w:bookmarkStart w:name="z29710" w:id="29313"/>
    <w:p>
      <w:pPr>
        <w:spacing w:after="0"/>
        <w:ind w:left="0"/>
        <w:jc w:val="both"/>
      </w:pPr>
      <w:r>
        <w:rPr>
          <w:rFonts w:ascii="Times New Roman"/>
          <w:b w:val="false"/>
          <w:i w:val="false"/>
          <w:color w:val="000000"/>
          <w:sz w:val="28"/>
        </w:rPr>
        <w:t xml:space="preserve">
      1) налогового администрирования; </w:t>
      </w:r>
    </w:p>
    <w:bookmarkEnd w:id="29313"/>
    <w:bookmarkStart w:name="z29711" w:id="2931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314"/>
    <w:bookmarkStart w:name="z29712" w:id="29315"/>
    <w:p>
      <w:pPr>
        <w:spacing w:after="0"/>
        <w:ind w:left="0"/>
        <w:jc w:val="both"/>
      </w:pPr>
      <w:r>
        <w:rPr>
          <w:rFonts w:ascii="Times New Roman"/>
          <w:b w:val="false"/>
          <w:i w:val="false"/>
          <w:color w:val="000000"/>
          <w:sz w:val="28"/>
        </w:rPr>
        <w:t xml:space="preserve">
      3) оборота нефтепродуктов и биотоплива; </w:t>
      </w:r>
    </w:p>
    <w:bookmarkEnd w:id="29315"/>
    <w:bookmarkStart w:name="z29713" w:id="2931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316"/>
    <w:bookmarkStart w:name="z29714" w:id="2931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317"/>
    <w:bookmarkStart w:name="z29715" w:id="2931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318"/>
    <w:bookmarkStart w:name="z29716" w:id="2931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319"/>
    <w:bookmarkStart w:name="z29717" w:id="2932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320"/>
    <w:bookmarkStart w:name="z29718" w:id="2932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321"/>
    <w:bookmarkStart w:name="z29719" w:id="2932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322"/>
    <w:bookmarkStart w:name="z29720" w:id="2932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323"/>
    <w:bookmarkStart w:name="z29721" w:id="29324"/>
    <w:p>
      <w:pPr>
        <w:spacing w:after="0"/>
        <w:ind w:left="0"/>
        <w:jc w:val="both"/>
      </w:pPr>
      <w:r>
        <w:rPr>
          <w:rFonts w:ascii="Times New Roman"/>
          <w:b w:val="false"/>
          <w:i w:val="false"/>
          <w:color w:val="000000"/>
          <w:sz w:val="28"/>
        </w:rPr>
        <w:t xml:space="preserve">
      8. Местонахождение Управления: почтовый индекс 160101, Республика Казахстан, Туркестанская область, Толебийский район, город Ленгер, улица Амангельды, 1В. </w:t>
      </w:r>
    </w:p>
    <w:bookmarkEnd w:id="29324"/>
    <w:bookmarkStart w:name="z29722" w:id="2932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325"/>
    <w:bookmarkStart w:name="z29723" w:id="2932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326"/>
    <w:bookmarkStart w:name="z29724" w:id="2932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327"/>
    <w:bookmarkStart w:name="z29725" w:id="2932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328"/>
    <w:bookmarkStart w:name="z29726" w:id="2932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329"/>
    <w:bookmarkStart w:name="z29727" w:id="29330"/>
    <w:p>
      <w:pPr>
        <w:spacing w:after="0"/>
        <w:ind w:left="0"/>
        <w:jc w:val="left"/>
      </w:pPr>
      <w:r>
        <w:rPr>
          <w:rFonts w:ascii="Times New Roman"/>
          <w:b/>
          <w:i w:val="false"/>
          <w:color w:val="000000"/>
        </w:rPr>
        <w:t xml:space="preserve"> Глава 2. Задачи, права и обязанности Управления</w:t>
      </w:r>
    </w:p>
    <w:bookmarkEnd w:id="29330"/>
    <w:bookmarkStart w:name="z29728" w:id="29331"/>
    <w:p>
      <w:pPr>
        <w:spacing w:after="0"/>
        <w:ind w:left="0"/>
        <w:jc w:val="both"/>
      </w:pPr>
      <w:r>
        <w:rPr>
          <w:rFonts w:ascii="Times New Roman"/>
          <w:b w:val="false"/>
          <w:i w:val="false"/>
          <w:color w:val="000000"/>
          <w:sz w:val="28"/>
        </w:rPr>
        <w:t>
      13. Задачи:</w:t>
      </w:r>
    </w:p>
    <w:bookmarkEnd w:id="29331"/>
    <w:bookmarkStart w:name="z29729" w:id="2933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332"/>
    <w:bookmarkStart w:name="z29730" w:id="2933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333"/>
    <w:bookmarkStart w:name="z29731" w:id="2933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334"/>
    <w:bookmarkStart w:name="z29732" w:id="2933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335"/>
    <w:bookmarkStart w:name="z29733" w:id="2933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336"/>
    <w:bookmarkStart w:name="z29734" w:id="2933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337"/>
    <w:bookmarkStart w:name="z29735" w:id="2933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338"/>
    <w:bookmarkStart w:name="z29736" w:id="29339"/>
    <w:p>
      <w:pPr>
        <w:spacing w:after="0"/>
        <w:ind w:left="0"/>
        <w:jc w:val="both"/>
      </w:pPr>
      <w:r>
        <w:rPr>
          <w:rFonts w:ascii="Times New Roman"/>
          <w:b w:val="false"/>
          <w:i w:val="false"/>
          <w:color w:val="000000"/>
          <w:sz w:val="28"/>
        </w:rPr>
        <w:t>
      14. Права и обязанности Управления:</w:t>
      </w:r>
    </w:p>
    <w:bookmarkEnd w:id="29339"/>
    <w:bookmarkStart w:name="z29737" w:id="29340"/>
    <w:p>
      <w:pPr>
        <w:spacing w:after="0"/>
        <w:ind w:left="0"/>
        <w:jc w:val="both"/>
      </w:pPr>
      <w:r>
        <w:rPr>
          <w:rFonts w:ascii="Times New Roman"/>
          <w:b w:val="false"/>
          <w:i w:val="false"/>
          <w:color w:val="000000"/>
          <w:sz w:val="28"/>
        </w:rPr>
        <w:t>
      1) права:</w:t>
      </w:r>
    </w:p>
    <w:bookmarkEnd w:id="29340"/>
    <w:bookmarkStart w:name="z29738" w:id="2934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341"/>
    <w:bookmarkStart w:name="z29739" w:id="29342"/>
    <w:p>
      <w:pPr>
        <w:spacing w:after="0"/>
        <w:ind w:left="0"/>
        <w:jc w:val="both"/>
      </w:pPr>
      <w:r>
        <w:rPr>
          <w:rFonts w:ascii="Times New Roman"/>
          <w:b w:val="false"/>
          <w:i w:val="false"/>
          <w:color w:val="000000"/>
          <w:sz w:val="28"/>
        </w:rPr>
        <w:t>
      требовать от налогоплательщика (налогового агента):</w:t>
      </w:r>
    </w:p>
    <w:bookmarkEnd w:id="29342"/>
    <w:bookmarkStart w:name="z29740" w:id="2934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343"/>
    <w:bookmarkStart w:name="z29741" w:id="2934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344"/>
    <w:bookmarkStart w:name="z29742" w:id="2934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345"/>
    <w:bookmarkStart w:name="z29743" w:id="2934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346"/>
    <w:bookmarkStart w:name="z29744" w:id="293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347"/>
    <w:bookmarkStart w:name="z29745" w:id="2934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348"/>
    <w:bookmarkStart w:name="z29746" w:id="2934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349"/>
    <w:bookmarkStart w:name="z29747" w:id="2935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350"/>
    <w:bookmarkStart w:name="z29748" w:id="2935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351"/>
    <w:bookmarkStart w:name="z29749" w:id="2935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352"/>
    <w:bookmarkStart w:name="z29750" w:id="2935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353"/>
    <w:bookmarkStart w:name="z29751" w:id="2935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354"/>
    <w:bookmarkStart w:name="z29752" w:id="2935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355"/>
    <w:bookmarkStart w:name="z29753" w:id="2935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356"/>
    <w:bookmarkStart w:name="z29754" w:id="2935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357"/>
    <w:bookmarkStart w:name="z29755" w:id="2935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358"/>
    <w:bookmarkStart w:name="z29756" w:id="2935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359"/>
    <w:bookmarkStart w:name="z29757" w:id="2936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360"/>
    <w:bookmarkStart w:name="z29758" w:id="2936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361"/>
    <w:bookmarkStart w:name="z29759" w:id="2936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362"/>
    <w:bookmarkStart w:name="z29760" w:id="2936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363"/>
    <w:bookmarkStart w:name="z29761" w:id="2936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364"/>
    <w:bookmarkStart w:name="z29762" w:id="2936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365"/>
    <w:bookmarkStart w:name="z29763" w:id="29366"/>
    <w:p>
      <w:pPr>
        <w:spacing w:after="0"/>
        <w:ind w:left="0"/>
        <w:jc w:val="both"/>
      </w:pPr>
      <w:r>
        <w:rPr>
          <w:rFonts w:ascii="Times New Roman"/>
          <w:b w:val="false"/>
          <w:i w:val="false"/>
          <w:color w:val="000000"/>
          <w:sz w:val="28"/>
        </w:rPr>
        <w:t>
      2) обязанности:</w:t>
      </w:r>
    </w:p>
    <w:bookmarkEnd w:id="29366"/>
    <w:bookmarkStart w:name="z29764" w:id="2936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367"/>
    <w:bookmarkStart w:name="z29765" w:id="2936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368"/>
    <w:bookmarkStart w:name="z29766" w:id="2936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369"/>
    <w:bookmarkStart w:name="z29767" w:id="2937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370"/>
    <w:bookmarkStart w:name="z29768" w:id="2937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371"/>
    <w:bookmarkStart w:name="z29769" w:id="29372"/>
    <w:p>
      <w:pPr>
        <w:spacing w:after="0"/>
        <w:ind w:left="0"/>
        <w:jc w:val="both"/>
      </w:pPr>
      <w:r>
        <w:rPr>
          <w:rFonts w:ascii="Times New Roman"/>
          <w:b w:val="false"/>
          <w:i w:val="false"/>
          <w:color w:val="000000"/>
          <w:sz w:val="28"/>
        </w:rPr>
        <w:t>
      имеющих налоговую задолженность;</w:t>
      </w:r>
    </w:p>
    <w:bookmarkEnd w:id="29372"/>
    <w:bookmarkStart w:name="z29770" w:id="2937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373"/>
    <w:bookmarkStart w:name="z29771" w:id="2937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374"/>
    <w:bookmarkStart w:name="z29772" w:id="2937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375"/>
    <w:bookmarkStart w:name="z29773" w:id="2937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376"/>
    <w:bookmarkStart w:name="z29774" w:id="2937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377"/>
    <w:bookmarkStart w:name="z29775" w:id="2937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378"/>
    <w:bookmarkStart w:name="z29776" w:id="2937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379"/>
    <w:bookmarkStart w:name="z29777" w:id="2938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380"/>
    <w:bookmarkStart w:name="z29778" w:id="2938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381"/>
    <w:bookmarkStart w:name="z29779" w:id="2938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382"/>
    <w:bookmarkStart w:name="z29780" w:id="2938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383"/>
    <w:bookmarkStart w:name="z29781" w:id="2938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384"/>
    <w:bookmarkStart w:name="z29782" w:id="2938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385"/>
    <w:bookmarkStart w:name="z29783" w:id="2938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386"/>
    <w:bookmarkStart w:name="z29784" w:id="2938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387"/>
    <w:bookmarkStart w:name="z29785" w:id="29388"/>
    <w:p>
      <w:pPr>
        <w:spacing w:after="0"/>
        <w:ind w:left="0"/>
        <w:jc w:val="both"/>
      </w:pPr>
      <w:r>
        <w:rPr>
          <w:rFonts w:ascii="Times New Roman"/>
          <w:b w:val="false"/>
          <w:i w:val="false"/>
          <w:color w:val="000000"/>
          <w:sz w:val="28"/>
        </w:rPr>
        <w:t>
      защищать интересы государства;</w:t>
      </w:r>
    </w:p>
    <w:bookmarkEnd w:id="29388"/>
    <w:bookmarkStart w:name="z29786" w:id="2938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389"/>
    <w:bookmarkStart w:name="z29787" w:id="2939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390"/>
    <w:bookmarkStart w:name="z29788" w:id="2939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391"/>
    <w:bookmarkStart w:name="z29789" w:id="2939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392"/>
    <w:bookmarkStart w:name="z29790" w:id="29393"/>
    <w:p>
      <w:pPr>
        <w:spacing w:after="0"/>
        <w:ind w:left="0"/>
        <w:jc w:val="both"/>
      </w:pPr>
      <w:r>
        <w:rPr>
          <w:rFonts w:ascii="Times New Roman"/>
          <w:b w:val="false"/>
          <w:i w:val="false"/>
          <w:color w:val="000000"/>
          <w:sz w:val="28"/>
        </w:rPr>
        <w:t>
      15. Функции:</w:t>
      </w:r>
    </w:p>
    <w:bookmarkEnd w:id="29393"/>
    <w:bookmarkStart w:name="z29791" w:id="29394"/>
    <w:p>
      <w:pPr>
        <w:spacing w:after="0"/>
        <w:ind w:left="0"/>
        <w:jc w:val="both"/>
      </w:pPr>
      <w:r>
        <w:rPr>
          <w:rFonts w:ascii="Times New Roman"/>
          <w:b w:val="false"/>
          <w:i w:val="false"/>
          <w:color w:val="000000"/>
          <w:sz w:val="28"/>
        </w:rPr>
        <w:t>
      1) осуществление налогового контроля;</w:t>
      </w:r>
    </w:p>
    <w:bookmarkEnd w:id="29394"/>
    <w:bookmarkStart w:name="z29792" w:id="2939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395"/>
    <w:bookmarkStart w:name="z29793" w:id="2939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396"/>
    <w:bookmarkStart w:name="z29794" w:id="2939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397"/>
    <w:bookmarkStart w:name="z29795" w:id="2939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398"/>
    <w:bookmarkStart w:name="z29796" w:id="2939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399"/>
    <w:bookmarkStart w:name="z29797" w:id="2940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400"/>
    <w:bookmarkStart w:name="z29798" w:id="2940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401"/>
    <w:bookmarkStart w:name="z29799" w:id="2940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402"/>
    <w:bookmarkStart w:name="z29800" w:id="2940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403"/>
    <w:bookmarkStart w:name="z29801" w:id="29404"/>
    <w:p>
      <w:pPr>
        <w:spacing w:after="0"/>
        <w:ind w:left="0"/>
        <w:jc w:val="both"/>
      </w:pPr>
      <w:r>
        <w:rPr>
          <w:rFonts w:ascii="Times New Roman"/>
          <w:b w:val="false"/>
          <w:i w:val="false"/>
          <w:color w:val="000000"/>
          <w:sz w:val="28"/>
        </w:rPr>
        <w:t>
      11) осуществление налогового администрирования;</w:t>
      </w:r>
    </w:p>
    <w:bookmarkEnd w:id="29404"/>
    <w:bookmarkStart w:name="z29802" w:id="2940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405"/>
    <w:bookmarkStart w:name="z29803" w:id="2940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406"/>
    <w:bookmarkStart w:name="z29804" w:id="29407"/>
    <w:p>
      <w:pPr>
        <w:spacing w:after="0"/>
        <w:ind w:left="0"/>
        <w:jc w:val="both"/>
      </w:pPr>
      <w:r>
        <w:rPr>
          <w:rFonts w:ascii="Times New Roman"/>
          <w:b w:val="false"/>
          <w:i w:val="false"/>
          <w:color w:val="000000"/>
          <w:sz w:val="28"/>
        </w:rPr>
        <w:t>
      14) использование системы управления рисками;</w:t>
      </w:r>
    </w:p>
    <w:bookmarkEnd w:id="29407"/>
    <w:bookmarkStart w:name="z29805" w:id="2940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9408"/>
    <w:bookmarkStart w:name="z29806" w:id="2940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9409"/>
    <w:bookmarkStart w:name="z29807" w:id="2941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9410"/>
    <w:bookmarkStart w:name="z29808" w:id="2941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9411"/>
    <w:bookmarkStart w:name="z29809" w:id="2941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9412"/>
    <w:bookmarkStart w:name="z29810" w:id="2941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9413"/>
    <w:bookmarkStart w:name="z29811" w:id="2941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9414"/>
    <w:bookmarkStart w:name="z29812" w:id="2941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9415"/>
    <w:bookmarkStart w:name="z29813" w:id="2941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9416"/>
    <w:bookmarkStart w:name="z29814" w:id="2941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9417"/>
    <w:bookmarkStart w:name="z29815" w:id="2941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9418"/>
    <w:bookmarkStart w:name="z29816" w:id="2941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9419"/>
    <w:bookmarkStart w:name="z29817" w:id="2942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9420"/>
    <w:bookmarkStart w:name="z29818" w:id="2942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9421"/>
    <w:bookmarkStart w:name="z29819" w:id="2942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9422"/>
    <w:bookmarkStart w:name="z29820" w:id="2942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9423"/>
    <w:bookmarkStart w:name="z29821" w:id="2942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9424"/>
    <w:bookmarkStart w:name="z29822" w:id="2942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9425"/>
    <w:bookmarkStart w:name="z29823" w:id="2942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9426"/>
    <w:bookmarkStart w:name="z29824" w:id="2942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9427"/>
    <w:bookmarkStart w:name="z29825" w:id="2942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9428"/>
    <w:bookmarkStart w:name="z29826" w:id="2942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9429"/>
    <w:bookmarkStart w:name="z29827" w:id="2943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9430"/>
    <w:bookmarkStart w:name="z29828" w:id="2943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9431"/>
    <w:bookmarkStart w:name="z29829" w:id="2943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9432"/>
    <w:bookmarkStart w:name="z29830" w:id="2943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9433"/>
    <w:bookmarkStart w:name="z29831" w:id="2943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9434"/>
    <w:bookmarkStart w:name="z29832" w:id="2943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9435"/>
    <w:bookmarkStart w:name="z29833" w:id="2943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9436"/>
    <w:bookmarkStart w:name="z29834" w:id="29437"/>
    <w:p>
      <w:pPr>
        <w:spacing w:after="0"/>
        <w:ind w:left="0"/>
        <w:jc w:val="both"/>
      </w:pPr>
      <w:r>
        <w:rPr>
          <w:rFonts w:ascii="Times New Roman"/>
          <w:b w:val="false"/>
          <w:i w:val="false"/>
          <w:color w:val="000000"/>
          <w:sz w:val="28"/>
        </w:rPr>
        <w:t>
      19. Полномочия Руководителя Управления:</w:t>
      </w:r>
    </w:p>
    <w:bookmarkEnd w:id="29437"/>
    <w:bookmarkStart w:name="z29835" w:id="2943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9438"/>
    <w:bookmarkStart w:name="z29836" w:id="2943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9439"/>
    <w:bookmarkStart w:name="z29837" w:id="2944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9440"/>
    <w:bookmarkStart w:name="z29838" w:id="2944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9441"/>
    <w:bookmarkStart w:name="z29839" w:id="2944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442"/>
    <w:bookmarkStart w:name="z29840" w:id="2944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443"/>
    <w:bookmarkStart w:name="z29841" w:id="2944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444"/>
    <w:bookmarkStart w:name="z29842" w:id="2944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445"/>
    <w:bookmarkStart w:name="z29843" w:id="2944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446"/>
    <w:bookmarkStart w:name="z29844" w:id="2944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447"/>
    <w:bookmarkStart w:name="z29845" w:id="2944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448"/>
    <w:bookmarkStart w:name="z29846" w:id="2944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449"/>
    <w:bookmarkStart w:name="z29847" w:id="2945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450"/>
    <w:bookmarkStart w:name="z29848" w:id="29451"/>
    <w:p>
      <w:pPr>
        <w:spacing w:after="0"/>
        <w:ind w:left="0"/>
        <w:jc w:val="left"/>
      </w:pPr>
      <w:r>
        <w:rPr>
          <w:rFonts w:ascii="Times New Roman"/>
          <w:b/>
          <w:i w:val="false"/>
          <w:color w:val="000000"/>
        </w:rPr>
        <w:t xml:space="preserve"> Глава 4. Имущество Управления</w:t>
      </w:r>
    </w:p>
    <w:bookmarkEnd w:id="29451"/>
    <w:bookmarkStart w:name="z29849" w:id="2945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452"/>
    <w:bookmarkStart w:name="z29850" w:id="294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453"/>
    <w:bookmarkStart w:name="z29851" w:id="2945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454"/>
    <w:bookmarkStart w:name="z29852" w:id="2945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455"/>
    <w:bookmarkStart w:name="z29853" w:id="29456"/>
    <w:p>
      <w:pPr>
        <w:spacing w:after="0"/>
        <w:ind w:left="0"/>
        <w:jc w:val="left"/>
      </w:pPr>
      <w:r>
        <w:rPr>
          <w:rFonts w:ascii="Times New Roman"/>
          <w:b/>
          <w:i w:val="false"/>
          <w:color w:val="000000"/>
        </w:rPr>
        <w:t xml:space="preserve"> Глава 5. Реорганизация и упразднение Управления</w:t>
      </w:r>
    </w:p>
    <w:bookmarkEnd w:id="29456"/>
    <w:bookmarkStart w:name="z29854" w:id="2945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29857" w:id="29458"/>
    <w:p>
      <w:pPr>
        <w:spacing w:after="0"/>
        <w:ind w:left="0"/>
        <w:jc w:val="left"/>
      </w:pPr>
      <w:r>
        <w:rPr>
          <w:rFonts w:ascii="Times New Roman"/>
          <w:b/>
          <w:i w:val="false"/>
          <w:color w:val="000000"/>
        </w:rPr>
        <w:t xml:space="preserve"> Положение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458"/>
    <w:bookmarkStart w:name="z29858" w:id="29459"/>
    <w:p>
      <w:pPr>
        <w:spacing w:after="0"/>
        <w:ind w:left="0"/>
        <w:jc w:val="left"/>
      </w:pPr>
      <w:r>
        <w:rPr>
          <w:rFonts w:ascii="Times New Roman"/>
          <w:b/>
          <w:i w:val="false"/>
          <w:color w:val="000000"/>
        </w:rPr>
        <w:t xml:space="preserve"> Глава 1. Общие положения</w:t>
      </w:r>
    </w:p>
    <w:bookmarkEnd w:id="29459"/>
    <w:bookmarkStart w:name="z29859" w:id="29460"/>
    <w:p>
      <w:pPr>
        <w:spacing w:after="0"/>
        <w:ind w:left="0"/>
        <w:jc w:val="both"/>
      </w:pPr>
      <w:r>
        <w:rPr>
          <w:rFonts w:ascii="Times New Roman"/>
          <w:b w:val="false"/>
          <w:i w:val="false"/>
          <w:color w:val="000000"/>
          <w:sz w:val="28"/>
        </w:rPr>
        <w:t>
      1.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460"/>
    <w:bookmarkStart w:name="z29860" w:id="29461"/>
    <w:p>
      <w:pPr>
        <w:spacing w:after="0"/>
        <w:ind w:left="0"/>
        <w:jc w:val="both"/>
      </w:pPr>
      <w:r>
        <w:rPr>
          <w:rFonts w:ascii="Times New Roman"/>
          <w:b w:val="false"/>
          <w:i w:val="false"/>
          <w:color w:val="000000"/>
          <w:sz w:val="28"/>
        </w:rPr>
        <w:t xml:space="preserve">
      1) налогового администрирования; </w:t>
      </w:r>
    </w:p>
    <w:bookmarkEnd w:id="29461"/>
    <w:bookmarkStart w:name="z29861" w:id="294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462"/>
    <w:bookmarkStart w:name="z29862" w:id="29463"/>
    <w:p>
      <w:pPr>
        <w:spacing w:after="0"/>
        <w:ind w:left="0"/>
        <w:jc w:val="both"/>
      </w:pPr>
      <w:r>
        <w:rPr>
          <w:rFonts w:ascii="Times New Roman"/>
          <w:b w:val="false"/>
          <w:i w:val="false"/>
          <w:color w:val="000000"/>
          <w:sz w:val="28"/>
        </w:rPr>
        <w:t xml:space="preserve">
      3) оборота нефтепродуктов и биотоплива; </w:t>
      </w:r>
    </w:p>
    <w:bookmarkEnd w:id="29463"/>
    <w:bookmarkStart w:name="z29863" w:id="294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464"/>
    <w:bookmarkStart w:name="z29864" w:id="2946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465"/>
    <w:bookmarkStart w:name="z29865" w:id="294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466"/>
    <w:bookmarkStart w:name="z29866" w:id="294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467"/>
    <w:bookmarkStart w:name="z29867" w:id="294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468"/>
    <w:bookmarkStart w:name="z29868" w:id="294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469"/>
    <w:bookmarkStart w:name="z29869" w:id="294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470"/>
    <w:bookmarkStart w:name="z29870" w:id="294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471"/>
    <w:bookmarkStart w:name="z29871" w:id="29472"/>
    <w:p>
      <w:pPr>
        <w:spacing w:after="0"/>
        <w:ind w:left="0"/>
        <w:jc w:val="both"/>
      </w:pPr>
      <w:r>
        <w:rPr>
          <w:rFonts w:ascii="Times New Roman"/>
          <w:b w:val="false"/>
          <w:i w:val="false"/>
          <w:color w:val="000000"/>
          <w:sz w:val="28"/>
        </w:rPr>
        <w:t xml:space="preserve">
      8. Местонахождение Управления: почтовый индекс 160800, Республика Казахстан, Туркестанская область, Сайрамский район, село Аксукент, улица Абая, 1. </w:t>
      </w:r>
    </w:p>
    <w:bookmarkEnd w:id="29472"/>
    <w:bookmarkStart w:name="z29872" w:id="294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473"/>
    <w:bookmarkStart w:name="z29873" w:id="294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474"/>
    <w:bookmarkStart w:name="z29874" w:id="294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475"/>
    <w:bookmarkStart w:name="z29875" w:id="294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476"/>
    <w:bookmarkStart w:name="z29876" w:id="294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477"/>
    <w:bookmarkStart w:name="z29877" w:id="29478"/>
    <w:p>
      <w:pPr>
        <w:spacing w:after="0"/>
        <w:ind w:left="0"/>
        <w:jc w:val="left"/>
      </w:pPr>
      <w:r>
        <w:rPr>
          <w:rFonts w:ascii="Times New Roman"/>
          <w:b/>
          <w:i w:val="false"/>
          <w:color w:val="000000"/>
        </w:rPr>
        <w:t xml:space="preserve"> Глава 2. Задачи, права и обязанности Управления</w:t>
      </w:r>
    </w:p>
    <w:bookmarkEnd w:id="29478"/>
    <w:bookmarkStart w:name="z29878" w:id="29479"/>
    <w:p>
      <w:pPr>
        <w:spacing w:after="0"/>
        <w:ind w:left="0"/>
        <w:jc w:val="both"/>
      </w:pPr>
      <w:r>
        <w:rPr>
          <w:rFonts w:ascii="Times New Roman"/>
          <w:b w:val="false"/>
          <w:i w:val="false"/>
          <w:color w:val="000000"/>
          <w:sz w:val="28"/>
        </w:rPr>
        <w:t>
      13. Задачи:</w:t>
      </w:r>
    </w:p>
    <w:bookmarkEnd w:id="29479"/>
    <w:bookmarkStart w:name="z29879" w:id="294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480"/>
    <w:bookmarkStart w:name="z29880" w:id="294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481"/>
    <w:bookmarkStart w:name="z29881" w:id="294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482"/>
    <w:bookmarkStart w:name="z29882" w:id="294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483"/>
    <w:bookmarkStart w:name="z29883" w:id="294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484"/>
    <w:bookmarkStart w:name="z29884" w:id="294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485"/>
    <w:bookmarkStart w:name="z29885" w:id="294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486"/>
    <w:bookmarkStart w:name="z29886" w:id="29487"/>
    <w:p>
      <w:pPr>
        <w:spacing w:after="0"/>
        <w:ind w:left="0"/>
        <w:jc w:val="both"/>
      </w:pPr>
      <w:r>
        <w:rPr>
          <w:rFonts w:ascii="Times New Roman"/>
          <w:b w:val="false"/>
          <w:i w:val="false"/>
          <w:color w:val="000000"/>
          <w:sz w:val="28"/>
        </w:rPr>
        <w:t>
      14. Права и обязанности Управления:</w:t>
      </w:r>
    </w:p>
    <w:bookmarkEnd w:id="29487"/>
    <w:bookmarkStart w:name="z29887" w:id="29488"/>
    <w:p>
      <w:pPr>
        <w:spacing w:after="0"/>
        <w:ind w:left="0"/>
        <w:jc w:val="both"/>
      </w:pPr>
      <w:r>
        <w:rPr>
          <w:rFonts w:ascii="Times New Roman"/>
          <w:b w:val="false"/>
          <w:i w:val="false"/>
          <w:color w:val="000000"/>
          <w:sz w:val="28"/>
        </w:rPr>
        <w:t>
      1) права:</w:t>
      </w:r>
    </w:p>
    <w:bookmarkEnd w:id="29488"/>
    <w:bookmarkStart w:name="z29888" w:id="294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489"/>
    <w:bookmarkStart w:name="z29889" w:id="29490"/>
    <w:p>
      <w:pPr>
        <w:spacing w:after="0"/>
        <w:ind w:left="0"/>
        <w:jc w:val="both"/>
      </w:pPr>
      <w:r>
        <w:rPr>
          <w:rFonts w:ascii="Times New Roman"/>
          <w:b w:val="false"/>
          <w:i w:val="false"/>
          <w:color w:val="000000"/>
          <w:sz w:val="28"/>
        </w:rPr>
        <w:t>
      требовать от налогоплательщика (налогового агента):</w:t>
      </w:r>
    </w:p>
    <w:bookmarkEnd w:id="29490"/>
    <w:bookmarkStart w:name="z29890" w:id="294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491"/>
    <w:bookmarkStart w:name="z29891" w:id="294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492"/>
    <w:bookmarkStart w:name="z29892" w:id="294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493"/>
    <w:bookmarkStart w:name="z29893" w:id="294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494"/>
    <w:bookmarkStart w:name="z29894" w:id="294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495"/>
    <w:bookmarkStart w:name="z29895" w:id="294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496"/>
    <w:bookmarkStart w:name="z29896" w:id="294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497"/>
    <w:bookmarkStart w:name="z29897" w:id="294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498"/>
    <w:bookmarkStart w:name="z29898" w:id="294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499"/>
    <w:bookmarkStart w:name="z29899" w:id="295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500"/>
    <w:bookmarkStart w:name="z29900" w:id="295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501"/>
    <w:bookmarkStart w:name="z29901" w:id="295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502"/>
    <w:bookmarkStart w:name="z29902" w:id="295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503"/>
    <w:bookmarkStart w:name="z29903" w:id="295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504"/>
    <w:bookmarkStart w:name="z29904" w:id="295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505"/>
    <w:bookmarkStart w:name="z29905" w:id="295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506"/>
    <w:bookmarkStart w:name="z29906" w:id="295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507"/>
    <w:bookmarkStart w:name="z29907" w:id="295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508"/>
    <w:bookmarkStart w:name="z29908" w:id="295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509"/>
    <w:bookmarkStart w:name="z29909" w:id="295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510"/>
    <w:bookmarkStart w:name="z29910" w:id="295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511"/>
    <w:bookmarkStart w:name="z29911" w:id="295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512"/>
    <w:bookmarkStart w:name="z29912" w:id="295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513"/>
    <w:bookmarkStart w:name="z29913" w:id="29514"/>
    <w:p>
      <w:pPr>
        <w:spacing w:after="0"/>
        <w:ind w:left="0"/>
        <w:jc w:val="both"/>
      </w:pPr>
      <w:r>
        <w:rPr>
          <w:rFonts w:ascii="Times New Roman"/>
          <w:b w:val="false"/>
          <w:i w:val="false"/>
          <w:color w:val="000000"/>
          <w:sz w:val="28"/>
        </w:rPr>
        <w:t>
      2) обязанности:</w:t>
      </w:r>
    </w:p>
    <w:bookmarkEnd w:id="29514"/>
    <w:bookmarkStart w:name="z29914" w:id="295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515"/>
    <w:bookmarkStart w:name="z29915" w:id="295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516"/>
    <w:bookmarkStart w:name="z29916" w:id="295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517"/>
    <w:bookmarkStart w:name="z29917" w:id="295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518"/>
    <w:bookmarkStart w:name="z29918" w:id="295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519"/>
    <w:bookmarkStart w:name="z29919" w:id="29520"/>
    <w:p>
      <w:pPr>
        <w:spacing w:after="0"/>
        <w:ind w:left="0"/>
        <w:jc w:val="both"/>
      </w:pPr>
      <w:r>
        <w:rPr>
          <w:rFonts w:ascii="Times New Roman"/>
          <w:b w:val="false"/>
          <w:i w:val="false"/>
          <w:color w:val="000000"/>
          <w:sz w:val="28"/>
        </w:rPr>
        <w:t>
      имеющих налоговую задолженность;</w:t>
      </w:r>
    </w:p>
    <w:bookmarkEnd w:id="29520"/>
    <w:bookmarkStart w:name="z29920" w:id="295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521"/>
    <w:bookmarkStart w:name="z29921" w:id="295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522"/>
    <w:bookmarkStart w:name="z29922" w:id="295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523"/>
    <w:bookmarkStart w:name="z29923" w:id="295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524"/>
    <w:bookmarkStart w:name="z29924" w:id="295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525"/>
    <w:bookmarkStart w:name="z29925" w:id="295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526"/>
    <w:bookmarkStart w:name="z29926" w:id="295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527"/>
    <w:bookmarkStart w:name="z29927" w:id="295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528"/>
    <w:bookmarkStart w:name="z29928" w:id="295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529"/>
    <w:bookmarkStart w:name="z29929" w:id="295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530"/>
    <w:bookmarkStart w:name="z29930" w:id="295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531"/>
    <w:bookmarkStart w:name="z29931" w:id="295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532"/>
    <w:bookmarkStart w:name="z29932" w:id="295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533"/>
    <w:bookmarkStart w:name="z29933" w:id="295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534"/>
    <w:bookmarkStart w:name="z29934" w:id="295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535"/>
    <w:bookmarkStart w:name="z29935" w:id="29536"/>
    <w:p>
      <w:pPr>
        <w:spacing w:after="0"/>
        <w:ind w:left="0"/>
        <w:jc w:val="both"/>
      </w:pPr>
      <w:r>
        <w:rPr>
          <w:rFonts w:ascii="Times New Roman"/>
          <w:b w:val="false"/>
          <w:i w:val="false"/>
          <w:color w:val="000000"/>
          <w:sz w:val="28"/>
        </w:rPr>
        <w:t>
      защищать интересы государства;</w:t>
      </w:r>
    </w:p>
    <w:bookmarkEnd w:id="29536"/>
    <w:bookmarkStart w:name="z29936" w:id="295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537"/>
    <w:bookmarkStart w:name="z29937" w:id="295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538"/>
    <w:bookmarkStart w:name="z29938" w:id="295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539"/>
    <w:bookmarkStart w:name="z29939" w:id="295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540"/>
    <w:bookmarkStart w:name="z29940" w:id="29541"/>
    <w:p>
      <w:pPr>
        <w:spacing w:after="0"/>
        <w:ind w:left="0"/>
        <w:jc w:val="both"/>
      </w:pPr>
      <w:r>
        <w:rPr>
          <w:rFonts w:ascii="Times New Roman"/>
          <w:b w:val="false"/>
          <w:i w:val="false"/>
          <w:color w:val="000000"/>
          <w:sz w:val="28"/>
        </w:rPr>
        <w:t>
      15. Функции:</w:t>
      </w:r>
    </w:p>
    <w:bookmarkEnd w:id="29541"/>
    <w:bookmarkStart w:name="z29941" w:id="29542"/>
    <w:p>
      <w:pPr>
        <w:spacing w:after="0"/>
        <w:ind w:left="0"/>
        <w:jc w:val="both"/>
      </w:pPr>
      <w:r>
        <w:rPr>
          <w:rFonts w:ascii="Times New Roman"/>
          <w:b w:val="false"/>
          <w:i w:val="false"/>
          <w:color w:val="000000"/>
          <w:sz w:val="28"/>
        </w:rPr>
        <w:t>
      1) осуществление налогового контроля;</w:t>
      </w:r>
    </w:p>
    <w:bookmarkEnd w:id="29542"/>
    <w:bookmarkStart w:name="z29942" w:id="295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543"/>
    <w:bookmarkStart w:name="z29943" w:id="295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544"/>
    <w:bookmarkStart w:name="z29944" w:id="295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545"/>
    <w:bookmarkStart w:name="z29945" w:id="295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546"/>
    <w:bookmarkStart w:name="z29946" w:id="295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547"/>
    <w:bookmarkStart w:name="z29947" w:id="295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548"/>
    <w:bookmarkStart w:name="z29948" w:id="295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549"/>
    <w:bookmarkStart w:name="z29949" w:id="295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550"/>
    <w:bookmarkStart w:name="z29950" w:id="295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551"/>
    <w:bookmarkStart w:name="z29951" w:id="29552"/>
    <w:p>
      <w:pPr>
        <w:spacing w:after="0"/>
        <w:ind w:left="0"/>
        <w:jc w:val="both"/>
      </w:pPr>
      <w:r>
        <w:rPr>
          <w:rFonts w:ascii="Times New Roman"/>
          <w:b w:val="false"/>
          <w:i w:val="false"/>
          <w:color w:val="000000"/>
          <w:sz w:val="28"/>
        </w:rPr>
        <w:t>
      11) осуществление налогового администрирования;</w:t>
      </w:r>
    </w:p>
    <w:bookmarkEnd w:id="29552"/>
    <w:bookmarkStart w:name="z29952" w:id="295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553"/>
    <w:bookmarkStart w:name="z29953" w:id="295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554"/>
    <w:bookmarkStart w:name="z29954" w:id="29555"/>
    <w:p>
      <w:pPr>
        <w:spacing w:after="0"/>
        <w:ind w:left="0"/>
        <w:jc w:val="both"/>
      </w:pPr>
      <w:r>
        <w:rPr>
          <w:rFonts w:ascii="Times New Roman"/>
          <w:b w:val="false"/>
          <w:i w:val="false"/>
          <w:color w:val="000000"/>
          <w:sz w:val="28"/>
        </w:rPr>
        <w:t>
      14) использование системы управления рисками;</w:t>
      </w:r>
    </w:p>
    <w:bookmarkEnd w:id="29555"/>
    <w:bookmarkStart w:name="z29955" w:id="295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9556"/>
    <w:bookmarkStart w:name="z29956" w:id="295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9557"/>
    <w:bookmarkStart w:name="z29957" w:id="295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9558"/>
    <w:bookmarkStart w:name="z29958" w:id="295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9559"/>
    <w:bookmarkStart w:name="z29959" w:id="295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9560"/>
    <w:bookmarkStart w:name="z29960" w:id="295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9561"/>
    <w:bookmarkStart w:name="z29961" w:id="295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9562"/>
    <w:bookmarkStart w:name="z29962" w:id="295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9563"/>
    <w:bookmarkStart w:name="z29963" w:id="295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9564"/>
    <w:bookmarkStart w:name="z29964" w:id="295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9565"/>
    <w:bookmarkStart w:name="z29965" w:id="295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9566"/>
    <w:bookmarkStart w:name="z29966" w:id="295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9567"/>
    <w:bookmarkStart w:name="z29967" w:id="295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9568"/>
    <w:bookmarkStart w:name="z29968" w:id="295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9569"/>
    <w:bookmarkStart w:name="z29969" w:id="295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9570"/>
    <w:bookmarkStart w:name="z29970" w:id="295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9571"/>
    <w:bookmarkStart w:name="z29971" w:id="295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9572"/>
    <w:bookmarkStart w:name="z29972" w:id="295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9573"/>
    <w:bookmarkStart w:name="z29973" w:id="295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9574"/>
    <w:bookmarkStart w:name="z29974" w:id="295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9575"/>
    <w:bookmarkStart w:name="z29975" w:id="295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9576"/>
    <w:bookmarkStart w:name="z29976" w:id="295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9577"/>
    <w:bookmarkStart w:name="z29977" w:id="295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9578"/>
    <w:bookmarkStart w:name="z29978" w:id="295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9579"/>
    <w:bookmarkStart w:name="z29979" w:id="295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9580"/>
    <w:bookmarkStart w:name="z29980" w:id="295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9581"/>
    <w:bookmarkStart w:name="z29981" w:id="295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9582"/>
    <w:bookmarkStart w:name="z29982" w:id="295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9583"/>
    <w:bookmarkStart w:name="z29983" w:id="2958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9584"/>
    <w:bookmarkStart w:name="z29984" w:id="29585"/>
    <w:p>
      <w:pPr>
        <w:spacing w:after="0"/>
        <w:ind w:left="0"/>
        <w:jc w:val="both"/>
      </w:pPr>
      <w:r>
        <w:rPr>
          <w:rFonts w:ascii="Times New Roman"/>
          <w:b w:val="false"/>
          <w:i w:val="false"/>
          <w:color w:val="000000"/>
          <w:sz w:val="28"/>
        </w:rPr>
        <w:t>
      19. Полномочия Руководителя Управления:</w:t>
      </w:r>
    </w:p>
    <w:bookmarkEnd w:id="29585"/>
    <w:bookmarkStart w:name="z29985" w:id="2958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9586"/>
    <w:bookmarkStart w:name="z29986" w:id="2958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9587"/>
    <w:bookmarkStart w:name="z29987" w:id="2958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9588"/>
    <w:bookmarkStart w:name="z29988" w:id="2958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9589"/>
    <w:bookmarkStart w:name="z29989" w:id="2959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590"/>
    <w:bookmarkStart w:name="z29990" w:id="295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591"/>
    <w:bookmarkStart w:name="z29991" w:id="2959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592"/>
    <w:bookmarkStart w:name="z29992" w:id="2959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593"/>
    <w:bookmarkStart w:name="z29993" w:id="2959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594"/>
    <w:bookmarkStart w:name="z29994" w:id="2959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595"/>
    <w:bookmarkStart w:name="z29995" w:id="2959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596"/>
    <w:bookmarkStart w:name="z29996" w:id="2959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597"/>
    <w:bookmarkStart w:name="z29997" w:id="2959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598"/>
    <w:bookmarkStart w:name="z29998" w:id="29599"/>
    <w:p>
      <w:pPr>
        <w:spacing w:after="0"/>
        <w:ind w:left="0"/>
        <w:jc w:val="left"/>
      </w:pPr>
      <w:r>
        <w:rPr>
          <w:rFonts w:ascii="Times New Roman"/>
          <w:b/>
          <w:i w:val="false"/>
          <w:color w:val="000000"/>
        </w:rPr>
        <w:t xml:space="preserve"> Глава 4. Имущество Управления</w:t>
      </w:r>
    </w:p>
    <w:bookmarkEnd w:id="29599"/>
    <w:bookmarkStart w:name="z29999" w:id="2960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600"/>
    <w:bookmarkStart w:name="z30000" w:id="2960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601"/>
    <w:bookmarkStart w:name="z30001" w:id="2960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602"/>
    <w:bookmarkStart w:name="z30002" w:id="2960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603"/>
    <w:bookmarkStart w:name="z30003" w:id="29604"/>
    <w:p>
      <w:pPr>
        <w:spacing w:after="0"/>
        <w:ind w:left="0"/>
        <w:jc w:val="left"/>
      </w:pPr>
      <w:r>
        <w:rPr>
          <w:rFonts w:ascii="Times New Roman"/>
          <w:b/>
          <w:i w:val="false"/>
          <w:color w:val="000000"/>
        </w:rPr>
        <w:t xml:space="preserve"> Глава 5. Реорганизация и упразднение Управления</w:t>
      </w:r>
    </w:p>
    <w:bookmarkEnd w:id="29604"/>
    <w:bookmarkStart w:name="z30004" w:id="2960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007" w:id="29606"/>
    <w:p>
      <w:pPr>
        <w:spacing w:after="0"/>
        <w:ind w:left="0"/>
        <w:jc w:val="left"/>
      </w:pPr>
      <w:r>
        <w:rPr>
          <w:rFonts w:ascii="Times New Roman"/>
          <w:b/>
          <w:i w:val="false"/>
          <w:color w:val="000000"/>
        </w:rPr>
        <w:t xml:space="preserve"> Положение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606"/>
    <w:bookmarkStart w:name="z30008" w:id="29607"/>
    <w:p>
      <w:pPr>
        <w:spacing w:after="0"/>
        <w:ind w:left="0"/>
        <w:jc w:val="left"/>
      </w:pPr>
      <w:r>
        <w:rPr>
          <w:rFonts w:ascii="Times New Roman"/>
          <w:b/>
          <w:i w:val="false"/>
          <w:color w:val="000000"/>
        </w:rPr>
        <w:t xml:space="preserve"> Глава 1. Общие положения</w:t>
      </w:r>
    </w:p>
    <w:bookmarkEnd w:id="29607"/>
    <w:bookmarkStart w:name="z30009" w:id="29608"/>
    <w:p>
      <w:pPr>
        <w:spacing w:after="0"/>
        <w:ind w:left="0"/>
        <w:jc w:val="both"/>
      </w:pPr>
      <w:r>
        <w:rPr>
          <w:rFonts w:ascii="Times New Roman"/>
          <w:b w:val="false"/>
          <w:i w:val="false"/>
          <w:color w:val="000000"/>
          <w:sz w:val="28"/>
        </w:rPr>
        <w:t>
      1.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608"/>
    <w:bookmarkStart w:name="z30010" w:id="29609"/>
    <w:p>
      <w:pPr>
        <w:spacing w:after="0"/>
        <w:ind w:left="0"/>
        <w:jc w:val="both"/>
      </w:pPr>
      <w:r>
        <w:rPr>
          <w:rFonts w:ascii="Times New Roman"/>
          <w:b w:val="false"/>
          <w:i w:val="false"/>
          <w:color w:val="000000"/>
          <w:sz w:val="28"/>
        </w:rPr>
        <w:t xml:space="preserve">
      1) налогового администрирования; </w:t>
      </w:r>
    </w:p>
    <w:bookmarkEnd w:id="29609"/>
    <w:bookmarkStart w:name="z30011" w:id="2961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610"/>
    <w:bookmarkStart w:name="z30012" w:id="29611"/>
    <w:p>
      <w:pPr>
        <w:spacing w:after="0"/>
        <w:ind w:left="0"/>
        <w:jc w:val="both"/>
      </w:pPr>
      <w:r>
        <w:rPr>
          <w:rFonts w:ascii="Times New Roman"/>
          <w:b w:val="false"/>
          <w:i w:val="false"/>
          <w:color w:val="000000"/>
          <w:sz w:val="28"/>
        </w:rPr>
        <w:t xml:space="preserve">
      3) оборота нефтепродуктов и биотоплива; </w:t>
      </w:r>
    </w:p>
    <w:bookmarkEnd w:id="29611"/>
    <w:bookmarkStart w:name="z30013" w:id="2961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612"/>
    <w:bookmarkStart w:name="z30014" w:id="2961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613"/>
    <w:bookmarkStart w:name="z30015" w:id="2961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614"/>
    <w:bookmarkStart w:name="z30016" w:id="2961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615"/>
    <w:bookmarkStart w:name="z30017" w:id="2961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616"/>
    <w:bookmarkStart w:name="z30018" w:id="2961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617"/>
    <w:bookmarkStart w:name="z30019" w:id="2961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618"/>
    <w:bookmarkStart w:name="z30020" w:id="2961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619"/>
    <w:bookmarkStart w:name="z30021" w:id="29620"/>
    <w:p>
      <w:pPr>
        <w:spacing w:after="0"/>
        <w:ind w:left="0"/>
        <w:jc w:val="both"/>
      </w:pPr>
      <w:r>
        <w:rPr>
          <w:rFonts w:ascii="Times New Roman"/>
          <w:b w:val="false"/>
          <w:i w:val="false"/>
          <w:color w:val="000000"/>
          <w:sz w:val="28"/>
        </w:rPr>
        <w:t xml:space="preserve">
      8. Местонахождение Управления: почтовый индекс 160900, Республика Казахстан, Туркестанская область, Сарыагашский район, город Сарыагаш, улица Исмаилова, дом 44. </w:t>
      </w:r>
    </w:p>
    <w:bookmarkEnd w:id="29620"/>
    <w:bookmarkStart w:name="z30022" w:id="2962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621"/>
    <w:bookmarkStart w:name="z30023" w:id="2962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622"/>
    <w:bookmarkStart w:name="z30024" w:id="2962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623"/>
    <w:bookmarkStart w:name="z30025" w:id="2962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624"/>
    <w:bookmarkStart w:name="z30026" w:id="2962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625"/>
    <w:bookmarkStart w:name="z30027" w:id="29626"/>
    <w:p>
      <w:pPr>
        <w:spacing w:after="0"/>
        <w:ind w:left="0"/>
        <w:jc w:val="left"/>
      </w:pPr>
      <w:r>
        <w:rPr>
          <w:rFonts w:ascii="Times New Roman"/>
          <w:b/>
          <w:i w:val="false"/>
          <w:color w:val="000000"/>
        </w:rPr>
        <w:t xml:space="preserve"> Глава 2. Задачи, права и обязанности Управления</w:t>
      </w:r>
    </w:p>
    <w:bookmarkEnd w:id="29626"/>
    <w:bookmarkStart w:name="z30028" w:id="29627"/>
    <w:p>
      <w:pPr>
        <w:spacing w:after="0"/>
        <w:ind w:left="0"/>
        <w:jc w:val="both"/>
      </w:pPr>
      <w:r>
        <w:rPr>
          <w:rFonts w:ascii="Times New Roman"/>
          <w:b w:val="false"/>
          <w:i w:val="false"/>
          <w:color w:val="000000"/>
          <w:sz w:val="28"/>
        </w:rPr>
        <w:t>
      13. Задачи:</w:t>
      </w:r>
    </w:p>
    <w:bookmarkEnd w:id="29627"/>
    <w:bookmarkStart w:name="z30029" w:id="2962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628"/>
    <w:bookmarkStart w:name="z30030" w:id="2962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629"/>
    <w:bookmarkStart w:name="z30031" w:id="2963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630"/>
    <w:bookmarkStart w:name="z30032" w:id="2963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631"/>
    <w:bookmarkStart w:name="z30033" w:id="2963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632"/>
    <w:bookmarkStart w:name="z30034" w:id="2963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633"/>
    <w:bookmarkStart w:name="z30035" w:id="2963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634"/>
    <w:bookmarkStart w:name="z30036" w:id="29635"/>
    <w:p>
      <w:pPr>
        <w:spacing w:after="0"/>
        <w:ind w:left="0"/>
        <w:jc w:val="both"/>
      </w:pPr>
      <w:r>
        <w:rPr>
          <w:rFonts w:ascii="Times New Roman"/>
          <w:b w:val="false"/>
          <w:i w:val="false"/>
          <w:color w:val="000000"/>
          <w:sz w:val="28"/>
        </w:rPr>
        <w:t>
      14. Права и обязанности Управления:</w:t>
      </w:r>
    </w:p>
    <w:bookmarkEnd w:id="29635"/>
    <w:bookmarkStart w:name="z30037" w:id="29636"/>
    <w:p>
      <w:pPr>
        <w:spacing w:after="0"/>
        <w:ind w:left="0"/>
        <w:jc w:val="both"/>
      </w:pPr>
      <w:r>
        <w:rPr>
          <w:rFonts w:ascii="Times New Roman"/>
          <w:b w:val="false"/>
          <w:i w:val="false"/>
          <w:color w:val="000000"/>
          <w:sz w:val="28"/>
        </w:rPr>
        <w:t>
      1) права:</w:t>
      </w:r>
    </w:p>
    <w:bookmarkEnd w:id="29636"/>
    <w:bookmarkStart w:name="z30038" w:id="2963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637"/>
    <w:bookmarkStart w:name="z30039" w:id="29638"/>
    <w:p>
      <w:pPr>
        <w:spacing w:after="0"/>
        <w:ind w:left="0"/>
        <w:jc w:val="both"/>
      </w:pPr>
      <w:r>
        <w:rPr>
          <w:rFonts w:ascii="Times New Roman"/>
          <w:b w:val="false"/>
          <w:i w:val="false"/>
          <w:color w:val="000000"/>
          <w:sz w:val="28"/>
        </w:rPr>
        <w:t>
      требовать от налогоплательщика (налогового агента):</w:t>
      </w:r>
    </w:p>
    <w:bookmarkEnd w:id="29638"/>
    <w:bookmarkStart w:name="z30040" w:id="2963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639"/>
    <w:bookmarkStart w:name="z30041" w:id="2964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640"/>
    <w:bookmarkStart w:name="z30042" w:id="2964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641"/>
    <w:bookmarkStart w:name="z30043" w:id="2964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642"/>
    <w:bookmarkStart w:name="z30044" w:id="2964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643"/>
    <w:bookmarkStart w:name="z30045" w:id="2964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644"/>
    <w:bookmarkStart w:name="z30046" w:id="2964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645"/>
    <w:bookmarkStart w:name="z30047" w:id="2964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646"/>
    <w:bookmarkStart w:name="z30048" w:id="2964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647"/>
    <w:bookmarkStart w:name="z30049" w:id="2964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648"/>
    <w:bookmarkStart w:name="z30050" w:id="2964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649"/>
    <w:bookmarkStart w:name="z30051" w:id="2965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650"/>
    <w:bookmarkStart w:name="z30052" w:id="2965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651"/>
    <w:bookmarkStart w:name="z30053" w:id="2965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652"/>
    <w:bookmarkStart w:name="z30054" w:id="2965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653"/>
    <w:bookmarkStart w:name="z30055" w:id="2965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654"/>
    <w:bookmarkStart w:name="z30056" w:id="2965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655"/>
    <w:bookmarkStart w:name="z30057" w:id="2965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656"/>
    <w:bookmarkStart w:name="z30058" w:id="2965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657"/>
    <w:bookmarkStart w:name="z30059" w:id="2965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658"/>
    <w:bookmarkStart w:name="z30060" w:id="2965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659"/>
    <w:bookmarkStart w:name="z30061" w:id="2966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660"/>
    <w:bookmarkStart w:name="z30062" w:id="2966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661"/>
    <w:bookmarkStart w:name="z30063" w:id="29662"/>
    <w:p>
      <w:pPr>
        <w:spacing w:after="0"/>
        <w:ind w:left="0"/>
        <w:jc w:val="both"/>
      </w:pPr>
      <w:r>
        <w:rPr>
          <w:rFonts w:ascii="Times New Roman"/>
          <w:b w:val="false"/>
          <w:i w:val="false"/>
          <w:color w:val="000000"/>
          <w:sz w:val="28"/>
        </w:rPr>
        <w:t>
      2) обязанности:</w:t>
      </w:r>
    </w:p>
    <w:bookmarkEnd w:id="29662"/>
    <w:bookmarkStart w:name="z30064" w:id="2966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663"/>
    <w:bookmarkStart w:name="z30065" w:id="2966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664"/>
    <w:bookmarkStart w:name="z30066" w:id="2966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665"/>
    <w:bookmarkStart w:name="z30067" w:id="2966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666"/>
    <w:bookmarkStart w:name="z30068" w:id="2966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667"/>
    <w:bookmarkStart w:name="z30069" w:id="29668"/>
    <w:p>
      <w:pPr>
        <w:spacing w:after="0"/>
        <w:ind w:left="0"/>
        <w:jc w:val="both"/>
      </w:pPr>
      <w:r>
        <w:rPr>
          <w:rFonts w:ascii="Times New Roman"/>
          <w:b w:val="false"/>
          <w:i w:val="false"/>
          <w:color w:val="000000"/>
          <w:sz w:val="28"/>
        </w:rPr>
        <w:t>
      имеющих налоговую задолженность;</w:t>
      </w:r>
    </w:p>
    <w:bookmarkEnd w:id="29668"/>
    <w:bookmarkStart w:name="z30070" w:id="2966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669"/>
    <w:bookmarkStart w:name="z30071" w:id="2967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670"/>
    <w:bookmarkStart w:name="z30072" w:id="2967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671"/>
    <w:bookmarkStart w:name="z30073" w:id="2967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672"/>
    <w:bookmarkStart w:name="z30074" w:id="2967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673"/>
    <w:bookmarkStart w:name="z30075" w:id="2967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674"/>
    <w:bookmarkStart w:name="z30076" w:id="2967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675"/>
    <w:bookmarkStart w:name="z30077" w:id="2967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676"/>
    <w:bookmarkStart w:name="z30078" w:id="2967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677"/>
    <w:bookmarkStart w:name="z30079" w:id="2967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678"/>
    <w:bookmarkStart w:name="z30080" w:id="2967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679"/>
    <w:bookmarkStart w:name="z30081" w:id="2968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680"/>
    <w:bookmarkStart w:name="z30082" w:id="2968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681"/>
    <w:bookmarkStart w:name="z30083" w:id="2968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682"/>
    <w:bookmarkStart w:name="z30084" w:id="2968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683"/>
    <w:bookmarkStart w:name="z30085" w:id="29684"/>
    <w:p>
      <w:pPr>
        <w:spacing w:after="0"/>
        <w:ind w:left="0"/>
        <w:jc w:val="both"/>
      </w:pPr>
      <w:r>
        <w:rPr>
          <w:rFonts w:ascii="Times New Roman"/>
          <w:b w:val="false"/>
          <w:i w:val="false"/>
          <w:color w:val="000000"/>
          <w:sz w:val="28"/>
        </w:rPr>
        <w:t>
      защищать интересы государства;</w:t>
      </w:r>
    </w:p>
    <w:bookmarkEnd w:id="29684"/>
    <w:bookmarkStart w:name="z30086" w:id="2968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685"/>
    <w:bookmarkStart w:name="z30087" w:id="2968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686"/>
    <w:bookmarkStart w:name="z30088" w:id="2968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687"/>
    <w:bookmarkStart w:name="z30089" w:id="2968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688"/>
    <w:bookmarkStart w:name="z30090" w:id="29689"/>
    <w:p>
      <w:pPr>
        <w:spacing w:after="0"/>
        <w:ind w:left="0"/>
        <w:jc w:val="both"/>
      </w:pPr>
      <w:r>
        <w:rPr>
          <w:rFonts w:ascii="Times New Roman"/>
          <w:b w:val="false"/>
          <w:i w:val="false"/>
          <w:color w:val="000000"/>
          <w:sz w:val="28"/>
        </w:rPr>
        <w:t>
      15. Функции:</w:t>
      </w:r>
    </w:p>
    <w:bookmarkEnd w:id="29689"/>
    <w:bookmarkStart w:name="z30091" w:id="29690"/>
    <w:p>
      <w:pPr>
        <w:spacing w:after="0"/>
        <w:ind w:left="0"/>
        <w:jc w:val="both"/>
      </w:pPr>
      <w:r>
        <w:rPr>
          <w:rFonts w:ascii="Times New Roman"/>
          <w:b w:val="false"/>
          <w:i w:val="false"/>
          <w:color w:val="000000"/>
          <w:sz w:val="28"/>
        </w:rPr>
        <w:t>
      1) осуществление налогового контроля;</w:t>
      </w:r>
    </w:p>
    <w:bookmarkEnd w:id="29690"/>
    <w:bookmarkStart w:name="z30092" w:id="2969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691"/>
    <w:bookmarkStart w:name="z30093" w:id="2969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692"/>
    <w:bookmarkStart w:name="z30094" w:id="2969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693"/>
    <w:bookmarkStart w:name="z30095" w:id="2969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694"/>
    <w:bookmarkStart w:name="z30096" w:id="2969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695"/>
    <w:bookmarkStart w:name="z30097" w:id="2969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696"/>
    <w:bookmarkStart w:name="z30098" w:id="2969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697"/>
    <w:bookmarkStart w:name="z30099" w:id="2969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698"/>
    <w:bookmarkStart w:name="z30100" w:id="2969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699"/>
    <w:bookmarkStart w:name="z30101" w:id="29700"/>
    <w:p>
      <w:pPr>
        <w:spacing w:after="0"/>
        <w:ind w:left="0"/>
        <w:jc w:val="both"/>
      </w:pPr>
      <w:r>
        <w:rPr>
          <w:rFonts w:ascii="Times New Roman"/>
          <w:b w:val="false"/>
          <w:i w:val="false"/>
          <w:color w:val="000000"/>
          <w:sz w:val="28"/>
        </w:rPr>
        <w:t>
      11) осуществление налогового администрирования;</w:t>
      </w:r>
    </w:p>
    <w:bookmarkEnd w:id="29700"/>
    <w:bookmarkStart w:name="z30102" w:id="2970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701"/>
    <w:bookmarkStart w:name="z30103" w:id="2970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702"/>
    <w:bookmarkStart w:name="z30104" w:id="29703"/>
    <w:p>
      <w:pPr>
        <w:spacing w:after="0"/>
        <w:ind w:left="0"/>
        <w:jc w:val="both"/>
      </w:pPr>
      <w:r>
        <w:rPr>
          <w:rFonts w:ascii="Times New Roman"/>
          <w:b w:val="false"/>
          <w:i w:val="false"/>
          <w:color w:val="000000"/>
          <w:sz w:val="28"/>
        </w:rPr>
        <w:t>
      14) использование системы управления рисками;</w:t>
      </w:r>
    </w:p>
    <w:bookmarkEnd w:id="29703"/>
    <w:bookmarkStart w:name="z30105" w:id="2970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9704"/>
    <w:bookmarkStart w:name="z30106" w:id="2970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9705"/>
    <w:bookmarkStart w:name="z30107" w:id="2970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9706"/>
    <w:bookmarkStart w:name="z30108" w:id="2970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9707"/>
    <w:bookmarkStart w:name="z30109" w:id="2970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9708"/>
    <w:bookmarkStart w:name="z30110" w:id="2970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9709"/>
    <w:bookmarkStart w:name="z30111" w:id="2971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9710"/>
    <w:bookmarkStart w:name="z30112" w:id="2971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9711"/>
    <w:bookmarkStart w:name="z30113" w:id="2971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9712"/>
    <w:bookmarkStart w:name="z30114" w:id="2971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9713"/>
    <w:bookmarkStart w:name="z30115" w:id="2971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9714"/>
    <w:bookmarkStart w:name="z30116" w:id="2971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9715"/>
    <w:bookmarkStart w:name="z30117" w:id="2971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9716"/>
    <w:bookmarkStart w:name="z30118" w:id="2971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9717"/>
    <w:bookmarkStart w:name="z30119" w:id="2971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9718"/>
    <w:bookmarkStart w:name="z30120" w:id="2971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9719"/>
    <w:bookmarkStart w:name="z30121" w:id="2972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9720"/>
    <w:bookmarkStart w:name="z30122" w:id="2972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9721"/>
    <w:bookmarkStart w:name="z30123" w:id="2972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9722"/>
    <w:bookmarkStart w:name="z30124" w:id="2972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9723"/>
    <w:bookmarkStart w:name="z30125" w:id="2972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9724"/>
    <w:bookmarkStart w:name="z30126" w:id="2972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9725"/>
    <w:bookmarkStart w:name="z30127" w:id="2972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9726"/>
    <w:bookmarkStart w:name="z30128" w:id="2972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9727"/>
    <w:bookmarkStart w:name="z30129" w:id="2972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9728"/>
    <w:bookmarkStart w:name="z30130" w:id="2972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9729"/>
    <w:bookmarkStart w:name="z30131" w:id="2973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9730"/>
    <w:bookmarkStart w:name="z30132" w:id="2973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9731"/>
    <w:bookmarkStart w:name="z30133" w:id="2973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9732"/>
    <w:bookmarkStart w:name="z30134" w:id="29733"/>
    <w:p>
      <w:pPr>
        <w:spacing w:after="0"/>
        <w:ind w:left="0"/>
        <w:jc w:val="both"/>
      </w:pPr>
      <w:r>
        <w:rPr>
          <w:rFonts w:ascii="Times New Roman"/>
          <w:b w:val="false"/>
          <w:i w:val="false"/>
          <w:color w:val="000000"/>
          <w:sz w:val="28"/>
        </w:rPr>
        <w:t>
      19. Полномочия Руководителя Управления:</w:t>
      </w:r>
    </w:p>
    <w:bookmarkEnd w:id="29733"/>
    <w:bookmarkStart w:name="z30135" w:id="2973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9734"/>
    <w:bookmarkStart w:name="z30136" w:id="2973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9735"/>
    <w:bookmarkStart w:name="z30137" w:id="2973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9736"/>
    <w:bookmarkStart w:name="z30138" w:id="2973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9737"/>
    <w:bookmarkStart w:name="z30139" w:id="2973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738"/>
    <w:bookmarkStart w:name="z30140" w:id="2973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739"/>
    <w:bookmarkStart w:name="z30141" w:id="2974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740"/>
    <w:bookmarkStart w:name="z30142" w:id="2974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741"/>
    <w:bookmarkStart w:name="z30143" w:id="2974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742"/>
    <w:bookmarkStart w:name="z30144" w:id="2974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743"/>
    <w:bookmarkStart w:name="z30145" w:id="2974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744"/>
    <w:bookmarkStart w:name="z30146" w:id="2974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745"/>
    <w:bookmarkStart w:name="z30147" w:id="2974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746"/>
    <w:bookmarkStart w:name="z30148" w:id="29747"/>
    <w:p>
      <w:pPr>
        <w:spacing w:after="0"/>
        <w:ind w:left="0"/>
        <w:jc w:val="left"/>
      </w:pPr>
      <w:r>
        <w:rPr>
          <w:rFonts w:ascii="Times New Roman"/>
          <w:b/>
          <w:i w:val="false"/>
          <w:color w:val="000000"/>
        </w:rPr>
        <w:t xml:space="preserve"> Глава 4. Имущество Управления</w:t>
      </w:r>
    </w:p>
    <w:bookmarkEnd w:id="29747"/>
    <w:bookmarkStart w:name="z30149" w:id="2974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748"/>
    <w:bookmarkStart w:name="z30150" w:id="2974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749"/>
    <w:bookmarkStart w:name="z30151" w:id="2975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750"/>
    <w:bookmarkStart w:name="z30152" w:id="2975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751"/>
    <w:bookmarkStart w:name="z30153" w:id="29752"/>
    <w:p>
      <w:pPr>
        <w:spacing w:after="0"/>
        <w:ind w:left="0"/>
        <w:jc w:val="left"/>
      </w:pPr>
      <w:r>
        <w:rPr>
          <w:rFonts w:ascii="Times New Roman"/>
          <w:b/>
          <w:i w:val="false"/>
          <w:color w:val="000000"/>
        </w:rPr>
        <w:t xml:space="preserve"> Глава 5. Реорганизация и упразднение Управления</w:t>
      </w:r>
    </w:p>
    <w:bookmarkEnd w:id="29752"/>
    <w:bookmarkStart w:name="z30154" w:id="2975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157" w:id="29754"/>
    <w:p>
      <w:pPr>
        <w:spacing w:after="0"/>
        <w:ind w:left="0"/>
        <w:jc w:val="left"/>
      </w:pPr>
      <w:r>
        <w:rPr>
          <w:rFonts w:ascii="Times New Roman"/>
          <w:b/>
          <w:i w:val="false"/>
          <w:color w:val="000000"/>
        </w:rPr>
        <w:t xml:space="preserve"> Положение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754"/>
    <w:bookmarkStart w:name="z30158" w:id="29755"/>
    <w:p>
      <w:pPr>
        <w:spacing w:after="0"/>
        <w:ind w:left="0"/>
        <w:jc w:val="left"/>
      </w:pPr>
      <w:r>
        <w:rPr>
          <w:rFonts w:ascii="Times New Roman"/>
          <w:b/>
          <w:i w:val="false"/>
          <w:color w:val="000000"/>
        </w:rPr>
        <w:t xml:space="preserve"> Глава 1. Общие положения</w:t>
      </w:r>
    </w:p>
    <w:bookmarkEnd w:id="29755"/>
    <w:bookmarkStart w:name="z30159" w:id="29756"/>
    <w:p>
      <w:pPr>
        <w:spacing w:after="0"/>
        <w:ind w:left="0"/>
        <w:jc w:val="both"/>
      </w:pPr>
      <w:r>
        <w:rPr>
          <w:rFonts w:ascii="Times New Roman"/>
          <w:b w:val="false"/>
          <w:i w:val="false"/>
          <w:color w:val="000000"/>
          <w:sz w:val="28"/>
        </w:rPr>
        <w:t>
      1.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756"/>
    <w:bookmarkStart w:name="z30160" w:id="29757"/>
    <w:p>
      <w:pPr>
        <w:spacing w:after="0"/>
        <w:ind w:left="0"/>
        <w:jc w:val="both"/>
      </w:pPr>
      <w:r>
        <w:rPr>
          <w:rFonts w:ascii="Times New Roman"/>
          <w:b w:val="false"/>
          <w:i w:val="false"/>
          <w:color w:val="000000"/>
          <w:sz w:val="28"/>
        </w:rPr>
        <w:t xml:space="preserve">
      1) налогового администрирования; </w:t>
      </w:r>
    </w:p>
    <w:bookmarkEnd w:id="29757"/>
    <w:bookmarkStart w:name="z30161" w:id="2975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758"/>
    <w:bookmarkStart w:name="z30162" w:id="29759"/>
    <w:p>
      <w:pPr>
        <w:spacing w:after="0"/>
        <w:ind w:left="0"/>
        <w:jc w:val="both"/>
      </w:pPr>
      <w:r>
        <w:rPr>
          <w:rFonts w:ascii="Times New Roman"/>
          <w:b w:val="false"/>
          <w:i w:val="false"/>
          <w:color w:val="000000"/>
          <w:sz w:val="28"/>
        </w:rPr>
        <w:t xml:space="preserve">
      3) оборота нефтепродуктов и биотоплива; </w:t>
      </w:r>
    </w:p>
    <w:bookmarkEnd w:id="29759"/>
    <w:bookmarkStart w:name="z30163" w:id="2976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760"/>
    <w:bookmarkStart w:name="z30164" w:id="2976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761"/>
    <w:bookmarkStart w:name="z30165" w:id="2976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762"/>
    <w:bookmarkStart w:name="z30166" w:id="2976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763"/>
    <w:bookmarkStart w:name="z30167" w:id="2976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764"/>
    <w:bookmarkStart w:name="z30168" w:id="2976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765"/>
    <w:bookmarkStart w:name="z30169" w:id="2976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766"/>
    <w:bookmarkStart w:name="z30170" w:id="2976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767"/>
    <w:bookmarkStart w:name="z30171" w:id="29768"/>
    <w:p>
      <w:pPr>
        <w:spacing w:after="0"/>
        <w:ind w:left="0"/>
        <w:jc w:val="both"/>
      </w:pPr>
      <w:r>
        <w:rPr>
          <w:rFonts w:ascii="Times New Roman"/>
          <w:b w:val="false"/>
          <w:i w:val="false"/>
          <w:color w:val="000000"/>
          <w:sz w:val="28"/>
        </w:rPr>
        <w:t xml:space="preserve">
      8. Местонахождение Управления: почтовый индекс 160905, Республика Казахстан, Туркестанская область, Келесский район, село Абай, улица Т.Рыскулова, 83. </w:t>
      </w:r>
    </w:p>
    <w:bookmarkEnd w:id="29768"/>
    <w:bookmarkStart w:name="z30172" w:id="2976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769"/>
    <w:bookmarkStart w:name="z30173" w:id="2977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770"/>
    <w:bookmarkStart w:name="z30174" w:id="2977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771"/>
    <w:bookmarkStart w:name="z30175" w:id="2977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772"/>
    <w:bookmarkStart w:name="z30176" w:id="2977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773"/>
    <w:bookmarkStart w:name="z30177" w:id="29774"/>
    <w:p>
      <w:pPr>
        <w:spacing w:after="0"/>
        <w:ind w:left="0"/>
        <w:jc w:val="left"/>
      </w:pPr>
      <w:r>
        <w:rPr>
          <w:rFonts w:ascii="Times New Roman"/>
          <w:b/>
          <w:i w:val="false"/>
          <w:color w:val="000000"/>
        </w:rPr>
        <w:t xml:space="preserve"> Глава 2. Задачи, права и обязанности Управления</w:t>
      </w:r>
    </w:p>
    <w:bookmarkEnd w:id="29774"/>
    <w:bookmarkStart w:name="z30178" w:id="29775"/>
    <w:p>
      <w:pPr>
        <w:spacing w:after="0"/>
        <w:ind w:left="0"/>
        <w:jc w:val="both"/>
      </w:pPr>
      <w:r>
        <w:rPr>
          <w:rFonts w:ascii="Times New Roman"/>
          <w:b w:val="false"/>
          <w:i w:val="false"/>
          <w:color w:val="000000"/>
          <w:sz w:val="28"/>
        </w:rPr>
        <w:t>
      13. Задачи:</w:t>
      </w:r>
    </w:p>
    <w:bookmarkEnd w:id="29775"/>
    <w:bookmarkStart w:name="z30179" w:id="2977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776"/>
    <w:bookmarkStart w:name="z30180" w:id="2977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777"/>
    <w:bookmarkStart w:name="z30181" w:id="2977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778"/>
    <w:bookmarkStart w:name="z30182" w:id="2977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779"/>
    <w:bookmarkStart w:name="z30183" w:id="2978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780"/>
    <w:bookmarkStart w:name="z30184" w:id="2978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781"/>
    <w:bookmarkStart w:name="z30185" w:id="2978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782"/>
    <w:bookmarkStart w:name="z30186" w:id="29783"/>
    <w:p>
      <w:pPr>
        <w:spacing w:after="0"/>
        <w:ind w:left="0"/>
        <w:jc w:val="both"/>
      </w:pPr>
      <w:r>
        <w:rPr>
          <w:rFonts w:ascii="Times New Roman"/>
          <w:b w:val="false"/>
          <w:i w:val="false"/>
          <w:color w:val="000000"/>
          <w:sz w:val="28"/>
        </w:rPr>
        <w:t>
      14. Права и обязанности Управления:</w:t>
      </w:r>
    </w:p>
    <w:bookmarkEnd w:id="29783"/>
    <w:bookmarkStart w:name="z30187" w:id="29784"/>
    <w:p>
      <w:pPr>
        <w:spacing w:after="0"/>
        <w:ind w:left="0"/>
        <w:jc w:val="both"/>
      </w:pPr>
      <w:r>
        <w:rPr>
          <w:rFonts w:ascii="Times New Roman"/>
          <w:b w:val="false"/>
          <w:i w:val="false"/>
          <w:color w:val="000000"/>
          <w:sz w:val="28"/>
        </w:rPr>
        <w:t>
      1) права:</w:t>
      </w:r>
    </w:p>
    <w:bookmarkEnd w:id="29784"/>
    <w:bookmarkStart w:name="z30188" w:id="2978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785"/>
    <w:bookmarkStart w:name="z30189" w:id="29786"/>
    <w:p>
      <w:pPr>
        <w:spacing w:after="0"/>
        <w:ind w:left="0"/>
        <w:jc w:val="both"/>
      </w:pPr>
      <w:r>
        <w:rPr>
          <w:rFonts w:ascii="Times New Roman"/>
          <w:b w:val="false"/>
          <w:i w:val="false"/>
          <w:color w:val="000000"/>
          <w:sz w:val="28"/>
        </w:rPr>
        <w:t>
      требовать от налогоплательщика (налогового агента):</w:t>
      </w:r>
    </w:p>
    <w:bookmarkEnd w:id="29786"/>
    <w:bookmarkStart w:name="z30190" w:id="2978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787"/>
    <w:bookmarkStart w:name="z30191" w:id="2978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788"/>
    <w:bookmarkStart w:name="z30192" w:id="2978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789"/>
    <w:bookmarkStart w:name="z30193" w:id="2979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790"/>
    <w:bookmarkStart w:name="z30194" w:id="2979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791"/>
    <w:bookmarkStart w:name="z30195" w:id="2979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792"/>
    <w:bookmarkStart w:name="z30196" w:id="2979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793"/>
    <w:bookmarkStart w:name="z30197" w:id="2979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794"/>
    <w:bookmarkStart w:name="z30198" w:id="2979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795"/>
    <w:bookmarkStart w:name="z30199" w:id="2979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796"/>
    <w:bookmarkStart w:name="z30200" w:id="2979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797"/>
    <w:bookmarkStart w:name="z30201" w:id="2979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798"/>
    <w:bookmarkStart w:name="z30202" w:id="2979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799"/>
    <w:bookmarkStart w:name="z30203" w:id="2980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800"/>
    <w:bookmarkStart w:name="z30204" w:id="2980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801"/>
    <w:bookmarkStart w:name="z30205" w:id="2980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802"/>
    <w:bookmarkStart w:name="z30206" w:id="2980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803"/>
    <w:bookmarkStart w:name="z30207" w:id="2980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804"/>
    <w:bookmarkStart w:name="z30208" w:id="2980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805"/>
    <w:bookmarkStart w:name="z30209" w:id="2980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806"/>
    <w:bookmarkStart w:name="z30210" w:id="2980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807"/>
    <w:bookmarkStart w:name="z30211" w:id="2980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808"/>
    <w:bookmarkStart w:name="z30212" w:id="2980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809"/>
    <w:bookmarkStart w:name="z30213" w:id="29810"/>
    <w:p>
      <w:pPr>
        <w:spacing w:after="0"/>
        <w:ind w:left="0"/>
        <w:jc w:val="both"/>
      </w:pPr>
      <w:r>
        <w:rPr>
          <w:rFonts w:ascii="Times New Roman"/>
          <w:b w:val="false"/>
          <w:i w:val="false"/>
          <w:color w:val="000000"/>
          <w:sz w:val="28"/>
        </w:rPr>
        <w:t>
      2) обязанности:</w:t>
      </w:r>
    </w:p>
    <w:bookmarkEnd w:id="29810"/>
    <w:bookmarkStart w:name="z30214" w:id="2981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811"/>
    <w:bookmarkStart w:name="z30215" w:id="2981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812"/>
    <w:bookmarkStart w:name="z30216" w:id="2981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813"/>
    <w:bookmarkStart w:name="z30217" w:id="2981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814"/>
    <w:bookmarkStart w:name="z30218" w:id="2981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815"/>
    <w:bookmarkStart w:name="z30219" w:id="29816"/>
    <w:p>
      <w:pPr>
        <w:spacing w:after="0"/>
        <w:ind w:left="0"/>
        <w:jc w:val="both"/>
      </w:pPr>
      <w:r>
        <w:rPr>
          <w:rFonts w:ascii="Times New Roman"/>
          <w:b w:val="false"/>
          <w:i w:val="false"/>
          <w:color w:val="000000"/>
          <w:sz w:val="28"/>
        </w:rPr>
        <w:t>
      имеющих налоговую задолженность;</w:t>
      </w:r>
    </w:p>
    <w:bookmarkEnd w:id="29816"/>
    <w:bookmarkStart w:name="z30220" w:id="2981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817"/>
    <w:bookmarkStart w:name="z30221" w:id="2981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818"/>
    <w:bookmarkStart w:name="z30222" w:id="2981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819"/>
    <w:bookmarkStart w:name="z30223" w:id="2982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820"/>
    <w:bookmarkStart w:name="z30224" w:id="2982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821"/>
    <w:bookmarkStart w:name="z30225" w:id="2982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822"/>
    <w:bookmarkStart w:name="z30226" w:id="2982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823"/>
    <w:bookmarkStart w:name="z30227" w:id="2982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824"/>
    <w:bookmarkStart w:name="z30228" w:id="2982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825"/>
    <w:bookmarkStart w:name="z30229" w:id="2982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826"/>
    <w:bookmarkStart w:name="z30230" w:id="2982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827"/>
    <w:bookmarkStart w:name="z30231" w:id="2982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828"/>
    <w:bookmarkStart w:name="z30232" w:id="2982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829"/>
    <w:bookmarkStart w:name="z30233" w:id="2983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830"/>
    <w:bookmarkStart w:name="z30234" w:id="2983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831"/>
    <w:bookmarkStart w:name="z30235" w:id="29832"/>
    <w:p>
      <w:pPr>
        <w:spacing w:after="0"/>
        <w:ind w:left="0"/>
        <w:jc w:val="both"/>
      </w:pPr>
      <w:r>
        <w:rPr>
          <w:rFonts w:ascii="Times New Roman"/>
          <w:b w:val="false"/>
          <w:i w:val="false"/>
          <w:color w:val="000000"/>
          <w:sz w:val="28"/>
        </w:rPr>
        <w:t>
      защищать интересы государства;</w:t>
      </w:r>
    </w:p>
    <w:bookmarkEnd w:id="29832"/>
    <w:bookmarkStart w:name="z30236" w:id="2983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833"/>
    <w:bookmarkStart w:name="z30237" w:id="2983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834"/>
    <w:bookmarkStart w:name="z30238" w:id="2983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835"/>
    <w:bookmarkStart w:name="z30239" w:id="2983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836"/>
    <w:bookmarkStart w:name="z30240" w:id="29837"/>
    <w:p>
      <w:pPr>
        <w:spacing w:after="0"/>
        <w:ind w:left="0"/>
        <w:jc w:val="both"/>
      </w:pPr>
      <w:r>
        <w:rPr>
          <w:rFonts w:ascii="Times New Roman"/>
          <w:b w:val="false"/>
          <w:i w:val="false"/>
          <w:color w:val="000000"/>
          <w:sz w:val="28"/>
        </w:rPr>
        <w:t>
      15. Функции:</w:t>
      </w:r>
    </w:p>
    <w:bookmarkEnd w:id="29837"/>
    <w:bookmarkStart w:name="z30241" w:id="29838"/>
    <w:p>
      <w:pPr>
        <w:spacing w:after="0"/>
        <w:ind w:left="0"/>
        <w:jc w:val="both"/>
      </w:pPr>
      <w:r>
        <w:rPr>
          <w:rFonts w:ascii="Times New Roman"/>
          <w:b w:val="false"/>
          <w:i w:val="false"/>
          <w:color w:val="000000"/>
          <w:sz w:val="28"/>
        </w:rPr>
        <w:t>
      1) осуществление налогового контроля;</w:t>
      </w:r>
    </w:p>
    <w:bookmarkEnd w:id="29838"/>
    <w:bookmarkStart w:name="z30242" w:id="2983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839"/>
    <w:bookmarkStart w:name="z30243" w:id="2984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840"/>
    <w:bookmarkStart w:name="z30244" w:id="2984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841"/>
    <w:bookmarkStart w:name="z30245" w:id="2984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842"/>
    <w:bookmarkStart w:name="z30246" w:id="2984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843"/>
    <w:bookmarkStart w:name="z30247" w:id="2984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844"/>
    <w:bookmarkStart w:name="z30248" w:id="2984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845"/>
    <w:bookmarkStart w:name="z30249" w:id="2984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846"/>
    <w:bookmarkStart w:name="z30250" w:id="2984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847"/>
    <w:bookmarkStart w:name="z30251" w:id="29848"/>
    <w:p>
      <w:pPr>
        <w:spacing w:after="0"/>
        <w:ind w:left="0"/>
        <w:jc w:val="both"/>
      </w:pPr>
      <w:r>
        <w:rPr>
          <w:rFonts w:ascii="Times New Roman"/>
          <w:b w:val="false"/>
          <w:i w:val="false"/>
          <w:color w:val="000000"/>
          <w:sz w:val="28"/>
        </w:rPr>
        <w:t>
      11) осуществление налогового администрирования;</w:t>
      </w:r>
    </w:p>
    <w:bookmarkEnd w:id="29848"/>
    <w:bookmarkStart w:name="z30252" w:id="2984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849"/>
    <w:bookmarkStart w:name="z30253" w:id="2985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850"/>
    <w:bookmarkStart w:name="z30254" w:id="29851"/>
    <w:p>
      <w:pPr>
        <w:spacing w:after="0"/>
        <w:ind w:left="0"/>
        <w:jc w:val="both"/>
      </w:pPr>
      <w:r>
        <w:rPr>
          <w:rFonts w:ascii="Times New Roman"/>
          <w:b w:val="false"/>
          <w:i w:val="false"/>
          <w:color w:val="000000"/>
          <w:sz w:val="28"/>
        </w:rPr>
        <w:t>
      14) использование системы управления рисками;</w:t>
      </w:r>
    </w:p>
    <w:bookmarkEnd w:id="29851"/>
    <w:bookmarkStart w:name="z30255" w:id="2985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29852"/>
    <w:bookmarkStart w:name="z30256" w:id="2985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29853"/>
    <w:bookmarkStart w:name="z30257" w:id="2985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29854"/>
    <w:bookmarkStart w:name="z30258" w:id="2985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29855"/>
    <w:bookmarkStart w:name="z30259" w:id="2985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29856"/>
    <w:bookmarkStart w:name="z30260" w:id="2985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29857"/>
    <w:bookmarkStart w:name="z30261" w:id="2985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29858"/>
    <w:bookmarkStart w:name="z30262" w:id="2985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29859"/>
    <w:bookmarkStart w:name="z30263" w:id="2986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29860"/>
    <w:bookmarkStart w:name="z30264" w:id="2986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29861"/>
    <w:bookmarkStart w:name="z30265" w:id="2986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29862"/>
    <w:bookmarkStart w:name="z30266" w:id="2986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29863"/>
    <w:bookmarkStart w:name="z30267" w:id="2986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29864"/>
    <w:bookmarkStart w:name="z30268" w:id="2986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29865"/>
    <w:bookmarkStart w:name="z30269" w:id="2986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29866"/>
    <w:bookmarkStart w:name="z30270" w:id="2986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29867"/>
    <w:bookmarkStart w:name="z30271" w:id="2986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29868"/>
    <w:bookmarkStart w:name="z30272" w:id="2986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29869"/>
    <w:bookmarkStart w:name="z30273" w:id="2987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29870"/>
    <w:bookmarkStart w:name="z30274" w:id="2987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29871"/>
    <w:bookmarkStart w:name="z30275" w:id="2987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29872"/>
    <w:bookmarkStart w:name="z30276" w:id="2987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29873"/>
    <w:bookmarkStart w:name="z30277" w:id="2987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29874"/>
    <w:bookmarkStart w:name="z30278" w:id="2987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29875"/>
    <w:bookmarkStart w:name="z30279" w:id="2987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9876"/>
    <w:bookmarkStart w:name="z30280" w:id="2987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29877"/>
    <w:bookmarkStart w:name="z30281" w:id="2987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29878"/>
    <w:bookmarkStart w:name="z30282" w:id="2987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9879"/>
    <w:bookmarkStart w:name="z30283" w:id="2988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9880"/>
    <w:bookmarkStart w:name="z30284" w:id="29881"/>
    <w:p>
      <w:pPr>
        <w:spacing w:after="0"/>
        <w:ind w:left="0"/>
        <w:jc w:val="both"/>
      </w:pPr>
      <w:r>
        <w:rPr>
          <w:rFonts w:ascii="Times New Roman"/>
          <w:b w:val="false"/>
          <w:i w:val="false"/>
          <w:color w:val="000000"/>
          <w:sz w:val="28"/>
        </w:rPr>
        <w:t>
      19. Полномочия Руководителя Управления:</w:t>
      </w:r>
    </w:p>
    <w:bookmarkEnd w:id="29881"/>
    <w:bookmarkStart w:name="z30285" w:id="2988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29882"/>
    <w:bookmarkStart w:name="z30286" w:id="2988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29883"/>
    <w:bookmarkStart w:name="z30287" w:id="2988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29884"/>
    <w:bookmarkStart w:name="z30288" w:id="2988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29885"/>
    <w:bookmarkStart w:name="z30289" w:id="2988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29886"/>
    <w:bookmarkStart w:name="z30290" w:id="2988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29887"/>
    <w:bookmarkStart w:name="z30291" w:id="2988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29888"/>
    <w:bookmarkStart w:name="z30292" w:id="2988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29889"/>
    <w:bookmarkStart w:name="z30293" w:id="2989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29890"/>
    <w:bookmarkStart w:name="z30294" w:id="2989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29891"/>
    <w:bookmarkStart w:name="z30295" w:id="2989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29892"/>
    <w:bookmarkStart w:name="z30296" w:id="2989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29893"/>
    <w:bookmarkStart w:name="z30297" w:id="2989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29894"/>
    <w:bookmarkStart w:name="z30298" w:id="29895"/>
    <w:p>
      <w:pPr>
        <w:spacing w:after="0"/>
        <w:ind w:left="0"/>
        <w:jc w:val="left"/>
      </w:pPr>
      <w:r>
        <w:rPr>
          <w:rFonts w:ascii="Times New Roman"/>
          <w:b/>
          <w:i w:val="false"/>
          <w:color w:val="000000"/>
        </w:rPr>
        <w:t xml:space="preserve"> Глава 4. Имущество Управления</w:t>
      </w:r>
    </w:p>
    <w:bookmarkEnd w:id="29895"/>
    <w:bookmarkStart w:name="z30299" w:id="2989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29896"/>
    <w:bookmarkStart w:name="z30300" w:id="2989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9897"/>
    <w:bookmarkStart w:name="z30301" w:id="2989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29898"/>
    <w:bookmarkStart w:name="z30302" w:id="2989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899"/>
    <w:bookmarkStart w:name="z30303" w:id="29900"/>
    <w:p>
      <w:pPr>
        <w:spacing w:after="0"/>
        <w:ind w:left="0"/>
        <w:jc w:val="left"/>
      </w:pPr>
      <w:r>
        <w:rPr>
          <w:rFonts w:ascii="Times New Roman"/>
          <w:b/>
          <w:i w:val="false"/>
          <w:color w:val="000000"/>
        </w:rPr>
        <w:t xml:space="preserve"> Глава 5. Реорганизация и упразднение Управления</w:t>
      </w:r>
    </w:p>
    <w:bookmarkEnd w:id="29900"/>
    <w:bookmarkStart w:name="z30304" w:id="2990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29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307" w:id="29902"/>
    <w:p>
      <w:pPr>
        <w:spacing w:after="0"/>
        <w:ind w:left="0"/>
        <w:jc w:val="left"/>
      </w:pPr>
      <w:r>
        <w:rPr>
          <w:rFonts w:ascii="Times New Roman"/>
          <w:b/>
          <w:i w:val="false"/>
          <w:color w:val="000000"/>
        </w:rPr>
        <w:t xml:space="preserve"> Положение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902"/>
    <w:bookmarkStart w:name="z30308" w:id="29903"/>
    <w:p>
      <w:pPr>
        <w:spacing w:after="0"/>
        <w:ind w:left="0"/>
        <w:jc w:val="left"/>
      </w:pPr>
      <w:r>
        <w:rPr>
          <w:rFonts w:ascii="Times New Roman"/>
          <w:b/>
          <w:i w:val="false"/>
          <w:color w:val="000000"/>
        </w:rPr>
        <w:t xml:space="preserve"> Глава 1. Общие положения</w:t>
      </w:r>
    </w:p>
    <w:bookmarkEnd w:id="29903"/>
    <w:bookmarkStart w:name="z30309" w:id="29904"/>
    <w:p>
      <w:pPr>
        <w:spacing w:after="0"/>
        <w:ind w:left="0"/>
        <w:jc w:val="both"/>
      </w:pPr>
      <w:r>
        <w:rPr>
          <w:rFonts w:ascii="Times New Roman"/>
          <w:b w:val="false"/>
          <w:i w:val="false"/>
          <w:color w:val="000000"/>
          <w:sz w:val="28"/>
        </w:rPr>
        <w:t>
      1.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29904"/>
    <w:bookmarkStart w:name="z30310" w:id="29905"/>
    <w:p>
      <w:pPr>
        <w:spacing w:after="0"/>
        <w:ind w:left="0"/>
        <w:jc w:val="both"/>
      </w:pPr>
      <w:r>
        <w:rPr>
          <w:rFonts w:ascii="Times New Roman"/>
          <w:b w:val="false"/>
          <w:i w:val="false"/>
          <w:color w:val="000000"/>
          <w:sz w:val="28"/>
        </w:rPr>
        <w:t xml:space="preserve">
      1) налогового администрирования; </w:t>
      </w:r>
    </w:p>
    <w:bookmarkEnd w:id="29905"/>
    <w:bookmarkStart w:name="z30311" w:id="299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29906"/>
    <w:bookmarkStart w:name="z30312" w:id="29907"/>
    <w:p>
      <w:pPr>
        <w:spacing w:after="0"/>
        <w:ind w:left="0"/>
        <w:jc w:val="both"/>
      </w:pPr>
      <w:r>
        <w:rPr>
          <w:rFonts w:ascii="Times New Roman"/>
          <w:b w:val="false"/>
          <w:i w:val="false"/>
          <w:color w:val="000000"/>
          <w:sz w:val="28"/>
        </w:rPr>
        <w:t xml:space="preserve">
      3) оборота нефтепродуктов и биотоплива; </w:t>
      </w:r>
    </w:p>
    <w:bookmarkEnd w:id="29907"/>
    <w:bookmarkStart w:name="z30313" w:id="299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9908"/>
    <w:bookmarkStart w:name="z30314" w:id="299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29909"/>
    <w:bookmarkStart w:name="z30315" w:id="299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29910"/>
    <w:bookmarkStart w:name="z30316" w:id="299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29911"/>
    <w:bookmarkStart w:name="z30317" w:id="299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29912"/>
    <w:bookmarkStart w:name="z30318" w:id="299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9913"/>
    <w:bookmarkStart w:name="z30319" w:id="299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29914"/>
    <w:bookmarkStart w:name="z30320" w:id="299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29915"/>
    <w:bookmarkStart w:name="z30321" w:id="29916"/>
    <w:p>
      <w:pPr>
        <w:spacing w:after="0"/>
        <w:ind w:left="0"/>
        <w:jc w:val="both"/>
      </w:pPr>
      <w:r>
        <w:rPr>
          <w:rFonts w:ascii="Times New Roman"/>
          <w:b w:val="false"/>
          <w:i w:val="false"/>
          <w:color w:val="000000"/>
          <w:sz w:val="28"/>
        </w:rPr>
        <w:t xml:space="preserve">
      8. Местонахождение Управления: почтовый индекс 161000, Республика Казахстан, Туркестанская область, Созакский район, село Шолаккорган, улица Жібек жолы, 95. </w:t>
      </w:r>
    </w:p>
    <w:bookmarkEnd w:id="29916"/>
    <w:bookmarkStart w:name="z30322" w:id="299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9917"/>
    <w:bookmarkStart w:name="z30323" w:id="299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9918"/>
    <w:bookmarkStart w:name="z30324" w:id="299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29919"/>
    <w:bookmarkStart w:name="z30325" w:id="299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920"/>
    <w:bookmarkStart w:name="z30326" w:id="299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29921"/>
    <w:bookmarkStart w:name="z30327" w:id="29922"/>
    <w:p>
      <w:pPr>
        <w:spacing w:after="0"/>
        <w:ind w:left="0"/>
        <w:jc w:val="left"/>
      </w:pPr>
      <w:r>
        <w:rPr>
          <w:rFonts w:ascii="Times New Roman"/>
          <w:b/>
          <w:i w:val="false"/>
          <w:color w:val="000000"/>
        </w:rPr>
        <w:t xml:space="preserve"> Глава 2. Задачи, права и обязанности Управления</w:t>
      </w:r>
    </w:p>
    <w:bookmarkEnd w:id="29922"/>
    <w:bookmarkStart w:name="z30328" w:id="29923"/>
    <w:p>
      <w:pPr>
        <w:spacing w:after="0"/>
        <w:ind w:left="0"/>
        <w:jc w:val="both"/>
      </w:pPr>
      <w:r>
        <w:rPr>
          <w:rFonts w:ascii="Times New Roman"/>
          <w:b w:val="false"/>
          <w:i w:val="false"/>
          <w:color w:val="000000"/>
          <w:sz w:val="28"/>
        </w:rPr>
        <w:t>
      13. Задачи:</w:t>
      </w:r>
    </w:p>
    <w:bookmarkEnd w:id="29923"/>
    <w:bookmarkStart w:name="z30329" w:id="299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29924"/>
    <w:bookmarkStart w:name="z30330" w:id="299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29925"/>
    <w:bookmarkStart w:name="z30331" w:id="299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926"/>
    <w:bookmarkStart w:name="z30332" w:id="299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29927"/>
    <w:bookmarkStart w:name="z30333" w:id="299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29928"/>
    <w:bookmarkStart w:name="z30334" w:id="299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29929"/>
    <w:bookmarkStart w:name="z30335" w:id="299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29930"/>
    <w:bookmarkStart w:name="z30336" w:id="29931"/>
    <w:p>
      <w:pPr>
        <w:spacing w:after="0"/>
        <w:ind w:left="0"/>
        <w:jc w:val="both"/>
      </w:pPr>
      <w:r>
        <w:rPr>
          <w:rFonts w:ascii="Times New Roman"/>
          <w:b w:val="false"/>
          <w:i w:val="false"/>
          <w:color w:val="000000"/>
          <w:sz w:val="28"/>
        </w:rPr>
        <w:t>
      14. Права и обязанности Управления:</w:t>
      </w:r>
    </w:p>
    <w:bookmarkEnd w:id="29931"/>
    <w:bookmarkStart w:name="z30337" w:id="29932"/>
    <w:p>
      <w:pPr>
        <w:spacing w:after="0"/>
        <w:ind w:left="0"/>
        <w:jc w:val="both"/>
      </w:pPr>
      <w:r>
        <w:rPr>
          <w:rFonts w:ascii="Times New Roman"/>
          <w:b w:val="false"/>
          <w:i w:val="false"/>
          <w:color w:val="000000"/>
          <w:sz w:val="28"/>
        </w:rPr>
        <w:t>
      1) права:</w:t>
      </w:r>
    </w:p>
    <w:bookmarkEnd w:id="29932"/>
    <w:bookmarkStart w:name="z30338" w:id="299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29933"/>
    <w:bookmarkStart w:name="z30339" w:id="29934"/>
    <w:p>
      <w:pPr>
        <w:spacing w:after="0"/>
        <w:ind w:left="0"/>
        <w:jc w:val="both"/>
      </w:pPr>
      <w:r>
        <w:rPr>
          <w:rFonts w:ascii="Times New Roman"/>
          <w:b w:val="false"/>
          <w:i w:val="false"/>
          <w:color w:val="000000"/>
          <w:sz w:val="28"/>
        </w:rPr>
        <w:t>
      требовать от налогоплательщика (налогового агента):</w:t>
      </w:r>
    </w:p>
    <w:bookmarkEnd w:id="29934"/>
    <w:bookmarkStart w:name="z30340" w:id="299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29935"/>
    <w:bookmarkStart w:name="z30341" w:id="299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29936"/>
    <w:bookmarkStart w:name="z30342" w:id="299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9937"/>
    <w:bookmarkStart w:name="z30343" w:id="299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29938"/>
    <w:bookmarkStart w:name="z30344" w:id="299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29939"/>
    <w:bookmarkStart w:name="z30345" w:id="299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29940"/>
    <w:bookmarkStart w:name="z30346" w:id="299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29941"/>
    <w:bookmarkStart w:name="z30347" w:id="299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29942"/>
    <w:bookmarkStart w:name="z30348" w:id="299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29943"/>
    <w:bookmarkStart w:name="z30349" w:id="299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29944"/>
    <w:bookmarkStart w:name="z30350" w:id="299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29945"/>
    <w:bookmarkStart w:name="z30351" w:id="299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29946"/>
    <w:bookmarkStart w:name="z30352" w:id="299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29947"/>
    <w:bookmarkStart w:name="z30353" w:id="299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29948"/>
    <w:bookmarkStart w:name="z30354" w:id="299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29949"/>
    <w:bookmarkStart w:name="z30355" w:id="299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29950"/>
    <w:bookmarkStart w:name="z30356" w:id="299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29951"/>
    <w:bookmarkStart w:name="z30357" w:id="299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29952"/>
    <w:bookmarkStart w:name="z30358" w:id="299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29953"/>
    <w:bookmarkStart w:name="z30359" w:id="299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29954"/>
    <w:bookmarkStart w:name="z30360" w:id="299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29955"/>
    <w:bookmarkStart w:name="z30361" w:id="299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29956"/>
    <w:bookmarkStart w:name="z30362" w:id="299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29957"/>
    <w:bookmarkStart w:name="z30363" w:id="29958"/>
    <w:p>
      <w:pPr>
        <w:spacing w:after="0"/>
        <w:ind w:left="0"/>
        <w:jc w:val="both"/>
      </w:pPr>
      <w:r>
        <w:rPr>
          <w:rFonts w:ascii="Times New Roman"/>
          <w:b w:val="false"/>
          <w:i w:val="false"/>
          <w:color w:val="000000"/>
          <w:sz w:val="28"/>
        </w:rPr>
        <w:t>
      2) обязанности:</w:t>
      </w:r>
    </w:p>
    <w:bookmarkEnd w:id="29958"/>
    <w:bookmarkStart w:name="z30364" w:id="299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29959"/>
    <w:bookmarkStart w:name="z30365" w:id="299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29960"/>
    <w:bookmarkStart w:name="z30366" w:id="299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29961"/>
    <w:bookmarkStart w:name="z30367" w:id="299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29962"/>
    <w:bookmarkStart w:name="z30368" w:id="299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29963"/>
    <w:bookmarkStart w:name="z30369" w:id="29964"/>
    <w:p>
      <w:pPr>
        <w:spacing w:after="0"/>
        <w:ind w:left="0"/>
        <w:jc w:val="both"/>
      </w:pPr>
      <w:r>
        <w:rPr>
          <w:rFonts w:ascii="Times New Roman"/>
          <w:b w:val="false"/>
          <w:i w:val="false"/>
          <w:color w:val="000000"/>
          <w:sz w:val="28"/>
        </w:rPr>
        <w:t>
      имеющих налоговую задолженность;</w:t>
      </w:r>
    </w:p>
    <w:bookmarkEnd w:id="29964"/>
    <w:bookmarkStart w:name="z30370" w:id="299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29965"/>
    <w:bookmarkStart w:name="z30371" w:id="299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29966"/>
    <w:bookmarkStart w:name="z30372" w:id="299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29967"/>
    <w:bookmarkStart w:name="z30373" w:id="299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29968"/>
    <w:bookmarkStart w:name="z30374" w:id="299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29969"/>
    <w:bookmarkStart w:name="z30375" w:id="299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29970"/>
    <w:bookmarkStart w:name="z30376" w:id="299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29971"/>
    <w:bookmarkStart w:name="z30377" w:id="299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29972"/>
    <w:bookmarkStart w:name="z30378" w:id="299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29973"/>
    <w:bookmarkStart w:name="z30379" w:id="299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29974"/>
    <w:bookmarkStart w:name="z30380" w:id="299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29975"/>
    <w:bookmarkStart w:name="z30381" w:id="299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29976"/>
    <w:bookmarkStart w:name="z30382" w:id="299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29977"/>
    <w:bookmarkStart w:name="z30383" w:id="299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29978"/>
    <w:bookmarkStart w:name="z30384" w:id="299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29979"/>
    <w:bookmarkStart w:name="z30385" w:id="29980"/>
    <w:p>
      <w:pPr>
        <w:spacing w:after="0"/>
        <w:ind w:left="0"/>
        <w:jc w:val="both"/>
      </w:pPr>
      <w:r>
        <w:rPr>
          <w:rFonts w:ascii="Times New Roman"/>
          <w:b w:val="false"/>
          <w:i w:val="false"/>
          <w:color w:val="000000"/>
          <w:sz w:val="28"/>
        </w:rPr>
        <w:t>
      защищать интересы государства;</w:t>
      </w:r>
    </w:p>
    <w:bookmarkEnd w:id="29980"/>
    <w:bookmarkStart w:name="z30386" w:id="299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29981"/>
    <w:bookmarkStart w:name="z30387" w:id="299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29982"/>
    <w:bookmarkStart w:name="z30388" w:id="299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983"/>
    <w:bookmarkStart w:name="z30389" w:id="299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29984"/>
    <w:bookmarkStart w:name="z30390" w:id="29985"/>
    <w:p>
      <w:pPr>
        <w:spacing w:after="0"/>
        <w:ind w:left="0"/>
        <w:jc w:val="both"/>
      </w:pPr>
      <w:r>
        <w:rPr>
          <w:rFonts w:ascii="Times New Roman"/>
          <w:b w:val="false"/>
          <w:i w:val="false"/>
          <w:color w:val="000000"/>
          <w:sz w:val="28"/>
        </w:rPr>
        <w:t>
      15. Функции:</w:t>
      </w:r>
    </w:p>
    <w:bookmarkEnd w:id="29985"/>
    <w:bookmarkStart w:name="z30391" w:id="29986"/>
    <w:p>
      <w:pPr>
        <w:spacing w:after="0"/>
        <w:ind w:left="0"/>
        <w:jc w:val="both"/>
      </w:pPr>
      <w:r>
        <w:rPr>
          <w:rFonts w:ascii="Times New Roman"/>
          <w:b w:val="false"/>
          <w:i w:val="false"/>
          <w:color w:val="000000"/>
          <w:sz w:val="28"/>
        </w:rPr>
        <w:t>
      1) осуществление налогового контроля;</w:t>
      </w:r>
    </w:p>
    <w:bookmarkEnd w:id="29986"/>
    <w:bookmarkStart w:name="z30392" w:id="299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29987"/>
    <w:bookmarkStart w:name="z30393" w:id="299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29988"/>
    <w:bookmarkStart w:name="z30394" w:id="299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29989"/>
    <w:bookmarkStart w:name="z30395" w:id="299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29990"/>
    <w:bookmarkStart w:name="z30396" w:id="299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29991"/>
    <w:bookmarkStart w:name="z30397" w:id="299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29992"/>
    <w:bookmarkStart w:name="z30398" w:id="299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29993"/>
    <w:bookmarkStart w:name="z30399" w:id="299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29994"/>
    <w:bookmarkStart w:name="z30400" w:id="299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29995"/>
    <w:bookmarkStart w:name="z30401" w:id="29996"/>
    <w:p>
      <w:pPr>
        <w:spacing w:after="0"/>
        <w:ind w:left="0"/>
        <w:jc w:val="both"/>
      </w:pPr>
      <w:r>
        <w:rPr>
          <w:rFonts w:ascii="Times New Roman"/>
          <w:b w:val="false"/>
          <w:i w:val="false"/>
          <w:color w:val="000000"/>
          <w:sz w:val="28"/>
        </w:rPr>
        <w:t>
      11) осуществление налогового администрирования;</w:t>
      </w:r>
    </w:p>
    <w:bookmarkEnd w:id="29996"/>
    <w:bookmarkStart w:name="z30402" w:id="299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29997"/>
    <w:bookmarkStart w:name="z30403" w:id="299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29998"/>
    <w:bookmarkStart w:name="z30404" w:id="29999"/>
    <w:p>
      <w:pPr>
        <w:spacing w:after="0"/>
        <w:ind w:left="0"/>
        <w:jc w:val="both"/>
      </w:pPr>
      <w:r>
        <w:rPr>
          <w:rFonts w:ascii="Times New Roman"/>
          <w:b w:val="false"/>
          <w:i w:val="false"/>
          <w:color w:val="000000"/>
          <w:sz w:val="28"/>
        </w:rPr>
        <w:t>
      14) использование системы управления рисками;</w:t>
      </w:r>
    </w:p>
    <w:bookmarkEnd w:id="29999"/>
    <w:bookmarkStart w:name="z30405" w:id="300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0000"/>
    <w:bookmarkStart w:name="z30406" w:id="300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0001"/>
    <w:bookmarkStart w:name="z30407" w:id="300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0002"/>
    <w:bookmarkStart w:name="z30408" w:id="300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003"/>
    <w:bookmarkStart w:name="z30409" w:id="300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0004"/>
    <w:bookmarkStart w:name="z30410" w:id="300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0005"/>
    <w:bookmarkStart w:name="z30411" w:id="300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0006"/>
    <w:bookmarkStart w:name="z30412" w:id="300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0007"/>
    <w:bookmarkStart w:name="z30413" w:id="300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0008"/>
    <w:bookmarkStart w:name="z30414" w:id="300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0009"/>
    <w:bookmarkStart w:name="z30415" w:id="300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0010"/>
    <w:bookmarkStart w:name="z30416" w:id="300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0011"/>
    <w:bookmarkStart w:name="z30417" w:id="300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0012"/>
    <w:bookmarkStart w:name="z30418" w:id="300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013"/>
    <w:bookmarkStart w:name="z30419" w:id="300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014"/>
    <w:bookmarkStart w:name="z30420" w:id="300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0015"/>
    <w:bookmarkStart w:name="z30421" w:id="300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0016"/>
    <w:bookmarkStart w:name="z30422" w:id="300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0017"/>
    <w:bookmarkStart w:name="z30423" w:id="300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0018"/>
    <w:bookmarkStart w:name="z30424" w:id="300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0019"/>
    <w:bookmarkStart w:name="z30425" w:id="300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020"/>
    <w:bookmarkStart w:name="z30426" w:id="300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021"/>
    <w:bookmarkStart w:name="z30427" w:id="300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022"/>
    <w:bookmarkStart w:name="z30428" w:id="300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023"/>
    <w:bookmarkStart w:name="z30429" w:id="300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0024"/>
    <w:bookmarkStart w:name="z30430" w:id="300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0025"/>
    <w:bookmarkStart w:name="z30431" w:id="300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0026"/>
    <w:bookmarkStart w:name="z30432" w:id="300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0027"/>
    <w:bookmarkStart w:name="z30433" w:id="3002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028"/>
    <w:bookmarkStart w:name="z30434" w:id="30029"/>
    <w:p>
      <w:pPr>
        <w:spacing w:after="0"/>
        <w:ind w:left="0"/>
        <w:jc w:val="both"/>
      </w:pPr>
      <w:r>
        <w:rPr>
          <w:rFonts w:ascii="Times New Roman"/>
          <w:b w:val="false"/>
          <w:i w:val="false"/>
          <w:color w:val="000000"/>
          <w:sz w:val="28"/>
        </w:rPr>
        <w:t>
      19. Полномочия Руководителя Управления:</w:t>
      </w:r>
    </w:p>
    <w:bookmarkEnd w:id="30029"/>
    <w:bookmarkStart w:name="z30435" w:id="3003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0030"/>
    <w:bookmarkStart w:name="z30436" w:id="3003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0031"/>
    <w:bookmarkStart w:name="z30437" w:id="3003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0032"/>
    <w:bookmarkStart w:name="z30438" w:id="3003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033"/>
    <w:bookmarkStart w:name="z30439" w:id="3003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0034"/>
    <w:bookmarkStart w:name="z30440" w:id="3003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0035"/>
    <w:bookmarkStart w:name="z30441" w:id="3003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036"/>
    <w:bookmarkStart w:name="z30442" w:id="3003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0037"/>
    <w:bookmarkStart w:name="z30443" w:id="3003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0038"/>
    <w:bookmarkStart w:name="z30444" w:id="3003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0039"/>
    <w:bookmarkStart w:name="z30445" w:id="3004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040"/>
    <w:bookmarkStart w:name="z30446" w:id="3004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0041"/>
    <w:bookmarkStart w:name="z30447" w:id="3004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0042"/>
    <w:bookmarkStart w:name="z30448" w:id="30043"/>
    <w:p>
      <w:pPr>
        <w:spacing w:after="0"/>
        <w:ind w:left="0"/>
        <w:jc w:val="left"/>
      </w:pPr>
      <w:r>
        <w:rPr>
          <w:rFonts w:ascii="Times New Roman"/>
          <w:b/>
          <w:i w:val="false"/>
          <w:color w:val="000000"/>
        </w:rPr>
        <w:t xml:space="preserve"> Глава 4. Имущество Управления</w:t>
      </w:r>
    </w:p>
    <w:bookmarkEnd w:id="30043"/>
    <w:bookmarkStart w:name="z30449" w:id="3004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0044"/>
    <w:bookmarkStart w:name="z30450" w:id="300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045"/>
    <w:bookmarkStart w:name="z30451" w:id="3004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0046"/>
    <w:bookmarkStart w:name="z30452" w:id="3004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047"/>
    <w:bookmarkStart w:name="z30453" w:id="30048"/>
    <w:p>
      <w:pPr>
        <w:spacing w:after="0"/>
        <w:ind w:left="0"/>
        <w:jc w:val="left"/>
      </w:pPr>
      <w:r>
        <w:rPr>
          <w:rFonts w:ascii="Times New Roman"/>
          <w:b/>
          <w:i w:val="false"/>
          <w:color w:val="000000"/>
        </w:rPr>
        <w:t xml:space="preserve"> Глава 5. Реорганизация и упразднение Управления</w:t>
      </w:r>
    </w:p>
    <w:bookmarkEnd w:id="30048"/>
    <w:bookmarkStart w:name="z30454" w:id="3004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0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457" w:id="30050"/>
    <w:p>
      <w:pPr>
        <w:spacing w:after="0"/>
        <w:ind w:left="0"/>
        <w:jc w:val="left"/>
      </w:pPr>
      <w:r>
        <w:rPr>
          <w:rFonts w:ascii="Times New Roman"/>
          <w:b/>
          <w:i w:val="false"/>
          <w:color w:val="000000"/>
        </w:rPr>
        <w:t xml:space="preserve"> Положение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30050"/>
    <w:bookmarkStart w:name="z30458" w:id="30051"/>
    <w:p>
      <w:pPr>
        <w:spacing w:after="0"/>
        <w:ind w:left="0"/>
        <w:jc w:val="left"/>
      </w:pPr>
      <w:r>
        <w:rPr>
          <w:rFonts w:ascii="Times New Roman"/>
          <w:b/>
          <w:i w:val="false"/>
          <w:color w:val="000000"/>
        </w:rPr>
        <w:t xml:space="preserve"> Глава 1. Общие положения</w:t>
      </w:r>
    </w:p>
    <w:bookmarkEnd w:id="30051"/>
    <w:bookmarkStart w:name="z30459" w:id="30052"/>
    <w:p>
      <w:pPr>
        <w:spacing w:after="0"/>
        <w:ind w:left="0"/>
        <w:jc w:val="both"/>
      </w:pPr>
      <w:r>
        <w:rPr>
          <w:rFonts w:ascii="Times New Roman"/>
          <w:b w:val="false"/>
          <w:i w:val="false"/>
          <w:color w:val="000000"/>
          <w:sz w:val="28"/>
        </w:rPr>
        <w:t>
      1.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0052"/>
    <w:bookmarkStart w:name="z30460" w:id="30053"/>
    <w:p>
      <w:pPr>
        <w:spacing w:after="0"/>
        <w:ind w:left="0"/>
        <w:jc w:val="both"/>
      </w:pPr>
      <w:r>
        <w:rPr>
          <w:rFonts w:ascii="Times New Roman"/>
          <w:b w:val="false"/>
          <w:i w:val="false"/>
          <w:color w:val="000000"/>
          <w:sz w:val="28"/>
        </w:rPr>
        <w:t xml:space="preserve">
      1) налогового администрирования; </w:t>
      </w:r>
    </w:p>
    <w:bookmarkEnd w:id="30053"/>
    <w:bookmarkStart w:name="z30461" w:id="300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054"/>
    <w:bookmarkStart w:name="z30462" w:id="30055"/>
    <w:p>
      <w:pPr>
        <w:spacing w:after="0"/>
        <w:ind w:left="0"/>
        <w:jc w:val="both"/>
      </w:pPr>
      <w:r>
        <w:rPr>
          <w:rFonts w:ascii="Times New Roman"/>
          <w:b w:val="false"/>
          <w:i w:val="false"/>
          <w:color w:val="000000"/>
          <w:sz w:val="28"/>
        </w:rPr>
        <w:t xml:space="preserve">
      3) оборота нефтепродуктов и биотоплива; </w:t>
      </w:r>
    </w:p>
    <w:bookmarkEnd w:id="30055"/>
    <w:bookmarkStart w:name="z30463" w:id="300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056"/>
    <w:bookmarkStart w:name="z30464" w:id="3005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0057"/>
    <w:bookmarkStart w:name="z30465" w:id="300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058"/>
    <w:bookmarkStart w:name="z30466" w:id="300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059"/>
    <w:bookmarkStart w:name="z30467" w:id="300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0060"/>
    <w:bookmarkStart w:name="z30468" w:id="300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061"/>
    <w:bookmarkStart w:name="z30469" w:id="300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0062"/>
    <w:bookmarkStart w:name="z30470" w:id="300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0063"/>
    <w:bookmarkStart w:name="z30471" w:id="30064"/>
    <w:p>
      <w:pPr>
        <w:spacing w:after="0"/>
        <w:ind w:left="0"/>
        <w:jc w:val="both"/>
      </w:pPr>
      <w:r>
        <w:rPr>
          <w:rFonts w:ascii="Times New Roman"/>
          <w:b w:val="false"/>
          <w:i w:val="false"/>
          <w:color w:val="000000"/>
          <w:sz w:val="28"/>
        </w:rPr>
        <w:t xml:space="preserve">
      8. Местонахождение Управления: почтовый индекс 161300, Республика Казахстан, Туркестанская область, Тюлькубасский район, село Т. Рыскулова, улица Т. Рыскулова, дом № 153. </w:t>
      </w:r>
    </w:p>
    <w:bookmarkEnd w:id="30064"/>
    <w:bookmarkStart w:name="z30472" w:id="300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30065"/>
    <w:bookmarkStart w:name="z30473" w:id="300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0066"/>
    <w:bookmarkStart w:name="z30474" w:id="300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0067"/>
    <w:bookmarkStart w:name="z30475" w:id="300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068"/>
    <w:bookmarkStart w:name="z30476" w:id="300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069"/>
    <w:bookmarkStart w:name="z30477" w:id="30070"/>
    <w:p>
      <w:pPr>
        <w:spacing w:after="0"/>
        <w:ind w:left="0"/>
        <w:jc w:val="left"/>
      </w:pPr>
      <w:r>
        <w:rPr>
          <w:rFonts w:ascii="Times New Roman"/>
          <w:b/>
          <w:i w:val="false"/>
          <w:color w:val="000000"/>
        </w:rPr>
        <w:t xml:space="preserve"> Глава 2. Задачи, права и обязанности Управления</w:t>
      </w:r>
    </w:p>
    <w:bookmarkEnd w:id="30070"/>
    <w:bookmarkStart w:name="z30478" w:id="30071"/>
    <w:p>
      <w:pPr>
        <w:spacing w:after="0"/>
        <w:ind w:left="0"/>
        <w:jc w:val="both"/>
      </w:pPr>
      <w:r>
        <w:rPr>
          <w:rFonts w:ascii="Times New Roman"/>
          <w:b w:val="false"/>
          <w:i w:val="false"/>
          <w:color w:val="000000"/>
          <w:sz w:val="28"/>
        </w:rPr>
        <w:t>
      13. Задачи:</w:t>
      </w:r>
    </w:p>
    <w:bookmarkEnd w:id="30071"/>
    <w:bookmarkStart w:name="z30479" w:id="300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072"/>
    <w:bookmarkStart w:name="z30480" w:id="300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0073"/>
    <w:bookmarkStart w:name="z30481" w:id="300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074"/>
    <w:bookmarkStart w:name="z30482" w:id="300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075"/>
    <w:bookmarkStart w:name="z30483" w:id="300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0076"/>
    <w:bookmarkStart w:name="z30484" w:id="300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077"/>
    <w:bookmarkStart w:name="z30485" w:id="300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0078"/>
    <w:bookmarkStart w:name="z30486" w:id="30079"/>
    <w:p>
      <w:pPr>
        <w:spacing w:after="0"/>
        <w:ind w:left="0"/>
        <w:jc w:val="both"/>
      </w:pPr>
      <w:r>
        <w:rPr>
          <w:rFonts w:ascii="Times New Roman"/>
          <w:b w:val="false"/>
          <w:i w:val="false"/>
          <w:color w:val="000000"/>
          <w:sz w:val="28"/>
        </w:rPr>
        <w:t>
      14. Права и обязанности Управления:</w:t>
      </w:r>
    </w:p>
    <w:bookmarkEnd w:id="30079"/>
    <w:bookmarkStart w:name="z30487" w:id="30080"/>
    <w:p>
      <w:pPr>
        <w:spacing w:after="0"/>
        <w:ind w:left="0"/>
        <w:jc w:val="both"/>
      </w:pPr>
      <w:r>
        <w:rPr>
          <w:rFonts w:ascii="Times New Roman"/>
          <w:b w:val="false"/>
          <w:i w:val="false"/>
          <w:color w:val="000000"/>
          <w:sz w:val="28"/>
        </w:rPr>
        <w:t>
      1) права:</w:t>
      </w:r>
    </w:p>
    <w:bookmarkEnd w:id="30080"/>
    <w:bookmarkStart w:name="z30488" w:id="300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081"/>
    <w:bookmarkStart w:name="z30489" w:id="30082"/>
    <w:p>
      <w:pPr>
        <w:spacing w:after="0"/>
        <w:ind w:left="0"/>
        <w:jc w:val="both"/>
      </w:pPr>
      <w:r>
        <w:rPr>
          <w:rFonts w:ascii="Times New Roman"/>
          <w:b w:val="false"/>
          <w:i w:val="false"/>
          <w:color w:val="000000"/>
          <w:sz w:val="28"/>
        </w:rPr>
        <w:t>
      требовать от налогоплательщика (налогового агента):</w:t>
      </w:r>
    </w:p>
    <w:bookmarkEnd w:id="30082"/>
    <w:bookmarkStart w:name="z30490" w:id="300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083"/>
    <w:bookmarkStart w:name="z30491" w:id="300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084"/>
    <w:bookmarkStart w:name="z30492" w:id="300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085"/>
    <w:bookmarkStart w:name="z30493" w:id="300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086"/>
    <w:bookmarkStart w:name="z30494" w:id="300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087"/>
    <w:bookmarkStart w:name="z30495" w:id="300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0088"/>
    <w:bookmarkStart w:name="z30496" w:id="300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0089"/>
    <w:bookmarkStart w:name="z30497" w:id="300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0090"/>
    <w:bookmarkStart w:name="z30498" w:id="300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0091"/>
    <w:bookmarkStart w:name="z30499" w:id="300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0092"/>
    <w:bookmarkStart w:name="z30500" w:id="300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0093"/>
    <w:bookmarkStart w:name="z30501" w:id="300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0094"/>
    <w:bookmarkStart w:name="z30502" w:id="300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0095"/>
    <w:bookmarkStart w:name="z30503" w:id="300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0096"/>
    <w:bookmarkStart w:name="z30504" w:id="300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0097"/>
    <w:bookmarkStart w:name="z30505" w:id="300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0098"/>
    <w:bookmarkStart w:name="z30506" w:id="300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0099"/>
    <w:bookmarkStart w:name="z30507" w:id="301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0100"/>
    <w:bookmarkStart w:name="z30508" w:id="301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0101"/>
    <w:bookmarkStart w:name="z30509" w:id="301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0102"/>
    <w:bookmarkStart w:name="z30510" w:id="301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0103"/>
    <w:bookmarkStart w:name="z30511" w:id="301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0104"/>
    <w:bookmarkStart w:name="z30512" w:id="301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0105"/>
    <w:bookmarkStart w:name="z30513" w:id="30106"/>
    <w:p>
      <w:pPr>
        <w:spacing w:after="0"/>
        <w:ind w:left="0"/>
        <w:jc w:val="both"/>
      </w:pPr>
      <w:r>
        <w:rPr>
          <w:rFonts w:ascii="Times New Roman"/>
          <w:b w:val="false"/>
          <w:i w:val="false"/>
          <w:color w:val="000000"/>
          <w:sz w:val="28"/>
        </w:rPr>
        <w:t>
      2) обязанности:</w:t>
      </w:r>
    </w:p>
    <w:bookmarkEnd w:id="30106"/>
    <w:bookmarkStart w:name="z30514" w:id="301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0107"/>
    <w:bookmarkStart w:name="z30515" w:id="301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0108"/>
    <w:bookmarkStart w:name="z30516" w:id="301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0109"/>
    <w:bookmarkStart w:name="z30517" w:id="301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0110"/>
    <w:bookmarkStart w:name="z30518" w:id="301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0111"/>
    <w:bookmarkStart w:name="z30519" w:id="30112"/>
    <w:p>
      <w:pPr>
        <w:spacing w:after="0"/>
        <w:ind w:left="0"/>
        <w:jc w:val="both"/>
      </w:pPr>
      <w:r>
        <w:rPr>
          <w:rFonts w:ascii="Times New Roman"/>
          <w:b w:val="false"/>
          <w:i w:val="false"/>
          <w:color w:val="000000"/>
          <w:sz w:val="28"/>
        </w:rPr>
        <w:t>
      имеющих налоговую задолженность;</w:t>
      </w:r>
    </w:p>
    <w:bookmarkEnd w:id="30112"/>
    <w:bookmarkStart w:name="z30520" w:id="301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0113"/>
    <w:bookmarkStart w:name="z30521" w:id="301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0114"/>
    <w:bookmarkStart w:name="z30522" w:id="301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0115"/>
    <w:bookmarkStart w:name="z30523" w:id="301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0116"/>
    <w:bookmarkStart w:name="z30524" w:id="301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0117"/>
    <w:bookmarkStart w:name="z30525" w:id="301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0118"/>
    <w:bookmarkStart w:name="z30526" w:id="301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0119"/>
    <w:bookmarkStart w:name="z30527" w:id="301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0120"/>
    <w:bookmarkStart w:name="z30528" w:id="301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0121"/>
    <w:bookmarkStart w:name="z30529" w:id="301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0122"/>
    <w:bookmarkStart w:name="z30530" w:id="301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0123"/>
    <w:bookmarkStart w:name="z30531" w:id="301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0124"/>
    <w:bookmarkStart w:name="z30532" w:id="301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0125"/>
    <w:bookmarkStart w:name="z30533" w:id="301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0126"/>
    <w:bookmarkStart w:name="z30534" w:id="301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0127"/>
    <w:bookmarkStart w:name="z30535" w:id="30128"/>
    <w:p>
      <w:pPr>
        <w:spacing w:after="0"/>
        <w:ind w:left="0"/>
        <w:jc w:val="both"/>
      </w:pPr>
      <w:r>
        <w:rPr>
          <w:rFonts w:ascii="Times New Roman"/>
          <w:b w:val="false"/>
          <w:i w:val="false"/>
          <w:color w:val="000000"/>
          <w:sz w:val="28"/>
        </w:rPr>
        <w:t>
      защищать интересы государства;</w:t>
      </w:r>
    </w:p>
    <w:bookmarkEnd w:id="30128"/>
    <w:bookmarkStart w:name="z30536" w:id="301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0129"/>
    <w:bookmarkStart w:name="z30537" w:id="301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0130"/>
    <w:bookmarkStart w:name="z30538" w:id="301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0131"/>
    <w:bookmarkStart w:name="z30539" w:id="301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0132"/>
    <w:bookmarkStart w:name="z30540" w:id="30133"/>
    <w:p>
      <w:pPr>
        <w:spacing w:after="0"/>
        <w:ind w:left="0"/>
        <w:jc w:val="both"/>
      </w:pPr>
      <w:r>
        <w:rPr>
          <w:rFonts w:ascii="Times New Roman"/>
          <w:b w:val="false"/>
          <w:i w:val="false"/>
          <w:color w:val="000000"/>
          <w:sz w:val="28"/>
        </w:rPr>
        <w:t>
      15. Функции:</w:t>
      </w:r>
    </w:p>
    <w:bookmarkEnd w:id="30133"/>
    <w:bookmarkStart w:name="z30541" w:id="30134"/>
    <w:p>
      <w:pPr>
        <w:spacing w:after="0"/>
        <w:ind w:left="0"/>
        <w:jc w:val="both"/>
      </w:pPr>
      <w:r>
        <w:rPr>
          <w:rFonts w:ascii="Times New Roman"/>
          <w:b w:val="false"/>
          <w:i w:val="false"/>
          <w:color w:val="000000"/>
          <w:sz w:val="28"/>
        </w:rPr>
        <w:t>
      1) осуществление налогового контроля;</w:t>
      </w:r>
    </w:p>
    <w:bookmarkEnd w:id="30134"/>
    <w:bookmarkStart w:name="z30542" w:id="301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135"/>
    <w:bookmarkStart w:name="z30543" w:id="301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136"/>
    <w:bookmarkStart w:name="z30544" w:id="301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0137"/>
    <w:bookmarkStart w:name="z30545" w:id="301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138"/>
    <w:bookmarkStart w:name="z30546" w:id="301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139"/>
    <w:bookmarkStart w:name="z30547" w:id="301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140"/>
    <w:bookmarkStart w:name="z30548" w:id="301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141"/>
    <w:bookmarkStart w:name="z30549" w:id="301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142"/>
    <w:bookmarkStart w:name="z30550" w:id="301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143"/>
    <w:bookmarkStart w:name="z30551" w:id="30144"/>
    <w:p>
      <w:pPr>
        <w:spacing w:after="0"/>
        <w:ind w:left="0"/>
        <w:jc w:val="both"/>
      </w:pPr>
      <w:r>
        <w:rPr>
          <w:rFonts w:ascii="Times New Roman"/>
          <w:b w:val="false"/>
          <w:i w:val="false"/>
          <w:color w:val="000000"/>
          <w:sz w:val="28"/>
        </w:rPr>
        <w:t>
      11) осуществление налогового администрирования;</w:t>
      </w:r>
    </w:p>
    <w:bookmarkEnd w:id="30144"/>
    <w:bookmarkStart w:name="z30552" w:id="301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145"/>
    <w:bookmarkStart w:name="z30553" w:id="301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146"/>
    <w:bookmarkStart w:name="z30554" w:id="30147"/>
    <w:p>
      <w:pPr>
        <w:spacing w:after="0"/>
        <w:ind w:left="0"/>
        <w:jc w:val="both"/>
      </w:pPr>
      <w:r>
        <w:rPr>
          <w:rFonts w:ascii="Times New Roman"/>
          <w:b w:val="false"/>
          <w:i w:val="false"/>
          <w:color w:val="000000"/>
          <w:sz w:val="28"/>
        </w:rPr>
        <w:t>
      14) использование системы управления рисками;</w:t>
      </w:r>
    </w:p>
    <w:bookmarkEnd w:id="30147"/>
    <w:bookmarkStart w:name="z30555" w:id="301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0148"/>
    <w:bookmarkStart w:name="z30556" w:id="301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0149"/>
    <w:bookmarkStart w:name="z30557" w:id="301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0150"/>
    <w:bookmarkStart w:name="z30558" w:id="301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151"/>
    <w:bookmarkStart w:name="z30559" w:id="301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0152"/>
    <w:bookmarkStart w:name="z30560" w:id="301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0153"/>
    <w:bookmarkStart w:name="z30561" w:id="301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0154"/>
    <w:bookmarkStart w:name="z30562" w:id="301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0155"/>
    <w:bookmarkStart w:name="z30563" w:id="301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0156"/>
    <w:bookmarkStart w:name="z30564" w:id="301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0157"/>
    <w:bookmarkStart w:name="z30565" w:id="301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0158"/>
    <w:bookmarkStart w:name="z30566" w:id="301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0159"/>
    <w:bookmarkStart w:name="z30567" w:id="301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0160"/>
    <w:bookmarkStart w:name="z30568" w:id="301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161"/>
    <w:bookmarkStart w:name="z30569" w:id="301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162"/>
    <w:bookmarkStart w:name="z30570" w:id="301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0163"/>
    <w:bookmarkStart w:name="z30571" w:id="301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0164"/>
    <w:bookmarkStart w:name="z30572" w:id="301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0165"/>
    <w:bookmarkStart w:name="z30573" w:id="301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0166"/>
    <w:bookmarkStart w:name="z30574" w:id="301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0167"/>
    <w:bookmarkStart w:name="z30575" w:id="301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168"/>
    <w:bookmarkStart w:name="z30576" w:id="301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169"/>
    <w:bookmarkStart w:name="z30577" w:id="301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170"/>
    <w:bookmarkStart w:name="z30578" w:id="301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171"/>
    <w:bookmarkStart w:name="z30579" w:id="301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0172"/>
    <w:bookmarkStart w:name="z30580" w:id="301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0173"/>
    <w:bookmarkStart w:name="z30581" w:id="301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0174"/>
    <w:bookmarkStart w:name="z30582" w:id="301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0175"/>
    <w:bookmarkStart w:name="z30583" w:id="3017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176"/>
    <w:bookmarkStart w:name="z30584" w:id="30177"/>
    <w:p>
      <w:pPr>
        <w:spacing w:after="0"/>
        <w:ind w:left="0"/>
        <w:jc w:val="both"/>
      </w:pPr>
      <w:r>
        <w:rPr>
          <w:rFonts w:ascii="Times New Roman"/>
          <w:b w:val="false"/>
          <w:i w:val="false"/>
          <w:color w:val="000000"/>
          <w:sz w:val="28"/>
        </w:rPr>
        <w:t>
      19. Полномочия Руководителя Управления:</w:t>
      </w:r>
    </w:p>
    <w:bookmarkEnd w:id="30177"/>
    <w:bookmarkStart w:name="z30585" w:id="3017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0178"/>
    <w:bookmarkStart w:name="z30586" w:id="3017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0179"/>
    <w:bookmarkStart w:name="z30587" w:id="3018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0180"/>
    <w:bookmarkStart w:name="z30588" w:id="301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181"/>
    <w:bookmarkStart w:name="z30589" w:id="3018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0182"/>
    <w:bookmarkStart w:name="z30590" w:id="301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0183"/>
    <w:bookmarkStart w:name="z30591" w:id="301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184"/>
    <w:bookmarkStart w:name="z30592" w:id="301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0185"/>
    <w:bookmarkStart w:name="z30593" w:id="3018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0186"/>
    <w:bookmarkStart w:name="z30594" w:id="3018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0187"/>
    <w:bookmarkStart w:name="z30595" w:id="301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188"/>
    <w:bookmarkStart w:name="z30596" w:id="3018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0189"/>
    <w:bookmarkStart w:name="z30597" w:id="3019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0190"/>
    <w:bookmarkStart w:name="z30598" w:id="30191"/>
    <w:p>
      <w:pPr>
        <w:spacing w:after="0"/>
        <w:ind w:left="0"/>
        <w:jc w:val="left"/>
      </w:pPr>
      <w:r>
        <w:rPr>
          <w:rFonts w:ascii="Times New Roman"/>
          <w:b/>
          <w:i w:val="false"/>
          <w:color w:val="000000"/>
        </w:rPr>
        <w:t xml:space="preserve"> Глава 4. Имущество Управления</w:t>
      </w:r>
    </w:p>
    <w:bookmarkEnd w:id="30191"/>
    <w:bookmarkStart w:name="z30599" w:id="3019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0192"/>
    <w:bookmarkStart w:name="z30600" w:id="3019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193"/>
    <w:bookmarkStart w:name="z30601" w:id="3019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0194"/>
    <w:bookmarkStart w:name="z30602" w:id="3019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195"/>
    <w:bookmarkStart w:name="z30603" w:id="30196"/>
    <w:p>
      <w:pPr>
        <w:spacing w:after="0"/>
        <w:ind w:left="0"/>
        <w:jc w:val="left"/>
      </w:pPr>
      <w:r>
        <w:rPr>
          <w:rFonts w:ascii="Times New Roman"/>
          <w:b/>
          <w:i w:val="false"/>
          <w:color w:val="000000"/>
        </w:rPr>
        <w:t xml:space="preserve"> Глава 5. Реорганизация и упразднение Управления</w:t>
      </w:r>
    </w:p>
    <w:bookmarkEnd w:id="30196"/>
    <w:bookmarkStart w:name="z30604" w:id="3019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0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607" w:id="30198"/>
    <w:p>
      <w:pPr>
        <w:spacing w:after="0"/>
        <w:ind w:left="0"/>
        <w:jc w:val="left"/>
      </w:pPr>
      <w:r>
        <w:rPr>
          <w:rFonts w:ascii="Times New Roman"/>
          <w:b/>
          <w:i w:val="false"/>
          <w:color w:val="000000"/>
        </w:rPr>
        <w:t xml:space="preserve"> Положение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30198"/>
    <w:bookmarkStart w:name="z30608" w:id="30199"/>
    <w:p>
      <w:pPr>
        <w:spacing w:after="0"/>
        <w:ind w:left="0"/>
        <w:jc w:val="left"/>
      </w:pPr>
      <w:r>
        <w:rPr>
          <w:rFonts w:ascii="Times New Roman"/>
          <w:b/>
          <w:i w:val="false"/>
          <w:color w:val="000000"/>
        </w:rPr>
        <w:t xml:space="preserve"> Глава 1. Общие положения</w:t>
      </w:r>
    </w:p>
    <w:bookmarkEnd w:id="30199"/>
    <w:bookmarkStart w:name="z30609" w:id="30200"/>
    <w:p>
      <w:pPr>
        <w:spacing w:after="0"/>
        <w:ind w:left="0"/>
        <w:jc w:val="both"/>
      </w:pPr>
      <w:r>
        <w:rPr>
          <w:rFonts w:ascii="Times New Roman"/>
          <w:b w:val="false"/>
          <w:i w:val="false"/>
          <w:color w:val="000000"/>
          <w:sz w:val="28"/>
        </w:rPr>
        <w:t>
      1.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0200"/>
    <w:bookmarkStart w:name="z30610" w:id="30201"/>
    <w:p>
      <w:pPr>
        <w:spacing w:after="0"/>
        <w:ind w:left="0"/>
        <w:jc w:val="both"/>
      </w:pPr>
      <w:r>
        <w:rPr>
          <w:rFonts w:ascii="Times New Roman"/>
          <w:b w:val="false"/>
          <w:i w:val="false"/>
          <w:color w:val="000000"/>
          <w:sz w:val="28"/>
        </w:rPr>
        <w:t xml:space="preserve">
      1) налогового администрирования; </w:t>
      </w:r>
    </w:p>
    <w:bookmarkEnd w:id="30201"/>
    <w:bookmarkStart w:name="z30611" w:id="3020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202"/>
    <w:bookmarkStart w:name="z30612" w:id="30203"/>
    <w:p>
      <w:pPr>
        <w:spacing w:after="0"/>
        <w:ind w:left="0"/>
        <w:jc w:val="both"/>
      </w:pPr>
      <w:r>
        <w:rPr>
          <w:rFonts w:ascii="Times New Roman"/>
          <w:b w:val="false"/>
          <w:i w:val="false"/>
          <w:color w:val="000000"/>
          <w:sz w:val="28"/>
        </w:rPr>
        <w:t xml:space="preserve">
      3) оборота нефтепродуктов и биотоплива; </w:t>
      </w:r>
    </w:p>
    <w:bookmarkEnd w:id="30203"/>
    <w:bookmarkStart w:name="z30613" w:id="3020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204"/>
    <w:bookmarkStart w:name="z30614" w:id="3020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0205"/>
    <w:bookmarkStart w:name="z30615" w:id="3020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206"/>
    <w:bookmarkStart w:name="z30616" w:id="3020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207"/>
    <w:bookmarkStart w:name="z30617" w:id="3020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0208"/>
    <w:bookmarkStart w:name="z30618" w:id="3020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209"/>
    <w:bookmarkStart w:name="z30619" w:id="3021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0210"/>
    <w:bookmarkStart w:name="z30620" w:id="3021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0211"/>
    <w:bookmarkStart w:name="z30621" w:id="30212"/>
    <w:p>
      <w:pPr>
        <w:spacing w:after="0"/>
        <w:ind w:left="0"/>
        <w:jc w:val="both"/>
      </w:pPr>
      <w:r>
        <w:rPr>
          <w:rFonts w:ascii="Times New Roman"/>
          <w:b w:val="false"/>
          <w:i w:val="false"/>
          <w:color w:val="000000"/>
          <w:sz w:val="28"/>
        </w:rPr>
        <w:t xml:space="preserve">
      8. Местонахождение Управления: почтовый индекс 161400, Республика Казахстан, Туркестанская область, Шардаринский район, город Шардара, улица Абая, 45. </w:t>
      </w:r>
    </w:p>
    <w:bookmarkEnd w:id="30212"/>
    <w:bookmarkStart w:name="z30622" w:id="3021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30213"/>
    <w:bookmarkStart w:name="z30623" w:id="3021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0214"/>
    <w:bookmarkStart w:name="z30624" w:id="3021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0215"/>
    <w:bookmarkStart w:name="z30625" w:id="3021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216"/>
    <w:bookmarkStart w:name="z30626" w:id="3021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217"/>
    <w:bookmarkStart w:name="z30627" w:id="30218"/>
    <w:p>
      <w:pPr>
        <w:spacing w:after="0"/>
        <w:ind w:left="0"/>
        <w:jc w:val="left"/>
      </w:pPr>
      <w:r>
        <w:rPr>
          <w:rFonts w:ascii="Times New Roman"/>
          <w:b/>
          <w:i w:val="false"/>
          <w:color w:val="000000"/>
        </w:rPr>
        <w:t xml:space="preserve"> Глава 2. Задачи, права и обязанности Управления</w:t>
      </w:r>
    </w:p>
    <w:bookmarkEnd w:id="30218"/>
    <w:bookmarkStart w:name="z30628" w:id="30219"/>
    <w:p>
      <w:pPr>
        <w:spacing w:after="0"/>
        <w:ind w:left="0"/>
        <w:jc w:val="both"/>
      </w:pPr>
      <w:r>
        <w:rPr>
          <w:rFonts w:ascii="Times New Roman"/>
          <w:b w:val="false"/>
          <w:i w:val="false"/>
          <w:color w:val="000000"/>
          <w:sz w:val="28"/>
        </w:rPr>
        <w:t>
      13. Задачи:</w:t>
      </w:r>
    </w:p>
    <w:bookmarkEnd w:id="30219"/>
    <w:bookmarkStart w:name="z30629" w:id="3022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220"/>
    <w:bookmarkStart w:name="z30630" w:id="3022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0221"/>
    <w:bookmarkStart w:name="z30631" w:id="3022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222"/>
    <w:bookmarkStart w:name="z30632" w:id="3022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223"/>
    <w:bookmarkStart w:name="z30633" w:id="3022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0224"/>
    <w:bookmarkStart w:name="z30634" w:id="3022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225"/>
    <w:bookmarkStart w:name="z30635" w:id="3022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0226"/>
    <w:bookmarkStart w:name="z30636" w:id="30227"/>
    <w:p>
      <w:pPr>
        <w:spacing w:after="0"/>
        <w:ind w:left="0"/>
        <w:jc w:val="both"/>
      </w:pPr>
      <w:r>
        <w:rPr>
          <w:rFonts w:ascii="Times New Roman"/>
          <w:b w:val="false"/>
          <w:i w:val="false"/>
          <w:color w:val="000000"/>
          <w:sz w:val="28"/>
        </w:rPr>
        <w:t>
      14. Права и обязанности Управления:</w:t>
      </w:r>
    </w:p>
    <w:bookmarkEnd w:id="30227"/>
    <w:bookmarkStart w:name="z30637" w:id="30228"/>
    <w:p>
      <w:pPr>
        <w:spacing w:after="0"/>
        <w:ind w:left="0"/>
        <w:jc w:val="both"/>
      </w:pPr>
      <w:r>
        <w:rPr>
          <w:rFonts w:ascii="Times New Roman"/>
          <w:b w:val="false"/>
          <w:i w:val="false"/>
          <w:color w:val="000000"/>
          <w:sz w:val="28"/>
        </w:rPr>
        <w:t>
      1) права:</w:t>
      </w:r>
    </w:p>
    <w:bookmarkEnd w:id="30228"/>
    <w:bookmarkStart w:name="z30638" w:id="3022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229"/>
    <w:bookmarkStart w:name="z30639" w:id="30230"/>
    <w:p>
      <w:pPr>
        <w:spacing w:after="0"/>
        <w:ind w:left="0"/>
        <w:jc w:val="both"/>
      </w:pPr>
      <w:r>
        <w:rPr>
          <w:rFonts w:ascii="Times New Roman"/>
          <w:b w:val="false"/>
          <w:i w:val="false"/>
          <w:color w:val="000000"/>
          <w:sz w:val="28"/>
        </w:rPr>
        <w:t>
      требовать от налогоплательщика (налогового агента):</w:t>
      </w:r>
    </w:p>
    <w:bookmarkEnd w:id="30230"/>
    <w:bookmarkStart w:name="z30640" w:id="3023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231"/>
    <w:bookmarkStart w:name="z30641" w:id="3023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232"/>
    <w:bookmarkStart w:name="z30642" w:id="3023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233"/>
    <w:bookmarkStart w:name="z30643" w:id="302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234"/>
    <w:bookmarkStart w:name="z30644" w:id="302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235"/>
    <w:bookmarkStart w:name="z30645" w:id="3023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0236"/>
    <w:bookmarkStart w:name="z30646" w:id="3023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0237"/>
    <w:bookmarkStart w:name="z30647" w:id="3023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0238"/>
    <w:bookmarkStart w:name="z30648" w:id="3023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0239"/>
    <w:bookmarkStart w:name="z30649" w:id="3024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0240"/>
    <w:bookmarkStart w:name="z30650" w:id="3024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0241"/>
    <w:bookmarkStart w:name="z30651" w:id="3024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0242"/>
    <w:bookmarkStart w:name="z30652" w:id="3024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0243"/>
    <w:bookmarkStart w:name="z30653" w:id="3024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0244"/>
    <w:bookmarkStart w:name="z30654" w:id="3024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0245"/>
    <w:bookmarkStart w:name="z30655" w:id="3024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0246"/>
    <w:bookmarkStart w:name="z30656" w:id="3024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0247"/>
    <w:bookmarkStart w:name="z30657" w:id="3024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0248"/>
    <w:bookmarkStart w:name="z30658" w:id="3024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0249"/>
    <w:bookmarkStart w:name="z30659" w:id="3025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0250"/>
    <w:bookmarkStart w:name="z30660" w:id="3025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0251"/>
    <w:bookmarkStart w:name="z30661" w:id="3025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0252"/>
    <w:bookmarkStart w:name="z30662" w:id="3025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0253"/>
    <w:bookmarkStart w:name="z30663" w:id="30254"/>
    <w:p>
      <w:pPr>
        <w:spacing w:after="0"/>
        <w:ind w:left="0"/>
        <w:jc w:val="both"/>
      </w:pPr>
      <w:r>
        <w:rPr>
          <w:rFonts w:ascii="Times New Roman"/>
          <w:b w:val="false"/>
          <w:i w:val="false"/>
          <w:color w:val="000000"/>
          <w:sz w:val="28"/>
        </w:rPr>
        <w:t>
      2) обязанности:</w:t>
      </w:r>
    </w:p>
    <w:bookmarkEnd w:id="30254"/>
    <w:bookmarkStart w:name="z30664" w:id="3025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0255"/>
    <w:bookmarkStart w:name="z30665" w:id="3025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0256"/>
    <w:bookmarkStart w:name="z30666" w:id="3025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0257"/>
    <w:bookmarkStart w:name="z30667" w:id="3025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0258"/>
    <w:bookmarkStart w:name="z30668" w:id="3025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0259"/>
    <w:bookmarkStart w:name="z30669" w:id="30260"/>
    <w:p>
      <w:pPr>
        <w:spacing w:after="0"/>
        <w:ind w:left="0"/>
        <w:jc w:val="both"/>
      </w:pPr>
      <w:r>
        <w:rPr>
          <w:rFonts w:ascii="Times New Roman"/>
          <w:b w:val="false"/>
          <w:i w:val="false"/>
          <w:color w:val="000000"/>
          <w:sz w:val="28"/>
        </w:rPr>
        <w:t>
      имеющих налоговую задолженность;</w:t>
      </w:r>
    </w:p>
    <w:bookmarkEnd w:id="30260"/>
    <w:bookmarkStart w:name="z30670" w:id="3026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0261"/>
    <w:bookmarkStart w:name="z30671" w:id="3026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0262"/>
    <w:bookmarkStart w:name="z30672" w:id="3026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0263"/>
    <w:bookmarkStart w:name="z30673" w:id="3026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0264"/>
    <w:bookmarkStart w:name="z30674" w:id="3026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0265"/>
    <w:bookmarkStart w:name="z30675" w:id="3026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0266"/>
    <w:bookmarkStart w:name="z30676" w:id="3026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0267"/>
    <w:bookmarkStart w:name="z30677" w:id="3026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0268"/>
    <w:bookmarkStart w:name="z30678" w:id="3026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0269"/>
    <w:bookmarkStart w:name="z30679" w:id="3027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0270"/>
    <w:bookmarkStart w:name="z30680" w:id="3027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0271"/>
    <w:bookmarkStart w:name="z30681" w:id="3027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0272"/>
    <w:bookmarkStart w:name="z30682" w:id="3027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0273"/>
    <w:bookmarkStart w:name="z30683" w:id="3027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0274"/>
    <w:bookmarkStart w:name="z30684" w:id="3027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0275"/>
    <w:bookmarkStart w:name="z30685" w:id="30276"/>
    <w:p>
      <w:pPr>
        <w:spacing w:after="0"/>
        <w:ind w:left="0"/>
        <w:jc w:val="both"/>
      </w:pPr>
      <w:r>
        <w:rPr>
          <w:rFonts w:ascii="Times New Roman"/>
          <w:b w:val="false"/>
          <w:i w:val="false"/>
          <w:color w:val="000000"/>
          <w:sz w:val="28"/>
        </w:rPr>
        <w:t>
      защищать интересы государства;</w:t>
      </w:r>
    </w:p>
    <w:bookmarkEnd w:id="30276"/>
    <w:bookmarkStart w:name="z30686" w:id="3027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0277"/>
    <w:bookmarkStart w:name="z30687" w:id="3027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0278"/>
    <w:bookmarkStart w:name="z30688" w:id="3027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0279"/>
    <w:bookmarkStart w:name="z30689" w:id="3028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0280"/>
    <w:bookmarkStart w:name="z30690" w:id="30281"/>
    <w:p>
      <w:pPr>
        <w:spacing w:after="0"/>
        <w:ind w:left="0"/>
        <w:jc w:val="both"/>
      </w:pPr>
      <w:r>
        <w:rPr>
          <w:rFonts w:ascii="Times New Roman"/>
          <w:b w:val="false"/>
          <w:i w:val="false"/>
          <w:color w:val="000000"/>
          <w:sz w:val="28"/>
        </w:rPr>
        <w:t>
      15. Функции:</w:t>
      </w:r>
    </w:p>
    <w:bookmarkEnd w:id="30281"/>
    <w:bookmarkStart w:name="z30691" w:id="30282"/>
    <w:p>
      <w:pPr>
        <w:spacing w:after="0"/>
        <w:ind w:left="0"/>
        <w:jc w:val="both"/>
      </w:pPr>
      <w:r>
        <w:rPr>
          <w:rFonts w:ascii="Times New Roman"/>
          <w:b w:val="false"/>
          <w:i w:val="false"/>
          <w:color w:val="000000"/>
          <w:sz w:val="28"/>
        </w:rPr>
        <w:t>
      1) осуществление налогового контроля;</w:t>
      </w:r>
    </w:p>
    <w:bookmarkEnd w:id="30282"/>
    <w:bookmarkStart w:name="z30692" w:id="3028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283"/>
    <w:bookmarkStart w:name="z30693" w:id="3028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284"/>
    <w:bookmarkStart w:name="z30694" w:id="3028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0285"/>
    <w:bookmarkStart w:name="z30695" w:id="3028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286"/>
    <w:bookmarkStart w:name="z30696" w:id="3028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287"/>
    <w:bookmarkStart w:name="z30697" w:id="3028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288"/>
    <w:bookmarkStart w:name="z30698" w:id="3028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289"/>
    <w:bookmarkStart w:name="z30699" w:id="3029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290"/>
    <w:bookmarkStart w:name="z30700" w:id="3029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291"/>
    <w:bookmarkStart w:name="z30701" w:id="30292"/>
    <w:p>
      <w:pPr>
        <w:spacing w:after="0"/>
        <w:ind w:left="0"/>
        <w:jc w:val="both"/>
      </w:pPr>
      <w:r>
        <w:rPr>
          <w:rFonts w:ascii="Times New Roman"/>
          <w:b w:val="false"/>
          <w:i w:val="false"/>
          <w:color w:val="000000"/>
          <w:sz w:val="28"/>
        </w:rPr>
        <w:t>
      11) осуществление налогового администрирования;</w:t>
      </w:r>
    </w:p>
    <w:bookmarkEnd w:id="30292"/>
    <w:bookmarkStart w:name="z30702" w:id="3029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293"/>
    <w:bookmarkStart w:name="z30703" w:id="3029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294"/>
    <w:bookmarkStart w:name="z30704" w:id="30295"/>
    <w:p>
      <w:pPr>
        <w:spacing w:after="0"/>
        <w:ind w:left="0"/>
        <w:jc w:val="both"/>
      </w:pPr>
      <w:r>
        <w:rPr>
          <w:rFonts w:ascii="Times New Roman"/>
          <w:b w:val="false"/>
          <w:i w:val="false"/>
          <w:color w:val="000000"/>
          <w:sz w:val="28"/>
        </w:rPr>
        <w:t>
      14) использование системы управления рисками;</w:t>
      </w:r>
    </w:p>
    <w:bookmarkEnd w:id="30295"/>
    <w:bookmarkStart w:name="z30705" w:id="3029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0296"/>
    <w:bookmarkStart w:name="z30706" w:id="3029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0297"/>
    <w:bookmarkStart w:name="z30707" w:id="3029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0298"/>
    <w:bookmarkStart w:name="z30708" w:id="3029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299"/>
    <w:bookmarkStart w:name="z30709" w:id="3030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0300"/>
    <w:bookmarkStart w:name="z30710" w:id="3030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0301"/>
    <w:bookmarkStart w:name="z30711" w:id="3030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0302"/>
    <w:bookmarkStart w:name="z30712" w:id="3030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0303"/>
    <w:bookmarkStart w:name="z30713" w:id="3030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0304"/>
    <w:bookmarkStart w:name="z30714" w:id="3030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0305"/>
    <w:bookmarkStart w:name="z30715" w:id="3030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0306"/>
    <w:bookmarkStart w:name="z30716" w:id="3030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0307"/>
    <w:bookmarkStart w:name="z30717" w:id="3030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0308"/>
    <w:bookmarkStart w:name="z30718" w:id="3030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309"/>
    <w:bookmarkStart w:name="z30719" w:id="3031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310"/>
    <w:bookmarkStart w:name="z30720" w:id="3031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0311"/>
    <w:bookmarkStart w:name="z30721" w:id="3031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0312"/>
    <w:bookmarkStart w:name="z30722" w:id="3031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0313"/>
    <w:bookmarkStart w:name="z30723" w:id="3031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0314"/>
    <w:bookmarkStart w:name="z30724" w:id="3031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0315"/>
    <w:bookmarkStart w:name="z30725" w:id="3031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316"/>
    <w:bookmarkStart w:name="z30726" w:id="3031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317"/>
    <w:bookmarkStart w:name="z30727" w:id="3031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318"/>
    <w:bookmarkStart w:name="z30728" w:id="3031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319"/>
    <w:bookmarkStart w:name="z30729" w:id="3032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0320"/>
    <w:bookmarkStart w:name="z30730" w:id="3032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0321"/>
    <w:bookmarkStart w:name="z30731" w:id="3032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0322"/>
    <w:bookmarkStart w:name="z30732" w:id="3032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0323"/>
    <w:bookmarkStart w:name="z30733" w:id="3032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324"/>
    <w:bookmarkStart w:name="z30734" w:id="30325"/>
    <w:p>
      <w:pPr>
        <w:spacing w:after="0"/>
        <w:ind w:left="0"/>
        <w:jc w:val="both"/>
      </w:pPr>
      <w:r>
        <w:rPr>
          <w:rFonts w:ascii="Times New Roman"/>
          <w:b w:val="false"/>
          <w:i w:val="false"/>
          <w:color w:val="000000"/>
          <w:sz w:val="28"/>
        </w:rPr>
        <w:t>
      19. Полномочия Руководителя Управления:</w:t>
      </w:r>
    </w:p>
    <w:bookmarkEnd w:id="30325"/>
    <w:bookmarkStart w:name="z30735" w:id="3032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0326"/>
    <w:bookmarkStart w:name="z30736" w:id="3032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0327"/>
    <w:bookmarkStart w:name="z30737" w:id="3032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0328"/>
    <w:bookmarkStart w:name="z30738" w:id="303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329"/>
    <w:bookmarkStart w:name="z30739" w:id="3033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0330"/>
    <w:bookmarkStart w:name="z30740" w:id="303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0331"/>
    <w:bookmarkStart w:name="z30741" w:id="303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332"/>
    <w:bookmarkStart w:name="z30742" w:id="303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0333"/>
    <w:bookmarkStart w:name="z30743" w:id="3033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0334"/>
    <w:bookmarkStart w:name="z30744" w:id="3033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0335"/>
    <w:bookmarkStart w:name="z30745" w:id="303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336"/>
    <w:bookmarkStart w:name="z30746" w:id="303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0337"/>
    <w:bookmarkStart w:name="z30747" w:id="3033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0338"/>
    <w:bookmarkStart w:name="z30748" w:id="30339"/>
    <w:p>
      <w:pPr>
        <w:spacing w:after="0"/>
        <w:ind w:left="0"/>
        <w:jc w:val="left"/>
      </w:pPr>
      <w:r>
        <w:rPr>
          <w:rFonts w:ascii="Times New Roman"/>
          <w:b/>
          <w:i w:val="false"/>
          <w:color w:val="000000"/>
        </w:rPr>
        <w:t xml:space="preserve"> Глава 4. Имущество Управления</w:t>
      </w:r>
    </w:p>
    <w:bookmarkEnd w:id="30339"/>
    <w:bookmarkStart w:name="z30749" w:id="3034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0340"/>
    <w:bookmarkStart w:name="z30750" w:id="3034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341"/>
    <w:bookmarkStart w:name="z30751" w:id="3034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0342"/>
    <w:bookmarkStart w:name="z30752" w:id="3034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343"/>
    <w:bookmarkStart w:name="z30753" w:id="30344"/>
    <w:p>
      <w:pPr>
        <w:spacing w:after="0"/>
        <w:ind w:left="0"/>
        <w:jc w:val="left"/>
      </w:pPr>
      <w:r>
        <w:rPr>
          <w:rFonts w:ascii="Times New Roman"/>
          <w:b/>
          <w:i w:val="false"/>
          <w:color w:val="000000"/>
        </w:rPr>
        <w:t xml:space="preserve"> Глава 5. Реорганизация и упразднение Управления</w:t>
      </w:r>
    </w:p>
    <w:bookmarkEnd w:id="30344"/>
    <w:bookmarkStart w:name="z30754" w:id="3034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0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757" w:id="30346"/>
    <w:p>
      <w:pPr>
        <w:spacing w:after="0"/>
        <w:ind w:left="0"/>
        <w:jc w:val="left"/>
      </w:pPr>
      <w:r>
        <w:rPr>
          <w:rFonts w:ascii="Times New Roman"/>
          <w:b/>
          <w:i w:val="false"/>
          <w:color w:val="000000"/>
        </w:rPr>
        <w:t xml:space="preserve"> Положение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30346"/>
    <w:bookmarkStart w:name="z30758" w:id="30347"/>
    <w:p>
      <w:pPr>
        <w:spacing w:after="0"/>
        <w:ind w:left="0"/>
        <w:jc w:val="left"/>
      </w:pPr>
      <w:r>
        <w:rPr>
          <w:rFonts w:ascii="Times New Roman"/>
          <w:b/>
          <w:i w:val="false"/>
          <w:color w:val="000000"/>
        </w:rPr>
        <w:t xml:space="preserve"> Глава 1. Общие положения</w:t>
      </w:r>
    </w:p>
    <w:bookmarkEnd w:id="30347"/>
    <w:bookmarkStart w:name="z30759" w:id="30348"/>
    <w:p>
      <w:pPr>
        <w:spacing w:after="0"/>
        <w:ind w:left="0"/>
        <w:jc w:val="both"/>
      </w:pPr>
      <w:r>
        <w:rPr>
          <w:rFonts w:ascii="Times New Roman"/>
          <w:b w:val="false"/>
          <w:i w:val="false"/>
          <w:color w:val="000000"/>
          <w:sz w:val="28"/>
        </w:rPr>
        <w:t>
      1. Управление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Туркестанской области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0348"/>
    <w:bookmarkStart w:name="z30760" w:id="30349"/>
    <w:p>
      <w:pPr>
        <w:spacing w:after="0"/>
        <w:ind w:left="0"/>
        <w:jc w:val="both"/>
      </w:pPr>
      <w:r>
        <w:rPr>
          <w:rFonts w:ascii="Times New Roman"/>
          <w:b w:val="false"/>
          <w:i w:val="false"/>
          <w:color w:val="000000"/>
          <w:sz w:val="28"/>
        </w:rPr>
        <w:t xml:space="preserve">
      1) налогового администрирования; </w:t>
      </w:r>
    </w:p>
    <w:bookmarkEnd w:id="30349"/>
    <w:bookmarkStart w:name="z30761" w:id="3035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350"/>
    <w:bookmarkStart w:name="z30762" w:id="30351"/>
    <w:p>
      <w:pPr>
        <w:spacing w:after="0"/>
        <w:ind w:left="0"/>
        <w:jc w:val="both"/>
      </w:pPr>
      <w:r>
        <w:rPr>
          <w:rFonts w:ascii="Times New Roman"/>
          <w:b w:val="false"/>
          <w:i w:val="false"/>
          <w:color w:val="000000"/>
          <w:sz w:val="28"/>
        </w:rPr>
        <w:t xml:space="preserve">
      3) оборота нефтепродуктов и биотоплива; </w:t>
      </w:r>
    </w:p>
    <w:bookmarkEnd w:id="30351"/>
    <w:bookmarkStart w:name="z30763" w:id="3035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352"/>
    <w:bookmarkStart w:name="z30764" w:id="3035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0353"/>
    <w:bookmarkStart w:name="z30765" w:id="3035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354"/>
    <w:bookmarkStart w:name="z30766" w:id="3035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355"/>
    <w:bookmarkStart w:name="z30767" w:id="3035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0356"/>
    <w:bookmarkStart w:name="z30768" w:id="3035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357"/>
    <w:bookmarkStart w:name="z30769" w:id="3035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0358"/>
    <w:bookmarkStart w:name="z30770" w:id="3035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0359"/>
    <w:bookmarkStart w:name="z30771" w:id="30360"/>
    <w:p>
      <w:pPr>
        <w:spacing w:after="0"/>
        <w:ind w:left="0"/>
        <w:jc w:val="both"/>
      </w:pPr>
      <w:r>
        <w:rPr>
          <w:rFonts w:ascii="Times New Roman"/>
          <w:b w:val="false"/>
          <w:i w:val="false"/>
          <w:color w:val="000000"/>
          <w:sz w:val="28"/>
        </w:rPr>
        <w:t xml:space="preserve">
      8. Местонахождение Управления: почтовый индекс 161221, Республика Казахстан, Туркестанская область, Сауранский район, сельский округ Шорнак, село Шорнак, улица Ы. Алтынсарин, строение № 4 Г. </w:t>
      </w:r>
    </w:p>
    <w:bookmarkEnd w:id="30360"/>
    <w:bookmarkStart w:name="z30772" w:id="3036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30361"/>
    <w:bookmarkStart w:name="z30773" w:id="3036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0362"/>
    <w:bookmarkStart w:name="z30774" w:id="3036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0363"/>
    <w:bookmarkStart w:name="z30775" w:id="3036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364"/>
    <w:bookmarkStart w:name="z30776" w:id="3036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365"/>
    <w:bookmarkStart w:name="z30777" w:id="30366"/>
    <w:p>
      <w:pPr>
        <w:spacing w:after="0"/>
        <w:ind w:left="0"/>
        <w:jc w:val="left"/>
      </w:pPr>
      <w:r>
        <w:rPr>
          <w:rFonts w:ascii="Times New Roman"/>
          <w:b/>
          <w:i w:val="false"/>
          <w:color w:val="000000"/>
        </w:rPr>
        <w:t xml:space="preserve"> Глава 2. Задачи, права и обязанности Управления</w:t>
      </w:r>
    </w:p>
    <w:bookmarkEnd w:id="30366"/>
    <w:bookmarkStart w:name="z30778" w:id="30367"/>
    <w:p>
      <w:pPr>
        <w:spacing w:after="0"/>
        <w:ind w:left="0"/>
        <w:jc w:val="both"/>
      </w:pPr>
      <w:r>
        <w:rPr>
          <w:rFonts w:ascii="Times New Roman"/>
          <w:b w:val="false"/>
          <w:i w:val="false"/>
          <w:color w:val="000000"/>
          <w:sz w:val="28"/>
        </w:rPr>
        <w:t>
      13. Задачи:</w:t>
      </w:r>
    </w:p>
    <w:bookmarkEnd w:id="30367"/>
    <w:bookmarkStart w:name="z30779" w:id="3036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368"/>
    <w:bookmarkStart w:name="z30780" w:id="3036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0369"/>
    <w:bookmarkStart w:name="z30781" w:id="3037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370"/>
    <w:bookmarkStart w:name="z30782" w:id="3037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371"/>
    <w:bookmarkStart w:name="z30783" w:id="3037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0372"/>
    <w:bookmarkStart w:name="z30784" w:id="3037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373"/>
    <w:bookmarkStart w:name="z30785" w:id="3037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0374"/>
    <w:bookmarkStart w:name="z30786" w:id="30375"/>
    <w:p>
      <w:pPr>
        <w:spacing w:after="0"/>
        <w:ind w:left="0"/>
        <w:jc w:val="both"/>
      </w:pPr>
      <w:r>
        <w:rPr>
          <w:rFonts w:ascii="Times New Roman"/>
          <w:b w:val="false"/>
          <w:i w:val="false"/>
          <w:color w:val="000000"/>
          <w:sz w:val="28"/>
        </w:rPr>
        <w:t>
      14. Права и обязанности Управления:</w:t>
      </w:r>
    </w:p>
    <w:bookmarkEnd w:id="30375"/>
    <w:bookmarkStart w:name="z30787" w:id="30376"/>
    <w:p>
      <w:pPr>
        <w:spacing w:after="0"/>
        <w:ind w:left="0"/>
        <w:jc w:val="both"/>
      </w:pPr>
      <w:r>
        <w:rPr>
          <w:rFonts w:ascii="Times New Roman"/>
          <w:b w:val="false"/>
          <w:i w:val="false"/>
          <w:color w:val="000000"/>
          <w:sz w:val="28"/>
        </w:rPr>
        <w:t>
      1) права:</w:t>
      </w:r>
    </w:p>
    <w:bookmarkEnd w:id="30376"/>
    <w:bookmarkStart w:name="z30788" w:id="3037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377"/>
    <w:bookmarkStart w:name="z30789" w:id="30378"/>
    <w:p>
      <w:pPr>
        <w:spacing w:after="0"/>
        <w:ind w:left="0"/>
        <w:jc w:val="both"/>
      </w:pPr>
      <w:r>
        <w:rPr>
          <w:rFonts w:ascii="Times New Roman"/>
          <w:b w:val="false"/>
          <w:i w:val="false"/>
          <w:color w:val="000000"/>
          <w:sz w:val="28"/>
        </w:rPr>
        <w:t>
      требовать от налогоплательщика (налогового агента):</w:t>
      </w:r>
    </w:p>
    <w:bookmarkEnd w:id="30378"/>
    <w:bookmarkStart w:name="z30790" w:id="3037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379"/>
    <w:bookmarkStart w:name="z30791" w:id="3038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380"/>
    <w:bookmarkStart w:name="z30792" w:id="3038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381"/>
    <w:bookmarkStart w:name="z30793" w:id="303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382"/>
    <w:bookmarkStart w:name="z30794" w:id="3038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383"/>
    <w:bookmarkStart w:name="z30795" w:id="3038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0384"/>
    <w:bookmarkStart w:name="z30796" w:id="3038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0385"/>
    <w:bookmarkStart w:name="z30797" w:id="3038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0386"/>
    <w:bookmarkStart w:name="z30798" w:id="3038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0387"/>
    <w:bookmarkStart w:name="z30799" w:id="3038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0388"/>
    <w:bookmarkStart w:name="z30800" w:id="3038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0389"/>
    <w:bookmarkStart w:name="z30801" w:id="3039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0390"/>
    <w:bookmarkStart w:name="z30802" w:id="3039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0391"/>
    <w:bookmarkStart w:name="z30803" w:id="3039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0392"/>
    <w:bookmarkStart w:name="z30804" w:id="3039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0393"/>
    <w:bookmarkStart w:name="z30805" w:id="3039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0394"/>
    <w:bookmarkStart w:name="z30806" w:id="3039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0395"/>
    <w:bookmarkStart w:name="z30807" w:id="3039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0396"/>
    <w:bookmarkStart w:name="z30808" w:id="3039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0397"/>
    <w:bookmarkStart w:name="z30809" w:id="3039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0398"/>
    <w:bookmarkStart w:name="z30810" w:id="3039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0399"/>
    <w:bookmarkStart w:name="z30811" w:id="3040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0400"/>
    <w:bookmarkStart w:name="z30812" w:id="3040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0401"/>
    <w:bookmarkStart w:name="z30813" w:id="30402"/>
    <w:p>
      <w:pPr>
        <w:spacing w:after="0"/>
        <w:ind w:left="0"/>
        <w:jc w:val="both"/>
      </w:pPr>
      <w:r>
        <w:rPr>
          <w:rFonts w:ascii="Times New Roman"/>
          <w:b w:val="false"/>
          <w:i w:val="false"/>
          <w:color w:val="000000"/>
          <w:sz w:val="28"/>
        </w:rPr>
        <w:t>
      2) обязанности:</w:t>
      </w:r>
    </w:p>
    <w:bookmarkEnd w:id="30402"/>
    <w:bookmarkStart w:name="z30814" w:id="3040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0403"/>
    <w:bookmarkStart w:name="z30815" w:id="3040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0404"/>
    <w:bookmarkStart w:name="z30816" w:id="3040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0405"/>
    <w:bookmarkStart w:name="z30817" w:id="3040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0406"/>
    <w:bookmarkStart w:name="z30818" w:id="3040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0407"/>
    <w:bookmarkStart w:name="z30819" w:id="30408"/>
    <w:p>
      <w:pPr>
        <w:spacing w:after="0"/>
        <w:ind w:left="0"/>
        <w:jc w:val="both"/>
      </w:pPr>
      <w:r>
        <w:rPr>
          <w:rFonts w:ascii="Times New Roman"/>
          <w:b w:val="false"/>
          <w:i w:val="false"/>
          <w:color w:val="000000"/>
          <w:sz w:val="28"/>
        </w:rPr>
        <w:t>
      имеющих налоговую задолженность;</w:t>
      </w:r>
    </w:p>
    <w:bookmarkEnd w:id="30408"/>
    <w:bookmarkStart w:name="z30820" w:id="3040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0409"/>
    <w:bookmarkStart w:name="z30821" w:id="3041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0410"/>
    <w:bookmarkStart w:name="z30822" w:id="3041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0411"/>
    <w:bookmarkStart w:name="z30823" w:id="3041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0412"/>
    <w:bookmarkStart w:name="z30824" w:id="3041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0413"/>
    <w:bookmarkStart w:name="z30825" w:id="3041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0414"/>
    <w:bookmarkStart w:name="z30826" w:id="3041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0415"/>
    <w:bookmarkStart w:name="z30827" w:id="3041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0416"/>
    <w:bookmarkStart w:name="z30828" w:id="3041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0417"/>
    <w:bookmarkStart w:name="z30829" w:id="3041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0418"/>
    <w:bookmarkStart w:name="z30830" w:id="3041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0419"/>
    <w:bookmarkStart w:name="z30831" w:id="3042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0420"/>
    <w:bookmarkStart w:name="z30832" w:id="3042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0421"/>
    <w:bookmarkStart w:name="z30833" w:id="3042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0422"/>
    <w:bookmarkStart w:name="z30834" w:id="3042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0423"/>
    <w:bookmarkStart w:name="z30835" w:id="30424"/>
    <w:p>
      <w:pPr>
        <w:spacing w:after="0"/>
        <w:ind w:left="0"/>
        <w:jc w:val="both"/>
      </w:pPr>
      <w:r>
        <w:rPr>
          <w:rFonts w:ascii="Times New Roman"/>
          <w:b w:val="false"/>
          <w:i w:val="false"/>
          <w:color w:val="000000"/>
          <w:sz w:val="28"/>
        </w:rPr>
        <w:t>
      защищать интересы государства;</w:t>
      </w:r>
    </w:p>
    <w:bookmarkEnd w:id="30424"/>
    <w:bookmarkStart w:name="z30836" w:id="3042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0425"/>
    <w:bookmarkStart w:name="z30837" w:id="3042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0426"/>
    <w:bookmarkStart w:name="z30838" w:id="3042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0427"/>
    <w:bookmarkStart w:name="z30839" w:id="3042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0428"/>
    <w:bookmarkStart w:name="z30840" w:id="30429"/>
    <w:p>
      <w:pPr>
        <w:spacing w:after="0"/>
        <w:ind w:left="0"/>
        <w:jc w:val="both"/>
      </w:pPr>
      <w:r>
        <w:rPr>
          <w:rFonts w:ascii="Times New Roman"/>
          <w:b w:val="false"/>
          <w:i w:val="false"/>
          <w:color w:val="000000"/>
          <w:sz w:val="28"/>
        </w:rPr>
        <w:t>
      15. Функции:</w:t>
      </w:r>
    </w:p>
    <w:bookmarkEnd w:id="30429"/>
    <w:bookmarkStart w:name="z30841" w:id="30430"/>
    <w:p>
      <w:pPr>
        <w:spacing w:after="0"/>
        <w:ind w:left="0"/>
        <w:jc w:val="both"/>
      </w:pPr>
      <w:r>
        <w:rPr>
          <w:rFonts w:ascii="Times New Roman"/>
          <w:b w:val="false"/>
          <w:i w:val="false"/>
          <w:color w:val="000000"/>
          <w:sz w:val="28"/>
        </w:rPr>
        <w:t>
      1) осуществление налогового контроля;</w:t>
      </w:r>
    </w:p>
    <w:bookmarkEnd w:id="30430"/>
    <w:bookmarkStart w:name="z30842" w:id="3043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431"/>
    <w:bookmarkStart w:name="z30843" w:id="3043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432"/>
    <w:bookmarkStart w:name="z30844" w:id="3043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0433"/>
    <w:bookmarkStart w:name="z30845" w:id="3043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434"/>
    <w:bookmarkStart w:name="z30846" w:id="3043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435"/>
    <w:bookmarkStart w:name="z30847" w:id="3043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436"/>
    <w:bookmarkStart w:name="z30848" w:id="3043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437"/>
    <w:bookmarkStart w:name="z30849" w:id="3043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438"/>
    <w:bookmarkStart w:name="z30850" w:id="3043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439"/>
    <w:bookmarkStart w:name="z30851" w:id="30440"/>
    <w:p>
      <w:pPr>
        <w:spacing w:after="0"/>
        <w:ind w:left="0"/>
        <w:jc w:val="both"/>
      </w:pPr>
      <w:r>
        <w:rPr>
          <w:rFonts w:ascii="Times New Roman"/>
          <w:b w:val="false"/>
          <w:i w:val="false"/>
          <w:color w:val="000000"/>
          <w:sz w:val="28"/>
        </w:rPr>
        <w:t>
      11) осуществление налогового администрирования;</w:t>
      </w:r>
    </w:p>
    <w:bookmarkEnd w:id="30440"/>
    <w:bookmarkStart w:name="z30852" w:id="3044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441"/>
    <w:bookmarkStart w:name="z30853" w:id="3044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442"/>
    <w:bookmarkStart w:name="z30854" w:id="30443"/>
    <w:p>
      <w:pPr>
        <w:spacing w:after="0"/>
        <w:ind w:left="0"/>
        <w:jc w:val="both"/>
      </w:pPr>
      <w:r>
        <w:rPr>
          <w:rFonts w:ascii="Times New Roman"/>
          <w:b w:val="false"/>
          <w:i w:val="false"/>
          <w:color w:val="000000"/>
          <w:sz w:val="28"/>
        </w:rPr>
        <w:t>
      14) использование системы управления рисками;</w:t>
      </w:r>
    </w:p>
    <w:bookmarkEnd w:id="30443"/>
    <w:bookmarkStart w:name="z30855" w:id="3044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0444"/>
    <w:bookmarkStart w:name="z30856" w:id="3044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0445"/>
    <w:bookmarkStart w:name="z30857" w:id="3044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0446"/>
    <w:bookmarkStart w:name="z30858" w:id="3044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447"/>
    <w:bookmarkStart w:name="z30859" w:id="3044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0448"/>
    <w:bookmarkStart w:name="z30860" w:id="3044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0449"/>
    <w:bookmarkStart w:name="z30861" w:id="3045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0450"/>
    <w:bookmarkStart w:name="z30862" w:id="3045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0451"/>
    <w:bookmarkStart w:name="z30863" w:id="3045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0452"/>
    <w:bookmarkStart w:name="z30864" w:id="3045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0453"/>
    <w:bookmarkStart w:name="z30865" w:id="3045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0454"/>
    <w:bookmarkStart w:name="z30866" w:id="3045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0455"/>
    <w:bookmarkStart w:name="z30867" w:id="3045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0456"/>
    <w:bookmarkStart w:name="z30868" w:id="3045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457"/>
    <w:bookmarkStart w:name="z30869" w:id="3045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458"/>
    <w:bookmarkStart w:name="z30870" w:id="3045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0459"/>
    <w:bookmarkStart w:name="z30871" w:id="3046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0460"/>
    <w:bookmarkStart w:name="z30872" w:id="3046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0461"/>
    <w:bookmarkStart w:name="z30873" w:id="3046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0462"/>
    <w:bookmarkStart w:name="z30874" w:id="3046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0463"/>
    <w:bookmarkStart w:name="z30875" w:id="3046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464"/>
    <w:bookmarkStart w:name="z30876" w:id="3046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465"/>
    <w:bookmarkStart w:name="z30877" w:id="3046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466"/>
    <w:bookmarkStart w:name="z30878" w:id="3046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467"/>
    <w:bookmarkStart w:name="z30879" w:id="3046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0468"/>
    <w:bookmarkStart w:name="z30880" w:id="3046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0469"/>
    <w:bookmarkStart w:name="z30881" w:id="3047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0470"/>
    <w:bookmarkStart w:name="z30882" w:id="3047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0471"/>
    <w:bookmarkStart w:name="z30883" w:id="3047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472"/>
    <w:bookmarkStart w:name="z30884" w:id="30473"/>
    <w:p>
      <w:pPr>
        <w:spacing w:after="0"/>
        <w:ind w:left="0"/>
        <w:jc w:val="both"/>
      </w:pPr>
      <w:r>
        <w:rPr>
          <w:rFonts w:ascii="Times New Roman"/>
          <w:b w:val="false"/>
          <w:i w:val="false"/>
          <w:color w:val="000000"/>
          <w:sz w:val="28"/>
        </w:rPr>
        <w:t>
      19. Полномочия Руководителя Управления:</w:t>
      </w:r>
    </w:p>
    <w:bookmarkEnd w:id="30473"/>
    <w:bookmarkStart w:name="z30885" w:id="3047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0474"/>
    <w:bookmarkStart w:name="z30886" w:id="3047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0475"/>
    <w:bookmarkStart w:name="z30887" w:id="3047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0476"/>
    <w:bookmarkStart w:name="z30888" w:id="3047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477"/>
    <w:bookmarkStart w:name="z30889" w:id="3047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0478"/>
    <w:bookmarkStart w:name="z30890" w:id="3047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0479"/>
    <w:bookmarkStart w:name="z30891" w:id="3048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480"/>
    <w:bookmarkStart w:name="z30892" w:id="3048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0481"/>
    <w:bookmarkStart w:name="z30893" w:id="3048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0482"/>
    <w:bookmarkStart w:name="z30894" w:id="3048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0483"/>
    <w:bookmarkStart w:name="z30895" w:id="3048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484"/>
    <w:bookmarkStart w:name="z30896" w:id="3048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0485"/>
    <w:bookmarkStart w:name="z30897" w:id="3048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0486"/>
    <w:bookmarkStart w:name="z30898" w:id="30487"/>
    <w:p>
      <w:pPr>
        <w:spacing w:after="0"/>
        <w:ind w:left="0"/>
        <w:jc w:val="left"/>
      </w:pPr>
      <w:r>
        <w:rPr>
          <w:rFonts w:ascii="Times New Roman"/>
          <w:b/>
          <w:i w:val="false"/>
          <w:color w:val="000000"/>
        </w:rPr>
        <w:t xml:space="preserve"> Глава 4. Имущество Управления</w:t>
      </w:r>
    </w:p>
    <w:bookmarkEnd w:id="30487"/>
    <w:bookmarkStart w:name="z30899" w:id="3048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0488"/>
    <w:bookmarkStart w:name="z30900" w:id="304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489"/>
    <w:bookmarkStart w:name="z30901" w:id="3049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0490"/>
    <w:bookmarkStart w:name="z30902" w:id="3049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491"/>
    <w:bookmarkStart w:name="z30903" w:id="30492"/>
    <w:p>
      <w:pPr>
        <w:spacing w:after="0"/>
        <w:ind w:left="0"/>
        <w:jc w:val="left"/>
      </w:pPr>
      <w:r>
        <w:rPr>
          <w:rFonts w:ascii="Times New Roman"/>
          <w:b/>
          <w:i w:val="false"/>
          <w:color w:val="000000"/>
        </w:rPr>
        <w:t xml:space="preserve"> Глава 5. Реорганизация и упразднение Управления</w:t>
      </w:r>
    </w:p>
    <w:bookmarkEnd w:id="30492"/>
    <w:bookmarkStart w:name="z30904" w:id="3049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0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0907" w:id="30494"/>
    <w:p>
      <w:pPr>
        <w:spacing w:after="0"/>
        <w:ind w:left="0"/>
        <w:jc w:val="left"/>
      </w:pPr>
      <w:r>
        <w:rPr>
          <w:rFonts w:ascii="Times New Roman"/>
          <w:b/>
          <w:i w:val="false"/>
          <w:color w:val="000000"/>
        </w:rPr>
        <w:t xml:space="preserve"> Положение о Департаменте государственных доходов по городу Нур-Султану Комитета государственных доходов Министерства финансов Республики Казахстан</w:t>
      </w:r>
    </w:p>
    <w:bookmarkEnd w:id="30494"/>
    <w:bookmarkStart w:name="z30908" w:id="30495"/>
    <w:p>
      <w:pPr>
        <w:spacing w:after="0"/>
        <w:ind w:left="0"/>
        <w:jc w:val="left"/>
      </w:pPr>
      <w:r>
        <w:rPr>
          <w:rFonts w:ascii="Times New Roman"/>
          <w:b/>
          <w:i w:val="false"/>
          <w:color w:val="000000"/>
        </w:rPr>
        <w:t xml:space="preserve"> Глава 1. Общие положения</w:t>
      </w:r>
    </w:p>
    <w:bookmarkEnd w:id="30495"/>
    <w:bookmarkStart w:name="z30909" w:id="30496"/>
    <w:p>
      <w:pPr>
        <w:spacing w:after="0"/>
        <w:ind w:left="0"/>
        <w:jc w:val="both"/>
      </w:pPr>
      <w:r>
        <w:rPr>
          <w:rFonts w:ascii="Times New Roman"/>
          <w:b w:val="false"/>
          <w:i w:val="false"/>
          <w:color w:val="000000"/>
          <w:sz w:val="28"/>
        </w:rPr>
        <w:t>
      1. Департамент государственных доходов по городу Нур-Султану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0496"/>
    <w:bookmarkStart w:name="z30910" w:id="30497"/>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0497"/>
    <w:bookmarkStart w:name="z30911" w:id="3049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498"/>
    <w:bookmarkStart w:name="z30912" w:id="30499"/>
    <w:p>
      <w:pPr>
        <w:spacing w:after="0"/>
        <w:ind w:left="0"/>
        <w:jc w:val="both"/>
      </w:pPr>
      <w:r>
        <w:rPr>
          <w:rFonts w:ascii="Times New Roman"/>
          <w:b w:val="false"/>
          <w:i w:val="false"/>
          <w:color w:val="000000"/>
          <w:sz w:val="28"/>
        </w:rPr>
        <w:t xml:space="preserve">
      3) оборота нефтепродуктов и биотоплива; </w:t>
      </w:r>
    </w:p>
    <w:bookmarkEnd w:id="30499"/>
    <w:bookmarkStart w:name="z30913" w:id="30500"/>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0500"/>
    <w:bookmarkStart w:name="z30914" w:id="30501"/>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501"/>
    <w:bookmarkStart w:name="z30915" w:id="30502"/>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0502"/>
    <w:bookmarkStart w:name="z30916" w:id="3050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503"/>
    <w:bookmarkStart w:name="z30917" w:id="3050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504"/>
    <w:bookmarkStart w:name="z30918" w:id="3050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0505"/>
    <w:bookmarkStart w:name="z30919" w:id="30506"/>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506"/>
    <w:bookmarkStart w:name="z30920" w:id="30507"/>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0507"/>
    <w:bookmarkStart w:name="z30921" w:id="30508"/>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0508"/>
    <w:bookmarkStart w:name="z30922" w:id="30509"/>
    <w:p>
      <w:pPr>
        <w:spacing w:after="0"/>
        <w:ind w:left="0"/>
        <w:jc w:val="both"/>
      </w:pPr>
      <w:r>
        <w:rPr>
          <w:rFonts w:ascii="Times New Roman"/>
          <w:b w:val="false"/>
          <w:i w:val="false"/>
          <w:color w:val="000000"/>
          <w:sz w:val="28"/>
        </w:rPr>
        <w:t xml:space="preserve">
      8. Местонахождение Департамента: почтовый индекс 010000, Республика Казахстан, город Нур-Султан, проспект Республики, 52. </w:t>
      </w:r>
    </w:p>
    <w:bookmarkEnd w:id="30509"/>
    <w:bookmarkStart w:name="z30923" w:id="30510"/>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городу Нур-Султану Комитета государственных доходов Министерства финансов Республики Казахстан".</w:t>
      </w:r>
    </w:p>
    <w:bookmarkEnd w:id="30510"/>
    <w:bookmarkStart w:name="z30924" w:id="3051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0511"/>
    <w:bookmarkStart w:name="z30925" w:id="3051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0512"/>
    <w:bookmarkStart w:name="z30926" w:id="3051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0513"/>
    <w:bookmarkStart w:name="z30927" w:id="3051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514"/>
    <w:bookmarkStart w:name="z30928" w:id="30515"/>
    <w:p>
      <w:pPr>
        <w:spacing w:after="0"/>
        <w:ind w:left="0"/>
        <w:jc w:val="left"/>
      </w:pPr>
      <w:r>
        <w:rPr>
          <w:rFonts w:ascii="Times New Roman"/>
          <w:b/>
          <w:i w:val="false"/>
          <w:color w:val="000000"/>
        </w:rPr>
        <w:t xml:space="preserve"> Глава 2. Задачи, права и обязанности Департамента</w:t>
      </w:r>
    </w:p>
    <w:bookmarkEnd w:id="30515"/>
    <w:bookmarkStart w:name="z30929" w:id="30516"/>
    <w:p>
      <w:pPr>
        <w:spacing w:after="0"/>
        <w:ind w:left="0"/>
        <w:jc w:val="both"/>
      </w:pPr>
      <w:r>
        <w:rPr>
          <w:rFonts w:ascii="Times New Roman"/>
          <w:b w:val="false"/>
          <w:i w:val="false"/>
          <w:color w:val="000000"/>
          <w:sz w:val="28"/>
        </w:rPr>
        <w:t>
      13. Задачи:</w:t>
      </w:r>
    </w:p>
    <w:bookmarkEnd w:id="30516"/>
    <w:bookmarkStart w:name="z30930" w:id="30517"/>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517"/>
    <w:bookmarkStart w:name="z30931" w:id="3051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0518"/>
    <w:bookmarkStart w:name="z30932" w:id="3051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519"/>
    <w:bookmarkStart w:name="z30933" w:id="3052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520"/>
    <w:bookmarkStart w:name="z30934" w:id="30521"/>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0521"/>
    <w:bookmarkStart w:name="z30935" w:id="30522"/>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0522"/>
    <w:bookmarkStart w:name="z30936" w:id="30523"/>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0523"/>
    <w:bookmarkStart w:name="z30937" w:id="30524"/>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524"/>
    <w:bookmarkStart w:name="z30938" w:id="30525"/>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0525"/>
    <w:bookmarkStart w:name="z30939" w:id="30526"/>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0526"/>
    <w:bookmarkStart w:name="z30940" w:id="30527"/>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0527"/>
    <w:bookmarkStart w:name="z30941" w:id="30528"/>
    <w:p>
      <w:pPr>
        <w:spacing w:after="0"/>
        <w:ind w:left="0"/>
        <w:jc w:val="both"/>
      </w:pPr>
      <w:r>
        <w:rPr>
          <w:rFonts w:ascii="Times New Roman"/>
          <w:b w:val="false"/>
          <w:i w:val="false"/>
          <w:color w:val="000000"/>
          <w:sz w:val="28"/>
        </w:rPr>
        <w:t>
      14. Права и обязанности Департамента:</w:t>
      </w:r>
    </w:p>
    <w:bookmarkEnd w:id="30528"/>
    <w:bookmarkStart w:name="z30942" w:id="30529"/>
    <w:p>
      <w:pPr>
        <w:spacing w:after="0"/>
        <w:ind w:left="0"/>
        <w:jc w:val="both"/>
      </w:pPr>
      <w:r>
        <w:rPr>
          <w:rFonts w:ascii="Times New Roman"/>
          <w:b w:val="false"/>
          <w:i w:val="false"/>
          <w:color w:val="000000"/>
          <w:sz w:val="28"/>
        </w:rPr>
        <w:t>
      1) права:</w:t>
      </w:r>
    </w:p>
    <w:bookmarkEnd w:id="30529"/>
    <w:bookmarkStart w:name="z30943" w:id="30530"/>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0530"/>
    <w:bookmarkStart w:name="z30944" w:id="3053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531"/>
    <w:bookmarkStart w:name="z30945" w:id="30532"/>
    <w:p>
      <w:pPr>
        <w:spacing w:after="0"/>
        <w:ind w:left="0"/>
        <w:jc w:val="both"/>
      </w:pPr>
      <w:r>
        <w:rPr>
          <w:rFonts w:ascii="Times New Roman"/>
          <w:b w:val="false"/>
          <w:i w:val="false"/>
          <w:color w:val="000000"/>
          <w:sz w:val="28"/>
        </w:rPr>
        <w:t>
      требовать от налогоплательщика (налогового агента):</w:t>
      </w:r>
    </w:p>
    <w:bookmarkEnd w:id="30532"/>
    <w:bookmarkStart w:name="z30946" w:id="3053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533"/>
    <w:bookmarkStart w:name="z30947" w:id="3053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534"/>
    <w:bookmarkStart w:name="z30948" w:id="3053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535"/>
    <w:bookmarkStart w:name="z30949" w:id="3053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536"/>
    <w:bookmarkStart w:name="z30950" w:id="3053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537"/>
    <w:bookmarkStart w:name="z30951" w:id="3053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0538"/>
    <w:bookmarkStart w:name="z30952" w:id="3053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0539"/>
    <w:bookmarkStart w:name="z30953" w:id="3054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0540"/>
    <w:bookmarkStart w:name="z30954" w:id="3054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0541"/>
    <w:bookmarkStart w:name="z30955" w:id="30542"/>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0542"/>
    <w:bookmarkStart w:name="z30956" w:id="30543"/>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0543"/>
    <w:bookmarkStart w:name="z30957" w:id="30544"/>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0544"/>
    <w:bookmarkStart w:name="z30958" w:id="30545"/>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0545"/>
    <w:bookmarkStart w:name="z30959" w:id="30546"/>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0546"/>
    <w:bookmarkStart w:name="z30960" w:id="3054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0547"/>
    <w:bookmarkStart w:name="z30961" w:id="30548"/>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0548"/>
    <w:bookmarkStart w:name="z30962" w:id="30549"/>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0549"/>
    <w:bookmarkStart w:name="z30963" w:id="30550"/>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0550"/>
    <w:bookmarkStart w:name="z30964" w:id="3055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0551"/>
    <w:bookmarkStart w:name="z30965" w:id="3055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0552"/>
    <w:bookmarkStart w:name="z30966" w:id="30553"/>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0553"/>
    <w:bookmarkStart w:name="z30967" w:id="30554"/>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0554"/>
    <w:bookmarkStart w:name="z30968" w:id="3055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0555"/>
    <w:bookmarkStart w:name="z30969" w:id="30556"/>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0556"/>
    <w:bookmarkStart w:name="z30970" w:id="30557"/>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0557"/>
    <w:bookmarkStart w:name="z30971" w:id="30558"/>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0558"/>
    <w:bookmarkStart w:name="z30972" w:id="30559"/>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0559"/>
    <w:bookmarkStart w:name="z30973" w:id="3056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0560"/>
    <w:bookmarkStart w:name="z30974" w:id="3056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0561"/>
    <w:bookmarkStart w:name="z30975" w:id="3056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0562"/>
    <w:bookmarkStart w:name="z30976" w:id="3056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0563"/>
    <w:bookmarkStart w:name="z30977" w:id="3056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0564"/>
    <w:bookmarkStart w:name="z30978" w:id="3056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0565"/>
    <w:bookmarkStart w:name="z30979" w:id="30566"/>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0566"/>
    <w:bookmarkStart w:name="z30980" w:id="3056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0567"/>
    <w:bookmarkStart w:name="z30981" w:id="30568"/>
    <w:p>
      <w:pPr>
        <w:spacing w:after="0"/>
        <w:ind w:left="0"/>
        <w:jc w:val="both"/>
      </w:pPr>
      <w:r>
        <w:rPr>
          <w:rFonts w:ascii="Times New Roman"/>
          <w:b w:val="false"/>
          <w:i w:val="false"/>
          <w:color w:val="000000"/>
          <w:sz w:val="28"/>
        </w:rPr>
        <w:t>
      2) обязанности:</w:t>
      </w:r>
    </w:p>
    <w:bookmarkEnd w:id="30568"/>
    <w:bookmarkStart w:name="z30982" w:id="3056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0569"/>
    <w:bookmarkStart w:name="z30983" w:id="3057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0570"/>
    <w:bookmarkStart w:name="z30984" w:id="3057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0571"/>
    <w:bookmarkStart w:name="z30985" w:id="3057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0572"/>
    <w:bookmarkStart w:name="z30986" w:id="3057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0573"/>
    <w:bookmarkStart w:name="z30987" w:id="30574"/>
    <w:p>
      <w:pPr>
        <w:spacing w:after="0"/>
        <w:ind w:left="0"/>
        <w:jc w:val="both"/>
      </w:pPr>
      <w:r>
        <w:rPr>
          <w:rFonts w:ascii="Times New Roman"/>
          <w:b w:val="false"/>
          <w:i w:val="false"/>
          <w:color w:val="000000"/>
          <w:sz w:val="28"/>
        </w:rPr>
        <w:t>
      имеющих налоговую задолженность;</w:t>
      </w:r>
    </w:p>
    <w:bookmarkEnd w:id="30574"/>
    <w:bookmarkStart w:name="z30988" w:id="3057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0575"/>
    <w:bookmarkStart w:name="z30989" w:id="3057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0576"/>
    <w:bookmarkStart w:name="z30990" w:id="3057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0577"/>
    <w:bookmarkStart w:name="z30991" w:id="3057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0578"/>
    <w:bookmarkStart w:name="z30992" w:id="3057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0579"/>
    <w:bookmarkStart w:name="z30993" w:id="3058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0580"/>
    <w:bookmarkStart w:name="z30994" w:id="3058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0581"/>
    <w:bookmarkStart w:name="z30995" w:id="3058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0582"/>
    <w:bookmarkStart w:name="z30996" w:id="30583"/>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0583"/>
    <w:bookmarkStart w:name="z30997" w:id="3058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0584"/>
    <w:bookmarkStart w:name="z30998" w:id="3058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0585"/>
    <w:bookmarkStart w:name="z30999" w:id="3058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0586"/>
    <w:bookmarkStart w:name="z31000" w:id="30587"/>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0587"/>
    <w:bookmarkStart w:name="z31001" w:id="30588"/>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0588"/>
    <w:bookmarkStart w:name="z31002" w:id="30589"/>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0589"/>
    <w:bookmarkStart w:name="z31003" w:id="30590"/>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0590"/>
    <w:bookmarkStart w:name="z31004" w:id="30591"/>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0591"/>
    <w:bookmarkStart w:name="z31005" w:id="30592"/>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0592"/>
    <w:bookmarkStart w:name="z31006" w:id="30593"/>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0593"/>
    <w:bookmarkStart w:name="z31007" w:id="30594"/>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0594"/>
    <w:bookmarkStart w:name="z31008" w:id="30595"/>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0595"/>
    <w:bookmarkStart w:name="z31009" w:id="30596"/>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0596"/>
    <w:bookmarkStart w:name="z31010" w:id="3059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0597"/>
    <w:bookmarkStart w:name="z31011" w:id="30598"/>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0598"/>
    <w:bookmarkStart w:name="z31012" w:id="30599"/>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0599"/>
    <w:bookmarkStart w:name="z31013" w:id="3060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0600"/>
    <w:bookmarkStart w:name="z31014" w:id="3060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0601"/>
    <w:bookmarkStart w:name="z31015" w:id="30602"/>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0602"/>
    <w:bookmarkStart w:name="z31016" w:id="30603"/>
    <w:p>
      <w:pPr>
        <w:spacing w:after="0"/>
        <w:ind w:left="0"/>
        <w:jc w:val="both"/>
      </w:pPr>
      <w:r>
        <w:rPr>
          <w:rFonts w:ascii="Times New Roman"/>
          <w:b w:val="false"/>
          <w:i w:val="false"/>
          <w:color w:val="000000"/>
          <w:sz w:val="28"/>
        </w:rPr>
        <w:t>
      защищать интересы государства;</w:t>
      </w:r>
    </w:p>
    <w:bookmarkEnd w:id="30603"/>
    <w:bookmarkStart w:name="z31017" w:id="3060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0604"/>
    <w:bookmarkStart w:name="z31018" w:id="3060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0605"/>
    <w:bookmarkStart w:name="z31019" w:id="30606"/>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0606"/>
    <w:bookmarkStart w:name="z31020" w:id="306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0607"/>
    <w:bookmarkStart w:name="z31021" w:id="306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0608"/>
    <w:bookmarkStart w:name="z31022" w:id="30609"/>
    <w:p>
      <w:pPr>
        <w:spacing w:after="0"/>
        <w:ind w:left="0"/>
        <w:jc w:val="both"/>
      </w:pPr>
      <w:r>
        <w:rPr>
          <w:rFonts w:ascii="Times New Roman"/>
          <w:b w:val="false"/>
          <w:i w:val="false"/>
          <w:color w:val="000000"/>
          <w:sz w:val="28"/>
        </w:rPr>
        <w:t>
      15. Функции:</w:t>
      </w:r>
    </w:p>
    <w:bookmarkEnd w:id="30609"/>
    <w:bookmarkStart w:name="z31023" w:id="30610"/>
    <w:p>
      <w:pPr>
        <w:spacing w:after="0"/>
        <w:ind w:left="0"/>
        <w:jc w:val="both"/>
      </w:pPr>
      <w:r>
        <w:rPr>
          <w:rFonts w:ascii="Times New Roman"/>
          <w:b w:val="false"/>
          <w:i w:val="false"/>
          <w:color w:val="000000"/>
          <w:sz w:val="28"/>
        </w:rPr>
        <w:t>
      1) осуществление налогового контроля;</w:t>
      </w:r>
    </w:p>
    <w:bookmarkEnd w:id="30610"/>
    <w:bookmarkStart w:name="z31024" w:id="306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611"/>
    <w:bookmarkStart w:name="z31025" w:id="306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612"/>
    <w:bookmarkStart w:name="z31026" w:id="30613"/>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613"/>
    <w:bookmarkStart w:name="z31027" w:id="30614"/>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614"/>
    <w:bookmarkStart w:name="z31028" w:id="30615"/>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615"/>
    <w:bookmarkStart w:name="z31029" w:id="30616"/>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616"/>
    <w:bookmarkStart w:name="z31030" w:id="30617"/>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617"/>
    <w:bookmarkStart w:name="z31031" w:id="30618"/>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0618"/>
    <w:bookmarkStart w:name="z31032" w:id="306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619"/>
    <w:bookmarkStart w:name="z31033" w:id="30620"/>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0620"/>
    <w:bookmarkStart w:name="z31034" w:id="306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621"/>
    <w:bookmarkStart w:name="z31035" w:id="30622"/>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0622"/>
    <w:bookmarkStart w:name="z31036" w:id="30623"/>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0623"/>
    <w:bookmarkStart w:name="z31037" w:id="30624"/>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0624"/>
    <w:bookmarkStart w:name="z31038" w:id="30625"/>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0625"/>
    <w:bookmarkStart w:name="z31039" w:id="30626"/>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0626"/>
    <w:bookmarkStart w:name="z31040" w:id="30627"/>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0627"/>
    <w:bookmarkStart w:name="z31041" w:id="30628"/>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0628"/>
    <w:bookmarkStart w:name="z31042" w:id="30629"/>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0629"/>
    <w:bookmarkStart w:name="z31043" w:id="30630"/>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0630"/>
    <w:bookmarkStart w:name="z31044" w:id="30631"/>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0631"/>
    <w:bookmarkStart w:name="z31045" w:id="30632"/>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0632"/>
    <w:bookmarkStart w:name="z31046" w:id="30633"/>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0633"/>
    <w:bookmarkStart w:name="z31047" w:id="30634"/>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0634"/>
    <w:bookmarkStart w:name="z31048" w:id="30635"/>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0635"/>
    <w:bookmarkStart w:name="z31049" w:id="30636"/>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0636"/>
    <w:bookmarkStart w:name="z31050" w:id="30637"/>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0637"/>
    <w:bookmarkStart w:name="z31051" w:id="30638"/>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0638"/>
    <w:bookmarkStart w:name="z31052" w:id="30639"/>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0639"/>
    <w:bookmarkStart w:name="z31053" w:id="30640"/>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0640"/>
    <w:bookmarkStart w:name="z31054" w:id="30641"/>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0641"/>
    <w:bookmarkStart w:name="z31055" w:id="30642"/>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0642"/>
    <w:bookmarkStart w:name="z31056" w:id="30643"/>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0643"/>
    <w:bookmarkStart w:name="z31057" w:id="30644"/>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0644"/>
    <w:bookmarkStart w:name="z31058" w:id="30645"/>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0645"/>
    <w:bookmarkStart w:name="z31059" w:id="30646"/>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0646"/>
    <w:bookmarkStart w:name="z31060" w:id="30647"/>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0647"/>
    <w:bookmarkStart w:name="z31061" w:id="30648"/>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0648"/>
    <w:bookmarkStart w:name="z31062" w:id="30649"/>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0649"/>
    <w:bookmarkStart w:name="z31063" w:id="30650"/>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0650"/>
    <w:bookmarkStart w:name="z31064" w:id="30651"/>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0651"/>
    <w:bookmarkStart w:name="z31065" w:id="30652"/>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0652"/>
    <w:bookmarkStart w:name="z31066" w:id="30653"/>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0653"/>
    <w:bookmarkStart w:name="z31067" w:id="30654"/>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0654"/>
    <w:bookmarkStart w:name="z31068" w:id="30655"/>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655"/>
    <w:bookmarkStart w:name="z31069" w:id="30656"/>
    <w:p>
      <w:pPr>
        <w:spacing w:after="0"/>
        <w:ind w:left="0"/>
        <w:jc w:val="both"/>
      </w:pPr>
      <w:r>
        <w:rPr>
          <w:rFonts w:ascii="Times New Roman"/>
          <w:b w:val="false"/>
          <w:i w:val="false"/>
          <w:color w:val="000000"/>
          <w:sz w:val="28"/>
        </w:rPr>
        <w:t>
      47) использование системы управления рисками;</w:t>
      </w:r>
    </w:p>
    <w:bookmarkEnd w:id="30656"/>
    <w:bookmarkStart w:name="z31070" w:id="30657"/>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0657"/>
    <w:bookmarkStart w:name="z31071" w:id="30658"/>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0658"/>
    <w:bookmarkStart w:name="z31072" w:id="30659"/>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0659"/>
    <w:bookmarkStart w:name="z31073" w:id="30660"/>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0660"/>
    <w:bookmarkStart w:name="z31074" w:id="30661"/>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0661"/>
    <w:bookmarkStart w:name="z31075" w:id="30662"/>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0662"/>
    <w:bookmarkStart w:name="z31076" w:id="30663"/>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0663"/>
    <w:bookmarkStart w:name="z31077" w:id="30664"/>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0664"/>
    <w:bookmarkStart w:name="z31078" w:id="30665"/>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0665"/>
    <w:bookmarkStart w:name="z31079" w:id="30666"/>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0666"/>
    <w:bookmarkStart w:name="z31080" w:id="30667"/>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667"/>
    <w:bookmarkStart w:name="z31081" w:id="30668"/>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0668"/>
    <w:bookmarkStart w:name="z31082" w:id="30669"/>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0669"/>
    <w:bookmarkStart w:name="z31083" w:id="30670"/>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0670"/>
    <w:bookmarkStart w:name="z31084" w:id="30671"/>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0671"/>
    <w:bookmarkStart w:name="z31085" w:id="30672"/>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0672"/>
    <w:bookmarkStart w:name="z31086" w:id="30673"/>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0673"/>
    <w:bookmarkStart w:name="z31087" w:id="30674"/>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0674"/>
    <w:bookmarkStart w:name="z31088" w:id="30675"/>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0675"/>
    <w:bookmarkStart w:name="z31089" w:id="30676"/>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676"/>
    <w:bookmarkStart w:name="z31090" w:id="30677"/>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677"/>
    <w:bookmarkStart w:name="z31091" w:id="30678"/>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0678"/>
    <w:bookmarkStart w:name="z31092" w:id="30679"/>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0679"/>
    <w:bookmarkStart w:name="z31093" w:id="30680"/>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0680"/>
    <w:bookmarkStart w:name="z31094" w:id="30681"/>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0681"/>
    <w:bookmarkStart w:name="z31095" w:id="30682"/>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0682"/>
    <w:bookmarkStart w:name="z31096" w:id="30683"/>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0683"/>
    <w:bookmarkStart w:name="z31097" w:id="30684"/>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0684"/>
    <w:bookmarkStart w:name="z31098" w:id="30685"/>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0685"/>
    <w:bookmarkStart w:name="z31099" w:id="30686"/>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0686"/>
    <w:bookmarkStart w:name="z31100" w:id="30687"/>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0687"/>
    <w:bookmarkStart w:name="z31101" w:id="30688"/>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0688"/>
    <w:bookmarkStart w:name="z31102" w:id="30689"/>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0689"/>
    <w:bookmarkStart w:name="z31103" w:id="30690"/>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0690"/>
    <w:bookmarkStart w:name="z31104" w:id="30691"/>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0691"/>
    <w:bookmarkStart w:name="z31105" w:id="30692"/>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0692"/>
    <w:bookmarkStart w:name="z31106" w:id="30693"/>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693"/>
    <w:bookmarkStart w:name="z31107" w:id="30694"/>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694"/>
    <w:bookmarkStart w:name="z31108" w:id="30695"/>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695"/>
    <w:bookmarkStart w:name="z31109" w:id="30696"/>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0696"/>
    <w:bookmarkStart w:name="z31110" w:id="30697"/>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0697"/>
    <w:bookmarkStart w:name="z31111" w:id="30698"/>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0698"/>
    <w:bookmarkStart w:name="z31112" w:id="30699"/>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0699"/>
    <w:bookmarkStart w:name="z31113" w:id="30700"/>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0700"/>
    <w:bookmarkStart w:name="z31114" w:id="30701"/>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0701"/>
    <w:bookmarkStart w:name="z31115" w:id="30702"/>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0702"/>
    <w:bookmarkStart w:name="z31116" w:id="30703"/>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0703"/>
    <w:bookmarkStart w:name="z31117" w:id="30704"/>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0704"/>
    <w:bookmarkStart w:name="z31118" w:id="30705"/>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0705"/>
    <w:bookmarkStart w:name="z31119" w:id="30706"/>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0706"/>
    <w:bookmarkStart w:name="z31120" w:id="30707"/>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707"/>
    <w:bookmarkStart w:name="z31121" w:id="30708"/>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0708"/>
    <w:bookmarkStart w:name="z31122" w:id="30709"/>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0709"/>
    <w:bookmarkStart w:name="z31123" w:id="30710"/>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0710"/>
    <w:bookmarkStart w:name="z31124" w:id="30711"/>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0711"/>
    <w:bookmarkStart w:name="z31125" w:id="30712"/>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0712"/>
    <w:bookmarkStart w:name="z31126" w:id="30713"/>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0713"/>
    <w:bookmarkStart w:name="z31127" w:id="30714"/>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0714"/>
    <w:bookmarkStart w:name="z31128" w:id="30715"/>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0715"/>
    <w:bookmarkStart w:name="z31129" w:id="30716"/>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0716"/>
    <w:bookmarkStart w:name="z31130" w:id="30717"/>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0717"/>
    <w:bookmarkStart w:name="z31131" w:id="30718"/>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0718"/>
    <w:bookmarkStart w:name="z31132" w:id="30719"/>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0719"/>
    <w:bookmarkStart w:name="z31133" w:id="3072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0720"/>
    <w:bookmarkStart w:name="z31134" w:id="3072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721"/>
    <w:bookmarkStart w:name="z31135" w:id="30722"/>
    <w:p>
      <w:pPr>
        <w:spacing w:after="0"/>
        <w:ind w:left="0"/>
        <w:jc w:val="both"/>
      </w:pPr>
      <w:r>
        <w:rPr>
          <w:rFonts w:ascii="Times New Roman"/>
          <w:b w:val="false"/>
          <w:i w:val="false"/>
          <w:color w:val="000000"/>
          <w:sz w:val="28"/>
        </w:rPr>
        <w:t>
      19. Полномочия Руководителя Департамента:</w:t>
      </w:r>
    </w:p>
    <w:bookmarkEnd w:id="30722"/>
    <w:bookmarkStart w:name="z31136" w:id="3072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0723"/>
    <w:bookmarkStart w:name="z31137" w:id="30724"/>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0724"/>
    <w:bookmarkStart w:name="z31138" w:id="3072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0725"/>
    <w:bookmarkStart w:name="z31139" w:id="30726"/>
    <w:p>
      <w:pPr>
        <w:spacing w:after="0"/>
        <w:ind w:left="0"/>
        <w:jc w:val="both"/>
      </w:pPr>
      <w:r>
        <w:rPr>
          <w:rFonts w:ascii="Times New Roman"/>
          <w:b w:val="false"/>
          <w:i w:val="false"/>
          <w:color w:val="000000"/>
          <w:sz w:val="28"/>
        </w:rPr>
        <w:t>
      работников Департамента;</w:t>
      </w:r>
    </w:p>
    <w:bookmarkEnd w:id="30726"/>
    <w:bookmarkStart w:name="z31140" w:id="30727"/>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0727"/>
    <w:bookmarkStart w:name="z31141" w:id="30728"/>
    <w:p>
      <w:pPr>
        <w:spacing w:after="0"/>
        <w:ind w:left="0"/>
        <w:jc w:val="both"/>
      </w:pPr>
      <w:r>
        <w:rPr>
          <w:rFonts w:ascii="Times New Roman"/>
          <w:b w:val="false"/>
          <w:i w:val="false"/>
          <w:color w:val="000000"/>
          <w:sz w:val="28"/>
        </w:rPr>
        <w:t>
      руководителей таможенных постов и их заместителей;</w:t>
      </w:r>
    </w:p>
    <w:bookmarkEnd w:id="30728"/>
    <w:bookmarkStart w:name="z31142" w:id="30729"/>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0729"/>
    <w:bookmarkStart w:name="z31143" w:id="30730"/>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0730"/>
    <w:bookmarkStart w:name="z31144" w:id="3073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731"/>
    <w:bookmarkStart w:name="z31145" w:id="3073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0732"/>
    <w:bookmarkStart w:name="z31146" w:id="3073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0733"/>
    <w:bookmarkStart w:name="z31147" w:id="3073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734"/>
    <w:bookmarkStart w:name="z31148" w:id="3073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0735"/>
    <w:bookmarkStart w:name="z31149" w:id="3073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0736"/>
    <w:bookmarkStart w:name="z31150" w:id="30737"/>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0737"/>
    <w:bookmarkStart w:name="z31151" w:id="3073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738"/>
    <w:bookmarkStart w:name="z31152" w:id="3073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0739"/>
    <w:bookmarkStart w:name="z31153" w:id="30740"/>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0740"/>
    <w:bookmarkStart w:name="z31154" w:id="30741"/>
    <w:p>
      <w:pPr>
        <w:spacing w:after="0"/>
        <w:ind w:left="0"/>
        <w:jc w:val="left"/>
      </w:pPr>
      <w:r>
        <w:rPr>
          <w:rFonts w:ascii="Times New Roman"/>
          <w:b/>
          <w:i w:val="false"/>
          <w:color w:val="000000"/>
        </w:rPr>
        <w:t xml:space="preserve"> Глава 4. Имущество Департамента</w:t>
      </w:r>
    </w:p>
    <w:bookmarkEnd w:id="30741"/>
    <w:bookmarkStart w:name="z31155" w:id="3074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0742"/>
    <w:bookmarkStart w:name="z31156" w:id="3074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743"/>
    <w:bookmarkStart w:name="z31157" w:id="3074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0744"/>
    <w:bookmarkStart w:name="z31158" w:id="3074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745"/>
    <w:bookmarkStart w:name="z31159" w:id="30746"/>
    <w:p>
      <w:pPr>
        <w:spacing w:after="0"/>
        <w:ind w:left="0"/>
        <w:jc w:val="left"/>
      </w:pPr>
      <w:r>
        <w:rPr>
          <w:rFonts w:ascii="Times New Roman"/>
          <w:b/>
          <w:i w:val="false"/>
          <w:color w:val="000000"/>
        </w:rPr>
        <w:t xml:space="preserve"> Глава 5. Реорганизация и упразднение Департамента</w:t>
      </w:r>
    </w:p>
    <w:bookmarkEnd w:id="30746"/>
    <w:bookmarkStart w:name="z31160" w:id="30747"/>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0747"/>
    <w:bookmarkStart w:name="z31161" w:id="30748"/>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0748"/>
    <w:bookmarkStart w:name="z31162" w:id="30749"/>
    <w:p>
      <w:pPr>
        <w:spacing w:after="0"/>
        <w:ind w:left="0"/>
        <w:jc w:val="both"/>
      </w:pPr>
      <w:r>
        <w:rPr>
          <w:rFonts w:ascii="Times New Roman"/>
          <w:b w:val="false"/>
          <w:i w:val="false"/>
          <w:color w:val="000000"/>
          <w:sz w:val="28"/>
        </w:rPr>
        <w:t>
      1.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49"/>
    <w:bookmarkStart w:name="z31163" w:id="30750"/>
    <w:p>
      <w:pPr>
        <w:spacing w:after="0"/>
        <w:ind w:left="0"/>
        <w:jc w:val="both"/>
      </w:pPr>
      <w:r>
        <w:rPr>
          <w:rFonts w:ascii="Times New Roman"/>
          <w:b w:val="false"/>
          <w:i w:val="false"/>
          <w:color w:val="000000"/>
          <w:sz w:val="28"/>
        </w:rPr>
        <w:t>
      2.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50"/>
    <w:bookmarkStart w:name="z31164" w:id="30751"/>
    <w:p>
      <w:pPr>
        <w:spacing w:after="0"/>
        <w:ind w:left="0"/>
        <w:jc w:val="both"/>
      </w:pPr>
      <w:r>
        <w:rPr>
          <w:rFonts w:ascii="Times New Roman"/>
          <w:b w:val="false"/>
          <w:i w:val="false"/>
          <w:color w:val="000000"/>
          <w:sz w:val="28"/>
        </w:rPr>
        <w:t>
      3.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51"/>
    <w:bookmarkStart w:name="z31165" w:id="30752"/>
    <w:p>
      <w:pPr>
        <w:spacing w:after="0"/>
        <w:ind w:left="0"/>
        <w:jc w:val="both"/>
      </w:pPr>
      <w:r>
        <w:rPr>
          <w:rFonts w:ascii="Times New Roman"/>
          <w:b w:val="false"/>
          <w:i w:val="false"/>
          <w:color w:val="000000"/>
          <w:sz w:val="28"/>
        </w:rPr>
        <w:t>
      4.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52"/>
    <w:bookmarkStart w:name="z31166" w:id="30753"/>
    <w:p>
      <w:pPr>
        <w:spacing w:after="0"/>
        <w:ind w:left="0"/>
        <w:jc w:val="both"/>
      </w:pPr>
      <w:r>
        <w:rPr>
          <w:rFonts w:ascii="Times New Roman"/>
          <w:b w:val="false"/>
          <w:i w:val="false"/>
          <w:color w:val="000000"/>
          <w:sz w:val="28"/>
        </w:rPr>
        <w:t>
      5. Управление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169" w:id="30754"/>
    <w:p>
      <w:pPr>
        <w:spacing w:after="0"/>
        <w:ind w:left="0"/>
        <w:jc w:val="left"/>
      </w:pPr>
      <w:r>
        <w:rPr>
          <w:rFonts w:ascii="Times New Roman"/>
          <w:b/>
          <w:i w:val="false"/>
          <w:color w:val="000000"/>
        </w:rPr>
        <w:t xml:space="preserve"> Положение об Управлении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54"/>
    <w:bookmarkStart w:name="z31170" w:id="30755"/>
    <w:p>
      <w:pPr>
        <w:spacing w:after="0"/>
        <w:ind w:left="0"/>
        <w:jc w:val="left"/>
      </w:pPr>
      <w:r>
        <w:rPr>
          <w:rFonts w:ascii="Times New Roman"/>
          <w:b/>
          <w:i w:val="false"/>
          <w:color w:val="000000"/>
        </w:rPr>
        <w:t xml:space="preserve"> Глава 1. Общие положения</w:t>
      </w:r>
    </w:p>
    <w:bookmarkEnd w:id="30755"/>
    <w:bookmarkStart w:name="z31171" w:id="30756"/>
    <w:p>
      <w:pPr>
        <w:spacing w:after="0"/>
        <w:ind w:left="0"/>
        <w:jc w:val="both"/>
      </w:pPr>
      <w:r>
        <w:rPr>
          <w:rFonts w:ascii="Times New Roman"/>
          <w:b w:val="false"/>
          <w:i w:val="false"/>
          <w:color w:val="000000"/>
          <w:sz w:val="28"/>
        </w:rPr>
        <w:t>
      1.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Нур-Султану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0756"/>
    <w:bookmarkStart w:name="z31172" w:id="30757"/>
    <w:p>
      <w:pPr>
        <w:spacing w:after="0"/>
        <w:ind w:left="0"/>
        <w:jc w:val="both"/>
      </w:pPr>
      <w:r>
        <w:rPr>
          <w:rFonts w:ascii="Times New Roman"/>
          <w:b w:val="false"/>
          <w:i w:val="false"/>
          <w:color w:val="000000"/>
          <w:sz w:val="28"/>
        </w:rPr>
        <w:t xml:space="preserve">
      1) налогового администрирования; </w:t>
      </w:r>
    </w:p>
    <w:bookmarkEnd w:id="30757"/>
    <w:bookmarkStart w:name="z31173" w:id="3075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758"/>
    <w:bookmarkStart w:name="z31174" w:id="30759"/>
    <w:p>
      <w:pPr>
        <w:spacing w:after="0"/>
        <w:ind w:left="0"/>
        <w:jc w:val="both"/>
      </w:pPr>
      <w:r>
        <w:rPr>
          <w:rFonts w:ascii="Times New Roman"/>
          <w:b w:val="false"/>
          <w:i w:val="false"/>
          <w:color w:val="000000"/>
          <w:sz w:val="28"/>
        </w:rPr>
        <w:t xml:space="preserve">
      3) оборота нефтепродуктов и биотоплива; </w:t>
      </w:r>
    </w:p>
    <w:bookmarkEnd w:id="30759"/>
    <w:bookmarkStart w:name="z31175" w:id="3076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760"/>
    <w:bookmarkStart w:name="z31176" w:id="3076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0761"/>
    <w:bookmarkStart w:name="z31177" w:id="3076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762"/>
    <w:bookmarkStart w:name="z31178" w:id="3076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763"/>
    <w:bookmarkStart w:name="z31179" w:id="3076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0764"/>
    <w:bookmarkStart w:name="z31180" w:id="3076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765"/>
    <w:bookmarkStart w:name="z31181" w:id="3076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0766"/>
    <w:bookmarkStart w:name="z31182" w:id="3076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0767"/>
    <w:bookmarkStart w:name="z31183" w:id="30768"/>
    <w:p>
      <w:pPr>
        <w:spacing w:after="0"/>
        <w:ind w:left="0"/>
        <w:jc w:val="both"/>
      </w:pPr>
      <w:r>
        <w:rPr>
          <w:rFonts w:ascii="Times New Roman"/>
          <w:b w:val="false"/>
          <w:i w:val="false"/>
          <w:color w:val="000000"/>
          <w:sz w:val="28"/>
        </w:rPr>
        <w:t xml:space="preserve">
      8. Местонахождение Управления: почтовый индекс 010000, Республика Казахстан, город Нур-Султан, улица А. Жубанова, 16. </w:t>
      </w:r>
    </w:p>
    <w:bookmarkEnd w:id="30768"/>
    <w:bookmarkStart w:name="z31184" w:id="3076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769"/>
    <w:bookmarkStart w:name="z31185" w:id="3077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0770"/>
    <w:bookmarkStart w:name="z31186" w:id="3077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0771"/>
    <w:bookmarkStart w:name="z31187" w:id="3077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772"/>
    <w:bookmarkStart w:name="z31188" w:id="3077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773"/>
    <w:bookmarkStart w:name="z31189" w:id="30774"/>
    <w:p>
      <w:pPr>
        <w:spacing w:after="0"/>
        <w:ind w:left="0"/>
        <w:jc w:val="left"/>
      </w:pPr>
      <w:r>
        <w:rPr>
          <w:rFonts w:ascii="Times New Roman"/>
          <w:b/>
          <w:i w:val="false"/>
          <w:color w:val="000000"/>
        </w:rPr>
        <w:t xml:space="preserve"> Глава 2. Задачи, права и обязанности Управления</w:t>
      </w:r>
    </w:p>
    <w:bookmarkEnd w:id="30774"/>
    <w:bookmarkStart w:name="z31190" w:id="30775"/>
    <w:p>
      <w:pPr>
        <w:spacing w:after="0"/>
        <w:ind w:left="0"/>
        <w:jc w:val="both"/>
      </w:pPr>
      <w:r>
        <w:rPr>
          <w:rFonts w:ascii="Times New Roman"/>
          <w:b w:val="false"/>
          <w:i w:val="false"/>
          <w:color w:val="000000"/>
          <w:sz w:val="28"/>
        </w:rPr>
        <w:t>
      13. Задачи:</w:t>
      </w:r>
    </w:p>
    <w:bookmarkEnd w:id="30775"/>
    <w:bookmarkStart w:name="z31191" w:id="3077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776"/>
    <w:bookmarkStart w:name="z31192" w:id="3077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0777"/>
    <w:bookmarkStart w:name="z31193" w:id="3077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778"/>
    <w:bookmarkStart w:name="z31194" w:id="3077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779"/>
    <w:bookmarkStart w:name="z31195" w:id="3078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0780"/>
    <w:bookmarkStart w:name="z31196" w:id="3078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781"/>
    <w:bookmarkStart w:name="z31197" w:id="3078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0782"/>
    <w:bookmarkStart w:name="z31198" w:id="30783"/>
    <w:p>
      <w:pPr>
        <w:spacing w:after="0"/>
        <w:ind w:left="0"/>
        <w:jc w:val="both"/>
      </w:pPr>
      <w:r>
        <w:rPr>
          <w:rFonts w:ascii="Times New Roman"/>
          <w:b w:val="false"/>
          <w:i w:val="false"/>
          <w:color w:val="000000"/>
          <w:sz w:val="28"/>
        </w:rPr>
        <w:t>
      14. Права и обязанности Управления:</w:t>
      </w:r>
    </w:p>
    <w:bookmarkEnd w:id="30783"/>
    <w:bookmarkStart w:name="z31199" w:id="30784"/>
    <w:p>
      <w:pPr>
        <w:spacing w:after="0"/>
        <w:ind w:left="0"/>
        <w:jc w:val="both"/>
      </w:pPr>
      <w:r>
        <w:rPr>
          <w:rFonts w:ascii="Times New Roman"/>
          <w:b w:val="false"/>
          <w:i w:val="false"/>
          <w:color w:val="000000"/>
          <w:sz w:val="28"/>
        </w:rPr>
        <w:t>
      1) права:</w:t>
      </w:r>
    </w:p>
    <w:bookmarkEnd w:id="30784"/>
    <w:bookmarkStart w:name="z31200" w:id="3078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785"/>
    <w:bookmarkStart w:name="z31201" w:id="30786"/>
    <w:p>
      <w:pPr>
        <w:spacing w:after="0"/>
        <w:ind w:left="0"/>
        <w:jc w:val="both"/>
      </w:pPr>
      <w:r>
        <w:rPr>
          <w:rFonts w:ascii="Times New Roman"/>
          <w:b w:val="false"/>
          <w:i w:val="false"/>
          <w:color w:val="000000"/>
          <w:sz w:val="28"/>
        </w:rPr>
        <w:t>
      требовать от налогоплательщика (налогового агента):</w:t>
      </w:r>
    </w:p>
    <w:bookmarkEnd w:id="30786"/>
    <w:bookmarkStart w:name="z31202" w:id="3078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787"/>
    <w:bookmarkStart w:name="z31203" w:id="3078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788"/>
    <w:bookmarkStart w:name="z31204" w:id="3078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789"/>
    <w:bookmarkStart w:name="z31205" w:id="3079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790"/>
    <w:bookmarkStart w:name="z31206" w:id="3079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791"/>
    <w:bookmarkStart w:name="z31207" w:id="3079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0792"/>
    <w:bookmarkStart w:name="z31208" w:id="3079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0793"/>
    <w:bookmarkStart w:name="z31209" w:id="3079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0794"/>
    <w:bookmarkStart w:name="z31210" w:id="3079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0795"/>
    <w:bookmarkStart w:name="z31211" w:id="3079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0796"/>
    <w:bookmarkStart w:name="z31212" w:id="3079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0797"/>
    <w:bookmarkStart w:name="z31213" w:id="3079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0798"/>
    <w:bookmarkStart w:name="z31214" w:id="3079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0799"/>
    <w:bookmarkStart w:name="z31215" w:id="3080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0800"/>
    <w:bookmarkStart w:name="z31216" w:id="3080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0801"/>
    <w:bookmarkStart w:name="z31217" w:id="3080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0802"/>
    <w:bookmarkStart w:name="z31218" w:id="3080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0803"/>
    <w:bookmarkStart w:name="z31219" w:id="3080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0804"/>
    <w:bookmarkStart w:name="z31220" w:id="3080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0805"/>
    <w:bookmarkStart w:name="z31221" w:id="3080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0806"/>
    <w:bookmarkStart w:name="z31222" w:id="3080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0807"/>
    <w:bookmarkStart w:name="z31223" w:id="3080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0808"/>
    <w:bookmarkStart w:name="z31224" w:id="3080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0809"/>
    <w:bookmarkStart w:name="z31225" w:id="30810"/>
    <w:p>
      <w:pPr>
        <w:spacing w:after="0"/>
        <w:ind w:left="0"/>
        <w:jc w:val="both"/>
      </w:pPr>
      <w:r>
        <w:rPr>
          <w:rFonts w:ascii="Times New Roman"/>
          <w:b w:val="false"/>
          <w:i w:val="false"/>
          <w:color w:val="000000"/>
          <w:sz w:val="28"/>
        </w:rPr>
        <w:t>
      2) обязанности:</w:t>
      </w:r>
    </w:p>
    <w:bookmarkEnd w:id="30810"/>
    <w:bookmarkStart w:name="z31226" w:id="3081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0811"/>
    <w:bookmarkStart w:name="z31227" w:id="3081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0812"/>
    <w:bookmarkStart w:name="z31228" w:id="3081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0813"/>
    <w:bookmarkStart w:name="z31229" w:id="3081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0814"/>
    <w:bookmarkStart w:name="z31230" w:id="3081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0815"/>
    <w:bookmarkStart w:name="z31231" w:id="30816"/>
    <w:p>
      <w:pPr>
        <w:spacing w:after="0"/>
        <w:ind w:left="0"/>
        <w:jc w:val="both"/>
      </w:pPr>
      <w:r>
        <w:rPr>
          <w:rFonts w:ascii="Times New Roman"/>
          <w:b w:val="false"/>
          <w:i w:val="false"/>
          <w:color w:val="000000"/>
          <w:sz w:val="28"/>
        </w:rPr>
        <w:t>
      имеющих налоговую задолженность;</w:t>
      </w:r>
    </w:p>
    <w:bookmarkEnd w:id="30816"/>
    <w:bookmarkStart w:name="z31232" w:id="3081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0817"/>
    <w:bookmarkStart w:name="z31233" w:id="3081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0818"/>
    <w:bookmarkStart w:name="z31234" w:id="3081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0819"/>
    <w:bookmarkStart w:name="z31235" w:id="3082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0820"/>
    <w:bookmarkStart w:name="z31236" w:id="3082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0821"/>
    <w:bookmarkStart w:name="z31237" w:id="3082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0822"/>
    <w:bookmarkStart w:name="z31238" w:id="3082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0823"/>
    <w:bookmarkStart w:name="z31239" w:id="3082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0824"/>
    <w:bookmarkStart w:name="z31240" w:id="3082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0825"/>
    <w:bookmarkStart w:name="z31241" w:id="3082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0826"/>
    <w:bookmarkStart w:name="z31242" w:id="3082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0827"/>
    <w:bookmarkStart w:name="z31243" w:id="3082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0828"/>
    <w:bookmarkStart w:name="z31244" w:id="3082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0829"/>
    <w:bookmarkStart w:name="z31245" w:id="3083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0830"/>
    <w:bookmarkStart w:name="z31246" w:id="3083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0831"/>
    <w:bookmarkStart w:name="z31247" w:id="30832"/>
    <w:p>
      <w:pPr>
        <w:spacing w:after="0"/>
        <w:ind w:left="0"/>
        <w:jc w:val="both"/>
      </w:pPr>
      <w:r>
        <w:rPr>
          <w:rFonts w:ascii="Times New Roman"/>
          <w:b w:val="false"/>
          <w:i w:val="false"/>
          <w:color w:val="000000"/>
          <w:sz w:val="28"/>
        </w:rPr>
        <w:t>
      защищать интересы государства;</w:t>
      </w:r>
    </w:p>
    <w:bookmarkEnd w:id="30832"/>
    <w:bookmarkStart w:name="z31248" w:id="3083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0833"/>
    <w:bookmarkStart w:name="z31249" w:id="3083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0834"/>
    <w:bookmarkStart w:name="z31250" w:id="3083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0835"/>
    <w:bookmarkStart w:name="z31251" w:id="3083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0836"/>
    <w:bookmarkStart w:name="z31252" w:id="30837"/>
    <w:p>
      <w:pPr>
        <w:spacing w:after="0"/>
        <w:ind w:left="0"/>
        <w:jc w:val="both"/>
      </w:pPr>
      <w:r>
        <w:rPr>
          <w:rFonts w:ascii="Times New Roman"/>
          <w:b w:val="false"/>
          <w:i w:val="false"/>
          <w:color w:val="000000"/>
          <w:sz w:val="28"/>
        </w:rPr>
        <w:t>
      15. Функции:</w:t>
      </w:r>
    </w:p>
    <w:bookmarkEnd w:id="30837"/>
    <w:bookmarkStart w:name="z31253" w:id="30838"/>
    <w:p>
      <w:pPr>
        <w:spacing w:after="0"/>
        <w:ind w:left="0"/>
        <w:jc w:val="both"/>
      </w:pPr>
      <w:r>
        <w:rPr>
          <w:rFonts w:ascii="Times New Roman"/>
          <w:b w:val="false"/>
          <w:i w:val="false"/>
          <w:color w:val="000000"/>
          <w:sz w:val="28"/>
        </w:rPr>
        <w:t>
      1) осуществление налогового контроля;</w:t>
      </w:r>
    </w:p>
    <w:bookmarkEnd w:id="30838"/>
    <w:bookmarkStart w:name="z31254" w:id="3083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839"/>
    <w:bookmarkStart w:name="z31255" w:id="3084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840"/>
    <w:bookmarkStart w:name="z31256" w:id="3084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0841"/>
    <w:bookmarkStart w:name="z31257" w:id="3084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842"/>
    <w:bookmarkStart w:name="z31258" w:id="3084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843"/>
    <w:bookmarkStart w:name="z31259" w:id="3084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844"/>
    <w:bookmarkStart w:name="z31260" w:id="3084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845"/>
    <w:bookmarkStart w:name="z31261" w:id="3084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846"/>
    <w:bookmarkStart w:name="z31262" w:id="3084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847"/>
    <w:bookmarkStart w:name="z31263" w:id="30848"/>
    <w:p>
      <w:pPr>
        <w:spacing w:after="0"/>
        <w:ind w:left="0"/>
        <w:jc w:val="both"/>
      </w:pPr>
      <w:r>
        <w:rPr>
          <w:rFonts w:ascii="Times New Roman"/>
          <w:b w:val="false"/>
          <w:i w:val="false"/>
          <w:color w:val="000000"/>
          <w:sz w:val="28"/>
        </w:rPr>
        <w:t>
      11) осуществление налогового администрирования;</w:t>
      </w:r>
    </w:p>
    <w:bookmarkEnd w:id="30848"/>
    <w:bookmarkStart w:name="z31264" w:id="3084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849"/>
    <w:bookmarkStart w:name="z31265" w:id="3085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850"/>
    <w:bookmarkStart w:name="z31266" w:id="30851"/>
    <w:p>
      <w:pPr>
        <w:spacing w:after="0"/>
        <w:ind w:left="0"/>
        <w:jc w:val="both"/>
      </w:pPr>
      <w:r>
        <w:rPr>
          <w:rFonts w:ascii="Times New Roman"/>
          <w:b w:val="false"/>
          <w:i w:val="false"/>
          <w:color w:val="000000"/>
          <w:sz w:val="28"/>
        </w:rPr>
        <w:t>
      14) использование системы управления рисками;</w:t>
      </w:r>
    </w:p>
    <w:bookmarkEnd w:id="30851"/>
    <w:bookmarkStart w:name="z31267" w:id="3085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0852"/>
    <w:bookmarkStart w:name="z31268" w:id="3085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0853"/>
    <w:bookmarkStart w:name="z31269" w:id="3085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0854"/>
    <w:bookmarkStart w:name="z31270" w:id="3085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0855"/>
    <w:bookmarkStart w:name="z31271" w:id="3085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0856"/>
    <w:bookmarkStart w:name="z31272" w:id="3085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0857"/>
    <w:bookmarkStart w:name="z31273" w:id="3085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0858"/>
    <w:bookmarkStart w:name="z31274" w:id="3085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0859"/>
    <w:bookmarkStart w:name="z31275" w:id="3086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0860"/>
    <w:bookmarkStart w:name="z31276" w:id="3086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0861"/>
    <w:bookmarkStart w:name="z31277" w:id="3086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0862"/>
    <w:bookmarkStart w:name="z31278" w:id="3086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0863"/>
    <w:bookmarkStart w:name="z31279" w:id="3086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0864"/>
    <w:bookmarkStart w:name="z31280" w:id="3086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0865"/>
    <w:bookmarkStart w:name="z31281" w:id="3086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0866"/>
    <w:bookmarkStart w:name="z31282" w:id="3086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0867"/>
    <w:bookmarkStart w:name="z31283" w:id="3086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0868"/>
    <w:bookmarkStart w:name="z31284" w:id="3086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0869"/>
    <w:bookmarkStart w:name="z31285" w:id="3087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0870"/>
    <w:bookmarkStart w:name="z31286" w:id="3087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0871"/>
    <w:bookmarkStart w:name="z31287" w:id="3087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0872"/>
    <w:bookmarkStart w:name="z31288" w:id="3087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0873"/>
    <w:bookmarkStart w:name="z31289" w:id="3087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0874"/>
    <w:bookmarkStart w:name="z31290" w:id="3087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0875"/>
    <w:bookmarkStart w:name="z31291" w:id="3087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0876"/>
    <w:bookmarkStart w:name="z31292" w:id="3087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0877"/>
    <w:bookmarkStart w:name="z31293" w:id="3087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0878"/>
    <w:bookmarkStart w:name="z31294" w:id="3087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0879"/>
    <w:bookmarkStart w:name="z31295" w:id="3088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880"/>
    <w:bookmarkStart w:name="z31296" w:id="30881"/>
    <w:p>
      <w:pPr>
        <w:spacing w:after="0"/>
        <w:ind w:left="0"/>
        <w:jc w:val="both"/>
      </w:pPr>
      <w:r>
        <w:rPr>
          <w:rFonts w:ascii="Times New Roman"/>
          <w:b w:val="false"/>
          <w:i w:val="false"/>
          <w:color w:val="000000"/>
          <w:sz w:val="28"/>
        </w:rPr>
        <w:t>
      19. Полномочия Руководителя Управления:</w:t>
      </w:r>
    </w:p>
    <w:bookmarkEnd w:id="30881"/>
    <w:bookmarkStart w:name="z31297" w:id="3088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0882"/>
    <w:bookmarkStart w:name="z31298" w:id="3088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0883"/>
    <w:bookmarkStart w:name="z31299" w:id="3088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0884"/>
    <w:bookmarkStart w:name="z31300" w:id="3088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0885"/>
    <w:bookmarkStart w:name="z31301" w:id="3088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0886"/>
    <w:bookmarkStart w:name="z31302" w:id="3088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0887"/>
    <w:bookmarkStart w:name="z31303" w:id="3088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0888"/>
    <w:bookmarkStart w:name="z31304" w:id="3088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0889"/>
    <w:bookmarkStart w:name="z31305" w:id="3089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0890"/>
    <w:bookmarkStart w:name="z31306" w:id="3089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0891"/>
    <w:bookmarkStart w:name="z31307" w:id="3089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0892"/>
    <w:bookmarkStart w:name="z31308" w:id="3089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0893"/>
    <w:bookmarkStart w:name="z31309" w:id="3089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0894"/>
    <w:bookmarkStart w:name="z31310" w:id="30895"/>
    <w:p>
      <w:pPr>
        <w:spacing w:after="0"/>
        <w:ind w:left="0"/>
        <w:jc w:val="left"/>
      </w:pPr>
      <w:r>
        <w:rPr>
          <w:rFonts w:ascii="Times New Roman"/>
          <w:b/>
          <w:i w:val="false"/>
          <w:color w:val="000000"/>
        </w:rPr>
        <w:t xml:space="preserve"> Глава 4. Имущество Управления</w:t>
      </w:r>
    </w:p>
    <w:bookmarkEnd w:id="30895"/>
    <w:bookmarkStart w:name="z31311" w:id="3089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0896"/>
    <w:bookmarkStart w:name="z31312" w:id="3089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0897"/>
    <w:bookmarkStart w:name="z31313" w:id="3089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0898"/>
    <w:bookmarkStart w:name="z31314" w:id="3089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899"/>
    <w:bookmarkStart w:name="z31315" w:id="30900"/>
    <w:p>
      <w:pPr>
        <w:spacing w:after="0"/>
        <w:ind w:left="0"/>
        <w:jc w:val="left"/>
      </w:pPr>
      <w:r>
        <w:rPr>
          <w:rFonts w:ascii="Times New Roman"/>
          <w:b/>
          <w:i w:val="false"/>
          <w:color w:val="000000"/>
        </w:rPr>
        <w:t xml:space="preserve"> Глава 5. Реорганизация и упразднение Управления</w:t>
      </w:r>
    </w:p>
    <w:bookmarkEnd w:id="30900"/>
    <w:bookmarkStart w:name="z31316" w:id="3090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0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319" w:id="30902"/>
    <w:p>
      <w:pPr>
        <w:spacing w:after="0"/>
        <w:ind w:left="0"/>
        <w:jc w:val="left"/>
      </w:pPr>
      <w:r>
        <w:rPr>
          <w:rFonts w:ascii="Times New Roman"/>
          <w:b/>
          <w:i w:val="false"/>
          <w:color w:val="000000"/>
        </w:rPr>
        <w:t xml:space="preserve"> Положение об Управлении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902"/>
    <w:bookmarkStart w:name="z31320" w:id="30903"/>
    <w:p>
      <w:pPr>
        <w:spacing w:after="0"/>
        <w:ind w:left="0"/>
        <w:jc w:val="left"/>
      </w:pPr>
      <w:r>
        <w:rPr>
          <w:rFonts w:ascii="Times New Roman"/>
          <w:b/>
          <w:i w:val="false"/>
          <w:color w:val="000000"/>
        </w:rPr>
        <w:t xml:space="preserve"> Глава 1. Общие положения</w:t>
      </w:r>
    </w:p>
    <w:bookmarkEnd w:id="30903"/>
    <w:bookmarkStart w:name="z31321" w:id="30904"/>
    <w:p>
      <w:pPr>
        <w:spacing w:after="0"/>
        <w:ind w:left="0"/>
        <w:jc w:val="both"/>
      </w:pPr>
      <w:r>
        <w:rPr>
          <w:rFonts w:ascii="Times New Roman"/>
          <w:b w:val="false"/>
          <w:i w:val="false"/>
          <w:color w:val="000000"/>
          <w:sz w:val="28"/>
        </w:rPr>
        <w:t>
      1.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Нур-Султану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0904"/>
    <w:bookmarkStart w:name="z31322" w:id="30905"/>
    <w:p>
      <w:pPr>
        <w:spacing w:after="0"/>
        <w:ind w:left="0"/>
        <w:jc w:val="both"/>
      </w:pPr>
      <w:r>
        <w:rPr>
          <w:rFonts w:ascii="Times New Roman"/>
          <w:b w:val="false"/>
          <w:i w:val="false"/>
          <w:color w:val="000000"/>
          <w:sz w:val="28"/>
        </w:rPr>
        <w:t xml:space="preserve">
      1) налогового администрирования; </w:t>
      </w:r>
    </w:p>
    <w:bookmarkEnd w:id="30905"/>
    <w:bookmarkStart w:name="z31323" w:id="309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0906"/>
    <w:bookmarkStart w:name="z31324" w:id="30907"/>
    <w:p>
      <w:pPr>
        <w:spacing w:after="0"/>
        <w:ind w:left="0"/>
        <w:jc w:val="both"/>
      </w:pPr>
      <w:r>
        <w:rPr>
          <w:rFonts w:ascii="Times New Roman"/>
          <w:b w:val="false"/>
          <w:i w:val="false"/>
          <w:color w:val="000000"/>
          <w:sz w:val="28"/>
        </w:rPr>
        <w:t xml:space="preserve">
      3) оборота нефтепродуктов и биотоплива; </w:t>
      </w:r>
    </w:p>
    <w:bookmarkEnd w:id="30907"/>
    <w:bookmarkStart w:name="z31325" w:id="309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0908"/>
    <w:bookmarkStart w:name="z31326" w:id="309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0909"/>
    <w:bookmarkStart w:name="z31327" w:id="309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0910"/>
    <w:bookmarkStart w:name="z31328" w:id="309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0911"/>
    <w:bookmarkStart w:name="z31329" w:id="309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0912"/>
    <w:bookmarkStart w:name="z31330" w:id="309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0913"/>
    <w:bookmarkStart w:name="z31331" w:id="309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0914"/>
    <w:bookmarkStart w:name="z31332" w:id="309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0915"/>
    <w:bookmarkStart w:name="z31333" w:id="30916"/>
    <w:p>
      <w:pPr>
        <w:spacing w:after="0"/>
        <w:ind w:left="0"/>
        <w:jc w:val="both"/>
      </w:pPr>
      <w:r>
        <w:rPr>
          <w:rFonts w:ascii="Times New Roman"/>
          <w:b w:val="false"/>
          <w:i w:val="false"/>
          <w:color w:val="000000"/>
          <w:sz w:val="28"/>
        </w:rPr>
        <w:t xml:space="preserve">
      8. Местонахождение Управления: почтовый индекс 010000, Республика Казахстан, город Нур-Султан, проспект Республики, 52. </w:t>
      </w:r>
    </w:p>
    <w:bookmarkEnd w:id="30916"/>
    <w:bookmarkStart w:name="z31334" w:id="309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0917"/>
    <w:bookmarkStart w:name="z31335" w:id="309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0918"/>
    <w:bookmarkStart w:name="z31336" w:id="309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0919"/>
    <w:bookmarkStart w:name="z31337" w:id="309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920"/>
    <w:bookmarkStart w:name="z31338" w:id="309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0921"/>
    <w:bookmarkStart w:name="z31339" w:id="30922"/>
    <w:p>
      <w:pPr>
        <w:spacing w:after="0"/>
        <w:ind w:left="0"/>
        <w:jc w:val="left"/>
      </w:pPr>
      <w:r>
        <w:rPr>
          <w:rFonts w:ascii="Times New Roman"/>
          <w:b/>
          <w:i w:val="false"/>
          <w:color w:val="000000"/>
        </w:rPr>
        <w:t xml:space="preserve"> Глава 2. Задачи, права и обязанности Управления</w:t>
      </w:r>
    </w:p>
    <w:bookmarkEnd w:id="30922"/>
    <w:bookmarkStart w:name="z31340" w:id="30923"/>
    <w:p>
      <w:pPr>
        <w:spacing w:after="0"/>
        <w:ind w:left="0"/>
        <w:jc w:val="both"/>
      </w:pPr>
      <w:r>
        <w:rPr>
          <w:rFonts w:ascii="Times New Roman"/>
          <w:b w:val="false"/>
          <w:i w:val="false"/>
          <w:color w:val="000000"/>
          <w:sz w:val="28"/>
        </w:rPr>
        <w:t>
      13. Задачи:</w:t>
      </w:r>
    </w:p>
    <w:bookmarkEnd w:id="30923"/>
    <w:bookmarkStart w:name="z31341" w:id="309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0924"/>
    <w:bookmarkStart w:name="z31342" w:id="309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0925"/>
    <w:bookmarkStart w:name="z31343" w:id="309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926"/>
    <w:bookmarkStart w:name="z31344" w:id="309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0927"/>
    <w:bookmarkStart w:name="z31345" w:id="309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0928"/>
    <w:bookmarkStart w:name="z31346" w:id="309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0929"/>
    <w:bookmarkStart w:name="z31347" w:id="309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0930"/>
    <w:bookmarkStart w:name="z31348" w:id="30931"/>
    <w:p>
      <w:pPr>
        <w:spacing w:after="0"/>
        <w:ind w:left="0"/>
        <w:jc w:val="both"/>
      </w:pPr>
      <w:r>
        <w:rPr>
          <w:rFonts w:ascii="Times New Roman"/>
          <w:b w:val="false"/>
          <w:i w:val="false"/>
          <w:color w:val="000000"/>
          <w:sz w:val="28"/>
        </w:rPr>
        <w:t>
      14. Права и обязанности Управления:</w:t>
      </w:r>
    </w:p>
    <w:bookmarkEnd w:id="30931"/>
    <w:bookmarkStart w:name="z31349" w:id="30932"/>
    <w:p>
      <w:pPr>
        <w:spacing w:after="0"/>
        <w:ind w:left="0"/>
        <w:jc w:val="both"/>
      </w:pPr>
      <w:r>
        <w:rPr>
          <w:rFonts w:ascii="Times New Roman"/>
          <w:b w:val="false"/>
          <w:i w:val="false"/>
          <w:color w:val="000000"/>
          <w:sz w:val="28"/>
        </w:rPr>
        <w:t>
      1) права:</w:t>
      </w:r>
    </w:p>
    <w:bookmarkEnd w:id="30932"/>
    <w:bookmarkStart w:name="z31350" w:id="309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0933"/>
    <w:bookmarkStart w:name="z31351" w:id="30934"/>
    <w:p>
      <w:pPr>
        <w:spacing w:after="0"/>
        <w:ind w:left="0"/>
        <w:jc w:val="both"/>
      </w:pPr>
      <w:r>
        <w:rPr>
          <w:rFonts w:ascii="Times New Roman"/>
          <w:b w:val="false"/>
          <w:i w:val="false"/>
          <w:color w:val="000000"/>
          <w:sz w:val="28"/>
        </w:rPr>
        <w:t>
      требовать от налогоплательщика (налогового агента):</w:t>
      </w:r>
    </w:p>
    <w:bookmarkEnd w:id="30934"/>
    <w:bookmarkStart w:name="z31352" w:id="309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0935"/>
    <w:bookmarkStart w:name="z31353" w:id="309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0936"/>
    <w:bookmarkStart w:name="z31354" w:id="309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0937"/>
    <w:bookmarkStart w:name="z31355" w:id="309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0938"/>
    <w:bookmarkStart w:name="z31356" w:id="309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0939"/>
    <w:bookmarkStart w:name="z31357" w:id="309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0940"/>
    <w:bookmarkStart w:name="z31358" w:id="309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0941"/>
    <w:bookmarkStart w:name="z31359" w:id="309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0942"/>
    <w:bookmarkStart w:name="z31360" w:id="309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0943"/>
    <w:bookmarkStart w:name="z31361" w:id="309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0944"/>
    <w:bookmarkStart w:name="z31362" w:id="309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0945"/>
    <w:bookmarkStart w:name="z31363" w:id="309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0946"/>
    <w:bookmarkStart w:name="z31364" w:id="309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0947"/>
    <w:bookmarkStart w:name="z31365" w:id="309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0948"/>
    <w:bookmarkStart w:name="z31366" w:id="309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0949"/>
    <w:bookmarkStart w:name="z31367" w:id="309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0950"/>
    <w:bookmarkStart w:name="z31368" w:id="309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0951"/>
    <w:bookmarkStart w:name="z31369" w:id="309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0952"/>
    <w:bookmarkStart w:name="z31370" w:id="309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0953"/>
    <w:bookmarkStart w:name="z31371" w:id="309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0954"/>
    <w:bookmarkStart w:name="z31372" w:id="309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0955"/>
    <w:bookmarkStart w:name="z31373" w:id="309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0956"/>
    <w:bookmarkStart w:name="z31374" w:id="309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0957"/>
    <w:bookmarkStart w:name="z31375" w:id="30958"/>
    <w:p>
      <w:pPr>
        <w:spacing w:after="0"/>
        <w:ind w:left="0"/>
        <w:jc w:val="both"/>
      </w:pPr>
      <w:r>
        <w:rPr>
          <w:rFonts w:ascii="Times New Roman"/>
          <w:b w:val="false"/>
          <w:i w:val="false"/>
          <w:color w:val="000000"/>
          <w:sz w:val="28"/>
        </w:rPr>
        <w:t>
      2) обязанности:</w:t>
      </w:r>
    </w:p>
    <w:bookmarkEnd w:id="30958"/>
    <w:bookmarkStart w:name="z31376" w:id="309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0959"/>
    <w:bookmarkStart w:name="z31377" w:id="309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0960"/>
    <w:bookmarkStart w:name="z31378" w:id="309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0961"/>
    <w:bookmarkStart w:name="z31379" w:id="309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0962"/>
    <w:bookmarkStart w:name="z31380" w:id="309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0963"/>
    <w:bookmarkStart w:name="z31381" w:id="30964"/>
    <w:p>
      <w:pPr>
        <w:spacing w:after="0"/>
        <w:ind w:left="0"/>
        <w:jc w:val="both"/>
      </w:pPr>
      <w:r>
        <w:rPr>
          <w:rFonts w:ascii="Times New Roman"/>
          <w:b w:val="false"/>
          <w:i w:val="false"/>
          <w:color w:val="000000"/>
          <w:sz w:val="28"/>
        </w:rPr>
        <w:t>
      имеющих налоговую задолженность;</w:t>
      </w:r>
    </w:p>
    <w:bookmarkEnd w:id="30964"/>
    <w:bookmarkStart w:name="z31382" w:id="309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0965"/>
    <w:bookmarkStart w:name="z31383" w:id="309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0966"/>
    <w:bookmarkStart w:name="z31384" w:id="309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0967"/>
    <w:bookmarkStart w:name="z31385" w:id="309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0968"/>
    <w:bookmarkStart w:name="z31386" w:id="309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0969"/>
    <w:bookmarkStart w:name="z31387" w:id="309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0970"/>
    <w:bookmarkStart w:name="z31388" w:id="309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0971"/>
    <w:bookmarkStart w:name="z31389" w:id="309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0972"/>
    <w:bookmarkStart w:name="z31390" w:id="309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0973"/>
    <w:bookmarkStart w:name="z31391" w:id="309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0974"/>
    <w:bookmarkStart w:name="z31392" w:id="309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0975"/>
    <w:bookmarkStart w:name="z31393" w:id="309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0976"/>
    <w:bookmarkStart w:name="z31394" w:id="309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0977"/>
    <w:bookmarkStart w:name="z31395" w:id="309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0978"/>
    <w:bookmarkStart w:name="z31396" w:id="309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0979"/>
    <w:bookmarkStart w:name="z31397" w:id="30980"/>
    <w:p>
      <w:pPr>
        <w:spacing w:after="0"/>
        <w:ind w:left="0"/>
        <w:jc w:val="both"/>
      </w:pPr>
      <w:r>
        <w:rPr>
          <w:rFonts w:ascii="Times New Roman"/>
          <w:b w:val="false"/>
          <w:i w:val="false"/>
          <w:color w:val="000000"/>
          <w:sz w:val="28"/>
        </w:rPr>
        <w:t>
      защищать интересы государства;</w:t>
      </w:r>
    </w:p>
    <w:bookmarkEnd w:id="30980"/>
    <w:bookmarkStart w:name="z31398" w:id="309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0981"/>
    <w:bookmarkStart w:name="z31399" w:id="309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0982"/>
    <w:bookmarkStart w:name="z31400" w:id="309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0983"/>
    <w:bookmarkStart w:name="z31401" w:id="309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0984"/>
    <w:bookmarkStart w:name="z31402" w:id="30985"/>
    <w:p>
      <w:pPr>
        <w:spacing w:after="0"/>
        <w:ind w:left="0"/>
        <w:jc w:val="both"/>
      </w:pPr>
      <w:r>
        <w:rPr>
          <w:rFonts w:ascii="Times New Roman"/>
          <w:b w:val="false"/>
          <w:i w:val="false"/>
          <w:color w:val="000000"/>
          <w:sz w:val="28"/>
        </w:rPr>
        <w:t>
      15. Функции:</w:t>
      </w:r>
    </w:p>
    <w:bookmarkEnd w:id="30985"/>
    <w:bookmarkStart w:name="z31403" w:id="30986"/>
    <w:p>
      <w:pPr>
        <w:spacing w:after="0"/>
        <w:ind w:left="0"/>
        <w:jc w:val="both"/>
      </w:pPr>
      <w:r>
        <w:rPr>
          <w:rFonts w:ascii="Times New Roman"/>
          <w:b w:val="false"/>
          <w:i w:val="false"/>
          <w:color w:val="000000"/>
          <w:sz w:val="28"/>
        </w:rPr>
        <w:t>
      1) осуществление налогового контроля;</w:t>
      </w:r>
    </w:p>
    <w:bookmarkEnd w:id="30986"/>
    <w:bookmarkStart w:name="z31404" w:id="309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0987"/>
    <w:bookmarkStart w:name="z31405" w:id="309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0988"/>
    <w:bookmarkStart w:name="z31406" w:id="309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0989"/>
    <w:bookmarkStart w:name="z31407" w:id="309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0990"/>
    <w:bookmarkStart w:name="z31408" w:id="309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0991"/>
    <w:bookmarkStart w:name="z31409" w:id="309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0992"/>
    <w:bookmarkStart w:name="z31410" w:id="309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0993"/>
    <w:bookmarkStart w:name="z31411" w:id="309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0994"/>
    <w:bookmarkStart w:name="z31412" w:id="309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0995"/>
    <w:bookmarkStart w:name="z31413" w:id="30996"/>
    <w:p>
      <w:pPr>
        <w:spacing w:after="0"/>
        <w:ind w:left="0"/>
        <w:jc w:val="both"/>
      </w:pPr>
      <w:r>
        <w:rPr>
          <w:rFonts w:ascii="Times New Roman"/>
          <w:b w:val="false"/>
          <w:i w:val="false"/>
          <w:color w:val="000000"/>
          <w:sz w:val="28"/>
        </w:rPr>
        <w:t>
      11) осуществление налогового администрирования;</w:t>
      </w:r>
    </w:p>
    <w:bookmarkEnd w:id="30996"/>
    <w:bookmarkStart w:name="z31414" w:id="309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0997"/>
    <w:bookmarkStart w:name="z31415" w:id="309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0998"/>
    <w:bookmarkStart w:name="z31416" w:id="30999"/>
    <w:p>
      <w:pPr>
        <w:spacing w:after="0"/>
        <w:ind w:left="0"/>
        <w:jc w:val="both"/>
      </w:pPr>
      <w:r>
        <w:rPr>
          <w:rFonts w:ascii="Times New Roman"/>
          <w:b w:val="false"/>
          <w:i w:val="false"/>
          <w:color w:val="000000"/>
          <w:sz w:val="28"/>
        </w:rPr>
        <w:t>
      14) использование системы управления рисками;</w:t>
      </w:r>
    </w:p>
    <w:bookmarkEnd w:id="30999"/>
    <w:bookmarkStart w:name="z31417" w:id="310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1000"/>
    <w:bookmarkStart w:name="z31418" w:id="310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1001"/>
    <w:bookmarkStart w:name="z31419" w:id="310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1002"/>
    <w:bookmarkStart w:name="z31420" w:id="310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003"/>
    <w:bookmarkStart w:name="z31421" w:id="310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1004"/>
    <w:bookmarkStart w:name="z31422" w:id="310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1005"/>
    <w:bookmarkStart w:name="z31423" w:id="310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1006"/>
    <w:bookmarkStart w:name="z31424" w:id="310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1007"/>
    <w:bookmarkStart w:name="z31425" w:id="310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1008"/>
    <w:bookmarkStart w:name="z31426" w:id="310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1009"/>
    <w:bookmarkStart w:name="z31427" w:id="310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1010"/>
    <w:bookmarkStart w:name="z31428" w:id="310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1011"/>
    <w:bookmarkStart w:name="z31429" w:id="310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1012"/>
    <w:bookmarkStart w:name="z31430" w:id="310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013"/>
    <w:bookmarkStart w:name="z31431" w:id="310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014"/>
    <w:bookmarkStart w:name="z31432" w:id="310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1015"/>
    <w:bookmarkStart w:name="z31433" w:id="310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1016"/>
    <w:bookmarkStart w:name="z31434" w:id="310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1017"/>
    <w:bookmarkStart w:name="z31435" w:id="310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1018"/>
    <w:bookmarkStart w:name="z31436" w:id="310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1019"/>
    <w:bookmarkStart w:name="z31437" w:id="310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020"/>
    <w:bookmarkStart w:name="z31438" w:id="310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021"/>
    <w:bookmarkStart w:name="z31439" w:id="310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022"/>
    <w:bookmarkStart w:name="z31440" w:id="310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023"/>
    <w:bookmarkStart w:name="z31441" w:id="310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1024"/>
    <w:bookmarkStart w:name="z31442" w:id="310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1025"/>
    <w:bookmarkStart w:name="z31443" w:id="310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1026"/>
    <w:bookmarkStart w:name="z31444" w:id="310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1027"/>
    <w:bookmarkStart w:name="z31445" w:id="3102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028"/>
    <w:bookmarkStart w:name="z31446" w:id="31029"/>
    <w:p>
      <w:pPr>
        <w:spacing w:after="0"/>
        <w:ind w:left="0"/>
        <w:jc w:val="both"/>
      </w:pPr>
      <w:r>
        <w:rPr>
          <w:rFonts w:ascii="Times New Roman"/>
          <w:b w:val="false"/>
          <w:i w:val="false"/>
          <w:color w:val="000000"/>
          <w:sz w:val="28"/>
        </w:rPr>
        <w:t>
      19. Полномочия Руководителя Управления:</w:t>
      </w:r>
    </w:p>
    <w:bookmarkEnd w:id="31029"/>
    <w:bookmarkStart w:name="z31447" w:id="3103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1030"/>
    <w:bookmarkStart w:name="z31448" w:id="3103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1031"/>
    <w:bookmarkStart w:name="z31449" w:id="3103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1032"/>
    <w:bookmarkStart w:name="z31450" w:id="3103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033"/>
    <w:bookmarkStart w:name="z31451" w:id="3103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1034"/>
    <w:bookmarkStart w:name="z31452" w:id="3103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1035"/>
    <w:bookmarkStart w:name="z31453" w:id="3103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036"/>
    <w:bookmarkStart w:name="z31454" w:id="3103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1037"/>
    <w:bookmarkStart w:name="z31455" w:id="3103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1038"/>
    <w:bookmarkStart w:name="z31456" w:id="3103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1039"/>
    <w:bookmarkStart w:name="z31457" w:id="3104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1040"/>
    <w:bookmarkStart w:name="z31458" w:id="3104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1041"/>
    <w:bookmarkStart w:name="z31459" w:id="3104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1042"/>
    <w:bookmarkStart w:name="z31460" w:id="31043"/>
    <w:p>
      <w:pPr>
        <w:spacing w:after="0"/>
        <w:ind w:left="0"/>
        <w:jc w:val="left"/>
      </w:pPr>
      <w:r>
        <w:rPr>
          <w:rFonts w:ascii="Times New Roman"/>
          <w:b/>
          <w:i w:val="false"/>
          <w:color w:val="000000"/>
        </w:rPr>
        <w:t xml:space="preserve"> Глава 4. Имущество Управления</w:t>
      </w:r>
    </w:p>
    <w:bookmarkEnd w:id="31043"/>
    <w:bookmarkStart w:name="z31461" w:id="3104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1044"/>
    <w:bookmarkStart w:name="z31462" w:id="310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045"/>
    <w:bookmarkStart w:name="z31463" w:id="3104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1046"/>
    <w:bookmarkStart w:name="z31464" w:id="3104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047"/>
    <w:bookmarkStart w:name="z31465" w:id="31048"/>
    <w:p>
      <w:pPr>
        <w:spacing w:after="0"/>
        <w:ind w:left="0"/>
        <w:jc w:val="left"/>
      </w:pPr>
      <w:r>
        <w:rPr>
          <w:rFonts w:ascii="Times New Roman"/>
          <w:b/>
          <w:i w:val="false"/>
          <w:color w:val="000000"/>
        </w:rPr>
        <w:t xml:space="preserve"> Глава 5. Реорганизация и упразднение Управления</w:t>
      </w:r>
    </w:p>
    <w:bookmarkEnd w:id="31048"/>
    <w:bookmarkStart w:name="z31466" w:id="3104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469" w:id="31050"/>
    <w:p>
      <w:pPr>
        <w:spacing w:after="0"/>
        <w:ind w:left="0"/>
        <w:jc w:val="left"/>
      </w:pPr>
      <w:r>
        <w:rPr>
          <w:rFonts w:ascii="Times New Roman"/>
          <w:b/>
          <w:i w:val="false"/>
          <w:color w:val="000000"/>
        </w:rPr>
        <w:t xml:space="preserve"> Положение об Управлении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1050"/>
    <w:bookmarkStart w:name="z31470" w:id="31051"/>
    <w:p>
      <w:pPr>
        <w:spacing w:after="0"/>
        <w:ind w:left="0"/>
        <w:jc w:val="left"/>
      </w:pPr>
      <w:r>
        <w:rPr>
          <w:rFonts w:ascii="Times New Roman"/>
          <w:b/>
          <w:i w:val="false"/>
          <w:color w:val="000000"/>
        </w:rPr>
        <w:t xml:space="preserve"> Глава 1. Общие положения</w:t>
      </w:r>
    </w:p>
    <w:bookmarkEnd w:id="31051"/>
    <w:bookmarkStart w:name="z31471" w:id="31052"/>
    <w:p>
      <w:pPr>
        <w:spacing w:after="0"/>
        <w:ind w:left="0"/>
        <w:jc w:val="both"/>
      </w:pPr>
      <w:r>
        <w:rPr>
          <w:rFonts w:ascii="Times New Roman"/>
          <w:b w:val="false"/>
          <w:i w:val="false"/>
          <w:color w:val="000000"/>
          <w:sz w:val="28"/>
        </w:rPr>
        <w:t>
      1.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Нур-Султану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1052"/>
    <w:bookmarkStart w:name="z31472" w:id="31053"/>
    <w:p>
      <w:pPr>
        <w:spacing w:after="0"/>
        <w:ind w:left="0"/>
        <w:jc w:val="both"/>
      </w:pPr>
      <w:r>
        <w:rPr>
          <w:rFonts w:ascii="Times New Roman"/>
          <w:b w:val="false"/>
          <w:i w:val="false"/>
          <w:color w:val="000000"/>
          <w:sz w:val="28"/>
        </w:rPr>
        <w:t xml:space="preserve">
      1) налогового администрирования; </w:t>
      </w:r>
    </w:p>
    <w:bookmarkEnd w:id="31053"/>
    <w:bookmarkStart w:name="z31473" w:id="310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1054"/>
    <w:bookmarkStart w:name="z31474" w:id="31055"/>
    <w:p>
      <w:pPr>
        <w:spacing w:after="0"/>
        <w:ind w:left="0"/>
        <w:jc w:val="both"/>
      </w:pPr>
      <w:r>
        <w:rPr>
          <w:rFonts w:ascii="Times New Roman"/>
          <w:b w:val="false"/>
          <w:i w:val="false"/>
          <w:color w:val="000000"/>
          <w:sz w:val="28"/>
        </w:rPr>
        <w:t xml:space="preserve">
      3) оборота нефтепродуктов и биотоплива; </w:t>
      </w:r>
    </w:p>
    <w:bookmarkEnd w:id="31055"/>
    <w:bookmarkStart w:name="z31475" w:id="310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1056"/>
    <w:bookmarkStart w:name="z31476" w:id="3105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1057"/>
    <w:bookmarkStart w:name="z31477" w:id="310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1058"/>
    <w:bookmarkStart w:name="z31478" w:id="310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1059"/>
    <w:bookmarkStart w:name="z31479" w:id="310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1060"/>
    <w:bookmarkStart w:name="z31480" w:id="310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1061"/>
    <w:bookmarkStart w:name="z31481" w:id="310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1062"/>
    <w:bookmarkStart w:name="z31482" w:id="310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1063"/>
    <w:bookmarkStart w:name="z31483" w:id="31064"/>
    <w:p>
      <w:pPr>
        <w:spacing w:after="0"/>
        <w:ind w:left="0"/>
        <w:jc w:val="both"/>
      </w:pPr>
      <w:r>
        <w:rPr>
          <w:rFonts w:ascii="Times New Roman"/>
          <w:b w:val="false"/>
          <w:i w:val="false"/>
          <w:color w:val="000000"/>
          <w:sz w:val="28"/>
        </w:rPr>
        <w:t xml:space="preserve">
      8. Местонахождение Управления: почтовый индекс 010000, Республика Казахстан, город Нур-Султан, проспект Кабанбай батыра, 33. </w:t>
      </w:r>
    </w:p>
    <w:bookmarkEnd w:id="31064"/>
    <w:bookmarkStart w:name="z31484" w:id="310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1065"/>
    <w:bookmarkStart w:name="z31485" w:id="310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1066"/>
    <w:bookmarkStart w:name="z31486" w:id="310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1067"/>
    <w:bookmarkStart w:name="z31487" w:id="310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1068"/>
    <w:bookmarkStart w:name="z31488" w:id="310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1069"/>
    <w:bookmarkStart w:name="z31489" w:id="31070"/>
    <w:p>
      <w:pPr>
        <w:spacing w:after="0"/>
        <w:ind w:left="0"/>
        <w:jc w:val="left"/>
      </w:pPr>
      <w:r>
        <w:rPr>
          <w:rFonts w:ascii="Times New Roman"/>
          <w:b/>
          <w:i w:val="false"/>
          <w:color w:val="000000"/>
        </w:rPr>
        <w:t xml:space="preserve"> Глава 2. Задачи, права и обязанности Управления</w:t>
      </w:r>
    </w:p>
    <w:bookmarkEnd w:id="31070"/>
    <w:bookmarkStart w:name="z31490" w:id="31071"/>
    <w:p>
      <w:pPr>
        <w:spacing w:after="0"/>
        <w:ind w:left="0"/>
        <w:jc w:val="both"/>
      </w:pPr>
      <w:r>
        <w:rPr>
          <w:rFonts w:ascii="Times New Roman"/>
          <w:b w:val="false"/>
          <w:i w:val="false"/>
          <w:color w:val="000000"/>
          <w:sz w:val="28"/>
        </w:rPr>
        <w:t>
      13. Задачи:</w:t>
      </w:r>
    </w:p>
    <w:bookmarkEnd w:id="31071"/>
    <w:bookmarkStart w:name="z31491" w:id="310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1072"/>
    <w:bookmarkStart w:name="z31492" w:id="310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1073"/>
    <w:bookmarkStart w:name="z31493" w:id="310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074"/>
    <w:bookmarkStart w:name="z31494" w:id="310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1075"/>
    <w:bookmarkStart w:name="z31495" w:id="310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1076"/>
    <w:bookmarkStart w:name="z31496" w:id="310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1077"/>
    <w:bookmarkStart w:name="z31497" w:id="310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1078"/>
    <w:bookmarkStart w:name="z31498" w:id="31079"/>
    <w:p>
      <w:pPr>
        <w:spacing w:after="0"/>
        <w:ind w:left="0"/>
        <w:jc w:val="both"/>
      </w:pPr>
      <w:r>
        <w:rPr>
          <w:rFonts w:ascii="Times New Roman"/>
          <w:b w:val="false"/>
          <w:i w:val="false"/>
          <w:color w:val="000000"/>
          <w:sz w:val="28"/>
        </w:rPr>
        <w:t>
      14. Права и обязанности Управления:</w:t>
      </w:r>
    </w:p>
    <w:bookmarkEnd w:id="31079"/>
    <w:bookmarkStart w:name="z31499" w:id="31080"/>
    <w:p>
      <w:pPr>
        <w:spacing w:after="0"/>
        <w:ind w:left="0"/>
        <w:jc w:val="both"/>
      </w:pPr>
      <w:r>
        <w:rPr>
          <w:rFonts w:ascii="Times New Roman"/>
          <w:b w:val="false"/>
          <w:i w:val="false"/>
          <w:color w:val="000000"/>
          <w:sz w:val="28"/>
        </w:rPr>
        <w:t>
      1) права:</w:t>
      </w:r>
    </w:p>
    <w:bookmarkEnd w:id="31080"/>
    <w:bookmarkStart w:name="z31500" w:id="310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081"/>
    <w:bookmarkStart w:name="z31501" w:id="31082"/>
    <w:p>
      <w:pPr>
        <w:spacing w:after="0"/>
        <w:ind w:left="0"/>
        <w:jc w:val="both"/>
      </w:pPr>
      <w:r>
        <w:rPr>
          <w:rFonts w:ascii="Times New Roman"/>
          <w:b w:val="false"/>
          <w:i w:val="false"/>
          <w:color w:val="000000"/>
          <w:sz w:val="28"/>
        </w:rPr>
        <w:t>
      требовать от налогоплательщика (налогового агента):</w:t>
      </w:r>
    </w:p>
    <w:bookmarkEnd w:id="31082"/>
    <w:bookmarkStart w:name="z31502" w:id="310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083"/>
    <w:bookmarkStart w:name="z31503" w:id="310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084"/>
    <w:bookmarkStart w:name="z31504" w:id="310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1085"/>
    <w:bookmarkStart w:name="z31505" w:id="310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1086"/>
    <w:bookmarkStart w:name="z31506" w:id="310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1087"/>
    <w:bookmarkStart w:name="z31507" w:id="310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088"/>
    <w:bookmarkStart w:name="z31508" w:id="310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089"/>
    <w:bookmarkStart w:name="z31509" w:id="310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090"/>
    <w:bookmarkStart w:name="z31510" w:id="310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091"/>
    <w:bookmarkStart w:name="z31511" w:id="310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092"/>
    <w:bookmarkStart w:name="z31512" w:id="310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1093"/>
    <w:bookmarkStart w:name="z31513" w:id="310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1094"/>
    <w:bookmarkStart w:name="z31514" w:id="310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1095"/>
    <w:bookmarkStart w:name="z31515" w:id="310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096"/>
    <w:bookmarkStart w:name="z31516" w:id="310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097"/>
    <w:bookmarkStart w:name="z31517" w:id="310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098"/>
    <w:bookmarkStart w:name="z31518" w:id="310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099"/>
    <w:bookmarkStart w:name="z31519" w:id="311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100"/>
    <w:bookmarkStart w:name="z31520" w:id="311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101"/>
    <w:bookmarkStart w:name="z31521" w:id="311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102"/>
    <w:bookmarkStart w:name="z31522" w:id="311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1103"/>
    <w:bookmarkStart w:name="z31523" w:id="311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1104"/>
    <w:bookmarkStart w:name="z31524" w:id="311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105"/>
    <w:bookmarkStart w:name="z31525" w:id="31106"/>
    <w:p>
      <w:pPr>
        <w:spacing w:after="0"/>
        <w:ind w:left="0"/>
        <w:jc w:val="both"/>
      </w:pPr>
      <w:r>
        <w:rPr>
          <w:rFonts w:ascii="Times New Roman"/>
          <w:b w:val="false"/>
          <w:i w:val="false"/>
          <w:color w:val="000000"/>
          <w:sz w:val="28"/>
        </w:rPr>
        <w:t>
      2) обязанности:</w:t>
      </w:r>
    </w:p>
    <w:bookmarkEnd w:id="31106"/>
    <w:bookmarkStart w:name="z31526" w:id="311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107"/>
    <w:bookmarkStart w:name="z31527" w:id="311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108"/>
    <w:bookmarkStart w:name="z31528" w:id="311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109"/>
    <w:bookmarkStart w:name="z31529" w:id="311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110"/>
    <w:bookmarkStart w:name="z31530" w:id="311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111"/>
    <w:bookmarkStart w:name="z31531" w:id="31112"/>
    <w:p>
      <w:pPr>
        <w:spacing w:after="0"/>
        <w:ind w:left="0"/>
        <w:jc w:val="both"/>
      </w:pPr>
      <w:r>
        <w:rPr>
          <w:rFonts w:ascii="Times New Roman"/>
          <w:b w:val="false"/>
          <w:i w:val="false"/>
          <w:color w:val="000000"/>
          <w:sz w:val="28"/>
        </w:rPr>
        <w:t>
      имеющих налоговую задолженность;</w:t>
      </w:r>
    </w:p>
    <w:bookmarkEnd w:id="31112"/>
    <w:bookmarkStart w:name="z31532" w:id="311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113"/>
    <w:bookmarkStart w:name="z31533" w:id="311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114"/>
    <w:bookmarkStart w:name="z31534" w:id="311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115"/>
    <w:bookmarkStart w:name="z31535" w:id="311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116"/>
    <w:bookmarkStart w:name="z31536" w:id="311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117"/>
    <w:bookmarkStart w:name="z31537" w:id="311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118"/>
    <w:bookmarkStart w:name="z31538" w:id="311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119"/>
    <w:bookmarkStart w:name="z31539" w:id="311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120"/>
    <w:bookmarkStart w:name="z31540" w:id="311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121"/>
    <w:bookmarkStart w:name="z31541" w:id="311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122"/>
    <w:bookmarkStart w:name="z31542" w:id="311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123"/>
    <w:bookmarkStart w:name="z31543" w:id="311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124"/>
    <w:bookmarkStart w:name="z31544" w:id="311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125"/>
    <w:bookmarkStart w:name="z31545" w:id="311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126"/>
    <w:bookmarkStart w:name="z31546" w:id="311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1127"/>
    <w:bookmarkStart w:name="z31547" w:id="31128"/>
    <w:p>
      <w:pPr>
        <w:spacing w:after="0"/>
        <w:ind w:left="0"/>
        <w:jc w:val="both"/>
      </w:pPr>
      <w:r>
        <w:rPr>
          <w:rFonts w:ascii="Times New Roman"/>
          <w:b w:val="false"/>
          <w:i w:val="false"/>
          <w:color w:val="000000"/>
          <w:sz w:val="28"/>
        </w:rPr>
        <w:t>
      защищать интересы государства;</w:t>
      </w:r>
    </w:p>
    <w:bookmarkEnd w:id="31128"/>
    <w:bookmarkStart w:name="z31548" w:id="311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129"/>
    <w:bookmarkStart w:name="z31549" w:id="311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130"/>
    <w:bookmarkStart w:name="z31550" w:id="311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131"/>
    <w:bookmarkStart w:name="z31551" w:id="311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132"/>
    <w:bookmarkStart w:name="z31552" w:id="31133"/>
    <w:p>
      <w:pPr>
        <w:spacing w:after="0"/>
        <w:ind w:left="0"/>
        <w:jc w:val="both"/>
      </w:pPr>
      <w:r>
        <w:rPr>
          <w:rFonts w:ascii="Times New Roman"/>
          <w:b w:val="false"/>
          <w:i w:val="false"/>
          <w:color w:val="000000"/>
          <w:sz w:val="28"/>
        </w:rPr>
        <w:t>
      15. Функции:</w:t>
      </w:r>
    </w:p>
    <w:bookmarkEnd w:id="31133"/>
    <w:bookmarkStart w:name="z31553" w:id="31134"/>
    <w:p>
      <w:pPr>
        <w:spacing w:after="0"/>
        <w:ind w:left="0"/>
        <w:jc w:val="both"/>
      </w:pPr>
      <w:r>
        <w:rPr>
          <w:rFonts w:ascii="Times New Roman"/>
          <w:b w:val="false"/>
          <w:i w:val="false"/>
          <w:color w:val="000000"/>
          <w:sz w:val="28"/>
        </w:rPr>
        <w:t>
      1) осуществление налогового контроля;</w:t>
      </w:r>
    </w:p>
    <w:bookmarkEnd w:id="31134"/>
    <w:bookmarkStart w:name="z31554" w:id="311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135"/>
    <w:bookmarkStart w:name="z31555" w:id="311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136"/>
    <w:bookmarkStart w:name="z31556" w:id="311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1137"/>
    <w:bookmarkStart w:name="z31557" w:id="311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138"/>
    <w:bookmarkStart w:name="z31558" w:id="311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139"/>
    <w:bookmarkStart w:name="z31559" w:id="311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140"/>
    <w:bookmarkStart w:name="z31560" w:id="311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141"/>
    <w:bookmarkStart w:name="z31561" w:id="311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142"/>
    <w:bookmarkStart w:name="z31562" w:id="311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143"/>
    <w:bookmarkStart w:name="z31563" w:id="31144"/>
    <w:p>
      <w:pPr>
        <w:spacing w:after="0"/>
        <w:ind w:left="0"/>
        <w:jc w:val="both"/>
      </w:pPr>
      <w:r>
        <w:rPr>
          <w:rFonts w:ascii="Times New Roman"/>
          <w:b w:val="false"/>
          <w:i w:val="false"/>
          <w:color w:val="000000"/>
          <w:sz w:val="28"/>
        </w:rPr>
        <w:t>
      11) осуществление налогового администрирования;</w:t>
      </w:r>
    </w:p>
    <w:bookmarkEnd w:id="31144"/>
    <w:bookmarkStart w:name="z31564" w:id="311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1145"/>
    <w:bookmarkStart w:name="z31565" w:id="311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1146"/>
    <w:bookmarkStart w:name="z31566" w:id="31147"/>
    <w:p>
      <w:pPr>
        <w:spacing w:after="0"/>
        <w:ind w:left="0"/>
        <w:jc w:val="both"/>
      </w:pPr>
      <w:r>
        <w:rPr>
          <w:rFonts w:ascii="Times New Roman"/>
          <w:b w:val="false"/>
          <w:i w:val="false"/>
          <w:color w:val="000000"/>
          <w:sz w:val="28"/>
        </w:rPr>
        <w:t>
      14) использование системы управления рисками;</w:t>
      </w:r>
    </w:p>
    <w:bookmarkEnd w:id="31147"/>
    <w:bookmarkStart w:name="z31567" w:id="311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1148"/>
    <w:bookmarkStart w:name="z31568" w:id="311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1149"/>
    <w:bookmarkStart w:name="z31569" w:id="311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1150"/>
    <w:bookmarkStart w:name="z31570" w:id="311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151"/>
    <w:bookmarkStart w:name="z31571" w:id="311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1152"/>
    <w:bookmarkStart w:name="z31572" w:id="311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1153"/>
    <w:bookmarkStart w:name="z31573" w:id="311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1154"/>
    <w:bookmarkStart w:name="z31574" w:id="311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1155"/>
    <w:bookmarkStart w:name="z31575" w:id="311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1156"/>
    <w:bookmarkStart w:name="z31576" w:id="311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1157"/>
    <w:bookmarkStart w:name="z31577" w:id="311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1158"/>
    <w:bookmarkStart w:name="z31578" w:id="311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1159"/>
    <w:bookmarkStart w:name="z31579" w:id="311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1160"/>
    <w:bookmarkStart w:name="z31580" w:id="311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161"/>
    <w:bookmarkStart w:name="z31581" w:id="311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162"/>
    <w:bookmarkStart w:name="z31582" w:id="311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1163"/>
    <w:bookmarkStart w:name="z31583" w:id="311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1164"/>
    <w:bookmarkStart w:name="z31584" w:id="311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1165"/>
    <w:bookmarkStart w:name="z31585" w:id="311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1166"/>
    <w:bookmarkStart w:name="z31586" w:id="311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1167"/>
    <w:bookmarkStart w:name="z31587" w:id="311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168"/>
    <w:bookmarkStart w:name="z31588" w:id="311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169"/>
    <w:bookmarkStart w:name="z31589" w:id="311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170"/>
    <w:bookmarkStart w:name="z31590" w:id="311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171"/>
    <w:bookmarkStart w:name="z31591" w:id="311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1172"/>
    <w:bookmarkStart w:name="z31592" w:id="311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1173"/>
    <w:bookmarkStart w:name="z31593" w:id="311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1174"/>
    <w:bookmarkStart w:name="z31594" w:id="311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1175"/>
    <w:bookmarkStart w:name="z31595" w:id="3117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176"/>
    <w:bookmarkStart w:name="z31596" w:id="31177"/>
    <w:p>
      <w:pPr>
        <w:spacing w:after="0"/>
        <w:ind w:left="0"/>
        <w:jc w:val="both"/>
      </w:pPr>
      <w:r>
        <w:rPr>
          <w:rFonts w:ascii="Times New Roman"/>
          <w:b w:val="false"/>
          <w:i w:val="false"/>
          <w:color w:val="000000"/>
          <w:sz w:val="28"/>
        </w:rPr>
        <w:t>
      19. Полномочия Руководителя Управления:</w:t>
      </w:r>
    </w:p>
    <w:bookmarkEnd w:id="31177"/>
    <w:bookmarkStart w:name="z31597" w:id="3117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1178"/>
    <w:bookmarkStart w:name="z31598" w:id="3117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1179"/>
    <w:bookmarkStart w:name="z31599" w:id="3118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1180"/>
    <w:bookmarkStart w:name="z31600" w:id="311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181"/>
    <w:bookmarkStart w:name="z31601" w:id="3118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1182"/>
    <w:bookmarkStart w:name="z31602" w:id="311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1183"/>
    <w:bookmarkStart w:name="z31603" w:id="311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184"/>
    <w:bookmarkStart w:name="z31604" w:id="311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1185"/>
    <w:bookmarkStart w:name="z31605" w:id="3118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1186"/>
    <w:bookmarkStart w:name="z31606" w:id="3118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1187"/>
    <w:bookmarkStart w:name="z31607" w:id="311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1188"/>
    <w:bookmarkStart w:name="z31608" w:id="3118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1189"/>
    <w:bookmarkStart w:name="z31609" w:id="3119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1190"/>
    <w:bookmarkStart w:name="z31610" w:id="31191"/>
    <w:p>
      <w:pPr>
        <w:spacing w:after="0"/>
        <w:ind w:left="0"/>
        <w:jc w:val="left"/>
      </w:pPr>
      <w:r>
        <w:rPr>
          <w:rFonts w:ascii="Times New Roman"/>
          <w:b/>
          <w:i w:val="false"/>
          <w:color w:val="000000"/>
        </w:rPr>
        <w:t xml:space="preserve"> Глава 4. Имущество Управления</w:t>
      </w:r>
    </w:p>
    <w:bookmarkEnd w:id="31191"/>
    <w:bookmarkStart w:name="z31611" w:id="3119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1192"/>
    <w:bookmarkStart w:name="z31612" w:id="3119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193"/>
    <w:bookmarkStart w:name="z31613" w:id="3119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1194"/>
    <w:bookmarkStart w:name="z31614" w:id="3119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195"/>
    <w:bookmarkStart w:name="z31615" w:id="31196"/>
    <w:p>
      <w:pPr>
        <w:spacing w:after="0"/>
        <w:ind w:left="0"/>
        <w:jc w:val="left"/>
      </w:pPr>
      <w:r>
        <w:rPr>
          <w:rFonts w:ascii="Times New Roman"/>
          <w:b/>
          <w:i w:val="false"/>
          <w:color w:val="000000"/>
        </w:rPr>
        <w:t xml:space="preserve"> Глава 5. Реорганизация и упразднение Управления</w:t>
      </w:r>
    </w:p>
    <w:bookmarkEnd w:id="31196"/>
    <w:bookmarkStart w:name="z31616" w:id="3119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1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619" w:id="31198"/>
    <w:p>
      <w:pPr>
        <w:spacing w:after="0"/>
        <w:ind w:left="0"/>
        <w:jc w:val="left"/>
      </w:pPr>
      <w:r>
        <w:rPr>
          <w:rFonts w:ascii="Times New Roman"/>
          <w:b/>
          <w:i w:val="false"/>
          <w:color w:val="000000"/>
        </w:rPr>
        <w:t xml:space="preserve"> Положение об Управлении государственных доходов "Астана – жаңа қала"Департамента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1198"/>
    <w:bookmarkStart w:name="z31620" w:id="31199"/>
    <w:p>
      <w:pPr>
        <w:spacing w:after="0"/>
        <w:ind w:left="0"/>
        <w:jc w:val="left"/>
      </w:pPr>
      <w:r>
        <w:rPr>
          <w:rFonts w:ascii="Times New Roman"/>
          <w:b/>
          <w:i w:val="false"/>
          <w:color w:val="000000"/>
        </w:rPr>
        <w:t xml:space="preserve"> Глава 1. Общие положения</w:t>
      </w:r>
    </w:p>
    <w:bookmarkEnd w:id="31199"/>
    <w:bookmarkStart w:name="z31621" w:id="31200"/>
    <w:p>
      <w:pPr>
        <w:spacing w:after="0"/>
        <w:ind w:left="0"/>
        <w:jc w:val="both"/>
      </w:pPr>
      <w:r>
        <w:rPr>
          <w:rFonts w:ascii="Times New Roman"/>
          <w:b w:val="false"/>
          <w:i w:val="false"/>
          <w:color w:val="000000"/>
          <w:sz w:val="28"/>
        </w:rPr>
        <w:t>
      1. Управление государственных доходов "Астана – жаңа қала"Департамента государственных доходов по городу Нур-Султану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Нур-Султану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1200"/>
    <w:bookmarkStart w:name="z31622" w:id="31201"/>
    <w:p>
      <w:pPr>
        <w:spacing w:after="0"/>
        <w:ind w:left="0"/>
        <w:jc w:val="both"/>
      </w:pPr>
      <w:r>
        <w:rPr>
          <w:rFonts w:ascii="Times New Roman"/>
          <w:b w:val="false"/>
          <w:i w:val="false"/>
          <w:color w:val="000000"/>
          <w:sz w:val="28"/>
        </w:rPr>
        <w:t xml:space="preserve">
      1) налогового администрирования; </w:t>
      </w:r>
    </w:p>
    <w:bookmarkEnd w:id="31201"/>
    <w:bookmarkStart w:name="z31623" w:id="3120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1202"/>
    <w:bookmarkStart w:name="z31624" w:id="31203"/>
    <w:p>
      <w:pPr>
        <w:spacing w:after="0"/>
        <w:ind w:left="0"/>
        <w:jc w:val="both"/>
      </w:pPr>
      <w:r>
        <w:rPr>
          <w:rFonts w:ascii="Times New Roman"/>
          <w:b w:val="false"/>
          <w:i w:val="false"/>
          <w:color w:val="000000"/>
          <w:sz w:val="28"/>
        </w:rPr>
        <w:t xml:space="preserve">
      3) оборота нефтепродуктов и биотоплива; </w:t>
      </w:r>
    </w:p>
    <w:bookmarkEnd w:id="31203"/>
    <w:bookmarkStart w:name="z31625" w:id="3120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1204"/>
    <w:bookmarkStart w:name="z31626" w:id="3120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1205"/>
    <w:bookmarkStart w:name="z31627" w:id="3120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1206"/>
    <w:bookmarkStart w:name="z31628" w:id="3120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1207"/>
    <w:bookmarkStart w:name="z31629" w:id="3120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1208"/>
    <w:bookmarkStart w:name="z31630" w:id="3120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1209"/>
    <w:bookmarkStart w:name="z31631" w:id="3121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1210"/>
    <w:bookmarkStart w:name="z31632" w:id="3121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1211"/>
    <w:bookmarkStart w:name="z31633" w:id="31212"/>
    <w:p>
      <w:pPr>
        <w:spacing w:after="0"/>
        <w:ind w:left="0"/>
        <w:jc w:val="both"/>
      </w:pPr>
      <w:r>
        <w:rPr>
          <w:rFonts w:ascii="Times New Roman"/>
          <w:b w:val="false"/>
          <w:i w:val="false"/>
          <w:color w:val="000000"/>
          <w:sz w:val="28"/>
        </w:rPr>
        <w:t xml:space="preserve">
      8. Местонахождение Управления: почтовый индекс 010000, Республика Казахстан, город Нур-Султан, Сарыаркинский район, улица М.Ауезова, 34. </w:t>
      </w:r>
    </w:p>
    <w:bookmarkEnd w:id="31212"/>
    <w:bookmarkStart w:name="z31634" w:id="3121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1213"/>
    <w:bookmarkStart w:name="z31635" w:id="3121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1214"/>
    <w:bookmarkStart w:name="z31636" w:id="3121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1215"/>
    <w:bookmarkStart w:name="z31637" w:id="3121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1216"/>
    <w:bookmarkStart w:name="z31638" w:id="3121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1217"/>
    <w:bookmarkStart w:name="z31639" w:id="31218"/>
    <w:p>
      <w:pPr>
        <w:spacing w:after="0"/>
        <w:ind w:left="0"/>
        <w:jc w:val="left"/>
      </w:pPr>
      <w:r>
        <w:rPr>
          <w:rFonts w:ascii="Times New Roman"/>
          <w:b/>
          <w:i w:val="false"/>
          <w:color w:val="000000"/>
        </w:rPr>
        <w:t xml:space="preserve"> Глава 2. Задачи, права и обязанности Управления</w:t>
      </w:r>
    </w:p>
    <w:bookmarkEnd w:id="31218"/>
    <w:bookmarkStart w:name="z31640" w:id="31219"/>
    <w:p>
      <w:pPr>
        <w:spacing w:after="0"/>
        <w:ind w:left="0"/>
        <w:jc w:val="both"/>
      </w:pPr>
      <w:r>
        <w:rPr>
          <w:rFonts w:ascii="Times New Roman"/>
          <w:b w:val="false"/>
          <w:i w:val="false"/>
          <w:color w:val="000000"/>
          <w:sz w:val="28"/>
        </w:rPr>
        <w:t>
      13. Задачи:</w:t>
      </w:r>
    </w:p>
    <w:bookmarkEnd w:id="31219"/>
    <w:bookmarkStart w:name="z31641" w:id="3122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1220"/>
    <w:bookmarkStart w:name="z31642" w:id="3122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1221"/>
    <w:bookmarkStart w:name="z31643" w:id="3122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222"/>
    <w:bookmarkStart w:name="z31644" w:id="3122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1223"/>
    <w:bookmarkStart w:name="z31645" w:id="3122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1224"/>
    <w:bookmarkStart w:name="z31646" w:id="3122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1225"/>
    <w:bookmarkStart w:name="z31647" w:id="3122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1226"/>
    <w:bookmarkStart w:name="z31648" w:id="31227"/>
    <w:p>
      <w:pPr>
        <w:spacing w:after="0"/>
        <w:ind w:left="0"/>
        <w:jc w:val="both"/>
      </w:pPr>
      <w:r>
        <w:rPr>
          <w:rFonts w:ascii="Times New Roman"/>
          <w:b w:val="false"/>
          <w:i w:val="false"/>
          <w:color w:val="000000"/>
          <w:sz w:val="28"/>
        </w:rPr>
        <w:t>
      14. Права и обязанности Управления:</w:t>
      </w:r>
    </w:p>
    <w:bookmarkEnd w:id="31227"/>
    <w:bookmarkStart w:name="z31649" w:id="31228"/>
    <w:p>
      <w:pPr>
        <w:spacing w:after="0"/>
        <w:ind w:left="0"/>
        <w:jc w:val="both"/>
      </w:pPr>
      <w:r>
        <w:rPr>
          <w:rFonts w:ascii="Times New Roman"/>
          <w:b w:val="false"/>
          <w:i w:val="false"/>
          <w:color w:val="000000"/>
          <w:sz w:val="28"/>
        </w:rPr>
        <w:t>
      1) права:</w:t>
      </w:r>
    </w:p>
    <w:bookmarkEnd w:id="31228"/>
    <w:bookmarkStart w:name="z31650" w:id="3122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229"/>
    <w:bookmarkStart w:name="z31651" w:id="31230"/>
    <w:p>
      <w:pPr>
        <w:spacing w:after="0"/>
        <w:ind w:left="0"/>
        <w:jc w:val="both"/>
      </w:pPr>
      <w:r>
        <w:rPr>
          <w:rFonts w:ascii="Times New Roman"/>
          <w:b w:val="false"/>
          <w:i w:val="false"/>
          <w:color w:val="000000"/>
          <w:sz w:val="28"/>
        </w:rPr>
        <w:t>
      требовать от налогоплательщика (налогового агента):</w:t>
      </w:r>
    </w:p>
    <w:bookmarkEnd w:id="31230"/>
    <w:bookmarkStart w:name="z31652" w:id="3123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231"/>
    <w:bookmarkStart w:name="z31653" w:id="3123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232"/>
    <w:bookmarkStart w:name="z31654" w:id="3123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1233"/>
    <w:bookmarkStart w:name="z31655" w:id="312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1234"/>
    <w:bookmarkStart w:name="z31656" w:id="312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1235"/>
    <w:bookmarkStart w:name="z31657" w:id="3123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236"/>
    <w:bookmarkStart w:name="z31658" w:id="3123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237"/>
    <w:bookmarkStart w:name="z31659" w:id="3123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238"/>
    <w:bookmarkStart w:name="z31660" w:id="3123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239"/>
    <w:bookmarkStart w:name="z31661" w:id="3124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240"/>
    <w:bookmarkStart w:name="z31662" w:id="3124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1241"/>
    <w:bookmarkStart w:name="z31663" w:id="3124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1242"/>
    <w:bookmarkStart w:name="z31664" w:id="3124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1243"/>
    <w:bookmarkStart w:name="z31665" w:id="3124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244"/>
    <w:bookmarkStart w:name="z31666" w:id="3124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245"/>
    <w:bookmarkStart w:name="z31667" w:id="3124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246"/>
    <w:bookmarkStart w:name="z31668" w:id="3124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247"/>
    <w:bookmarkStart w:name="z31669" w:id="3124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248"/>
    <w:bookmarkStart w:name="z31670" w:id="3124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249"/>
    <w:bookmarkStart w:name="z31671" w:id="3125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250"/>
    <w:bookmarkStart w:name="z31672" w:id="3125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1251"/>
    <w:bookmarkStart w:name="z31673" w:id="3125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1252"/>
    <w:bookmarkStart w:name="z31674" w:id="3125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253"/>
    <w:bookmarkStart w:name="z31675" w:id="31254"/>
    <w:p>
      <w:pPr>
        <w:spacing w:after="0"/>
        <w:ind w:left="0"/>
        <w:jc w:val="both"/>
      </w:pPr>
      <w:r>
        <w:rPr>
          <w:rFonts w:ascii="Times New Roman"/>
          <w:b w:val="false"/>
          <w:i w:val="false"/>
          <w:color w:val="000000"/>
          <w:sz w:val="28"/>
        </w:rPr>
        <w:t>
      2) обязанности:</w:t>
      </w:r>
    </w:p>
    <w:bookmarkEnd w:id="31254"/>
    <w:bookmarkStart w:name="z31676" w:id="3125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255"/>
    <w:bookmarkStart w:name="z31677" w:id="3125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256"/>
    <w:bookmarkStart w:name="z31678" w:id="3125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257"/>
    <w:bookmarkStart w:name="z31679" w:id="3125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258"/>
    <w:bookmarkStart w:name="z31680" w:id="3125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259"/>
    <w:bookmarkStart w:name="z31681" w:id="31260"/>
    <w:p>
      <w:pPr>
        <w:spacing w:after="0"/>
        <w:ind w:left="0"/>
        <w:jc w:val="both"/>
      </w:pPr>
      <w:r>
        <w:rPr>
          <w:rFonts w:ascii="Times New Roman"/>
          <w:b w:val="false"/>
          <w:i w:val="false"/>
          <w:color w:val="000000"/>
          <w:sz w:val="28"/>
        </w:rPr>
        <w:t>
      имеющих налоговую задолженность;</w:t>
      </w:r>
    </w:p>
    <w:bookmarkEnd w:id="31260"/>
    <w:bookmarkStart w:name="z31682" w:id="3126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261"/>
    <w:bookmarkStart w:name="z31683" w:id="3126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262"/>
    <w:bookmarkStart w:name="z31684" w:id="3126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263"/>
    <w:bookmarkStart w:name="z31685" w:id="3126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264"/>
    <w:bookmarkStart w:name="z31686" w:id="3126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265"/>
    <w:bookmarkStart w:name="z31687" w:id="3126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266"/>
    <w:bookmarkStart w:name="z31688" w:id="3126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267"/>
    <w:bookmarkStart w:name="z31689" w:id="3126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268"/>
    <w:bookmarkStart w:name="z31690" w:id="3126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269"/>
    <w:bookmarkStart w:name="z31691" w:id="3127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270"/>
    <w:bookmarkStart w:name="z31692" w:id="3127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271"/>
    <w:bookmarkStart w:name="z31693" w:id="3127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272"/>
    <w:bookmarkStart w:name="z31694" w:id="3127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273"/>
    <w:bookmarkStart w:name="z31695" w:id="3127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274"/>
    <w:bookmarkStart w:name="z31696" w:id="3127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1275"/>
    <w:bookmarkStart w:name="z31697" w:id="31276"/>
    <w:p>
      <w:pPr>
        <w:spacing w:after="0"/>
        <w:ind w:left="0"/>
        <w:jc w:val="both"/>
      </w:pPr>
      <w:r>
        <w:rPr>
          <w:rFonts w:ascii="Times New Roman"/>
          <w:b w:val="false"/>
          <w:i w:val="false"/>
          <w:color w:val="000000"/>
          <w:sz w:val="28"/>
        </w:rPr>
        <w:t>
      защищать интересы государства;</w:t>
      </w:r>
    </w:p>
    <w:bookmarkEnd w:id="31276"/>
    <w:bookmarkStart w:name="z31698" w:id="3127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277"/>
    <w:bookmarkStart w:name="z31699" w:id="3127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278"/>
    <w:bookmarkStart w:name="z31700" w:id="3127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279"/>
    <w:bookmarkStart w:name="z31701" w:id="3128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280"/>
    <w:bookmarkStart w:name="z31702" w:id="31281"/>
    <w:p>
      <w:pPr>
        <w:spacing w:after="0"/>
        <w:ind w:left="0"/>
        <w:jc w:val="both"/>
      </w:pPr>
      <w:r>
        <w:rPr>
          <w:rFonts w:ascii="Times New Roman"/>
          <w:b w:val="false"/>
          <w:i w:val="false"/>
          <w:color w:val="000000"/>
          <w:sz w:val="28"/>
        </w:rPr>
        <w:t>
      15. Функции:</w:t>
      </w:r>
    </w:p>
    <w:bookmarkEnd w:id="31281"/>
    <w:bookmarkStart w:name="z31703" w:id="31282"/>
    <w:p>
      <w:pPr>
        <w:spacing w:after="0"/>
        <w:ind w:left="0"/>
        <w:jc w:val="both"/>
      </w:pPr>
      <w:r>
        <w:rPr>
          <w:rFonts w:ascii="Times New Roman"/>
          <w:b w:val="false"/>
          <w:i w:val="false"/>
          <w:color w:val="000000"/>
          <w:sz w:val="28"/>
        </w:rPr>
        <w:t>
      1) осуществление налогового контроля;</w:t>
      </w:r>
    </w:p>
    <w:bookmarkEnd w:id="31282"/>
    <w:bookmarkStart w:name="z31704" w:id="3128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283"/>
    <w:bookmarkStart w:name="z31705" w:id="3128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284"/>
    <w:bookmarkStart w:name="z31706" w:id="3128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1285"/>
    <w:bookmarkStart w:name="z31707" w:id="3128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286"/>
    <w:bookmarkStart w:name="z31708" w:id="3128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287"/>
    <w:bookmarkStart w:name="z31709" w:id="3128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288"/>
    <w:bookmarkStart w:name="z31710" w:id="3128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289"/>
    <w:bookmarkStart w:name="z31711" w:id="3129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290"/>
    <w:bookmarkStart w:name="z31712" w:id="3129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291"/>
    <w:bookmarkStart w:name="z31713" w:id="31292"/>
    <w:p>
      <w:pPr>
        <w:spacing w:after="0"/>
        <w:ind w:left="0"/>
        <w:jc w:val="both"/>
      </w:pPr>
      <w:r>
        <w:rPr>
          <w:rFonts w:ascii="Times New Roman"/>
          <w:b w:val="false"/>
          <w:i w:val="false"/>
          <w:color w:val="000000"/>
          <w:sz w:val="28"/>
        </w:rPr>
        <w:t>
      11) осуществление налогового администрирования;</w:t>
      </w:r>
    </w:p>
    <w:bookmarkEnd w:id="31292"/>
    <w:bookmarkStart w:name="z31714" w:id="3129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1293"/>
    <w:bookmarkStart w:name="z31715" w:id="3129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1294"/>
    <w:bookmarkStart w:name="z31716" w:id="31295"/>
    <w:p>
      <w:pPr>
        <w:spacing w:after="0"/>
        <w:ind w:left="0"/>
        <w:jc w:val="both"/>
      </w:pPr>
      <w:r>
        <w:rPr>
          <w:rFonts w:ascii="Times New Roman"/>
          <w:b w:val="false"/>
          <w:i w:val="false"/>
          <w:color w:val="000000"/>
          <w:sz w:val="28"/>
        </w:rPr>
        <w:t>
      14) использование системы управления рисками;</w:t>
      </w:r>
    </w:p>
    <w:bookmarkEnd w:id="31295"/>
    <w:bookmarkStart w:name="z31717" w:id="3129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1296"/>
    <w:bookmarkStart w:name="z31718" w:id="3129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1297"/>
    <w:bookmarkStart w:name="z31719" w:id="3129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1298"/>
    <w:bookmarkStart w:name="z31720" w:id="3129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299"/>
    <w:bookmarkStart w:name="z31721" w:id="3130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1300"/>
    <w:bookmarkStart w:name="z31722" w:id="3130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1301"/>
    <w:bookmarkStart w:name="z31723" w:id="3130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1302"/>
    <w:bookmarkStart w:name="z31724" w:id="3130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1303"/>
    <w:bookmarkStart w:name="z31725" w:id="3130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1304"/>
    <w:bookmarkStart w:name="z31726" w:id="3130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1305"/>
    <w:bookmarkStart w:name="z31727" w:id="3130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1306"/>
    <w:bookmarkStart w:name="z31728" w:id="3130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1307"/>
    <w:bookmarkStart w:name="z31729" w:id="3130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1308"/>
    <w:bookmarkStart w:name="z31730" w:id="3130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309"/>
    <w:bookmarkStart w:name="z31731" w:id="3131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310"/>
    <w:bookmarkStart w:name="z31732" w:id="3131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1311"/>
    <w:bookmarkStart w:name="z31733" w:id="3131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1312"/>
    <w:bookmarkStart w:name="z31734" w:id="3131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1313"/>
    <w:bookmarkStart w:name="z31735" w:id="3131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1314"/>
    <w:bookmarkStart w:name="z31736" w:id="3131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1315"/>
    <w:bookmarkStart w:name="z31737" w:id="3131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316"/>
    <w:bookmarkStart w:name="z31738" w:id="3131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317"/>
    <w:bookmarkStart w:name="z31739" w:id="3131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318"/>
    <w:bookmarkStart w:name="z31740" w:id="3131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319"/>
    <w:bookmarkStart w:name="z31741" w:id="3132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1320"/>
    <w:bookmarkStart w:name="z31742" w:id="3132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1321"/>
    <w:bookmarkStart w:name="z31743" w:id="3132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1322"/>
    <w:bookmarkStart w:name="z31744" w:id="3132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1323"/>
    <w:bookmarkStart w:name="z31745" w:id="3132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324"/>
    <w:bookmarkStart w:name="z31746" w:id="31325"/>
    <w:p>
      <w:pPr>
        <w:spacing w:after="0"/>
        <w:ind w:left="0"/>
        <w:jc w:val="both"/>
      </w:pPr>
      <w:r>
        <w:rPr>
          <w:rFonts w:ascii="Times New Roman"/>
          <w:b w:val="false"/>
          <w:i w:val="false"/>
          <w:color w:val="000000"/>
          <w:sz w:val="28"/>
        </w:rPr>
        <w:t>
      19. Полномочия Руководителя Управления:</w:t>
      </w:r>
    </w:p>
    <w:bookmarkEnd w:id="31325"/>
    <w:bookmarkStart w:name="z31747" w:id="3132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1326"/>
    <w:bookmarkStart w:name="z31748" w:id="3132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1327"/>
    <w:bookmarkStart w:name="z31749" w:id="3132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1328"/>
    <w:bookmarkStart w:name="z31750" w:id="313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329"/>
    <w:bookmarkStart w:name="z31751" w:id="3133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1330"/>
    <w:bookmarkStart w:name="z31752" w:id="313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1331"/>
    <w:bookmarkStart w:name="z31753" w:id="313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332"/>
    <w:bookmarkStart w:name="z31754" w:id="313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1333"/>
    <w:bookmarkStart w:name="z31755" w:id="3133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1334"/>
    <w:bookmarkStart w:name="z31756" w:id="3133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1335"/>
    <w:bookmarkStart w:name="z31757" w:id="313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1336"/>
    <w:bookmarkStart w:name="z31758" w:id="313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1337"/>
    <w:bookmarkStart w:name="z31759" w:id="3133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1338"/>
    <w:bookmarkStart w:name="z31760" w:id="31339"/>
    <w:p>
      <w:pPr>
        <w:spacing w:after="0"/>
        <w:ind w:left="0"/>
        <w:jc w:val="left"/>
      </w:pPr>
      <w:r>
        <w:rPr>
          <w:rFonts w:ascii="Times New Roman"/>
          <w:b/>
          <w:i w:val="false"/>
          <w:color w:val="000000"/>
        </w:rPr>
        <w:t xml:space="preserve"> Глава 4. Имущество Управления</w:t>
      </w:r>
    </w:p>
    <w:bookmarkEnd w:id="31339"/>
    <w:bookmarkStart w:name="z31761" w:id="3134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1340"/>
    <w:bookmarkStart w:name="z31762" w:id="3134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341"/>
    <w:bookmarkStart w:name="z31763" w:id="3134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1342"/>
    <w:bookmarkStart w:name="z31764" w:id="3134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343"/>
    <w:bookmarkStart w:name="z31765" w:id="31344"/>
    <w:p>
      <w:pPr>
        <w:spacing w:after="0"/>
        <w:ind w:left="0"/>
        <w:jc w:val="left"/>
      </w:pPr>
      <w:r>
        <w:rPr>
          <w:rFonts w:ascii="Times New Roman"/>
          <w:b/>
          <w:i w:val="false"/>
          <w:color w:val="000000"/>
        </w:rPr>
        <w:t xml:space="preserve"> Глава 5. Реорганизация и упразднение Управления</w:t>
      </w:r>
    </w:p>
    <w:bookmarkEnd w:id="31344"/>
    <w:bookmarkStart w:name="z31766" w:id="3134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769" w:id="31346"/>
    <w:p>
      <w:pPr>
        <w:spacing w:after="0"/>
        <w:ind w:left="0"/>
        <w:jc w:val="left"/>
      </w:pPr>
      <w:r>
        <w:rPr>
          <w:rFonts w:ascii="Times New Roman"/>
          <w:b/>
          <w:i w:val="false"/>
          <w:color w:val="000000"/>
        </w:rPr>
        <w:t xml:space="preserve"> Положение об Управлении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1346"/>
    <w:bookmarkStart w:name="z31770" w:id="31347"/>
    <w:p>
      <w:pPr>
        <w:spacing w:after="0"/>
        <w:ind w:left="0"/>
        <w:jc w:val="left"/>
      </w:pPr>
      <w:r>
        <w:rPr>
          <w:rFonts w:ascii="Times New Roman"/>
          <w:b/>
          <w:i w:val="false"/>
          <w:color w:val="000000"/>
        </w:rPr>
        <w:t xml:space="preserve"> Глава 1. Общие положения</w:t>
      </w:r>
    </w:p>
    <w:bookmarkEnd w:id="31347"/>
    <w:bookmarkStart w:name="z31771" w:id="31348"/>
    <w:p>
      <w:pPr>
        <w:spacing w:after="0"/>
        <w:ind w:left="0"/>
        <w:jc w:val="both"/>
      </w:pPr>
      <w:r>
        <w:rPr>
          <w:rFonts w:ascii="Times New Roman"/>
          <w:b w:val="false"/>
          <w:i w:val="false"/>
          <w:color w:val="000000"/>
          <w:sz w:val="28"/>
        </w:rPr>
        <w:t>
      1. Управление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Нур-Султану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1348"/>
    <w:bookmarkStart w:name="z31772" w:id="31349"/>
    <w:p>
      <w:pPr>
        <w:spacing w:after="0"/>
        <w:ind w:left="0"/>
        <w:jc w:val="both"/>
      </w:pPr>
      <w:r>
        <w:rPr>
          <w:rFonts w:ascii="Times New Roman"/>
          <w:b w:val="false"/>
          <w:i w:val="false"/>
          <w:color w:val="000000"/>
          <w:sz w:val="28"/>
        </w:rPr>
        <w:t xml:space="preserve">
      1) налогового администрирования; </w:t>
      </w:r>
    </w:p>
    <w:bookmarkEnd w:id="31349"/>
    <w:bookmarkStart w:name="z31773" w:id="3135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1350"/>
    <w:bookmarkStart w:name="z31774" w:id="31351"/>
    <w:p>
      <w:pPr>
        <w:spacing w:after="0"/>
        <w:ind w:left="0"/>
        <w:jc w:val="both"/>
      </w:pPr>
      <w:r>
        <w:rPr>
          <w:rFonts w:ascii="Times New Roman"/>
          <w:b w:val="false"/>
          <w:i w:val="false"/>
          <w:color w:val="000000"/>
          <w:sz w:val="28"/>
        </w:rPr>
        <w:t xml:space="preserve">
      3) оборота нефтепродуктов и биотоплива; </w:t>
      </w:r>
    </w:p>
    <w:bookmarkEnd w:id="31351"/>
    <w:bookmarkStart w:name="z31775" w:id="3135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1352"/>
    <w:bookmarkStart w:name="z31776" w:id="3135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1353"/>
    <w:bookmarkStart w:name="z31777" w:id="3135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1354"/>
    <w:bookmarkStart w:name="z31778" w:id="3135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1355"/>
    <w:bookmarkStart w:name="z31779" w:id="3135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1356"/>
    <w:bookmarkStart w:name="z31780" w:id="3135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1357"/>
    <w:bookmarkStart w:name="z31781" w:id="3135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1358"/>
    <w:bookmarkStart w:name="z31782" w:id="3135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1359"/>
    <w:bookmarkStart w:name="z31783" w:id="31360"/>
    <w:p>
      <w:pPr>
        <w:spacing w:after="0"/>
        <w:ind w:left="0"/>
        <w:jc w:val="both"/>
      </w:pPr>
      <w:r>
        <w:rPr>
          <w:rFonts w:ascii="Times New Roman"/>
          <w:b w:val="false"/>
          <w:i w:val="false"/>
          <w:color w:val="000000"/>
          <w:sz w:val="28"/>
        </w:rPr>
        <w:t xml:space="preserve">
      8. Местонахождение Управления: почтовый индекс 010000, Республика Казахстан, город Нур-Султан, улица Ш.Айманова 6. </w:t>
      </w:r>
    </w:p>
    <w:bookmarkEnd w:id="31360"/>
    <w:bookmarkStart w:name="z31784" w:id="3136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31361"/>
    <w:bookmarkStart w:name="z31785" w:id="3136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1362"/>
    <w:bookmarkStart w:name="z31786" w:id="3136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1363"/>
    <w:bookmarkStart w:name="z31787" w:id="3136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1364"/>
    <w:bookmarkStart w:name="z31788" w:id="3136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1365"/>
    <w:bookmarkStart w:name="z31789" w:id="31366"/>
    <w:p>
      <w:pPr>
        <w:spacing w:after="0"/>
        <w:ind w:left="0"/>
        <w:jc w:val="left"/>
      </w:pPr>
      <w:r>
        <w:rPr>
          <w:rFonts w:ascii="Times New Roman"/>
          <w:b/>
          <w:i w:val="false"/>
          <w:color w:val="000000"/>
        </w:rPr>
        <w:t xml:space="preserve"> Глава 2. Задачи, права и обязанности Управления</w:t>
      </w:r>
    </w:p>
    <w:bookmarkEnd w:id="31366"/>
    <w:bookmarkStart w:name="z31790" w:id="31367"/>
    <w:p>
      <w:pPr>
        <w:spacing w:after="0"/>
        <w:ind w:left="0"/>
        <w:jc w:val="both"/>
      </w:pPr>
      <w:r>
        <w:rPr>
          <w:rFonts w:ascii="Times New Roman"/>
          <w:b w:val="false"/>
          <w:i w:val="false"/>
          <w:color w:val="000000"/>
          <w:sz w:val="28"/>
        </w:rPr>
        <w:t>
      13. Задачи:</w:t>
      </w:r>
    </w:p>
    <w:bookmarkEnd w:id="31367"/>
    <w:bookmarkStart w:name="z31791" w:id="3136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1368"/>
    <w:bookmarkStart w:name="z31792" w:id="3136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1369"/>
    <w:bookmarkStart w:name="z31793" w:id="3137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370"/>
    <w:bookmarkStart w:name="z31794" w:id="3137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1371"/>
    <w:bookmarkStart w:name="z31795" w:id="3137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1372"/>
    <w:bookmarkStart w:name="z31796" w:id="3137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1373"/>
    <w:bookmarkStart w:name="z31797" w:id="3137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1374"/>
    <w:bookmarkStart w:name="z31798" w:id="31375"/>
    <w:p>
      <w:pPr>
        <w:spacing w:after="0"/>
        <w:ind w:left="0"/>
        <w:jc w:val="both"/>
      </w:pPr>
      <w:r>
        <w:rPr>
          <w:rFonts w:ascii="Times New Roman"/>
          <w:b w:val="false"/>
          <w:i w:val="false"/>
          <w:color w:val="000000"/>
          <w:sz w:val="28"/>
        </w:rPr>
        <w:t>
      14. Права и обязанности Управления:</w:t>
      </w:r>
    </w:p>
    <w:bookmarkEnd w:id="31375"/>
    <w:bookmarkStart w:name="z31799" w:id="31376"/>
    <w:p>
      <w:pPr>
        <w:spacing w:after="0"/>
        <w:ind w:left="0"/>
        <w:jc w:val="both"/>
      </w:pPr>
      <w:r>
        <w:rPr>
          <w:rFonts w:ascii="Times New Roman"/>
          <w:b w:val="false"/>
          <w:i w:val="false"/>
          <w:color w:val="000000"/>
          <w:sz w:val="28"/>
        </w:rPr>
        <w:t>
      1) права:</w:t>
      </w:r>
    </w:p>
    <w:bookmarkEnd w:id="31376"/>
    <w:bookmarkStart w:name="z31800" w:id="3137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377"/>
    <w:bookmarkStart w:name="z31801" w:id="31378"/>
    <w:p>
      <w:pPr>
        <w:spacing w:after="0"/>
        <w:ind w:left="0"/>
        <w:jc w:val="both"/>
      </w:pPr>
      <w:r>
        <w:rPr>
          <w:rFonts w:ascii="Times New Roman"/>
          <w:b w:val="false"/>
          <w:i w:val="false"/>
          <w:color w:val="000000"/>
          <w:sz w:val="28"/>
        </w:rPr>
        <w:t>
      требовать от налогоплательщика (налогового агента):</w:t>
      </w:r>
    </w:p>
    <w:bookmarkEnd w:id="31378"/>
    <w:bookmarkStart w:name="z31802" w:id="3137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379"/>
    <w:bookmarkStart w:name="z31803" w:id="3138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380"/>
    <w:bookmarkStart w:name="z31804" w:id="3138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1381"/>
    <w:bookmarkStart w:name="z31805" w:id="313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1382"/>
    <w:bookmarkStart w:name="z31806" w:id="3138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1383"/>
    <w:bookmarkStart w:name="z31807" w:id="3138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384"/>
    <w:bookmarkStart w:name="z31808" w:id="3138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385"/>
    <w:bookmarkStart w:name="z31809" w:id="3138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386"/>
    <w:bookmarkStart w:name="z31810" w:id="3138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387"/>
    <w:bookmarkStart w:name="z31811" w:id="3138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388"/>
    <w:bookmarkStart w:name="z31812" w:id="3138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1389"/>
    <w:bookmarkStart w:name="z31813" w:id="3139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1390"/>
    <w:bookmarkStart w:name="z31814" w:id="3139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1391"/>
    <w:bookmarkStart w:name="z31815" w:id="3139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392"/>
    <w:bookmarkStart w:name="z31816" w:id="3139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393"/>
    <w:bookmarkStart w:name="z31817" w:id="3139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394"/>
    <w:bookmarkStart w:name="z31818" w:id="3139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395"/>
    <w:bookmarkStart w:name="z31819" w:id="3139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396"/>
    <w:bookmarkStart w:name="z31820" w:id="3139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397"/>
    <w:bookmarkStart w:name="z31821" w:id="3139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398"/>
    <w:bookmarkStart w:name="z31822" w:id="3139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1399"/>
    <w:bookmarkStart w:name="z31823" w:id="3140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1400"/>
    <w:bookmarkStart w:name="z31824" w:id="3140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401"/>
    <w:bookmarkStart w:name="z31825" w:id="31402"/>
    <w:p>
      <w:pPr>
        <w:spacing w:after="0"/>
        <w:ind w:left="0"/>
        <w:jc w:val="both"/>
      </w:pPr>
      <w:r>
        <w:rPr>
          <w:rFonts w:ascii="Times New Roman"/>
          <w:b w:val="false"/>
          <w:i w:val="false"/>
          <w:color w:val="000000"/>
          <w:sz w:val="28"/>
        </w:rPr>
        <w:t>
      2) обязанности:</w:t>
      </w:r>
    </w:p>
    <w:bookmarkEnd w:id="31402"/>
    <w:bookmarkStart w:name="z31826" w:id="3140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403"/>
    <w:bookmarkStart w:name="z31827" w:id="3140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404"/>
    <w:bookmarkStart w:name="z31828" w:id="3140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405"/>
    <w:bookmarkStart w:name="z31829" w:id="3140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406"/>
    <w:bookmarkStart w:name="z31830" w:id="3140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407"/>
    <w:bookmarkStart w:name="z31831" w:id="31408"/>
    <w:p>
      <w:pPr>
        <w:spacing w:after="0"/>
        <w:ind w:left="0"/>
        <w:jc w:val="both"/>
      </w:pPr>
      <w:r>
        <w:rPr>
          <w:rFonts w:ascii="Times New Roman"/>
          <w:b w:val="false"/>
          <w:i w:val="false"/>
          <w:color w:val="000000"/>
          <w:sz w:val="28"/>
        </w:rPr>
        <w:t>
      имеющих налоговую задолженность;</w:t>
      </w:r>
    </w:p>
    <w:bookmarkEnd w:id="31408"/>
    <w:bookmarkStart w:name="z31832" w:id="3140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409"/>
    <w:bookmarkStart w:name="z31833" w:id="3141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410"/>
    <w:bookmarkStart w:name="z31834" w:id="3141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411"/>
    <w:bookmarkStart w:name="z31835" w:id="3141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412"/>
    <w:bookmarkStart w:name="z31836" w:id="3141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413"/>
    <w:bookmarkStart w:name="z31837" w:id="3141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414"/>
    <w:bookmarkStart w:name="z31838" w:id="3141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415"/>
    <w:bookmarkStart w:name="z31839" w:id="3141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416"/>
    <w:bookmarkStart w:name="z31840" w:id="3141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417"/>
    <w:bookmarkStart w:name="z31841" w:id="3141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418"/>
    <w:bookmarkStart w:name="z31842" w:id="3141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419"/>
    <w:bookmarkStart w:name="z31843" w:id="3142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420"/>
    <w:bookmarkStart w:name="z31844" w:id="3142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421"/>
    <w:bookmarkStart w:name="z31845" w:id="3142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422"/>
    <w:bookmarkStart w:name="z31846" w:id="3142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1423"/>
    <w:bookmarkStart w:name="z31847" w:id="31424"/>
    <w:p>
      <w:pPr>
        <w:spacing w:after="0"/>
        <w:ind w:left="0"/>
        <w:jc w:val="both"/>
      </w:pPr>
      <w:r>
        <w:rPr>
          <w:rFonts w:ascii="Times New Roman"/>
          <w:b w:val="false"/>
          <w:i w:val="false"/>
          <w:color w:val="000000"/>
          <w:sz w:val="28"/>
        </w:rPr>
        <w:t>
      защищать интересы государства;</w:t>
      </w:r>
    </w:p>
    <w:bookmarkEnd w:id="31424"/>
    <w:bookmarkStart w:name="z31848" w:id="3142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425"/>
    <w:bookmarkStart w:name="z31849" w:id="3142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426"/>
    <w:bookmarkStart w:name="z31850" w:id="3142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427"/>
    <w:bookmarkStart w:name="z31851" w:id="3142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428"/>
    <w:bookmarkStart w:name="z31852" w:id="31429"/>
    <w:p>
      <w:pPr>
        <w:spacing w:after="0"/>
        <w:ind w:left="0"/>
        <w:jc w:val="both"/>
      </w:pPr>
      <w:r>
        <w:rPr>
          <w:rFonts w:ascii="Times New Roman"/>
          <w:b w:val="false"/>
          <w:i w:val="false"/>
          <w:color w:val="000000"/>
          <w:sz w:val="28"/>
        </w:rPr>
        <w:t>
      15. Функции:</w:t>
      </w:r>
    </w:p>
    <w:bookmarkEnd w:id="31429"/>
    <w:bookmarkStart w:name="z31853" w:id="31430"/>
    <w:p>
      <w:pPr>
        <w:spacing w:after="0"/>
        <w:ind w:left="0"/>
        <w:jc w:val="both"/>
      </w:pPr>
      <w:r>
        <w:rPr>
          <w:rFonts w:ascii="Times New Roman"/>
          <w:b w:val="false"/>
          <w:i w:val="false"/>
          <w:color w:val="000000"/>
          <w:sz w:val="28"/>
        </w:rPr>
        <w:t>
      1) осуществление налогового контроля;</w:t>
      </w:r>
    </w:p>
    <w:bookmarkEnd w:id="31430"/>
    <w:bookmarkStart w:name="z31854" w:id="3143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431"/>
    <w:bookmarkStart w:name="z31855" w:id="3143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432"/>
    <w:bookmarkStart w:name="z31856" w:id="3143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1433"/>
    <w:bookmarkStart w:name="z31857" w:id="3143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434"/>
    <w:bookmarkStart w:name="z31858" w:id="3143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435"/>
    <w:bookmarkStart w:name="z31859" w:id="3143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436"/>
    <w:bookmarkStart w:name="z31860" w:id="3143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437"/>
    <w:bookmarkStart w:name="z31861" w:id="3143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438"/>
    <w:bookmarkStart w:name="z31862" w:id="3143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439"/>
    <w:bookmarkStart w:name="z31863" w:id="31440"/>
    <w:p>
      <w:pPr>
        <w:spacing w:after="0"/>
        <w:ind w:left="0"/>
        <w:jc w:val="both"/>
      </w:pPr>
      <w:r>
        <w:rPr>
          <w:rFonts w:ascii="Times New Roman"/>
          <w:b w:val="false"/>
          <w:i w:val="false"/>
          <w:color w:val="000000"/>
          <w:sz w:val="28"/>
        </w:rPr>
        <w:t>
      11) осуществление налогового администрирования;</w:t>
      </w:r>
    </w:p>
    <w:bookmarkEnd w:id="31440"/>
    <w:bookmarkStart w:name="z31864" w:id="3144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1441"/>
    <w:bookmarkStart w:name="z31865" w:id="3144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1442"/>
    <w:bookmarkStart w:name="z31866" w:id="31443"/>
    <w:p>
      <w:pPr>
        <w:spacing w:after="0"/>
        <w:ind w:left="0"/>
        <w:jc w:val="both"/>
      </w:pPr>
      <w:r>
        <w:rPr>
          <w:rFonts w:ascii="Times New Roman"/>
          <w:b w:val="false"/>
          <w:i w:val="false"/>
          <w:color w:val="000000"/>
          <w:sz w:val="28"/>
        </w:rPr>
        <w:t>
      14) использование системы управления рисками;</w:t>
      </w:r>
    </w:p>
    <w:bookmarkEnd w:id="31443"/>
    <w:bookmarkStart w:name="z31867" w:id="3144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1444"/>
    <w:bookmarkStart w:name="z31868" w:id="3144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1445"/>
    <w:bookmarkStart w:name="z31869" w:id="3144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1446"/>
    <w:bookmarkStart w:name="z31870" w:id="3144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447"/>
    <w:bookmarkStart w:name="z31871" w:id="3144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1448"/>
    <w:bookmarkStart w:name="z31872" w:id="3144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1449"/>
    <w:bookmarkStart w:name="z31873" w:id="3145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1450"/>
    <w:bookmarkStart w:name="z31874" w:id="3145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1451"/>
    <w:bookmarkStart w:name="z31875" w:id="3145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1452"/>
    <w:bookmarkStart w:name="z31876" w:id="3145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1453"/>
    <w:bookmarkStart w:name="z31877" w:id="3145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1454"/>
    <w:bookmarkStart w:name="z31878" w:id="3145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1455"/>
    <w:bookmarkStart w:name="z31879" w:id="3145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1456"/>
    <w:bookmarkStart w:name="z31880" w:id="3145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457"/>
    <w:bookmarkStart w:name="z31881" w:id="3145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458"/>
    <w:bookmarkStart w:name="z31882" w:id="3145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1459"/>
    <w:bookmarkStart w:name="z31883" w:id="3146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1460"/>
    <w:bookmarkStart w:name="z31884" w:id="3146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1461"/>
    <w:bookmarkStart w:name="z31885" w:id="3146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1462"/>
    <w:bookmarkStart w:name="z31886" w:id="3146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1463"/>
    <w:bookmarkStart w:name="z31887" w:id="3146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464"/>
    <w:bookmarkStart w:name="z31888" w:id="3146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465"/>
    <w:bookmarkStart w:name="z31889" w:id="3146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466"/>
    <w:bookmarkStart w:name="z31890" w:id="3146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467"/>
    <w:bookmarkStart w:name="z31891" w:id="3146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1468"/>
    <w:bookmarkStart w:name="z31892" w:id="3146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1469"/>
    <w:bookmarkStart w:name="z31893" w:id="3147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1470"/>
    <w:bookmarkStart w:name="z31894" w:id="3147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1471"/>
    <w:bookmarkStart w:name="z31895" w:id="3147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472"/>
    <w:bookmarkStart w:name="z31896" w:id="31473"/>
    <w:p>
      <w:pPr>
        <w:spacing w:after="0"/>
        <w:ind w:left="0"/>
        <w:jc w:val="both"/>
      </w:pPr>
      <w:r>
        <w:rPr>
          <w:rFonts w:ascii="Times New Roman"/>
          <w:b w:val="false"/>
          <w:i w:val="false"/>
          <w:color w:val="000000"/>
          <w:sz w:val="28"/>
        </w:rPr>
        <w:t>
      19. Полномочия Руководителя Управления:</w:t>
      </w:r>
    </w:p>
    <w:bookmarkEnd w:id="31473"/>
    <w:bookmarkStart w:name="z31897" w:id="3147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1474"/>
    <w:bookmarkStart w:name="z31898" w:id="3147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1475"/>
    <w:bookmarkStart w:name="z31899" w:id="3147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1476"/>
    <w:bookmarkStart w:name="z31900" w:id="3147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477"/>
    <w:bookmarkStart w:name="z31901" w:id="3147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1478"/>
    <w:bookmarkStart w:name="z31902" w:id="3147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1479"/>
    <w:bookmarkStart w:name="z31903" w:id="3148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480"/>
    <w:bookmarkStart w:name="z31904" w:id="3148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1481"/>
    <w:bookmarkStart w:name="z31905" w:id="3148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1482"/>
    <w:bookmarkStart w:name="z31906" w:id="3148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1483"/>
    <w:bookmarkStart w:name="z31907" w:id="3148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1484"/>
    <w:bookmarkStart w:name="z31908" w:id="3148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1485"/>
    <w:bookmarkStart w:name="z31909" w:id="3148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1486"/>
    <w:bookmarkStart w:name="z31910" w:id="31487"/>
    <w:p>
      <w:pPr>
        <w:spacing w:after="0"/>
        <w:ind w:left="0"/>
        <w:jc w:val="left"/>
      </w:pPr>
      <w:r>
        <w:rPr>
          <w:rFonts w:ascii="Times New Roman"/>
          <w:b/>
          <w:i w:val="false"/>
          <w:color w:val="000000"/>
        </w:rPr>
        <w:t xml:space="preserve"> Глава 4. Имущество Управления</w:t>
      </w:r>
    </w:p>
    <w:bookmarkEnd w:id="31487"/>
    <w:bookmarkStart w:name="z31911" w:id="3148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1488"/>
    <w:bookmarkStart w:name="z31912" w:id="314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489"/>
    <w:bookmarkStart w:name="z31913" w:id="3149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1490"/>
    <w:bookmarkStart w:name="z31914" w:id="3149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491"/>
    <w:bookmarkStart w:name="z31915" w:id="31492"/>
    <w:p>
      <w:pPr>
        <w:spacing w:after="0"/>
        <w:ind w:left="0"/>
        <w:jc w:val="left"/>
      </w:pPr>
      <w:r>
        <w:rPr>
          <w:rFonts w:ascii="Times New Roman"/>
          <w:b/>
          <w:i w:val="false"/>
          <w:color w:val="000000"/>
        </w:rPr>
        <w:t xml:space="preserve"> Глава 5. Реорганизация и упразднение Управления</w:t>
      </w:r>
    </w:p>
    <w:bookmarkEnd w:id="31492"/>
    <w:bookmarkStart w:name="z31916" w:id="3149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1919" w:id="31494"/>
    <w:p>
      <w:pPr>
        <w:spacing w:after="0"/>
        <w:ind w:left="0"/>
        <w:jc w:val="left"/>
      </w:pPr>
      <w:r>
        <w:rPr>
          <w:rFonts w:ascii="Times New Roman"/>
          <w:b/>
          <w:i w:val="false"/>
          <w:color w:val="000000"/>
        </w:rPr>
        <w:t xml:space="preserve"> Положение о Департаменте государственных доходов по городу Алматы Комитета государственных доходов Министерства финансов Республики Казахстан</w:t>
      </w:r>
    </w:p>
    <w:bookmarkEnd w:id="31494"/>
    <w:bookmarkStart w:name="z31920" w:id="31495"/>
    <w:p>
      <w:pPr>
        <w:spacing w:after="0"/>
        <w:ind w:left="0"/>
        <w:jc w:val="left"/>
      </w:pPr>
      <w:r>
        <w:rPr>
          <w:rFonts w:ascii="Times New Roman"/>
          <w:b/>
          <w:i w:val="false"/>
          <w:color w:val="000000"/>
        </w:rPr>
        <w:t xml:space="preserve"> Глава 1. Общие положения</w:t>
      </w:r>
    </w:p>
    <w:bookmarkEnd w:id="31495"/>
    <w:bookmarkStart w:name="z31921" w:id="31496"/>
    <w:p>
      <w:pPr>
        <w:spacing w:after="0"/>
        <w:ind w:left="0"/>
        <w:jc w:val="both"/>
      </w:pPr>
      <w:r>
        <w:rPr>
          <w:rFonts w:ascii="Times New Roman"/>
          <w:b w:val="false"/>
          <w:i w:val="false"/>
          <w:color w:val="000000"/>
          <w:sz w:val="28"/>
        </w:rPr>
        <w:t>
      1. Департамент государственных доходов по городу Алматы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1496"/>
    <w:bookmarkStart w:name="z31922" w:id="31497"/>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1497"/>
    <w:bookmarkStart w:name="z31923" w:id="3149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1498"/>
    <w:bookmarkStart w:name="z31924" w:id="31499"/>
    <w:p>
      <w:pPr>
        <w:spacing w:after="0"/>
        <w:ind w:left="0"/>
        <w:jc w:val="both"/>
      </w:pPr>
      <w:r>
        <w:rPr>
          <w:rFonts w:ascii="Times New Roman"/>
          <w:b w:val="false"/>
          <w:i w:val="false"/>
          <w:color w:val="000000"/>
          <w:sz w:val="28"/>
        </w:rPr>
        <w:t xml:space="preserve">
      3) оборота нефтепродуктов и биотоплива; </w:t>
      </w:r>
    </w:p>
    <w:bookmarkEnd w:id="31499"/>
    <w:bookmarkStart w:name="z31925" w:id="31500"/>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1500"/>
    <w:bookmarkStart w:name="z31926" w:id="31501"/>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1501"/>
    <w:bookmarkStart w:name="z31927" w:id="31502"/>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1502"/>
    <w:bookmarkStart w:name="z31928" w:id="3150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1503"/>
    <w:bookmarkStart w:name="z31929" w:id="3150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1504"/>
    <w:bookmarkStart w:name="z31930" w:id="3150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1505"/>
    <w:bookmarkStart w:name="z31931" w:id="31506"/>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1506"/>
    <w:bookmarkStart w:name="z31932" w:id="31507"/>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1507"/>
    <w:bookmarkStart w:name="z31933" w:id="31508"/>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1508"/>
    <w:bookmarkStart w:name="z31934" w:id="31509"/>
    <w:p>
      <w:pPr>
        <w:spacing w:after="0"/>
        <w:ind w:left="0"/>
        <w:jc w:val="both"/>
      </w:pPr>
      <w:r>
        <w:rPr>
          <w:rFonts w:ascii="Times New Roman"/>
          <w:b w:val="false"/>
          <w:i w:val="false"/>
          <w:color w:val="000000"/>
          <w:sz w:val="28"/>
        </w:rPr>
        <w:t xml:space="preserve">
      8. Местонахождение Департамента: почтовый индекс 050000, Республика Казахстан, город Алматы, Алмалинский район, проспект Абылай хана, 93/95. </w:t>
      </w:r>
    </w:p>
    <w:bookmarkEnd w:id="31509"/>
    <w:bookmarkStart w:name="z31935" w:id="31510"/>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городу Алматы Комитета государственных доходов Министерства финансов Республики Казахстан".</w:t>
      </w:r>
    </w:p>
    <w:bookmarkEnd w:id="31510"/>
    <w:bookmarkStart w:name="z31936" w:id="3151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1511"/>
    <w:bookmarkStart w:name="z31937" w:id="31512"/>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1512"/>
    <w:bookmarkStart w:name="z31938" w:id="3151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1513"/>
    <w:bookmarkStart w:name="z31939" w:id="3151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1514"/>
    <w:bookmarkStart w:name="z31940" w:id="31515"/>
    <w:p>
      <w:pPr>
        <w:spacing w:after="0"/>
        <w:ind w:left="0"/>
        <w:jc w:val="left"/>
      </w:pPr>
      <w:r>
        <w:rPr>
          <w:rFonts w:ascii="Times New Roman"/>
          <w:b/>
          <w:i w:val="false"/>
          <w:color w:val="000000"/>
        </w:rPr>
        <w:t xml:space="preserve"> Глава 2. Задачи, права и обязанности Департамента</w:t>
      </w:r>
    </w:p>
    <w:bookmarkEnd w:id="31515"/>
    <w:bookmarkStart w:name="z31941" w:id="31516"/>
    <w:p>
      <w:pPr>
        <w:spacing w:after="0"/>
        <w:ind w:left="0"/>
        <w:jc w:val="both"/>
      </w:pPr>
      <w:r>
        <w:rPr>
          <w:rFonts w:ascii="Times New Roman"/>
          <w:b w:val="false"/>
          <w:i w:val="false"/>
          <w:color w:val="000000"/>
          <w:sz w:val="28"/>
        </w:rPr>
        <w:t>
      13. Задачи:</w:t>
      </w:r>
    </w:p>
    <w:bookmarkEnd w:id="31516"/>
    <w:bookmarkStart w:name="z31942" w:id="31517"/>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1517"/>
    <w:bookmarkStart w:name="z31943" w:id="3151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1518"/>
    <w:bookmarkStart w:name="z31944" w:id="3151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519"/>
    <w:bookmarkStart w:name="z31945" w:id="3152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1520"/>
    <w:bookmarkStart w:name="z31946" w:id="31521"/>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1521"/>
    <w:bookmarkStart w:name="z31947" w:id="31522"/>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1522"/>
    <w:bookmarkStart w:name="z31948" w:id="31523"/>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1523"/>
    <w:bookmarkStart w:name="z31949" w:id="31524"/>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1524"/>
    <w:bookmarkStart w:name="z31950" w:id="31525"/>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1525"/>
    <w:bookmarkStart w:name="z31951" w:id="31526"/>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1526"/>
    <w:bookmarkStart w:name="z31952" w:id="31527"/>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1527"/>
    <w:bookmarkStart w:name="z31953" w:id="31528"/>
    <w:p>
      <w:pPr>
        <w:spacing w:after="0"/>
        <w:ind w:left="0"/>
        <w:jc w:val="both"/>
      </w:pPr>
      <w:r>
        <w:rPr>
          <w:rFonts w:ascii="Times New Roman"/>
          <w:b w:val="false"/>
          <w:i w:val="false"/>
          <w:color w:val="000000"/>
          <w:sz w:val="28"/>
        </w:rPr>
        <w:t>
      14. Права и обязанности Департамента:</w:t>
      </w:r>
    </w:p>
    <w:bookmarkEnd w:id="31528"/>
    <w:bookmarkStart w:name="z31954" w:id="31529"/>
    <w:p>
      <w:pPr>
        <w:spacing w:after="0"/>
        <w:ind w:left="0"/>
        <w:jc w:val="both"/>
      </w:pPr>
      <w:r>
        <w:rPr>
          <w:rFonts w:ascii="Times New Roman"/>
          <w:b w:val="false"/>
          <w:i w:val="false"/>
          <w:color w:val="000000"/>
          <w:sz w:val="28"/>
        </w:rPr>
        <w:t>
      1) права:</w:t>
      </w:r>
    </w:p>
    <w:bookmarkEnd w:id="31529"/>
    <w:bookmarkStart w:name="z31955" w:id="31530"/>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1530"/>
    <w:bookmarkStart w:name="z31956" w:id="3153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531"/>
    <w:bookmarkStart w:name="z31957" w:id="31532"/>
    <w:p>
      <w:pPr>
        <w:spacing w:after="0"/>
        <w:ind w:left="0"/>
        <w:jc w:val="both"/>
      </w:pPr>
      <w:r>
        <w:rPr>
          <w:rFonts w:ascii="Times New Roman"/>
          <w:b w:val="false"/>
          <w:i w:val="false"/>
          <w:color w:val="000000"/>
          <w:sz w:val="28"/>
        </w:rPr>
        <w:t>
      требовать от налогоплательщика (налогового агента):</w:t>
      </w:r>
    </w:p>
    <w:bookmarkEnd w:id="31532"/>
    <w:bookmarkStart w:name="z31958" w:id="3153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533"/>
    <w:bookmarkStart w:name="z31959" w:id="3153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534"/>
    <w:bookmarkStart w:name="z31960" w:id="3153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1535"/>
    <w:bookmarkStart w:name="z31961" w:id="3153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1536"/>
    <w:bookmarkStart w:name="z31962" w:id="3153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1537"/>
    <w:bookmarkStart w:name="z31963" w:id="3153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538"/>
    <w:bookmarkStart w:name="z31964" w:id="3153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539"/>
    <w:bookmarkStart w:name="z31965" w:id="3154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540"/>
    <w:bookmarkStart w:name="z31966" w:id="3154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541"/>
    <w:bookmarkStart w:name="z31967" w:id="31542"/>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1542"/>
    <w:bookmarkStart w:name="z31968" w:id="31543"/>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1543"/>
    <w:bookmarkStart w:name="z31969" w:id="31544"/>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1544"/>
    <w:bookmarkStart w:name="z31970" w:id="31545"/>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1545"/>
    <w:bookmarkStart w:name="z31971" w:id="31546"/>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1546"/>
    <w:bookmarkStart w:name="z31972" w:id="3154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547"/>
    <w:bookmarkStart w:name="z31973" w:id="31548"/>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1548"/>
    <w:bookmarkStart w:name="z31974" w:id="31549"/>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1549"/>
    <w:bookmarkStart w:name="z31975" w:id="31550"/>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1550"/>
    <w:bookmarkStart w:name="z31976" w:id="3155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1551"/>
    <w:bookmarkStart w:name="z31977" w:id="3155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552"/>
    <w:bookmarkStart w:name="z31978" w:id="31553"/>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1553"/>
    <w:bookmarkStart w:name="z31979" w:id="31554"/>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1554"/>
    <w:bookmarkStart w:name="z31980" w:id="3155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555"/>
    <w:bookmarkStart w:name="z31981" w:id="31556"/>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1556"/>
    <w:bookmarkStart w:name="z31982" w:id="31557"/>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1557"/>
    <w:bookmarkStart w:name="z31983" w:id="31558"/>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1558"/>
    <w:bookmarkStart w:name="z31984" w:id="31559"/>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1559"/>
    <w:bookmarkStart w:name="z31985" w:id="3156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560"/>
    <w:bookmarkStart w:name="z31986" w:id="3156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561"/>
    <w:bookmarkStart w:name="z31987" w:id="3156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562"/>
    <w:bookmarkStart w:name="z31988" w:id="3156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563"/>
    <w:bookmarkStart w:name="z31989" w:id="3156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564"/>
    <w:bookmarkStart w:name="z31990" w:id="3156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1565"/>
    <w:bookmarkStart w:name="z31991" w:id="31566"/>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1566"/>
    <w:bookmarkStart w:name="z31992" w:id="3156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567"/>
    <w:bookmarkStart w:name="z31993" w:id="31568"/>
    <w:p>
      <w:pPr>
        <w:spacing w:after="0"/>
        <w:ind w:left="0"/>
        <w:jc w:val="both"/>
      </w:pPr>
      <w:r>
        <w:rPr>
          <w:rFonts w:ascii="Times New Roman"/>
          <w:b w:val="false"/>
          <w:i w:val="false"/>
          <w:color w:val="000000"/>
          <w:sz w:val="28"/>
        </w:rPr>
        <w:t>
      2) обязанности:</w:t>
      </w:r>
    </w:p>
    <w:bookmarkEnd w:id="31568"/>
    <w:bookmarkStart w:name="z31994" w:id="3156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569"/>
    <w:bookmarkStart w:name="z31995" w:id="3157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570"/>
    <w:bookmarkStart w:name="z31996" w:id="3157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571"/>
    <w:bookmarkStart w:name="z31997" w:id="3157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572"/>
    <w:bookmarkStart w:name="z31998" w:id="3157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573"/>
    <w:bookmarkStart w:name="z31999" w:id="31574"/>
    <w:p>
      <w:pPr>
        <w:spacing w:after="0"/>
        <w:ind w:left="0"/>
        <w:jc w:val="both"/>
      </w:pPr>
      <w:r>
        <w:rPr>
          <w:rFonts w:ascii="Times New Roman"/>
          <w:b w:val="false"/>
          <w:i w:val="false"/>
          <w:color w:val="000000"/>
          <w:sz w:val="28"/>
        </w:rPr>
        <w:t>
      имеющих налоговую задолженность;</w:t>
      </w:r>
    </w:p>
    <w:bookmarkEnd w:id="31574"/>
    <w:bookmarkStart w:name="z32000" w:id="3157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575"/>
    <w:bookmarkStart w:name="z32001" w:id="3157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576"/>
    <w:bookmarkStart w:name="z32002" w:id="3157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577"/>
    <w:bookmarkStart w:name="z32003" w:id="3157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578"/>
    <w:bookmarkStart w:name="z32004" w:id="3157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579"/>
    <w:bookmarkStart w:name="z32005" w:id="3158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580"/>
    <w:bookmarkStart w:name="z32006" w:id="3158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581"/>
    <w:bookmarkStart w:name="z32007" w:id="3158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582"/>
    <w:bookmarkStart w:name="z32008" w:id="31583"/>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1583"/>
    <w:bookmarkStart w:name="z32009" w:id="3158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584"/>
    <w:bookmarkStart w:name="z32010" w:id="3158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585"/>
    <w:bookmarkStart w:name="z32011" w:id="3158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586"/>
    <w:bookmarkStart w:name="z32012" w:id="31587"/>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1587"/>
    <w:bookmarkStart w:name="z32013" w:id="31588"/>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1588"/>
    <w:bookmarkStart w:name="z32014" w:id="31589"/>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1589"/>
    <w:bookmarkStart w:name="z32015" w:id="31590"/>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1590"/>
    <w:bookmarkStart w:name="z32016" w:id="31591"/>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1591"/>
    <w:bookmarkStart w:name="z32017" w:id="31592"/>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1592"/>
    <w:bookmarkStart w:name="z32018" w:id="31593"/>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1593"/>
    <w:bookmarkStart w:name="z32019" w:id="31594"/>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1594"/>
    <w:bookmarkStart w:name="z32020" w:id="31595"/>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1595"/>
    <w:bookmarkStart w:name="z32021" w:id="31596"/>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1596"/>
    <w:bookmarkStart w:name="z32022" w:id="3159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597"/>
    <w:bookmarkStart w:name="z32023" w:id="31598"/>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1598"/>
    <w:bookmarkStart w:name="z32024" w:id="31599"/>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1599"/>
    <w:bookmarkStart w:name="z32025" w:id="3160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600"/>
    <w:bookmarkStart w:name="z32026" w:id="3160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601"/>
    <w:bookmarkStart w:name="z32027" w:id="31602"/>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1602"/>
    <w:bookmarkStart w:name="z32028" w:id="31603"/>
    <w:p>
      <w:pPr>
        <w:spacing w:after="0"/>
        <w:ind w:left="0"/>
        <w:jc w:val="both"/>
      </w:pPr>
      <w:r>
        <w:rPr>
          <w:rFonts w:ascii="Times New Roman"/>
          <w:b w:val="false"/>
          <w:i w:val="false"/>
          <w:color w:val="000000"/>
          <w:sz w:val="28"/>
        </w:rPr>
        <w:t>
      защищать интересы государства;</w:t>
      </w:r>
    </w:p>
    <w:bookmarkEnd w:id="31603"/>
    <w:bookmarkStart w:name="z32029" w:id="3160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604"/>
    <w:bookmarkStart w:name="z32030" w:id="3160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605"/>
    <w:bookmarkStart w:name="z32031" w:id="31606"/>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1606"/>
    <w:bookmarkStart w:name="z32032" w:id="3160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607"/>
    <w:bookmarkStart w:name="z32033" w:id="3160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608"/>
    <w:bookmarkStart w:name="z32034" w:id="31609"/>
    <w:p>
      <w:pPr>
        <w:spacing w:after="0"/>
        <w:ind w:left="0"/>
        <w:jc w:val="both"/>
      </w:pPr>
      <w:r>
        <w:rPr>
          <w:rFonts w:ascii="Times New Roman"/>
          <w:b w:val="false"/>
          <w:i w:val="false"/>
          <w:color w:val="000000"/>
          <w:sz w:val="28"/>
        </w:rPr>
        <w:t>
      15. Функции:</w:t>
      </w:r>
    </w:p>
    <w:bookmarkEnd w:id="31609"/>
    <w:bookmarkStart w:name="z32035" w:id="31610"/>
    <w:p>
      <w:pPr>
        <w:spacing w:after="0"/>
        <w:ind w:left="0"/>
        <w:jc w:val="both"/>
      </w:pPr>
      <w:r>
        <w:rPr>
          <w:rFonts w:ascii="Times New Roman"/>
          <w:b w:val="false"/>
          <w:i w:val="false"/>
          <w:color w:val="000000"/>
          <w:sz w:val="28"/>
        </w:rPr>
        <w:t>
      1) осуществление налогового контроля;</w:t>
      </w:r>
    </w:p>
    <w:bookmarkEnd w:id="31610"/>
    <w:bookmarkStart w:name="z32036" w:id="3161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611"/>
    <w:bookmarkStart w:name="z32037" w:id="3161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612"/>
    <w:bookmarkStart w:name="z32038" w:id="31613"/>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613"/>
    <w:bookmarkStart w:name="z32039" w:id="31614"/>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614"/>
    <w:bookmarkStart w:name="z32040" w:id="31615"/>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615"/>
    <w:bookmarkStart w:name="z32041" w:id="31616"/>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616"/>
    <w:bookmarkStart w:name="z32042" w:id="31617"/>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617"/>
    <w:bookmarkStart w:name="z32043" w:id="31618"/>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1618"/>
    <w:bookmarkStart w:name="z32044" w:id="3161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619"/>
    <w:bookmarkStart w:name="z32045" w:id="31620"/>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1620"/>
    <w:bookmarkStart w:name="z32046" w:id="3162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1621"/>
    <w:bookmarkStart w:name="z32047" w:id="31622"/>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1622"/>
    <w:bookmarkStart w:name="z32048" w:id="31623"/>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1623"/>
    <w:bookmarkStart w:name="z32049" w:id="31624"/>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1624"/>
    <w:bookmarkStart w:name="z32050" w:id="31625"/>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1625"/>
    <w:bookmarkStart w:name="z32051" w:id="31626"/>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1626"/>
    <w:bookmarkStart w:name="z32052" w:id="31627"/>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1627"/>
    <w:bookmarkStart w:name="z32053" w:id="31628"/>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1628"/>
    <w:bookmarkStart w:name="z32054" w:id="31629"/>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1629"/>
    <w:bookmarkStart w:name="z32055" w:id="31630"/>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1630"/>
    <w:bookmarkStart w:name="z32056" w:id="31631"/>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1631"/>
    <w:bookmarkStart w:name="z32057" w:id="31632"/>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1632"/>
    <w:bookmarkStart w:name="z32058" w:id="31633"/>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1633"/>
    <w:bookmarkStart w:name="z32059" w:id="31634"/>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1634"/>
    <w:bookmarkStart w:name="z32060" w:id="31635"/>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1635"/>
    <w:bookmarkStart w:name="z32061" w:id="31636"/>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1636"/>
    <w:bookmarkStart w:name="z32062" w:id="31637"/>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1637"/>
    <w:bookmarkStart w:name="z32063" w:id="31638"/>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1638"/>
    <w:bookmarkStart w:name="z32064" w:id="31639"/>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1639"/>
    <w:bookmarkStart w:name="z32065" w:id="31640"/>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1640"/>
    <w:bookmarkStart w:name="z32066" w:id="31641"/>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1641"/>
    <w:bookmarkStart w:name="z32067" w:id="31642"/>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1642"/>
    <w:bookmarkStart w:name="z32068" w:id="31643"/>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1643"/>
    <w:bookmarkStart w:name="z32069" w:id="31644"/>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1644"/>
    <w:bookmarkStart w:name="z32070" w:id="31645"/>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1645"/>
    <w:bookmarkStart w:name="z32071" w:id="31646"/>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1646"/>
    <w:bookmarkStart w:name="z32072" w:id="31647"/>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1647"/>
    <w:bookmarkStart w:name="z32073" w:id="31648"/>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1648"/>
    <w:bookmarkStart w:name="z32074" w:id="31649"/>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1649"/>
    <w:bookmarkStart w:name="z32075" w:id="31650"/>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1650"/>
    <w:bookmarkStart w:name="z32076" w:id="31651"/>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1651"/>
    <w:bookmarkStart w:name="z32077" w:id="31652"/>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1652"/>
    <w:bookmarkStart w:name="z32078" w:id="31653"/>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1653"/>
    <w:bookmarkStart w:name="z32079" w:id="31654"/>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1654"/>
    <w:bookmarkStart w:name="z32080" w:id="31655"/>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1655"/>
    <w:bookmarkStart w:name="z32081" w:id="31656"/>
    <w:p>
      <w:pPr>
        <w:spacing w:after="0"/>
        <w:ind w:left="0"/>
        <w:jc w:val="both"/>
      </w:pPr>
      <w:r>
        <w:rPr>
          <w:rFonts w:ascii="Times New Roman"/>
          <w:b w:val="false"/>
          <w:i w:val="false"/>
          <w:color w:val="000000"/>
          <w:sz w:val="28"/>
        </w:rPr>
        <w:t>
      47) использование системы управления рисками;</w:t>
      </w:r>
    </w:p>
    <w:bookmarkEnd w:id="31656"/>
    <w:bookmarkStart w:name="z32082" w:id="31657"/>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1657"/>
    <w:bookmarkStart w:name="z32083" w:id="31658"/>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1658"/>
    <w:bookmarkStart w:name="z32084" w:id="31659"/>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1659"/>
    <w:bookmarkStart w:name="z32085" w:id="31660"/>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1660"/>
    <w:bookmarkStart w:name="z32086" w:id="31661"/>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1661"/>
    <w:bookmarkStart w:name="z32087" w:id="31662"/>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1662"/>
    <w:bookmarkStart w:name="z32088" w:id="31663"/>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1663"/>
    <w:bookmarkStart w:name="z32089" w:id="31664"/>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1664"/>
    <w:bookmarkStart w:name="z32090" w:id="31665"/>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1665"/>
    <w:bookmarkStart w:name="z32091" w:id="31666"/>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1666"/>
    <w:bookmarkStart w:name="z32092" w:id="31667"/>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667"/>
    <w:bookmarkStart w:name="z32093" w:id="31668"/>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1668"/>
    <w:bookmarkStart w:name="z32094" w:id="31669"/>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1669"/>
    <w:bookmarkStart w:name="z32095" w:id="31670"/>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1670"/>
    <w:bookmarkStart w:name="z32096" w:id="31671"/>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1671"/>
    <w:bookmarkStart w:name="z32097" w:id="31672"/>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1672"/>
    <w:bookmarkStart w:name="z32098" w:id="31673"/>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1673"/>
    <w:bookmarkStart w:name="z32099" w:id="31674"/>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1674"/>
    <w:bookmarkStart w:name="z32100" w:id="31675"/>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1675"/>
    <w:bookmarkStart w:name="z32101" w:id="31676"/>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676"/>
    <w:bookmarkStart w:name="z32102" w:id="31677"/>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677"/>
    <w:bookmarkStart w:name="z32103" w:id="31678"/>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1678"/>
    <w:bookmarkStart w:name="z32104" w:id="31679"/>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1679"/>
    <w:bookmarkStart w:name="z32105" w:id="31680"/>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1680"/>
    <w:bookmarkStart w:name="z32106" w:id="31681"/>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1681"/>
    <w:bookmarkStart w:name="z32107" w:id="31682"/>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1682"/>
    <w:bookmarkStart w:name="z32108" w:id="31683"/>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1683"/>
    <w:bookmarkStart w:name="z32109" w:id="31684"/>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1684"/>
    <w:bookmarkStart w:name="z32110" w:id="31685"/>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1685"/>
    <w:bookmarkStart w:name="z32111" w:id="31686"/>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1686"/>
    <w:bookmarkStart w:name="z32112" w:id="31687"/>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1687"/>
    <w:bookmarkStart w:name="z32113" w:id="31688"/>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1688"/>
    <w:bookmarkStart w:name="z32114" w:id="31689"/>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1689"/>
    <w:bookmarkStart w:name="z32115" w:id="31690"/>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1690"/>
    <w:bookmarkStart w:name="z32116" w:id="31691"/>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1691"/>
    <w:bookmarkStart w:name="z32117" w:id="31692"/>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1692"/>
    <w:bookmarkStart w:name="z32118" w:id="31693"/>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693"/>
    <w:bookmarkStart w:name="z32119" w:id="31694"/>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694"/>
    <w:bookmarkStart w:name="z32120" w:id="31695"/>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695"/>
    <w:bookmarkStart w:name="z32121" w:id="31696"/>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1696"/>
    <w:bookmarkStart w:name="z32122" w:id="31697"/>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1697"/>
    <w:bookmarkStart w:name="z32123" w:id="31698"/>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1698"/>
    <w:bookmarkStart w:name="z32124" w:id="31699"/>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1699"/>
    <w:bookmarkStart w:name="z32125" w:id="31700"/>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1700"/>
    <w:bookmarkStart w:name="z32126" w:id="31701"/>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1701"/>
    <w:bookmarkStart w:name="z32127" w:id="31702"/>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1702"/>
    <w:bookmarkStart w:name="z32128" w:id="31703"/>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1703"/>
    <w:bookmarkStart w:name="z32129" w:id="31704"/>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1704"/>
    <w:bookmarkStart w:name="z32130" w:id="31705"/>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1705"/>
    <w:bookmarkStart w:name="z32131" w:id="31706"/>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1706"/>
    <w:bookmarkStart w:name="z32132" w:id="31707"/>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707"/>
    <w:bookmarkStart w:name="z32133" w:id="31708"/>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1708"/>
    <w:bookmarkStart w:name="z32134" w:id="31709"/>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1709"/>
    <w:bookmarkStart w:name="z32135" w:id="31710"/>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1710"/>
    <w:bookmarkStart w:name="z32136" w:id="31711"/>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1711"/>
    <w:bookmarkStart w:name="z32137" w:id="31712"/>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1712"/>
    <w:bookmarkStart w:name="z32138" w:id="31713"/>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1713"/>
    <w:bookmarkStart w:name="z32139" w:id="31714"/>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1714"/>
    <w:bookmarkStart w:name="z32140" w:id="31715"/>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1715"/>
    <w:bookmarkStart w:name="z32141" w:id="31716"/>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1716"/>
    <w:bookmarkStart w:name="z32142" w:id="31717"/>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1717"/>
    <w:bookmarkStart w:name="z32143" w:id="31718"/>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1718"/>
    <w:bookmarkStart w:name="z32144" w:id="31719"/>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1719"/>
    <w:bookmarkStart w:name="z32145" w:id="3172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1720"/>
    <w:bookmarkStart w:name="z32146" w:id="3172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721"/>
    <w:bookmarkStart w:name="z32147" w:id="31722"/>
    <w:p>
      <w:pPr>
        <w:spacing w:after="0"/>
        <w:ind w:left="0"/>
        <w:jc w:val="both"/>
      </w:pPr>
      <w:r>
        <w:rPr>
          <w:rFonts w:ascii="Times New Roman"/>
          <w:b w:val="false"/>
          <w:i w:val="false"/>
          <w:color w:val="000000"/>
          <w:sz w:val="28"/>
        </w:rPr>
        <w:t>
      19. Полномочия Руководителя Департамента:</w:t>
      </w:r>
    </w:p>
    <w:bookmarkEnd w:id="31722"/>
    <w:bookmarkStart w:name="z32148" w:id="3172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1723"/>
    <w:bookmarkStart w:name="z32149" w:id="31724"/>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1724"/>
    <w:bookmarkStart w:name="z32150" w:id="3172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1725"/>
    <w:bookmarkStart w:name="z32151" w:id="31726"/>
    <w:p>
      <w:pPr>
        <w:spacing w:after="0"/>
        <w:ind w:left="0"/>
        <w:jc w:val="both"/>
      </w:pPr>
      <w:r>
        <w:rPr>
          <w:rFonts w:ascii="Times New Roman"/>
          <w:b w:val="false"/>
          <w:i w:val="false"/>
          <w:color w:val="000000"/>
          <w:sz w:val="28"/>
        </w:rPr>
        <w:t>
      работников Департамента;</w:t>
      </w:r>
    </w:p>
    <w:bookmarkEnd w:id="31726"/>
    <w:bookmarkStart w:name="z32152" w:id="31727"/>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1727"/>
    <w:bookmarkStart w:name="z32153" w:id="31728"/>
    <w:p>
      <w:pPr>
        <w:spacing w:after="0"/>
        <w:ind w:left="0"/>
        <w:jc w:val="both"/>
      </w:pPr>
      <w:r>
        <w:rPr>
          <w:rFonts w:ascii="Times New Roman"/>
          <w:b w:val="false"/>
          <w:i w:val="false"/>
          <w:color w:val="000000"/>
          <w:sz w:val="28"/>
        </w:rPr>
        <w:t>
      руководителей таможенных постов и их заместителей;</w:t>
      </w:r>
    </w:p>
    <w:bookmarkEnd w:id="31728"/>
    <w:bookmarkStart w:name="z32154" w:id="31729"/>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1729"/>
    <w:bookmarkStart w:name="z32155" w:id="31730"/>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1730"/>
    <w:bookmarkStart w:name="z32156" w:id="3173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731"/>
    <w:bookmarkStart w:name="z32157" w:id="31732"/>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1732"/>
    <w:bookmarkStart w:name="z32158" w:id="3173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1733"/>
    <w:bookmarkStart w:name="z32159" w:id="3173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734"/>
    <w:bookmarkStart w:name="z32160" w:id="3173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1735"/>
    <w:bookmarkStart w:name="z32161" w:id="31736"/>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1736"/>
    <w:bookmarkStart w:name="z32162" w:id="31737"/>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1737"/>
    <w:bookmarkStart w:name="z32163" w:id="3173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1738"/>
    <w:bookmarkStart w:name="z32164" w:id="3173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1739"/>
    <w:bookmarkStart w:name="z32165" w:id="31740"/>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1740"/>
    <w:bookmarkStart w:name="z32166" w:id="31741"/>
    <w:p>
      <w:pPr>
        <w:spacing w:after="0"/>
        <w:ind w:left="0"/>
        <w:jc w:val="left"/>
      </w:pPr>
      <w:r>
        <w:rPr>
          <w:rFonts w:ascii="Times New Roman"/>
          <w:b/>
          <w:i w:val="false"/>
          <w:color w:val="000000"/>
        </w:rPr>
        <w:t xml:space="preserve"> Глава 4. Имущество Департамента</w:t>
      </w:r>
    </w:p>
    <w:bookmarkEnd w:id="31741"/>
    <w:bookmarkStart w:name="z32167" w:id="3174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1742"/>
    <w:bookmarkStart w:name="z32168" w:id="3174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743"/>
    <w:bookmarkStart w:name="z32169" w:id="3174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1744"/>
    <w:bookmarkStart w:name="z32170" w:id="3174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745"/>
    <w:bookmarkStart w:name="z32171" w:id="31746"/>
    <w:p>
      <w:pPr>
        <w:spacing w:after="0"/>
        <w:ind w:left="0"/>
        <w:jc w:val="left"/>
      </w:pPr>
      <w:r>
        <w:rPr>
          <w:rFonts w:ascii="Times New Roman"/>
          <w:b/>
          <w:i w:val="false"/>
          <w:color w:val="000000"/>
        </w:rPr>
        <w:t xml:space="preserve"> Глава 5. Реорганизация и упразднение Департамента</w:t>
      </w:r>
    </w:p>
    <w:bookmarkEnd w:id="31746"/>
    <w:bookmarkStart w:name="z32172" w:id="31747"/>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1747"/>
    <w:bookmarkStart w:name="z32173" w:id="31748"/>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1748"/>
    <w:bookmarkStart w:name="z32174" w:id="31749"/>
    <w:p>
      <w:pPr>
        <w:spacing w:after="0"/>
        <w:ind w:left="0"/>
        <w:jc w:val="both"/>
      </w:pPr>
      <w:r>
        <w:rPr>
          <w:rFonts w:ascii="Times New Roman"/>
          <w:b w:val="false"/>
          <w:i w:val="false"/>
          <w:color w:val="000000"/>
          <w:sz w:val="28"/>
        </w:rPr>
        <w:t>
      1.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49"/>
    <w:bookmarkStart w:name="z32175" w:id="31750"/>
    <w:p>
      <w:pPr>
        <w:spacing w:after="0"/>
        <w:ind w:left="0"/>
        <w:jc w:val="both"/>
      </w:pPr>
      <w:r>
        <w:rPr>
          <w:rFonts w:ascii="Times New Roman"/>
          <w:b w:val="false"/>
          <w:i w:val="false"/>
          <w:color w:val="000000"/>
          <w:sz w:val="28"/>
        </w:rPr>
        <w:t>
      2.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0"/>
    <w:bookmarkStart w:name="z32176" w:id="31751"/>
    <w:p>
      <w:pPr>
        <w:spacing w:after="0"/>
        <w:ind w:left="0"/>
        <w:jc w:val="both"/>
      </w:pPr>
      <w:r>
        <w:rPr>
          <w:rFonts w:ascii="Times New Roman"/>
          <w:b w:val="false"/>
          <w:i w:val="false"/>
          <w:color w:val="000000"/>
          <w:sz w:val="28"/>
        </w:rPr>
        <w:t>
      3.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1"/>
    <w:bookmarkStart w:name="z32177" w:id="31752"/>
    <w:p>
      <w:pPr>
        <w:spacing w:after="0"/>
        <w:ind w:left="0"/>
        <w:jc w:val="both"/>
      </w:pPr>
      <w:r>
        <w:rPr>
          <w:rFonts w:ascii="Times New Roman"/>
          <w:b w:val="false"/>
          <w:i w:val="false"/>
          <w:color w:val="000000"/>
          <w:sz w:val="28"/>
        </w:rPr>
        <w:t>
      4.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2"/>
    <w:bookmarkStart w:name="z32178" w:id="31753"/>
    <w:p>
      <w:pPr>
        <w:spacing w:after="0"/>
        <w:ind w:left="0"/>
        <w:jc w:val="both"/>
      </w:pPr>
      <w:r>
        <w:rPr>
          <w:rFonts w:ascii="Times New Roman"/>
          <w:b w:val="false"/>
          <w:i w:val="false"/>
          <w:color w:val="000000"/>
          <w:sz w:val="28"/>
        </w:rPr>
        <w:t>
      5.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3"/>
    <w:bookmarkStart w:name="z32179" w:id="31754"/>
    <w:p>
      <w:pPr>
        <w:spacing w:after="0"/>
        <w:ind w:left="0"/>
        <w:jc w:val="both"/>
      </w:pPr>
      <w:r>
        <w:rPr>
          <w:rFonts w:ascii="Times New Roman"/>
          <w:b w:val="false"/>
          <w:i w:val="false"/>
          <w:color w:val="000000"/>
          <w:sz w:val="28"/>
        </w:rPr>
        <w:t>
      6.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4"/>
    <w:bookmarkStart w:name="z32180" w:id="31755"/>
    <w:p>
      <w:pPr>
        <w:spacing w:after="0"/>
        <w:ind w:left="0"/>
        <w:jc w:val="both"/>
      </w:pPr>
      <w:r>
        <w:rPr>
          <w:rFonts w:ascii="Times New Roman"/>
          <w:b w:val="false"/>
          <w:i w:val="false"/>
          <w:color w:val="000000"/>
          <w:sz w:val="28"/>
        </w:rPr>
        <w:t>
      7.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5"/>
    <w:bookmarkStart w:name="z32181" w:id="31756"/>
    <w:p>
      <w:pPr>
        <w:spacing w:after="0"/>
        <w:ind w:left="0"/>
        <w:jc w:val="both"/>
      </w:pPr>
      <w:r>
        <w:rPr>
          <w:rFonts w:ascii="Times New Roman"/>
          <w:b w:val="false"/>
          <w:i w:val="false"/>
          <w:color w:val="000000"/>
          <w:sz w:val="28"/>
        </w:rPr>
        <w:t>
      8.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6"/>
    <w:bookmarkStart w:name="z32182" w:id="31757"/>
    <w:p>
      <w:pPr>
        <w:spacing w:after="0"/>
        <w:ind w:left="0"/>
        <w:jc w:val="both"/>
      </w:pPr>
      <w:r>
        <w:rPr>
          <w:rFonts w:ascii="Times New Roman"/>
          <w:b w:val="false"/>
          <w:i w:val="false"/>
          <w:color w:val="000000"/>
          <w:sz w:val="28"/>
        </w:rPr>
        <w:t>
      9.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31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185" w:id="31758"/>
    <w:p>
      <w:pPr>
        <w:spacing w:after="0"/>
        <w:ind w:left="0"/>
        <w:jc w:val="left"/>
      </w:pPr>
      <w:r>
        <w:rPr>
          <w:rFonts w:ascii="Times New Roman"/>
          <w:b/>
          <w:i w:val="false"/>
          <w:color w:val="000000"/>
        </w:rPr>
        <w:t xml:space="preserve"> Положение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58"/>
    <w:bookmarkStart w:name="z32186" w:id="31759"/>
    <w:p>
      <w:pPr>
        <w:spacing w:after="0"/>
        <w:ind w:left="0"/>
        <w:jc w:val="left"/>
      </w:pPr>
      <w:r>
        <w:rPr>
          <w:rFonts w:ascii="Times New Roman"/>
          <w:b/>
          <w:i w:val="false"/>
          <w:color w:val="000000"/>
        </w:rPr>
        <w:t xml:space="preserve"> Глава 1. Общие положения</w:t>
      </w:r>
    </w:p>
    <w:bookmarkEnd w:id="31759"/>
    <w:bookmarkStart w:name="z32187" w:id="31760"/>
    <w:p>
      <w:pPr>
        <w:spacing w:after="0"/>
        <w:ind w:left="0"/>
        <w:jc w:val="both"/>
      </w:pPr>
      <w:r>
        <w:rPr>
          <w:rFonts w:ascii="Times New Roman"/>
          <w:b w:val="false"/>
          <w:i w:val="false"/>
          <w:color w:val="000000"/>
          <w:sz w:val="28"/>
        </w:rPr>
        <w:t>
      1.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1760"/>
    <w:bookmarkStart w:name="z32188" w:id="31761"/>
    <w:p>
      <w:pPr>
        <w:spacing w:after="0"/>
        <w:ind w:left="0"/>
        <w:jc w:val="both"/>
      </w:pPr>
      <w:r>
        <w:rPr>
          <w:rFonts w:ascii="Times New Roman"/>
          <w:b w:val="false"/>
          <w:i w:val="false"/>
          <w:color w:val="000000"/>
          <w:sz w:val="28"/>
        </w:rPr>
        <w:t xml:space="preserve">
      1) налогового администрирования; </w:t>
      </w:r>
    </w:p>
    <w:bookmarkEnd w:id="31761"/>
    <w:bookmarkStart w:name="z32189" w:id="317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1762"/>
    <w:bookmarkStart w:name="z32190" w:id="31763"/>
    <w:p>
      <w:pPr>
        <w:spacing w:after="0"/>
        <w:ind w:left="0"/>
        <w:jc w:val="both"/>
      </w:pPr>
      <w:r>
        <w:rPr>
          <w:rFonts w:ascii="Times New Roman"/>
          <w:b w:val="false"/>
          <w:i w:val="false"/>
          <w:color w:val="000000"/>
          <w:sz w:val="28"/>
        </w:rPr>
        <w:t xml:space="preserve">
      3) оборота нефтепродуктов и биотоплива; </w:t>
      </w:r>
    </w:p>
    <w:bookmarkEnd w:id="31763"/>
    <w:bookmarkStart w:name="z32191" w:id="317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1764"/>
    <w:bookmarkStart w:name="z32192" w:id="3176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1765"/>
    <w:bookmarkStart w:name="z32193" w:id="317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1766"/>
    <w:bookmarkStart w:name="z32194" w:id="317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1767"/>
    <w:bookmarkStart w:name="z32195" w:id="317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1768"/>
    <w:bookmarkStart w:name="z32196" w:id="317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1769"/>
    <w:bookmarkStart w:name="z32197" w:id="317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1770"/>
    <w:bookmarkStart w:name="z32198" w:id="317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1771"/>
    <w:bookmarkStart w:name="z32199" w:id="31772"/>
    <w:p>
      <w:pPr>
        <w:spacing w:after="0"/>
        <w:ind w:left="0"/>
        <w:jc w:val="both"/>
      </w:pPr>
      <w:r>
        <w:rPr>
          <w:rFonts w:ascii="Times New Roman"/>
          <w:b w:val="false"/>
          <w:i w:val="false"/>
          <w:color w:val="000000"/>
          <w:sz w:val="28"/>
        </w:rPr>
        <w:t xml:space="preserve">
      8. Местонахождение Управления: почтовый индекс 050000, Республика Казахстан, город Алматы, Алмалинский район, улица Абылай хана, 93/95. </w:t>
      </w:r>
    </w:p>
    <w:bookmarkEnd w:id="31772"/>
    <w:bookmarkStart w:name="z32200" w:id="317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773"/>
    <w:bookmarkStart w:name="z32201" w:id="317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1774"/>
    <w:bookmarkStart w:name="z32202" w:id="317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1775"/>
    <w:bookmarkStart w:name="z32203" w:id="317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1776"/>
    <w:bookmarkStart w:name="z32204" w:id="317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1777"/>
    <w:bookmarkStart w:name="z32205" w:id="31778"/>
    <w:p>
      <w:pPr>
        <w:spacing w:after="0"/>
        <w:ind w:left="0"/>
        <w:jc w:val="left"/>
      </w:pPr>
      <w:r>
        <w:rPr>
          <w:rFonts w:ascii="Times New Roman"/>
          <w:b/>
          <w:i w:val="false"/>
          <w:color w:val="000000"/>
        </w:rPr>
        <w:t xml:space="preserve"> Глава 2. Задачи, права и обязанности Управления</w:t>
      </w:r>
    </w:p>
    <w:bookmarkEnd w:id="31778"/>
    <w:bookmarkStart w:name="z32206" w:id="31779"/>
    <w:p>
      <w:pPr>
        <w:spacing w:after="0"/>
        <w:ind w:left="0"/>
        <w:jc w:val="both"/>
      </w:pPr>
      <w:r>
        <w:rPr>
          <w:rFonts w:ascii="Times New Roman"/>
          <w:b w:val="false"/>
          <w:i w:val="false"/>
          <w:color w:val="000000"/>
          <w:sz w:val="28"/>
        </w:rPr>
        <w:t>
      13. Задачи:</w:t>
      </w:r>
    </w:p>
    <w:bookmarkEnd w:id="31779"/>
    <w:bookmarkStart w:name="z32207" w:id="317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1780"/>
    <w:bookmarkStart w:name="z32208" w:id="317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1781"/>
    <w:bookmarkStart w:name="z32209" w:id="317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782"/>
    <w:bookmarkStart w:name="z32210" w:id="317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1783"/>
    <w:bookmarkStart w:name="z32211" w:id="317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1784"/>
    <w:bookmarkStart w:name="z32212" w:id="317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1785"/>
    <w:bookmarkStart w:name="z32213" w:id="317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1786"/>
    <w:bookmarkStart w:name="z32214" w:id="31787"/>
    <w:p>
      <w:pPr>
        <w:spacing w:after="0"/>
        <w:ind w:left="0"/>
        <w:jc w:val="both"/>
      </w:pPr>
      <w:r>
        <w:rPr>
          <w:rFonts w:ascii="Times New Roman"/>
          <w:b w:val="false"/>
          <w:i w:val="false"/>
          <w:color w:val="000000"/>
          <w:sz w:val="28"/>
        </w:rPr>
        <w:t>
      14. Права и обязанности Управления:</w:t>
      </w:r>
    </w:p>
    <w:bookmarkEnd w:id="31787"/>
    <w:bookmarkStart w:name="z32215" w:id="31788"/>
    <w:p>
      <w:pPr>
        <w:spacing w:after="0"/>
        <w:ind w:left="0"/>
        <w:jc w:val="both"/>
      </w:pPr>
      <w:r>
        <w:rPr>
          <w:rFonts w:ascii="Times New Roman"/>
          <w:b w:val="false"/>
          <w:i w:val="false"/>
          <w:color w:val="000000"/>
          <w:sz w:val="28"/>
        </w:rPr>
        <w:t>
      1) права:</w:t>
      </w:r>
    </w:p>
    <w:bookmarkEnd w:id="31788"/>
    <w:bookmarkStart w:name="z32216" w:id="317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789"/>
    <w:bookmarkStart w:name="z32217" w:id="31790"/>
    <w:p>
      <w:pPr>
        <w:spacing w:after="0"/>
        <w:ind w:left="0"/>
        <w:jc w:val="both"/>
      </w:pPr>
      <w:r>
        <w:rPr>
          <w:rFonts w:ascii="Times New Roman"/>
          <w:b w:val="false"/>
          <w:i w:val="false"/>
          <w:color w:val="000000"/>
          <w:sz w:val="28"/>
        </w:rPr>
        <w:t>
      требовать от налогоплательщика (налогового агента):</w:t>
      </w:r>
    </w:p>
    <w:bookmarkEnd w:id="31790"/>
    <w:bookmarkStart w:name="z32218" w:id="317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791"/>
    <w:bookmarkStart w:name="z32219" w:id="317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792"/>
    <w:bookmarkStart w:name="z32220" w:id="317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1793"/>
    <w:bookmarkStart w:name="z32221" w:id="317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1794"/>
    <w:bookmarkStart w:name="z32222" w:id="317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1795"/>
    <w:bookmarkStart w:name="z32223" w:id="317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796"/>
    <w:bookmarkStart w:name="z32224" w:id="317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797"/>
    <w:bookmarkStart w:name="z32225" w:id="317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798"/>
    <w:bookmarkStart w:name="z32226" w:id="317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799"/>
    <w:bookmarkStart w:name="z32227" w:id="318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800"/>
    <w:bookmarkStart w:name="z32228" w:id="318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1801"/>
    <w:bookmarkStart w:name="z32229" w:id="318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1802"/>
    <w:bookmarkStart w:name="z32230" w:id="318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1803"/>
    <w:bookmarkStart w:name="z32231" w:id="318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804"/>
    <w:bookmarkStart w:name="z32232" w:id="318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805"/>
    <w:bookmarkStart w:name="z32233" w:id="318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806"/>
    <w:bookmarkStart w:name="z32234" w:id="318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807"/>
    <w:bookmarkStart w:name="z32235" w:id="318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808"/>
    <w:bookmarkStart w:name="z32236" w:id="318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809"/>
    <w:bookmarkStart w:name="z32237" w:id="318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810"/>
    <w:bookmarkStart w:name="z32238" w:id="318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1811"/>
    <w:bookmarkStart w:name="z32239" w:id="318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1812"/>
    <w:bookmarkStart w:name="z32240" w:id="318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813"/>
    <w:bookmarkStart w:name="z32241" w:id="31814"/>
    <w:p>
      <w:pPr>
        <w:spacing w:after="0"/>
        <w:ind w:left="0"/>
        <w:jc w:val="both"/>
      </w:pPr>
      <w:r>
        <w:rPr>
          <w:rFonts w:ascii="Times New Roman"/>
          <w:b w:val="false"/>
          <w:i w:val="false"/>
          <w:color w:val="000000"/>
          <w:sz w:val="28"/>
        </w:rPr>
        <w:t>
      2) обязанности:</w:t>
      </w:r>
    </w:p>
    <w:bookmarkEnd w:id="31814"/>
    <w:bookmarkStart w:name="z32242" w:id="318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815"/>
    <w:bookmarkStart w:name="z32243" w:id="318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816"/>
    <w:bookmarkStart w:name="z32244" w:id="318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817"/>
    <w:bookmarkStart w:name="z32245" w:id="318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818"/>
    <w:bookmarkStart w:name="z32246" w:id="318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819"/>
    <w:bookmarkStart w:name="z32247" w:id="31820"/>
    <w:p>
      <w:pPr>
        <w:spacing w:after="0"/>
        <w:ind w:left="0"/>
        <w:jc w:val="both"/>
      </w:pPr>
      <w:r>
        <w:rPr>
          <w:rFonts w:ascii="Times New Roman"/>
          <w:b w:val="false"/>
          <w:i w:val="false"/>
          <w:color w:val="000000"/>
          <w:sz w:val="28"/>
        </w:rPr>
        <w:t>
      имеющих налоговую задолженность;</w:t>
      </w:r>
    </w:p>
    <w:bookmarkEnd w:id="31820"/>
    <w:bookmarkStart w:name="z32248" w:id="318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821"/>
    <w:bookmarkStart w:name="z32249" w:id="318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822"/>
    <w:bookmarkStart w:name="z32250" w:id="318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823"/>
    <w:bookmarkStart w:name="z32251" w:id="318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824"/>
    <w:bookmarkStart w:name="z32252" w:id="318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825"/>
    <w:bookmarkStart w:name="z32253" w:id="318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826"/>
    <w:bookmarkStart w:name="z32254" w:id="318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827"/>
    <w:bookmarkStart w:name="z32255" w:id="318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828"/>
    <w:bookmarkStart w:name="z32256" w:id="318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829"/>
    <w:bookmarkStart w:name="z32257" w:id="318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830"/>
    <w:bookmarkStart w:name="z32258" w:id="318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831"/>
    <w:bookmarkStart w:name="z32259" w:id="318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832"/>
    <w:bookmarkStart w:name="z32260" w:id="318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833"/>
    <w:bookmarkStart w:name="z32261" w:id="318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834"/>
    <w:bookmarkStart w:name="z32262" w:id="318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1835"/>
    <w:bookmarkStart w:name="z32263" w:id="31836"/>
    <w:p>
      <w:pPr>
        <w:spacing w:after="0"/>
        <w:ind w:left="0"/>
        <w:jc w:val="both"/>
      </w:pPr>
      <w:r>
        <w:rPr>
          <w:rFonts w:ascii="Times New Roman"/>
          <w:b w:val="false"/>
          <w:i w:val="false"/>
          <w:color w:val="000000"/>
          <w:sz w:val="28"/>
        </w:rPr>
        <w:t>
      защищать интересы государства;</w:t>
      </w:r>
    </w:p>
    <w:bookmarkEnd w:id="31836"/>
    <w:bookmarkStart w:name="z32264" w:id="318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837"/>
    <w:bookmarkStart w:name="z32265" w:id="318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838"/>
    <w:bookmarkStart w:name="z32266" w:id="318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839"/>
    <w:bookmarkStart w:name="z32267" w:id="318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840"/>
    <w:bookmarkStart w:name="z32268" w:id="31841"/>
    <w:p>
      <w:pPr>
        <w:spacing w:after="0"/>
        <w:ind w:left="0"/>
        <w:jc w:val="both"/>
      </w:pPr>
      <w:r>
        <w:rPr>
          <w:rFonts w:ascii="Times New Roman"/>
          <w:b w:val="false"/>
          <w:i w:val="false"/>
          <w:color w:val="000000"/>
          <w:sz w:val="28"/>
        </w:rPr>
        <w:t>
      15. Функции:</w:t>
      </w:r>
    </w:p>
    <w:bookmarkEnd w:id="31841"/>
    <w:bookmarkStart w:name="z32269" w:id="31842"/>
    <w:p>
      <w:pPr>
        <w:spacing w:after="0"/>
        <w:ind w:left="0"/>
        <w:jc w:val="both"/>
      </w:pPr>
      <w:r>
        <w:rPr>
          <w:rFonts w:ascii="Times New Roman"/>
          <w:b w:val="false"/>
          <w:i w:val="false"/>
          <w:color w:val="000000"/>
          <w:sz w:val="28"/>
        </w:rPr>
        <w:t>
      1) осуществление налогового контроля;</w:t>
      </w:r>
    </w:p>
    <w:bookmarkEnd w:id="31842"/>
    <w:bookmarkStart w:name="z32270" w:id="318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843"/>
    <w:bookmarkStart w:name="z32271" w:id="318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844"/>
    <w:bookmarkStart w:name="z32272" w:id="318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1845"/>
    <w:bookmarkStart w:name="z32273" w:id="318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846"/>
    <w:bookmarkStart w:name="z32274" w:id="318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847"/>
    <w:bookmarkStart w:name="z32275" w:id="318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848"/>
    <w:bookmarkStart w:name="z32276" w:id="318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849"/>
    <w:bookmarkStart w:name="z32277" w:id="318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850"/>
    <w:bookmarkStart w:name="z32278" w:id="318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851"/>
    <w:bookmarkStart w:name="z32279" w:id="31852"/>
    <w:p>
      <w:pPr>
        <w:spacing w:after="0"/>
        <w:ind w:left="0"/>
        <w:jc w:val="both"/>
      </w:pPr>
      <w:r>
        <w:rPr>
          <w:rFonts w:ascii="Times New Roman"/>
          <w:b w:val="false"/>
          <w:i w:val="false"/>
          <w:color w:val="000000"/>
          <w:sz w:val="28"/>
        </w:rPr>
        <w:t>
      11) осуществление налогового администрирования;</w:t>
      </w:r>
    </w:p>
    <w:bookmarkEnd w:id="31852"/>
    <w:bookmarkStart w:name="z32280" w:id="318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1853"/>
    <w:bookmarkStart w:name="z32281" w:id="318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1854"/>
    <w:bookmarkStart w:name="z32282" w:id="31855"/>
    <w:p>
      <w:pPr>
        <w:spacing w:after="0"/>
        <w:ind w:left="0"/>
        <w:jc w:val="both"/>
      </w:pPr>
      <w:r>
        <w:rPr>
          <w:rFonts w:ascii="Times New Roman"/>
          <w:b w:val="false"/>
          <w:i w:val="false"/>
          <w:color w:val="000000"/>
          <w:sz w:val="28"/>
        </w:rPr>
        <w:t>
      14) использование системы управления рисками;</w:t>
      </w:r>
    </w:p>
    <w:bookmarkEnd w:id="31855"/>
    <w:bookmarkStart w:name="z32283" w:id="318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1856"/>
    <w:bookmarkStart w:name="z32284" w:id="318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1857"/>
    <w:bookmarkStart w:name="z32285" w:id="318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1858"/>
    <w:bookmarkStart w:name="z32286" w:id="318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1859"/>
    <w:bookmarkStart w:name="z32287" w:id="318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1860"/>
    <w:bookmarkStart w:name="z32288" w:id="318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1861"/>
    <w:bookmarkStart w:name="z32289" w:id="318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1862"/>
    <w:bookmarkStart w:name="z32290" w:id="318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1863"/>
    <w:bookmarkStart w:name="z32291" w:id="318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1864"/>
    <w:bookmarkStart w:name="z32292" w:id="318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1865"/>
    <w:bookmarkStart w:name="z32293" w:id="318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1866"/>
    <w:bookmarkStart w:name="z32294" w:id="318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1867"/>
    <w:bookmarkStart w:name="z32295" w:id="318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1868"/>
    <w:bookmarkStart w:name="z32296" w:id="318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1869"/>
    <w:bookmarkStart w:name="z32297" w:id="318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1870"/>
    <w:bookmarkStart w:name="z32298" w:id="318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1871"/>
    <w:bookmarkStart w:name="z32299" w:id="318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1872"/>
    <w:bookmarkStart w:name="z32300" w:id="318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1873"/>
    <w:bookmarkStart w:name="z32301" w:id="318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1874"/>
    <w:bookmarkStart w:name="z32302" w:id="318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1875"/>
    <w:bookmarkStart w:name="z32303" w:id="318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1876"/>
    <w:bookmarkStart w:name="z32304" w:id="318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1877"/>
    <w:bookmarkStart w:name="z32305" w:id="318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1878"/>
    <w:bookmarkStart w:name="z32306" w:id="318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1879"/>
    <w:bookmarkStart w:name="z32307" w:id="318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1880"/>
    <w:bookmarkStart w:name="z32308" w:id="318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1881"/>
    <w:bookmarkStart w:name="z32309" w:id="318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1882"/>
    <w:bookmarkStart w:name="z32310" w:id="318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1883"/>
    <w:bookmarkStart w:name="z32311" w:id="3188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1884"/>
    <w:bookmarkStart w:name="z32312" w:id="31885"/>
    <w:p>
      <w:pPr>
        <w:spacing w:after="0"/>
        <w:ind w:left="0"/>
        <w:jc w:val="both"/>
      </w:pPr>
      <w:r>
        <w:rPr>
          <w:rFonts w:ascii="Times New Roman"/>
          <w:b w:val="false"/>
          <w:i w:val="false"/>
          <w:color w:val="000000"/>
          <w:sz w:val="28"/>
        </w:rPr>
        <w:t>
      19. Полномочия Руководителя Управления:</w:t>
      </w:r>
    </w:p>
    <w:bookmarkEnd w:id="31885"/>
    <w:bookmarkStart w:name="z32313" w:id="3188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1886"/>
    <w:bookmarkStart w:name="z32314" w:id="3188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1887"/>
    <w:bookmarkStart w:name="z32315" w:id="3188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1888"/>
    <w:bookmarkStart w:name="z32316" w:id="3188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1889"/>
    <w:bookmarkStart w:name="z32317" w:id="3189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1890"/>
    <w:bookmarkStart w:name="z32318" w:id="318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1891"/>
    <w:bookmarkStart w:name="z32319" w:id="3189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1892"/>
    <w:bookmarkStart w:name="z32320" w:id="3189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1893"/>
    <w:bookmarkStart w:name="z32321" w:id="3189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1894"/>
    <w:bookmarkStart w:name="z32322" w:id="3189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1895"/>
    <w:bookmarkStart w:name="z32323" w:id="3189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1896"/>
    <w:bookmarkStart w:name="z32324" w:id="3189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1897"/>
    <w:bookmarkStart w:name="z32325" w:id="3189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1898"/>
    <w:bookmarkStart w:name="z32326" w:id="31899"/>
    <w:p>
      <w:pPr>
        <w:spacing w:after="0"/>
        <w:ind w:left="0"/>
        <w:jc w:val="left"/>
      </w:pPr>
      <w:r>
        <w:rPr>
          <w:rFonts w:ascii="Times New Roman"/>
          <w:b/>
          <w:i w:val="false"/>
          <w:color w:val="000000"/>
        </w:rPr>
        <w:t xml:space="preserve"> Глава 4. Имущество Управления</w:t>
      </w:r>
    </w:p>
    <w:bookmarkEnd w:id="31899"/>
    <w:bookmarkStart w:name="z32327" w:id="3190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1900"/>
    <w:bookmarkStart w:name="z32328" w:id="3190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1901"/>
    <w:bookmarkStart w:name="z32329" w:id="3190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1902"/>
    <w:bookmarkStart w:name="z32330" w:id="3190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903"/>
    <w:bookmarkStart w:name="z32331" w:id="31904"/>
    <w:p>
      <w:pPr>
        <w:spacing w:after="0"/>
        <w:ind w:left="0"/>
        <w:jc w:val="left"/>
      </w:pPr>
      <w:r>
        <w:rPr>
          <w:rFonts w:ascii="Times New Roman"/>
          <w:b/>
          <w:i w:val="false"/>
          <w:color w:val="000000"/>
        </w:rPr>
        <w:t xml:space="preserve"> Глава 5. Реорганизация и упразднение Управления</w:t>
      </w:r>
    </w:p>
    <w:bookmarkEnd w:id="31904"/>
    <w:bookmarkStart w:name="z32332" w:id="3190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1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335" w:id="31906"/>
    <w:p>
      <w:pPr>
        <w:spacing w:after="0"/>
        <w:ind w:left="0"/>
        <w:jc w:val="left"/>
      </w:pPr>
      <w:r>
        <w:rPr>
          <w:rFonts w:ascii="Times New Roman"/>
          <w:b/>
          <w:i w:val="false"/>
          <w:color w:val="000000"/>
        </w:rPr>
        <w:t xml:space="preserve"> Положение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906"/>
    <w:bookmarkStart w:name="z32336" w:id="31907"/>
    <w:p>
      <w:pPr>
        <w:spacing w:after="0"/>
        <w:ind w:left="0"/>
        <w:jc w:val="left"/>
      </w:pPr>
      <w:r>
        <w:rPr>
          <w:rFonts w:ascii="Times New Roman"/>
          <w:b/>
          <w:i w:val="false"/>
          <w:color w:val="000000"/>
        </w:rPr>
        <w:t xml:space="preserve"> Глава 1. Общие положения</w:t>
      </w:r>
    </w:p>
    <w:bookmarkEnd w:id="31907"/>
    <w:bookmarkStart w:name="z32337" w:id="31908"/>
    <w:p>
      <w:pPr>
        <w:spacing w:after="0"/>
        <w:ind w:left="0"/>
        <w:jc w:val="both"/>
      </w:pPr>
      <w:r>
        <w:rPr>
          <w:rFonts w:ascii="Times New Roman"/>
          <w:b w:val="false"/>
          <w:i w:val="false"/>
          <w:color w:val="000000"/>
          <w:sz w:val="28"/>
        </w:rPr>
        <w:t>
      1.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1908"/>
    <w:bookmarkStart w:name="z32338" w:id="31909"/>
    <w:p>
      <w:pPr>
        <w:spacing w:after="0"/>
        <w:ind w:left="0"/>
        <w:jc w:val="both"/>
      </w:pPr>
      <w:r>
        <w:rPr>
          <w:rFonts w:ascii="Times New Roman"/>
          <w:b w:val="false"/>
          <w:i w:val="false"/>
          <w:color w:val="000000"/>
          <w:sz w:val="28"/>
        </w:rPr>
        <w:t xml:space="preserve">
      1) налогового администрирования; </w:t>
      </w:r>
    </w:p>
    <w:bookmarkEnd w:id="31909"/>
    <w:bookmarkStart w:name="z32339" w:id="3191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1910"/>
    <w:bookmarkStart w:name="z32340" w:id="31911"/>
    <w:p>
      <w:pPr>
        <w:spacing w:after="0"/>
        <w:ind w:left="0"/>
        <w:jc w:val="both"/>
      </w:pPr>
      <w:r>
        <w:rPr>
          <w:rFonts w:ascii="Times New Roman"/>
          <w:b w:val="false"/>
          <w:i w:val="false"/>
          <w:color w:val="000000"/>
          <w:sz w:val="28"/>
        </w:rPr>
        <w:t xml:space="preserve">
      3) оборота нефтепродуктов и биотоплива; </w:t>
      </w:r>
    </w:p>
    <w:bookmarkEnd w:id="31911"/>
    <w:bookmarkStart w:name="z32341" w:id="3191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1912"/>
    <w:bookmarkStart w:name="z32342" w:id="3191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1913"/>
    <w:bookmarkStart w:name="z32343" w:id="3191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1914"/>
    <w:bookmarkStart w:name="z32344" w:id="3191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1915"/>
    <w:bookmarkStart w:name="z32345" w:id="3191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1916"/>
    <w:bookmarkStart w:name="z32346" w:id="3191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1917"/>
    <w:bookmarkStart w:name="z32347" w:id="3191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1918"/>
    <w:bookmarkStart w:name="z32348" w:id="3191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1919"/>
    <w:bookmarkStart w:name="z32349" w:id="31920"/>
    <w:p>
      <w:pPr>
        <w:spacing w:after="0"/>
        <w:ind w:left="0"/>
        <w:jc w:val="both"/>
      </w:pPr>
      <w:r>
        <w:rPr>
          <w:rFonts w:ascii="Times New Roman"/>
          <w:b w:val="false"/>
          <w:i w:val="false"/>
          <w:color w:val="000000"/>
          <w:sz w:val="28"/>
        </w:rPr>
        <w:t xml:space="preserve">
      8. Местонахождение Управления: почтовый индекс 050000, Республика Казахстан, г.Алматы, Алатауский район, микрорайон Шанырак 2, улица Жанкожа Батыра, дом 24. </w:t>
      </w:r>
    </w:p>
    <w:bookmarkEnd w:id="31920"/>
    <w:bookmarkStart w:name="z32350" w:id="3192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1921"/>
    <w:bookmarkStart w:name="z32351" w:id="3192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1922"/>
    <w:bookmarkStart w:name="z32352" w:id="3192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1923"/>
    <w:bookmarkStart w:name="z32353" w:id="3192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1924"/>
    <w:bookmarkStart w:name="z32354" w:id="3192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1925"/>
    <w:bookmarkStart w:name="z32355" w:id="31926"/>
    <w:p>
      <w:pPr>
        <w:spacing w:after="0"/>
        <w:ind w:left="0"/>
        <w:jc w:val="left"/>
      </w:pPr>
      <w:r>
        <w:rPr>
          <w:rFonts w:ascii="Times New Roman"/>
          <w:b/>
          <w:i w:val="false"/>
          <w:color w:val="000000"/>
        </w:rPr>
        <w:t xml:space="preserve"> Глава 2. Задачи, права и обязанности Управления</w:t>
      </w:r>
    </w:p>
    <w:bookmarkEnd w:id="31926"/>
    <w:bookmarkStart w:name="z32356" w:id="31927"/>
    <w:p>
      <w:pPr>
        <w:spacing w:after="0"/>
        <w:ind w:left="0"/>
        <w:jc w:val="both"/>
      </w:pPr>
      <w:r>
        <w:rPr>
          <w:rFonts w:ascii="Times New Roman"/>
          <w:b w:val="false"/>
          <w:i w:val="false"/>
          <w:color w:val="000000"/>
          <w:sz w:val="28"/>
        </w:rPr>
        <w:t>
      13. Задачи:</w:t>
      </w:r>
    </w:p>
    <w:bookmarkEnd w:id="31927"/>
    <w:bookmarkStart w:name="z32357" w:id="3192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1928"/>
    <w:bookmarkStart w:name="z32358" w:id="3192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1929"/>
    <w:bookmarkStart w:name="z32359" w:id="3193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930"/>
    <w:bookmarkStart w:name="z32360" w:id="3193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1931"/>
    <w:bookmarkStart w:name="z32361" w:id="3193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1932"/>
    <w:bookmarkStart w:name="z32362" w:id="3193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1933"/>
    <w:bookmarkStart w:name="z32363" w:id="3193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1934"/>
    <w:bookmarkStart w:name="z32364" w:id="31935"/>
    <w:p>
      <w:pPr>
        <w:spacing w:after="0"/>
        <w:ind w:left="0"/>
        <w:jc w:val="both"/>
      </w:pPr>
      <w:r>
        <w:rPr>
          <w:rFonts w:ascii="Times New Roman"/>
          <w:b w:val="false"/>
          <w:i w:val="false"/>
          <w:color w:val="000000"/>
          <w:sz w:val="28"/>
        </w:rPr>
        <w:t>
      14. Права и обязанности Управления:</w:t>
      </w:r>
    </w:p>
    <w:bookmarkEnd w:id="31935"/>
    <w:bookmarkStart w:name="z32365" w:id="31936"/>
    <w:p>
      <w:pPr>
        <w:spacing w:after="0"/>
        <w:ind w:left="0"/>
        <w:jc w:val="both"/>
      </w:pPr>
      <w:r>
        <w:rPr>
          <w:rFonts w:ascii="Times New Roman"/>
          <w:b w:val="false"/>
          <w:i w:val="false"/>
          <w:color w:val="000000"/>
          <w:sz w:val="28"/>
        </w:rPr>
        <w:t>
      1) права:</w:t>
      </w:r>
    </w:p>
    <w:bookmarkEnd w:id="31936"/>
    <w:bookmarkStart w:name="z32366" w:id="3193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1937"/>
    <w:bookmarkStart w:name="z32367" w:id="31938"/>
    <w:p>
      <w:pPr>
        <w:spacing w:after="0"/>
        <w:ind w:left="0"/>
        <w:jc w:val="both"/>
      </w:pPr>
      <w:r>
        <w:rPr>
          <w:rFonts w:ascii="Times New Roman"/>
          <w:b w:val="false"/>
          <w:i w:val="false"/>
          <w:color w:val="000000"/>
          <w:sz w:val="28"/>
        </w:rPr>
        <w:t>
      требовать от налогоплательщика (налогового агента):</w:t>
      </w:r>
    </w:p>
    <w:bookmarkEnd w:id="31938"/>
    <w:bookmarkStart w:name="z32368" w:id="3193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1939"/>
    <w:bookmarkStart w:name="z32369" w:id="3194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1940"/>
    <w:bookmarkStart w:name="z32370" w:id="3194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1941"/>
    <w:bookmarkStart w:name="z32371" w:id="3194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1942"/>
    <w:bookmarkStart w:name="z32372" w:id="3194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1943"/>
    <w:bookmarkStart w:name="z32373" w:id="3194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1944"/>
    <w:bookmarkStart w:name="z32374" w:id="3194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1945"/>
    <w:bookmarkStart w:name="z32375" w:id="3194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1946"/>
    <w:bookmarkStart w:name="z32376" w:id="3194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1947"/>
    <w:bookmarkStart w:name="z32377" w:id="3194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1948"/>
    <w:bookmarkStart w:name="z32378" w:id="3194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1949"/>
    <w:bookmarkStart w:name="z32379" w:id="3195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1950"/>
    <w:bookmarkStart w:name="z32380" w:id="3195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1951"/>
    <w:bookmarkStart w:name="z32381" w:id="3195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1952"/>
    <w:bookmarkStart w:name="z32382" w:id="3195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1953"/>
    <w:bookmarkStart w:name="z32383" w:id="3195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1954"/>
    <w:bookmarkStart w:name="z32384" w:id="3195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1955"/>
    <w:bookmarkStart w:name="z32385" w:id="3195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1956"/>
    <w:bookmarkStart w:name="z32386" w:id="3195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1957"/>
    <w:bookmarkStart w:name="z32387" w:id="3195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1958"/>
    <w:bookmarkStart w:name="z32388" w:id="3195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1959"/>
    <w:bookmarkStart w:name="z32389" w:id="3196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1960"/>
    <w:bookmarkStart w:name="z32390" w:id="3196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1961"/>
    <w:bookmarkStart w:name="z32391" w:id="31962"/>
    <w:p>
      <w:pPr>
        <w:spacing w:after="0"/>
        <w:ind w:left="0"/>
        <w:jc w:val="both"/>
      </w:pPr>
      <w:r>
        <w:rPr>
          <w:rFonts w:ascii="Times New Roman"/>
          <w:b w:val="false"/>
          <w:i w:val="false"/>
          <w:color w:val="000000"/>
          <w:sz w:val="28"/>
        </w:rPr>
        <w:t>
      2) обязанности:</w:t>
      </w:r>
    </w:p>
    <w:bookmarkEnd w:id="31962"/>
    <w:bookmarkStart w:name="z32392" w:id="3196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1963"/>
    <w:bookmarkStart w:name="z32393" w:id="3196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1964"/>
    <w:bookmarkStart w:name="z32394" w:id="3196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1965"/>
    <w:bookmarkStart w:name="z32395" w:id="3196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1966"/>
    <w:bookmarkStart w:name="z32396" w:id="3196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1967"/>
    <w:bookmarkStart w:name="z32397" w:id="31968"/>
    <w:p>
      <w:pPr>
        <w:spacing w:after="0"/>
        <w:ind w:left="0"/>
        <w:jc w:val="both"/>
      </w:pPr>
      <w:r>
        <w:rPr>
          <w:rFonts w:ascii="Times New Roman"/>
          <w:b w:val="false"/>
          <w:i w:val="false"/>
          <w:color w:val="000000"/>
          <w:sz w:val="28"/>
        </w:rPr>
        <w:t>
      имеющих налоговую задолженность;</w:t>
      </w:r>
    </w:p>
    <w:bookmarkEnd w:id="31968"/>
    <w:bookmarkStart w:name="z32398" w:id="3196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1969"/>
    <w:bookmarkStart w:name="z32399" w:id="3197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1970"/>
    <w:bookmarkStart w:name="z32400" w:id="3197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1971"/>
    <w:bookmarkStart w:name="z32401" w:id="3197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1972"/>
    <w:bookmarkStart w:name="z32402" w:id="3197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1973"/>
    <w:bookmarkStart w:name="z32403" w:id="3197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1974"/>
    <w:bookmarkStart w:name="z32404" w:id="3197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1975"/>
    <w:bookmarkStart w:name="z32405" w:id="3197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1976"/>
    <w:bookmarkStart w:name="z32406" w:id="3197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1977"/>
    <w:bookmarkStart w:name="z32407" w:id="3197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1978"/>
    <w:bookmarkStart w:name="z32408" w:id="3197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1979"/>
    <w:bookmarkStart w:name="z32409" w:id="3198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1980"/>
    <w:bookmarkStart w:name="z32410" w:id="3198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1981"/>
    <w:bookmarkStart w:name="z32411" w:id="3198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1982"/>
    <w:bookmarkStart w:name="z32412" w:id="3198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1983"/>
    <w:bookmarkStart w:name="z32413" w:id="31984"/>
    <w:p>
      <w:pPr>
        <w:spacing w:after="0"/>
        <w:ind w:left="0"/>
        <w:jc w:val="both"/>
      </w:pPr>
      <w:r>
        <w:rPr>
          <w:rFonts w:ascii="Times New Roman"/>
          <w:b w:val="false"/>
          <w:i w:val="false"/>
          <w:color w:val="000000"/>
          <w:sz w:val="28"/>
        </w:rPr>
        <w:t>
      защищать интересы государства;</w:t>
      </w:r>
    </w:p>
    <w:bookmarkEnd w:id="31984"/>
    <w:bookmarkStart w:name="z32414" w:id="3198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1985"/>
    <w:bookmarkStart w:name="z32415" w:id="3198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1986"/>
    <w:bookmarkStart w:name="z32416" w:id="3198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1987"/>
    <w:bookmarkStart w:name="z32417" w:id="3198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1988"/>
    <w:bookmarkStart w:name="z32418" w:id="31989"/>
    <w:p>
      <w:pPr>
        <w:spacing w:after="0"/>
        <w:ind w:left="0"/>
        <w:jc w:val="both"/>
      </w:pPr>
      <w:r>
        <w:rPr>
          <w:rFonts w:ascii="Times New Roman"/>
          <w:b w:val="false"/>
          <w:i w:val="false"/>
          <w:color w:val="000000"/>
          <w:sz w:val="28"/>
        </w:rPr>
        <w:t>
      15. Функции:</w:t>
      </w:r>
    </w:p>
    <w:bookmarkEnd w:id="31989"/>
    <w:bookmarkStart w:name="z32419" w:id="31990"/>
    <w:p>
      <w:pPr>
        <w:spacing w:after="0"/>
        <w:ind w:left="0"/>
        <w:jc w:val="both"/>
      </w:pPr>
      <w:r>
        <w:rPr>
          <w:rFonts w:ascii="Times New Roman"/>
          <w:b w:val="false"/>
          <w:i w:val="false"/>
          <w:color w:val="000000"/>
          <w:sz w:val="28"/>
        </w:rPr>
        <w:t>
      1) осуществление налогового контроля;</w:t>
      </w:r>
    </w:p>
    <w:bookmarkEnd w:id="31990"/>
    <w:bookmarkStart w:name="z32420" w:id="3199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1991"/>
    <w:bookmarkStart w:name="z32421" w:id="3199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1992"/>
    <w:bookmarkStart w:name="z32422" w:id="3199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1993"/>
    <w:bookmarkStart w:name="z32423" w:id="3199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1994"/>
    <w:bookmarkStart w:name="z32424" w:id="3199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1995"/>
    <w:bookmarkStart w:name="z32425" w:id="3199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1996"/>
    <w:bookmarkStart w:name="z32426" w:id="3199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1997"/>
    <w:bookmarkStart w:name="z32427" w:id="3199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1998"/>
    <w:bookmarkStart w:name="z32428" w:id="3199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1999"/>
    <w:bookmarkStart w:name="z32429" w:id="32000"/>
    <w:p>
      <w:pPr>
        <w:spacing w:after="0"/>
        <w:ind w:left="0"/>
        <w:jc w:val="both"/>
      </w:pPr>
      <w:r>
        <w:rPr>
          <w:rFonts w:ascii="Times New Roman"/>
          <w:b w:val="false"/>
          <w:i w:val="false"/>
          <w:color w:val="000000"/>
          <w:sz w:val="28"/>
        </w:rPr>
        <w:t>
      11) осуществление налогового администрирования;</w:t>
      </w:r>
    </w:p>
    <w:bookmarkEnd w:id="32000"/>
    <w:bookmarkStart w:name="z32430" w:id="3200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001"/>
    <w:bookmarkStart w:name="z32431" w:id="3200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002"/>
    <w:bookmarkStart w:name="z32432" w:id="32003"/>
    <w:p>
      <w:pPr>
        <w:spacing w:after="0"/>
        <w:ind w:left="0"/>
        <w:jc w:val="both"/>
      </w:pPr>
      <w:r>
        <w:rPr>
          <w:rFonts w:ascii="Times New Roman"/>
          <w:b w:val="false"/>
          <w:i w:val="false"/>
          <w:color w:val="000000"/>
          <w:sz w:val="28"/>
        </w:rPr>
        <w:t>
      14) использование системы управления рисками;</w:t>
      </w:r>
    </w:p>
    <w:bookmarkEnd w:id="32003"/>
    <w:bookmarkStart w:name="z32433" w:id="3200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004"/>
    <w:bookmarkStart w:name="z32434" w:id="3200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005"/>
    <w:bookmarkStart w:name="z32435" w:id="3200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006"/>
    <w:bookmarkStart w:name="z32436" w:id="3200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007"/>
    <w:bookmarkStart w:name="z32437" w:id="3200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008"/>
    <w:bookmarkStart w:name="z32438" w:id="3200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009"/>
    <w:bookmarkStart w:name="z32439" w:id="3201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010"/>
    <w:bookmarkStart w:name="z32440" w:id="3201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011"/>
    <w:bookmarkStart w:name="z32441" w:id="3201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012"/>
    <w:bookmarkStart w:name="z32442" w:id="3201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013"/>
    <w:bookmarkStart w:name="z32443" w:id="3201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014"/>
    <w:bookmarkStart w:name="z32444" w:id="3201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015"/>
    <w:bookmarkStart w:name="z32445" w:id="3201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016"/>
    <w:bookmarkStart w:name="z32446" w:id="3201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017"/>
    <w:bookmarkStart w:name="z32447" w:id="3201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018"/>
    <w:bookmarkStart w:name="z32448" w:id="3201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019"/>
    <w:bookmarkStart w:name="z32449" w:id="3202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020"/>
    <w:bookmarkStart w:name="z32450" w:id="3202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021"/>
    <w:bookmarkStart w:name="z32451" w:id="3202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022"/>
    <w:bookmarkStart w:name="z32452" w:id="3202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023"/>
    <w:bookmarkStart w:name="z32453" w:id="3202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024"/>
    <w:bookmarkStart w:name="z32454" w:id="3202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025"/>
    <w:bookmarkStart w:name="z32455" w:id="3202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026"/>
    <w:bookmarkStart w:name="z32456" w:id="3202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027"/>
    <w:bookmarkStart w:name="z32457" w:id="3202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028"/>
    <w:bookmarkStart w:name="z32458" w:id="3202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029"/>
    <w:bookmarkStart w:name="z32459" w:id="3203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030"/>
    <w:bookmarkStart w:name="z32460" w:id="3203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031"/>
    <w:bookmarkStart w:name="z32461" w:id="3203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032"/>
    <w:bookmarkStart w:name="z32462" w:id="32033"/>
    <w:p>
      <w:pPr>
        <w:spacing w:after="0"/>
        <w:ind w:left="0"/>
        <w:jc w:val="both"/>
      </w:pPr>
      <w:r>
        <w:rPr>
          <w:rFonts w:ascii="Times New Roman"/>
          <w:b w:val="false"/>
          <w:i w:val="false"/>
          <w:color w:val="000000"/>
          <w:sz w:val="28"/>
        </w:rPr>
        <w:t>
      19. Полномочия Руководителя Управления:</w:t>
      </w:r>
    </w:p>
    <w:bookmarkEnd w:id="32033"/>
    <w:bookmarkStart w:name="z32463" w:id="3203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034"/>
    <w:bookmarkStart w:name="z32464" w:id="3203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035"/>
    <w:bookmarkStart w:name="z32465" w:id="3203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036"/>
    <w:bookmarkStart w:name="z32466" w:id="3203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037"/>
    <w:bookmarkStart w:name="z32467" w:id="3203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038"/>
    <w:bookmarkStart w:name="z32468" w:id="3203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039"/>
    <w:bookmarkStart w:name="z32469" w:id="3204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040"/>
    <w:bookmarkStart w:name="z32470" w:id="3204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041"/>
    <w:bookmarkStart w:name="z32471" w:id="3204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042"/>
    <w:bookmarkStart w:name="z32472" w:id="3204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043"/>
    <w:bookmarkStart w:name="z32473" w:id="3204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044"/>
    <w:bookmarkStart w:name="z32474" w:id="3204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045"/>
    <w:bookmarkStart w:name="z32475" w:id="3204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046"/>
    <w:bookmarkStart w:name="z32476" w:id="32047"/>
    <w:p>
      <w:pPr>
        <w:spacing w:after="0"/>
        <w:ind w:left="0"/>
        <w:jc w:val="left"/>
      </w:pPr>
      <w:r>
        <w:rPr>
          <w:rFonts w:ascii="Times New Roman"/>
          <w:b/>
          <w:i w:val="false"/>
          <w:color w:val="000000"/>
        </w:rPr>
        <w:t xml:space="preserve"> Глава 4. Имущество Управления</w:t>
      </w:r>
    </w:p>
    <w:bookmarkEnd w:id="32047"/>
    <w:bookmarkStart w:name="z32477" w:id="3204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048"/>
    <w:bookmarkStart w:name="z32478" w:id="3204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049"/>
    <w:bookmarkStart w:name="z32479" w:id="3205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050"/>
    <w:bookmarkStart w:name="z32480" w:id="3205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051"/>
    <w:bookmarkStart w:name="z32481" w:id="32052"/>
    <w:p>
      <w:pPr>
        <w:spacing w:after="0"/>
        <w:ind w:left="0"/>
        <w:jc w:val="left"/>
      </w:pPr>
      <w:r>
        <w:rPr>
          <w:rFonts w:ascii="Times New Roman"/>
          <w:b/>
          <w:i w:val="false"/>
          <w:color w:val="000000"/>
        </w:rPr>
        <w:t xml:space="preserve"> Глава 5. Реорганизация и упразднение Управления</w:t>
      </w:r>
    </w:p>
    <w:bookmarkEnd w:id="32052"/>
    <w:bookmarkStart w:name="z32482" w:id="3205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485" w:id="32054"/>
    <w:p>
      <w:pPr>
        <w:spacing w:after="0"/>
        <w:ind w:left="0"/>
        <w:jc w:val="left"/>
      </w:pPr>
      <w:r>
        <w:rPr>
          <w:rFonts w:ascii="Times New Roman"/>
          <w:b/>
          <w:i w:val="false"/>
          <w:color w:val="000000"/>
        </w:rPr>
        <w:t xml:space="preserve"> Положение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054"/>
    <w:bookmarkStart w:name="z32486" w:id="32055"/>
    <w:p>
      <w:pPr>
        <w:spacing w:after="0"/>
        <w:ind w:left="0"/>
        <w:jc w:val="left"/>
      </w:pPr>
      <w:r>
        <w:rPr>
          <w:rFonts w:ascii="Times New Roman"/>
          <w:b/>
          <w:i w:val="false"/>
          <w:color w:val="000000"/>
        </w:rPr>
        <w:t xml:space="preserve"> Глава 1. Общие положения</w:t>
      </w:r>
    </w:p>
    <w:bookmarkEnd w:id="32055"/>
    <w:bookmarkStart w:name="z32487" w:id="32056"/>
    <w:p>
      <w:pPr>
        <w:spacing w:after="0"/>
        <w:ind w:left="0"/>
        <w:jc w:val="both"/>
      </w:pPr>
      <w:r>
        <w:rPr>
          <w:rFonts w:ascii="Times New Roman"/>
          <w:b w:val="false"/>
          <w:i w:val="false"/>
          <w:color w:val="000000"/>
          <w:sz w:val="28"/>
        </w:rPr>
        <w:t>
      1.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056"/>
    <w:bookmarkStart w:name="z32488" w:id="32057"/>
    <w:p>
      <w:pPr>
        <w:spacing w:after="0"/>
        <w:ind w:left="0"/>
        <w:jc w:val="both"/>
      </w:pPr>
      <w:r>
        <w:rPr>
          <w:rFonts w:ascii="Times New Roman"/>
          <w:b w:val="false"/>
          <w:i w:val="false"/>
          <w:color w:val="000000"/>
          <w:sz w:val="28"/>
        </w:rPr>
        <w:t xml:space="preserve">
      1) налогового администрирования; </w:t>
      </w:r>
    </w:p>
    <w:bookmarkEnd w:id="32057"/>
    <w:bookmarkStart w:name="z32489" w:id="3205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058"/>
    <w:bookmarkStart w:name="z32490" w:id="32059"/>
    <w:p>
      <w:pPr>
        <w:spacing w:after="0"/>
        <w:ind w:left="0"/>
        <w:jc w:val="both"/>
      </w:pPr>
      <w:r>
        <w:rPr>
          <w:rFonts w:ascii="Times New Roman"/>
          <w:b w:val="false"/>
          <w:i w:val="false"/>
          <w:color w:val="000000"/>
          <w:sz w:val="28"/>
        </w:rPr>
        <w:t xml:space="preserve">
      3) оборота нефтепродуктов и биотоплива; </w:t>
      </w:r>
    </w:p>
    <w:bookmarkEnd w:id="32059"/>
    <w:bookmarkStart w:name="z32491" w:id="3206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060"/>
    <w:bookmarkStart w:name="z32492" w:id="3206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061"/>
    <w:bookmarkStart w:name="z32493" w:id="3206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062"/>
    <w:bookmarkStart w:name="z32494" w:id="3206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063"/>
    <w:bookmarkStart w:name="z32495" w:id="3206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064"/>
    <w:bookmarkStart w:name="z32496" w:id="3206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065"/>
    <w:bookmarkStart w:name="z32497" w:id="3206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066"/>
    <w:bookmarkStart w:name="z32498" w:id="3206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067"/>
    <w:bookmarkStart w:name="z32499" w:id="32068"/>
    <w:p>
      <w:pPr>
        <w:spacing w:after="0"/>
        <w:ind w:left="0"/>
        <w:jc w:val="both"/>
      </w:pPr>
      <w:r>
        <w:rPr>
          <w:rFonts w:ascii="Times New Roman"/>
          <w:b w:val="false"/>
          <w:i w:val="false"/>
          <w:color w:val="000000"/>
          <w:sz w:val="28"/>
        </w:rPr>
        <w:t xml:space="preserve">
      8. Местонахождение Управления: почтовый индекс 050000, Республика Казахстан, город Алматы, Ауэзовский район, проспект Алтынсарина, 23. </w:t>
      </w:r>
    </w:p>
    <w:bookmarkEnd w:id="32068"/>
    <w:bookmarkStart w:name="z32500" w:id="3206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069"/>
    <w:bookmarkStart w:name="z32501" w:id="3207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070"/>
    <w:bookmarkStart w:name="z32502" w:id="3207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071"/>
    <w:bookmarkStart w:name="z32503" w:id="3207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072"/>
    <w:bookmarkStart w:name="z32504" w:id="3207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073"/>
    <w:bookmarkStart w:name="z32505" w:id="32074"/>
    <w:p>
      <w:pPr>
        <w:spacing w:after="0"/>
        <w:ind w:left="0"/>
        <w:jc w:val="left"/>
      </w:pPr>
      <w:r>
        <w:rPr>
          <w:rFonts w:ascii="Times New Roman"/>
          <w:b/>
          <w:i w:val="false"/>
          <w:color w:val="000000"/>
        </w:rPr>
        <w:t xml:space="preserve"> Глава 2. Задачи, права и обязанности Управления</w:t>
      </w:r>
    </w:p>
    <w:bookmarkEnd w:id="32074"/>
    <w:bookmarkStart w:name="z32506" w:id="32075"/>
    <w:p>
      <w:pPr>
        <w:spacing w:after="0"/>
        <w:ind w:left="0"/>
        <w:jc w:val="both"/>
      </w:pPr>
      <w:r>
        <w:rPr>
          <w:rFonts w:ascii="Times New Roman"/>
          <w:b w:val="false"/>
          <w:i w:val="false"/>
          <w:color w:val="000000"/>
          <w:sz w:val="28"/>
        </w:rPr>
        <w:t>
      13. Задачи:</w:t>
      </w:r>
    </w:p>
    <w:bookmarkEnd w:id="32075"/>
    <w:bookmarkStart w:name="z32507" w:id="3207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076"/>
    <w:bookmarkStart w:name="z32508" w:id="3207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077"/>
    <w:bookmarkStart w:name="z32509" w:id="3207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078"/>
    <w:bookmarkStart w:name="z32510" w:id="3207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079"/>
    <w:bookmarkStart w:name="z32511" w:id="3208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080"/>
    <w:bookmarkStart w:name="z32512" w:id="3208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081"/>
    <w:bookmarkStart w:name="z32513" w:id="3208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082"/>
    <w:bookmarkStart w:name="z32514" w:id="32083"/>
    <w:p>
      <w:pPr>
        <w:spacing w:after="0"/>
        <w:ind w:left="0"/>
        <w:jc w:val="both"/>
      </w:pPr>
      <w:r>
        <w:rPr>
          <w:rFonts w:ascii="Times New Roman"/>
          <w:b w:val="false"/>
          <w:i w:val="false"/>
          <w:color w:val="000000"/>
          <w:sz w:val="28"/>
        </w:rPr>
        <w:t>
      14. Права и обязанности Управления:</w:t>
      </w:r>
    </w:p>
    <w:bookmarkEnd w:id="32083"/>
    <w:bookmarkStart w:name="z32515" w:id="32084"/>
    <w:p>
      <w:pPr>
        <w:spacing w:after="0"/>
        <w:ind w:left="0"/>
        <w:jc w:val="both"/>
      </w:pPr>
      <w:r>
        <w:rPr>
          <w:rFonts w:ascii="Times New Roman"/>
          <w:b w:val="false"/>
          <w:i w:val="false"/>
          <w:color w:val="000000"/>
          <w:sz w:val="28"/>
        </w:rPr>
        <w:t>
      1) права:</w:t>
      </w:r>
    </w:p>
    <w:bookmarkEnd w:id="32084"/>
    <w:bookmarkStart w:name="z32516" w:id="3208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085"/>
    <w:bookmarkStart w:name="z32517" w:id="32086"/>
    <w:p>
      <w:pPr>
        <w:spacing w:after="0"/>
        <w:ind w:left="0"/>
        <w:jc w:val="both"/>
      </w:pPr>
      <w:r>
        <w:rPr>
          <w:rFonts w:ascii="Times New Roman"/>
          <w:b w:val="false"/>
          <w:i w:val="false"/>
          <w:color w:val="000000"/>
          <w:sz w:val="28"/>
        </w:rPr>
        <w:t>
      требовать от налогоплательщика (налогового агента):</w:t>
      </w:r>
    </w:p>
    <w:bookmarkEnd w:id="32086"/>
    <w:bookmarkStart w:name="z32518" w:id="3208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087"/>
    <w:bookmarkStart w:name="z32519" w:id="3208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088"/>
    <w:bookmarkStart w:name="z32520" w:id="3208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089"/>
    <w:bookmarkStart w:name="z32521" w:id="3209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090"/>
    <w:bookmarkStart w:name="z32522" w:id="3209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091"/>
    <w:bookmarkStart w:name="z32523" w:id="3209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092"/>
    <w:bookmarkStart w:name="z32524" w:id="3209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093"/>
    <w:bookmarkStart w:name="z32525" w:id="3209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094"/>
    <w:bookmarkStart w:name="z32526" w:id="3209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095"/>
    <w:bookmarkStart w:name="z32527" w:id="3209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096"/>
    <w:bookmarkStart w:name="z32528" w:id="3209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097"/>
    <w:bookmarkStart w:name="z32529" w:id="3209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098"/>
    <w:bookmarkStart w:name="z32530" w:id="3209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099"/>
    <w:bookmarkStart w:name="z32531" w:id="3210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100"/>
    <w:bookmarkStart w:name="z32532" w:id="3210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101"/>
    <w:bookmarkStart w:name="z32533" w:id="3210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102"/>
    <w:bookmarkStart w:name="z32534" w:id="3210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103"/>
    <w:bookmarkStart w:name="z32535" w:id="3210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104"/>
    <w:bookmarkStart w:name="z32536" w:id="3210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105"/>
    <w:bookmarkStart w:name="z32537" w:id="3210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106"/>
    <w:bookmarkStart w:name="z32538" w:id="3210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107"/>
    <w:bookmarkStart w:name="z32539" w:id="3210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108"/>
    <w:bookmarkStart w:name="z32540" w:id="3210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109"/>
    <w:bookmarkStart w:name="z32541" w:id="32110"/>
    <w:p>
      <w:pPr>
        <w:spacing w:after="0"/>
        <w:ind w:left="0"/>
        <w:jc w:val="both"/>
      </w:pPr>
      <w:r>
        <w:rPr>
          <w:rFonts w:ascii="Times New Roman"/>
          <w:b w:val="false"/>
          <w:i w:val="false"/>
          <w:color w:val="000000"/>
          <w:sz w:val="28"/>
        </w:rPr>
        <w:t>
      2) обязанности:</w:t>
      </w:r>
    </w:p>
    <w:bookmarkEnd w:id="32110"/>
    <w:bookmarkStart w:name="z32542" w:id="3211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111"/>
    <w:bookmarkStart w:name="z32543" w:id="3211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112"/>
    <w:bookmarkStart w:name="z32544" w:id="3211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113"/>
    <w:bookmarkStart w:name="z32545" w:id="3211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114"/>
    <w:bookmarkStart w:name="z32546" w:id="3211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115"/>
    <w:bookmarkStart w:name="z32547" w:id="32116"/>
    <w:p>
      <w:pPr>
        <w:spacing w:after="0"/>
        <w:ind w:left="0"/>
        <w:jc w:val="both"/>
      </w:pPr>
      <w:r>
        <w:rPr>
          <w:rFonts w:ascii="Times New Roman"/>
          <w:b w:val="false"/>
          <w:i w:val="false"/>
          <w:color w:val="000000"/>
          <w:sz w:val="28"/>
        </w:rPr>
        <w:t>
      имеющих налоговую задолженность;</w:t>
      </w:r>
    </w:p>
    <w:bookmarkEnd w:id="32116"/>
    <w:bookmarkStart w:name="z32548" w:id="3211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117"/>
    <w:bookmarkStart w:name="z32549" w:id="3211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118"/>
    <w:bookmarkStart w:name="z32550" w:id="3211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119"/>
    <w:bookmarkStart w:name="z32551" w:id="3212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120"/>
    <w:bookmarkStart w:name="z32552" w:id="3212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121"/>
    <w:bookmarkStart w:name="z32553" w:id="3212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122"/>
    <w:bookmarkStart w:name="z32554" w:id="3212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123"/>
    <w:bookmarkStart w:name="z32555" w:id="3212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124"/>
    <w:bookmarkStart w:name="z32556" w:id="3212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125"/>
    <w:bookmarkStart w:name="z32557" w:id="3212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126"/>
    <w:bookmarkStart w:name="z32558" w:id="3212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127"/>
    <w:bookmarkStart w:name="z32559" w:id="3212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128"/>
    <w:bookmarkStart w:name="z32560" w:id="3212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129"/>
    <w:bookmarkStart w:name="z32561" w:id="3213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130"/>
    <w:bookmarkStart w:name="z32562" w:id="3213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131"/>
    <w:bookmarkStart w:name="z32563" w:id="32132"/>
    <w:p>
      <w:pPr>
        <w:spacing w:after="0"/>
        <w:ind w:left="0"/>
        <w:jc w:val="both"/>
      </w:pPr>
      <w:r>
        <w:rPr>
          <w:rFonts w:ascii="Times New Roman"/>
          <w:b w:val="false"/>
          <w:i w:val="false"/>
          <w:color w:val="000000"/>
          <w:sz w:val="28"/>
        </w:rPr>
        <w:t>
      защищать интересы государства;</w:t>
      </w:r>
    </w:p>
    <w:bookmarkEnd w:id="32132"/>
    <w:bookmarkStart w:name="z32564" w:id="3213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133"/>
    <w:bookmarkStart w:name="z32565" w:id="3213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134"/>
    <w:bookmarkStart w:name="z32566" w:id="3213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135"/>
    <w:bookmarkStart w:name="z32567" w:id="3213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136"/>
    <w:bookmarkStart w:name="z32568" w:id="32137"/>
    <w:p>
      <w:pPr>
        <w:spacing w:after="0"/>
        <w:ind w:left="0"/>
        <w:jc w:val="both"/>
      </w:pPr>
      <w:r>
        <w:rPr>
          <w:rFonts w:ascii="Times New Roman"/>
          <w:b w:val="false"/>
          <w:i w:val="false"/>
          <w:color w:val="000000"/>
          <w:sz w:val="28"/>
        </w:rPr>
        <w:t>
      15. Функции:</w:t>
      </w:r>
    </w:p>
    <w:bookmarkEnd w:id="32137"/>
    <w:bookmarkStart w:name="z32569" w:id="32138"/>
    <w:p>
      <w:pPr>
        <w:spacing w:after="0"/>
        <w:ind w:left="0"/>
        <w:jc w:val="both"/>
      </w:pPr>
      <w:r>
        <w:rPr>
          <w:rFonts w:ascii="Times New Roman"/>
          <w:b w:val="false"/>
          <w:i w:val="false"/>
          <w:color w:val="000000"/>
          <w:sz w:val="28"/>
        </w:rPr>
        <w:t>
      1) осуществление налогового контроля;</w:t>
      </w:r>
    </w:p>
    <w:bookmarkEnd w:id="32138"/>
    <w:bookmarkStart w:name="z32570" w:id="3213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139"/>
    <w:bookmarkStart w:name="z32571" w:id="3214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140"/>
    <w:bookmarkStart w:name="z32572" w:id="3214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141"/>
    <w:bookmarkStart w:name="z32573" w:id="3214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142"/>
    <w:bookmarkStart w:name="z32574" w:id="3214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143"/>
    <w:bookmarkStart w:name="z32575" w:id="3214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2144"/>
    <w:bookmarkStart w:name="z32576" w:id="3214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2145"/>
    <w:bookmarkStart w:name="z32577" w:id="3214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2146"/>
    <w:bookmarkStart w:name="z32578" w:id="3214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2147"/>
    <w:bookmarkStart w:name="z32579" w:id="32148"/>
    <w:p>
      <w:pPr>
        <w:spacing w:after="0"/>
        <w:ind w:left="0"/>
        <w:jc w:val="both"/>
      </w:pPr>
      <w:r>
        <w:rPr>
          <w:rFonts w:ascii="Times New Roman"/>
          <w:b w:val="false"/>
          <w:i w:val="false"/>
          <w:color w:val="000000"/>
          <w:sz w:val="28"/>
        </w:rPr>
        <w:t>
      11) осуществление налогового администрирования;</w:t>
      </w:r>
    </w:p>
    <w:bookmarkEnd w:id="32148"/>
    <w:bookmarkStart w:name="z32580" w:id="3214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149"/>
    <w:bookmarkStart w:name="z32581" w:id="3215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150"/>
    <w:bookmarkStart w:name="z32582" w:id="32151"/>
    <w:p>
      <w:pPr>
        <w:spacing w:after="0"/>
        <w:ind w:left="0"/>
        <w:jc w:val="both"/>
      </w:pPr>
      <w:r>
        <w:rPr>
          <w:rFonts w:ascii="Times New Roman"/>
          <w:b w:val="false"/>
          <w:i w:val="false"/>
          <w:color w:val="000000"/>
          <w:sz w:val="28"/>
        </w:rPr>
        <w:t>
      14) использование системы управления рисками;</w:t>
      </w:r>
    </w:p>
    <w:bookmarkEnd w:id="32151"/>
    <w:bookmarkStart w:name="z32583" w:id="3215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152"/>
    <w:bookmarkStart w:name="z32584" w:id="3215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153"/>
    <w:bookmarkStart w:name="z32585" w:id="3215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154"/>
    <w:bookmarkStart w:name="z32586" w:id="3215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155"/>
    <w:bookmarkStart w:name="z32587" w:id="3215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156"/>
    <w:bookmarkStart w:name="z32588" w:id="3215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157"/>
    <w:bookmarkStart w:name="z32589" w:id="3215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158"/>
    <w:bookmarkStart w:name="z32590" w:id="3215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159"/>
    <w:bookmarkStart w:name="z32591" w:id="3216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160"/>
    <w:bookmarkStart w:name="z32592" w:id="3216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161"/>
    <w:bookmarkStart w:name="z32593" w:id="3216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162"/>
    <w:bookmarkStart w:name="z32594" w:id="3216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163"/>
    <w:bookmarkStart w:name="z32595" w:id="3216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164"/>
    <w:bookmarkStart w:name="z32596" w:id="3216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165"/>
    <w:bookmarkStart w:name="z32597" w:id="3216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166"/>
    <w:bookmarkStart w:name="z32598" w:id="3216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167"/>
    <w:bookmarkStart w:name="z32599" w:id="3216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168"/>
    <w:bookmarkStart w:name="z32600" w:id="3216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169"/>
    <w:bookmarkStart w:name="z32601" w:id="3217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170"/>
    <w:bookmarkStart w:name="z32602" w:id="3217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171"/>
    <w:bookmarkStart w:name="z32603" w:id="3217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172"/>
    <w:bookmarkStart w:name="z32604" w:id="3217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173"/>
    <w:bookmarkStart w:name="z32605" w:id="3217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174"/>
    <w:bookmarkStart w:name="z32606" w:id="3217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175"/>
    <w:bookmarkStart w:name="z32607" w:id="3217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176"/>
    <w:bookmarkStart w:name="z32608" w:id="3217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177"/>
    <w:bookmarkStart w:name="z32609" w:id="3217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178"/>
    <w:bookmarkStart w:name="z32610" w:id="3217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179"/>
    <w:bookmarkStart w:name="z32611" w:id="3218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180"/>
    <w:bookmarkStart w:name="z32612" w:id="32181"/>
    <w:p>
      <w:pPr>
        <w:spacing w:after="0"/>
        <w:ind w:left="0"/>
        <w:jc w:val="both"/>
      </w:pPr>
      <w:r>
        <w:rPr>
          <w:rFonts w:ascii="Times New Roman"/>
          <w:b w:val="false"/>
          <w:i w:val="false"/>
          <w:color w:val="000000"/>
          <w:sz w:val="28"/>
        </w:rPr>
        <w:t>
      19. Полномочия Руководителя Управления:</w:t>
      </w:r>
    </w:p>
    <w:bookmarkEnd w:id="32181"/>
    <w:bookmarkStart w:name="z32613" w:id="3218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182"/>
    <w:bookmarkStart w:name="z32614" w:id="3218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183"/>
    <w:bookmarkStart w:name="z32615" w:id="3218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184"/>
    <w:bookmarkStart w:name="z32616" w:id="3218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185"/>
    <w:bookmarkStart w:name="z32617" w:id="3218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186"/>
    <w:bookmarkStart w:name="z32618" w:id="3218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187"/>
    <w:bookmarkStart w:name="z32619" w:id="3218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188"/>
    <w:bookmarkStart w:name="z32620" w:id="3218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189"/>
    <w:bookmarkStart w:name="z32621" w:id="3219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190"/>
    <w:bookmarkStart w:name="z32622" w:id="3219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191"/>
    <w:bookmarkStart w:name="z32623" w:id="3219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192"/>
    <w:bookmarkStart w:name="z32624" w:id="3219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193"/>
    <w:bookmarkStart w:name="z32625" w:id="3219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194"/>
    <w:bookmarkStart w:name="z32626" w:id="32195"/>
    <w:p>
      <w:pPr>
        <w:spacing w:after="0"/>
        <w:ind w:left="0"/>
        <w:jc w:val="left"/>
      </w:pPr>
      <w:r>
        <w:rPr>
          <w:rFonts w:ascii="Times New Roman"/>
          <w:b/>
          <w:i w:val="false"/>
          <w:color w:val="000000"/>
        </w:rPr>
        <w:t xml:space="preserve"> Глава 4. Имущество Управления</w:t>
      </w:r>
    </w:p>
    <w:bookmarkEnd w:id="32195"/>
    <w:bookmarkStart w:name="z32627" w:id="3219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196"/>
    <w:bookmarkStart w:name="z32628" w:id="3219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197"/>
    <w:bookmarkStart w:name="z32629" w:id="3219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198"/>
    <w:bookmarkStart w:name="z32630" w:id="3219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199"/>
    <w:bookmarkStart w:name="z32631" w:id="32200"/>
    <w:p>
      <w:pPr>
        <w:spacing w:after="0"/>
        <w:ind w:left="0"/>
        <w:jc w:val="left"/>
      </w:pPr>
      <w:r>
        <w:rPr>
          <w:rFonts w:ascii="Times New Roman"/>
          <w:b/>
          <w:i w:val="false"/>
          <w:color w:val="000000"/>
        </w:rPr>
        <w:t xml:space="preserve"> Глава 5. Реорганизация и упразднение Управления</w:t>
      </w:r>
    </w:p>
    <w:bookmarkEnd w:id="32200"/>
    <w:bookmarkStart w:name="z32632" w:id="3220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635" w:id="32202"/>
    <w:p>
      <w:pPr>
        <w:spacing w:after="0"/>
        <w:ind w:left="0"/>
        <w:jc w:val="left"/>
      </w:pPr>
      <w:r>
        <w:rPr>
          <w:rFonts w:ascii="Times New Roman"/>
          <w:b/>
          <w:i w:val="false"/>
          <w:color w:val="000000"/>
        </w:rPr>
        <w:t xml:space="preserve"> Положение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202"/>
    <w:bookmarkStart w:name="z32636" w:id="32203"/>
    <w:p>
      <w:pPr>
        <w:spacing w:after="0"/>
        <w:ind w:left="0"/>
        <w:jc w:val="left"/>
      </w:pPr>
      <w:r>
        <w:rPr>
          <w:rFonts w:ascii="Times New Roman"/>
          <w:b/>
          <w:i w:val="false"/>
          <w:color w:val="000000"/>
        </w:rPr>
        <w:t xml:space="preserve"> Глава 1. Общие положения</w:t>
      </w:r>
    </w:p>
    <w:bookmarkEnd w:id="32203"/>
    <w:bookmarkStart w:name="z32637" w:id="32204"/>
    <w:p>
      <w:pPr>
        <w:spacing w:after="0"/>
        <w:ind w:left="0"/>
        <w:jc w:val="both"/>
      </w:pPr>
      <w:r>
        <w:rPr>
          <w:rFonts w:ascii="Times New Roman"/>
          <w:b w:val="false"/>
          <w:i w:val="false"/>
          <w:color w:val="000000"/>
          <w:sz w:val="28"/>
        </w:rPr>
        <w:t>
      1.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204"/>
    <w:bookmarkStart w:name="z32638" w:id="32205"/>
    <w:p>
      <w:pPr>
        <w:spacing w:after="0"/>
        <w:ind w:left="0"/>
        <w:jc w:val="both"/>
      </w:pPr>
      <w:r>
        <w:rPr>
          <w:rFonts w:ascii="Times New Roman"/>
          <w:b w:val="false"/>
          <w:i w:val="false"/>
          <w:color w:val="000000"/>
          <w:sz w:val="28"/>
        </w:rPr>
        <w:t xml:space="preserve">
      1) налогового администрирования; </w:t>
      </w:r>
    </w:p>
    <w:bookmarkEnd w:id="32205"/>
    <w:bookmarkStart w:name="z32639" w:id="3220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206"/>
    <w:bookmarkStart w:name="z32640" w:id="32207"/>
    <w:p>
      <w:pPr>
        <w:spacing w:after="0"/>
        <w:ind w:left="0"/>
        <w:jc w:val="both"/>
      </w:pPr>
      <w:r>
        <w:rPr>
          <w:rFonts w:ascii="Times New Roman"/>
          <w:b w:val="false"/>
          <w:i w:val="false"/>
          <w:color w:val="000000"/>
          <w:sz w:val="28"/>
        </w:rPr>
        <w:t xml:space="preserve">
      3) оборота нефтепродуктов и биотоплива; </w:t>
      </w:r>
    </w:p>
    <w:bookmarkEnd w:id="32207"/>
    <w:bookmarkStart w:name="z32641" w:id="3220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208"/>
    <w:bookmarkStart w:name="z32642" w:id="3220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209"/>
    <w:bookmarkStart w:name="z32643" w:id="3221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210"/>
    <w:bookmarkStart w:name="z32644" w:id="322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211"/>
    <w:bookmarkStart w:name="z32645" w:id="3221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212"/>
    <w:bookmarkStart w:name="z32646" w:id="3221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213"/>
    <w:bookmarkStart w:name="z32647" w:id="3221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214"/>
    <w:bookmarkStart w:name="z32648" w:id="3221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215"/>
    <w:bookmarkStart w:name="z32649" w:id="32216"/>
    <w:p>
      <w:pPr>
        <w:spacing w:after="0"/>
        <w:ind w:left="0"/>
        <w:jc w:val="both"/>
      </w:pPr>
      <w:r>
        <w:rPr>
          <w:rFonts w:ascii="Times New Roman"/>
          <w:b w:val="false"/>
          <w:i w:val="false"/>
          <w:color w:val="000000"/>
          <w:sz w:val="28"/>
        </w:rPr>
        <w:t xml:space="preserve">
      8. Местонахождение Управления: почтовый индекс 050000, Республика Казахстан, город Алматы, Бостандыкский район, улица Айманова, 191. </w:t>
      </w:r>
    </w:p>
    <w:bookmarkEnd w:id="32216"/>
    <w:bookmarkStart w:name="z32650" w:id="3221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217"/>
    <w:bookmarkStart w:name="z32651" w:id="3221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218"/>
    <w:bookmarkStart w:name="z32652" w:id="3221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219"/>
    <w:bookmarkStart w:name="z32653" w:id="3222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220"/>
    <w:bookmarkStart w:name="z32654" w:id="322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221"/>
    <w:bookmarkStart w:name="z32655" w:id="32222"/>
    <w:p>
      <w:pPr>
        <w:spacing w:after="0"/>
        <w:ind w:left="0"/>
        <w:jc w:val="left"/>
      </w:pPr>
      <w:r>
        <w:rPr>
          <w:rFonts w:ascii="Times New Roman"/>
          <w:b/>
          <w:i w:val="false"/>
          <w:color w:val="000000"/>
        </w:rPr>
        <w:t xml:space="preserve"> Глава 2. Задачи, права и обязанности Управления</w:t>
      </w:r>
    </w:p>
    <w:bookmarkEnd w:id="32222"/>
    <w:bookmarkStart w:name="z32656" w:id="32223"/>
    <w:p>
      <w:pPr>
        <w:spacing w:after="0"/>
        <w:ind w:left="0"/>
        <w:jc w:val="both"/>
      </w:pPr>
      <w:r>
        <w:rPr>
          <w:rFonts w:ascii="Times New Roman"/>
          <w:b w:val="false"/>
          <w:i w:val="false"/>
          <w:color w:val="000000"/>
          <w:sz w:val="28"/>
        </w:rPr>
        <w:t>
      13. Задачи:</w:t>
      </w:r>
    </w:p>
    <w:bookmarkEnd w:id="32223"/>
    <w:bookmarkStart w:name="z32657" w:id="32224"/>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224"/>
    <w:bookmarkStart w:name="z32658" w:id="3222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225"/>
    <w:bookmarkStart w:name="z32659" w:id="3222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226"/>
    <w:bookmarkStart w:name="z32660" w:id="3222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227"/>
    <w:bookmarkStart w:name="z32661" w:id="3222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228"/>
    <w:bookmarkStart w:name="z32662" w:id="3222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229"/>
    <w:bookmarkStart w:name="z32663" w:id="3223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230"/>
    <w:bookmarkStart w:name="z32664" w:id="32231"/>
    <w:p>
      <w:pPr>
        <w:spacing w:after="0"/>
        <w:ind w:left="0"/>
        <w:jc w:val="both"/>
      </w:pPr>
      <w:r>
        <w:rPr>
          <w:rFonts w:ascii="Times New Roman"/>
          <w:b w:val="false"/>
          <w:i w:val="false"/>
          <w:color w:val="000000"/>
          <w:sz w:val="28"/>
        </w:rPr>
        <w:t>
      14. Права и обязанности Управления:</w:t>
      </w:r>
    </w:p>
    <w:bookmarkEnd w:id="32231"/>
    <w:bookmarkStart w:name="z32665" w:id="32232"/>
    <w:p>
      <w:pPr>
        <w:spacing w:after="0"/>
        <w:ind w:left="0"/>
        <w:jc w:val="both"/>
      </w:pPr>
      <w:r>
        <w:rPr>
          <w:rFonts w:ascii="Times New Roman"/>
          <w:b w:val="false"/>
          <w:i w:val="false"/>
          <w:color w:val="000000"/>
          <w:sz w:val="28"/>
        </w:rPr>
        <w:t>
      1) права:</w:t>
      </w:r>
    </w:p>
    <w:bookmarkEnd w:id="32232"/>
    <w:bookmarkStart w:name="z32666" w:id="3223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233"/>
    <w:bookmarkStart w:name="z32667" w:id="32234"/>
    <w:p>
      <w:pPr>
        <w:spacing w:after="0"/>
        <w:ind w:left="0"/>
        <w:jc w:val="both"/>
      </w:pPr>
      <w:r>
        <w:rPr>
          <w:rFonts w:ascii="Times New Roman"/>
          <w:b w:val="false"/>
          <w:i w:val="false"/>
          <w:color w:val="000000"/>
          <w:sz w:val="28"/>
        </w:rPr>
        <w:t>
      требовать от налогоплательщика (налогового агента):</w:t>
      </w:r>
    </w:p>
    <w:bookmarkEnd w:id="32234"/>
    <w:bookmarkStart w:name="z32668" w:id="3223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235"/>
    <w:bookmarkStart w:name="z32669" w:id="3223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236"/>
    <w:bookmarkStart w:name="z32670" w:id="3223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237"/>
    <w:bookmarkStart w:name="z32671" w:id="322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238"/>
    <w:bookmarkStart w:name="z32672" w:id="3223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239"/>
    <w:bookmarkStart w:name="z32673" w:id="3224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240"/>
    <w:bookmarkStart w:name="z32674" w:id="3224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241"/>
    <w:bookmarkStart w:name="z32675" w:id="3224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242"/>
    <w:bookmarkStart w:name="z32676" w:id="3224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243"/>
    <w:bookmarkStart w:name="z32677" w:id="3224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244"/>
    <w:bookmarkStart w:name="z32678" w:id="3224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245"/>
    <w:bookmarkStart w:name="z32679" w:id="3224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246"/>
    <w:bookmarkStart w:name="z32680" w:id="3224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247"/>
    <w:bookmarkStart w:name="z32681" w:id="3224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248"/>
    <w:bookmarkStart w:name="z32682" w:id="322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249"/>
    <w:bookmarkStart w:name="z32683" w:id="3225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250"/>
    <w:bookmarkStart w:name="z32684" w:id="3225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251"/>
    <w:bookmarkStart w:name="z32685" w:id="3225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252"/>
    <w:bookmarkStart w:name="z32686" w:id="3225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253"/>
    <w:bookmarkStart w:name="z32687" w:id="3225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254"/>
    <w:bookmarkStart w:name="z32688" w:id="3225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255"/>
    <w:bookmarkStart w:name="z32689" w:id="3225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256"/>
    <w:bookmarkStart w:name="z32690" w:id="3225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257"/>
    <w:bookmarkStart w:name="z32691" w:id="32258"/>
    <w:p>
      <w:pPr>
        <w:spacing w:after="0"/>
        <w:ind w:left="0"/>
        <w:jc w:val="both"/>
      </w:pPr>
      <w:r>
        <w:rPr>
          <w:rFonts w:ascii="Times New Roman"/>
          <w:b w:val="false"/>
          <w:i w:val="false"/>
          <w:color w:val="000000"/>
          <w:sz w:val="28"/>
        </w:rPr>
        <w:t>
      2) обязанности:</w:t>
      </w:r>
    </w:p>
    <w:bookmarkEnd w:id="32258"/>
    <w:bookmarkStart w:name="z32692" w:id="3225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259"/>
    <w:bookmarkStart w:name="z32693" w:id="3226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260"/>
    <w:bookmarkStart w:name="z32694" w:id="3226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261"/>
    <w:bookmarkStart w:name="z32695" w:id="3226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262"/>
    <w:bookmarkStart w:name="z32696" w:id="3226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263"/>
    <w:bookmarkStart w:name="z32697" w:id="32264"/>
    <w:p>
      <w:pPr>
        <w:spacing w:after="0"/>
        <w:ind w:left="0"/>
        <w:jc w:val="both"/>
      </w:pPr>
      <w:r>
        <w:rPr>
          <w:rFonts w:ascii="Times New Roman"/>
          <w:b w:val="false"/>
          <w:i w:val="false"/>
          <w:color w:val="000000"/>
          <w:sz w:val="28"/>
        </w:rPr>
        <w:t>
      имеющих налоговую задолженность;</w:t>
      </w:r>
    </w:p>
    <w:bookmarkEnd w:id="32264"/>
    <w:bookmarkStart w:name="z32698" w:id="3226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265"/>
    <w:bookmarkStart w:name="z32699" w:id="3226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266"/>
    <w:bookmarkStart w:name="z32700" w:id="3226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267"/>
    <w:bookmarkStart w:name="z32701" w:id="3226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268"/>
    <w:bookmarkStart w:name="z32702" w:id="3226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269"/>
    <w:bookmarkStart w:name="z32703" w:id="3227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270"/>
    <w:bookmarkStart w:name="z32704" w:id="3227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271"/>
    <w:bookmarkStart w:name="z32705" w:id="3227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272"/>
    <w:bookmarkStart w:name="z32706" w:id="3227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273"/>
    <w:bookmarkStart w:name="z32707" w:id="3227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274"/>
    <w:bookmarkStart w:name="z32708" w:id="3227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275"/>
    <w:bookmarkStart w:name="z32709" w:id="3227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276"/>
    <w:bookmarkStart w:name="z32710" w:id="3227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277"/>
    <w:bookmarkStart w:name="z32711" w:id="3227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278"/>
    <w:bookmarkStart w:name="z32712" w:id="3227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279"/>
    <w:bookmarkStart w:name="z32713" w:id="32280"/>
    <w:p>
      <w:pPr>
        <w:spacing w:after="0"/>
        <w:ind w:left="0"/>
        <w:jc w:val="both"/>
      </w:pPr>
      <w:r>
        <w:rPr>
          <w:rFonts w:ascii="Times New Roman"/>
          <w:b w:val="false"/>
          <w:i w:val="false"/>
          <w:color w:val="000000"/>
          <w:sz w:val="28"/>
        </w:rPr>
        <w:t>
      защищать интересы государства;</w:t>
      </w:r>
    </w:p>
    <w:bookmarkEnd w:id="32280"/>
    <w:bookmarkStart w:name="z32714" w:id="3228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281"/>
    <w:bookmarkStart w:name="z32715" w:id="3228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282"/>
    <w:bookmarkStart w:name="z32716" w:id="3228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283"/>
    <w:bookmarkStart w:name="z32717" w:id="3228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284"/>
    <w:bookmarkStart w:name="z32718" w:id="32285"/>
    <w:p>
      <w:pPr>
        <w:spacing w:after="0"/>
        <w:ind w:left="0"/>
        <w:jc w:val="both"/>
      </w:pPr>
      <w:r>
        <w:rPr>
          <w:rFonts w:ascii="Times New Roman"/>
          <w:b w:val="false"/>
          <w:i w:val="false"/>
          <w:color w:val="000000"/>
          <w:sz w:val="28"/>
        </w:rPr>
        <w:t>
      15. Функции:</w:t>
      </w:r>
    </w:p>
    <w:bookmarkEnd w:id="32285"/>
    <w:bookmarkStart w:name="z32719" w:id="32286"/>
    <w:p>
      <w:pPr>
        <w:spacing w:after="0"/>
        <w:ind w:left="0"/>
        <w:jc w:val="both"/>
      </w:pPr>
      <w:r>
        <w:rPr>
          <w:rFonts w:ascii="Times New Roman"/>
          <w:b w:val="false"/>
          <w:i w:val="false"/>
          <w:color w:val="000000"/>
          <w:sz w:val="28"/>
        </w:rPr>
        <w:t>
      1) осуществление налогового контроля;</w:t>
      </w:r>
    </w:p>
    <w:bookmarkEnd w:id="32286"/>
    <w:bookmarkStart w:name="z32720" w:id="3228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287"/>
    <w:bookmarkStart w:name="z32721" w:id="3228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288"/>
    <w:bookmarkStart w:name="z32722" w:id="3228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289"/>
    <w:bookmarkStart w:name="z32723" w:id="3229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290"/>
    <w:bookmarkStart w:name="z32724" w:id="3229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291"/>
    <w:bookmarkStart w:name="z32725" w:id="3229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2292"/>
    <w:bookmarkStart w:name="z32726" w:id="3229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2293"/>
    <w:bookmarkStart w:name="z32727" w:id="3229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2294"/>
    <w:bookmarkStart w:name="z32728" w:id="3229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2295"/>
    <w:bookmarkStart w:name="z32729" w:id="32296"/>
    <w:p>
      <w:pPr>
        <w:spacing w:after="0"/>
        <w:ind w:left="0"/>
        <w:jc w:val="both"/>
      </w:pPr>
      <w:r>
        <w:rPr>
          <w:rFonts w:ascii="Times New Roman"/>
          <w:b w:val="false"/>
          <w:i w:val="false"/>
          <w:color w:val="000000"/>
          <w:sz w:val="28"/>
        </w:rPr>
        <w:t>
      11) осуществление налогового администрирования;</w:t>
      </w:r>
    </w:p>
    <w:bookmarkEnd w:id="32296"/>
    <w:bookmarkStart w:name="z32730" w:id="3229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297"/>
    <w:bookmarkStart w:name="z32731" w:id="3229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298"/>
    <w:bookmarkStart w:name="z32732" w:id="32299"/>
    <w:p>
      <w:pPr>
        <w:spacing w:after="0"/>
        <w:ind w:left="0"/>
        <w:jc w:val="both"/>
      </w:pPr>
      <w:r>
        <w:rPr>
          <w:rFonts w:ascii="Times New Roman"/>
          <w:b w:val="false"/>
          <w:i w:val="false"/>
          <w:color w:val="000000"/>
          <w:sz w:val="28"/>
        </w:rPr>
        <w:t>
      14) использование системы управления рисками;</w:t>
      </w:r>
    </w:p>
    <w:bookmarkEnd w:id="32299"/>
    <w:bookmarkStart w:name="z32733" w:id="3230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300"/>
    <w:bookmarkStart w:name="z32734" w:id="3230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301"/>
    <w:bookmarkStart w:name="z32735" w:id="3230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302"/>
    <w:bookmarkStart w:name="z32736" w:id="3230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303"/>
    <w:bookmarkStart w:name="z32737" w:id="3230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304"/>
    <w:bookmarkStart w:name="z32738" w:id="3230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305"/>
    <w:bookmarkStart w:name="z32739" w:id="3230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306"/>
    <w:bookmarkStart w:name="z32740" w:id="3230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307"/>
    <w:bookmarkStart w:name="z32741" w:id="3230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308"/>
    <w:bookmarkStart w:name="z32742" w:id="3230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309"/>
    <w:bookmarkStart w:name="z32743" w:id="3231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310"/>
    <w:bookmarkStart w:name="z32744" w:id="3231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311"/>
    <w:bookmarkStart w:name="z32745" w:id="3231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312"/>
    <w:bookmarkStart w:name="z32746" w:id="3231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313"/>
    <w:bookmarkStart w:name="z32747" w:id="3231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314"/>
    <w:bookmarkStart w:name="z32748" w:id="3231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315"/>
    <w:bookmarkStart w:name="z32749" w:id="3231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316"/>
    <w:bookmarkStart w:name="z32750" w:id="3231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317"/>
    <w:bookmarkStart w:name="z32751" w:id="3231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318"/>
    <w:bookmarkStart w:name="z32752" w:id="3231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319"/>
    <w:bookmarkStart w:name="z32753" w:id="3232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320"/>
    <w:bookmarkStart w:name="z32754" w:id="3232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321"/>
    <w:bookmarkStart w:name="z32755" w:id="3232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322"/>
    <w:bookmarkStart w:name="z32756" w:id="3232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323"/>
    <w:bookmarkStart w:name="z32757" w:id="3232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324"/>
    <w:bookmarkStart w:name="z32758" w:id="3232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325"/>
    <w:bookmarkStart w:name="z32759" w:id="3232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326"/>
    <w:bookmarkStart w:name="z32760" w:id="3232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327"/>
    <w:bookmarkStart w:name="z32761" w:id="3232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328"/>
    <w:bookmarkStart w:name="z32762" w:id="32329"/>
    <w:p>
      <w:pPr>
        <w:spacing w:after="0"/>
        <w:ind w:left="0"/>
        <w:jc w:val="both"/>
      </w:pPr>
      <w:r>
        <w:rPr>
          <w:rFonts w:ascii="Times New Roman"/>
          <w:b w:val="false"/>
          <w:i w:val="false"/>
          <w:color w:val="000000"/>
          <w:sz w:val="28"/>
        </w:rPr>
        <w:t>
      19. Полномочия Руководителя Управления:</w:t>
      </w:r>
    </w:p>
    <w:bookmarkEnd w:id="32329"/>
    <w:bookmarkStart w:name="z32763" w:id="3233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330"/>
    <w:bookmarkStart w:name="z32764" w:id="3233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331"/>
    <w:bookmarkStart w:name="z32765" w:id="3233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332"/>
    <w:bookmarkStart w:name="z32766" w:id="3233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333"/>
    <w:bookmarkStart w:name="z32767" w:id="3233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334"/>
    <w:bookmarkStart w:name="z32768" w:id="3233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335"/>
    <w:bookmarkStart w:name="z32769" w:id="3233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336"/>
    <w:bookmarkStart w:name="z32770" w:id="3233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337"/>
    <w:bookmarkStart w:name="z32771" w:id="3233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338"/>
    <w:bookmarkStart w:name="z32772" w:id="3233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339"/>
    <w:bookmarkStart w:name="z32773" w:id="3234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340"/>
    <w:bookmarkStart w:name="z32774" w:id="3234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341"/>
    <w:bookmarkStart w:name="z32775" w:id="3234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342"/>
    <w:bookmarkStart w:name="z32776" w:id="32343"/>
    <w:p>
      <w:pPr>
        <w:spacing w:after="0"/>
        <w:ind w:left="0"/>
        <w:jc w:val="left"/>
      </w:pPr>
      <w:r>
        <w:rPr>
          <w:rFonts w:ascii="Times New Roman"/>
          <w:b/>
          <w:i w:val="false"/>
          <w:color w:val="000000"/>
        </w:rPr>
        <w:t xml:space="preserve"> Глава 4. Имущество Управления</w:t>
      </w:r>
    </w:p>
    <w:bookmarkEnd w:id="32343"/>
    <w:bookmarkStart w:name="z32777" w:id="3234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344"/>
    <w:bookmarkStart w:name="z32778" w:id="323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345"/>
    <w:bookmarkStart w:name="z32779" w:id="32346"/>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346"/>
    <w:bookmarkStart w:name="z32780" w:id="32347"/>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347"/>
    <w:bookmarkStart w:name="z32781" w:id="32348"/>
    <w:p>
      <w:pPr>
        <w:spacing w:after="0"/>
        <w:ind w:left="0"/>
        <w:jc w:val="left"/>
      </w:pPr>
      <w:r>
        <w:rPr>
          <w:rFonts w:ascii="Times New Roman"/>
          <w:b/>
          <w:i w:val="false"/>
          <w:color w:val="000000"/>
        </w:rPr>
        <w:t xml:space="preserve"> Глава 5. Реорганизация и упразднение Управления</w:t>
      </w:r>
    </w:p>
    <w:bookmarkEnd w:id="32348"/>
    <w:bookmarkStart w:name="z32782" w:id="32349"/>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206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785" w:id="32350"/>
    <w:p>
      <w:pPr>
        <w:spacing w:after="0"/>
        <w:ind w:left="0"/>
        <w:jc w:val="left"/>
      </w:pPr>
      <w:r>
        <w:rPr>
          <w:rFonts w:ascii="Times New Roman"/>
          <w:b/>
          <w:i w:val="false"/>
          <w:color w:val="000000"/>
        </w:rPr>
        <w:t xml:space="preserve"> Положение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350"/>
    <w:bookmarkStart w:name="z32786" w:id="32351"/>
    <w:p>
      <w:pPr>
        <w:spacing w:after="0"/>
        <w:ind w:left="0"/>
        <w:jc w:val="left"/>
      </w:pPr>
      <w:r>
        <w:rPr>
          <w:rFonts w:ascii="Times New Roman"/>
          <w:b/>
          <w:i w:val="false"/>
          <w:color w:val="000000"/>
        </w:rPr>
        <w:t xml:space="preserve"> Глава 1. Общие положения</w:t>
      </w:r>
    </w:p>
    <w:bookmarkEnd w:id="32351"/>
    <w:bookmarkStart w:name="z32787" w:id="32352"/>
    <w:p>
      <w:pPr>
        <w:spacing w:after="0"/>
        <w:ind w:left="0"/>
        <w:jc w:val="both"/>
      </w:pPr>
      <w:r>
        <w:rPr>
          <w:rFonts w:ascii="Times New Roman"/>
          <w:b w:val="false"/>
          <w:i w:val="false"/>
          <w:color w:val="000000"/>
          <w:sz w:val="28"/>
        </w:rPr>
        <w:t>
      1.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352"/>
    <w:bookmarkStart w:name="z32788" w:id="32353"/>
    <w:p>
      <w:pPr>
        <w:spacing w:after="0"/>
        <w:ind w:left="0"/>
        <w:jc w:val="both"/>
      </w:pPr>
      <w:r>
        <w:rPr>
          <w:rFonts w:ascii="Times New Roman"/>
          <w:b w:val="false"/>
          <w:i w:val="false"/>
          <w:color w:val="000000"/>
          <w:sz w:val="28"/>
        </w:rPr>
        <w:t xml:space="preserve">
      1) налогового администрирования; </w:t>
      </w:r>
    </w:p>
    <w:bookmarkEnd w:id="32353"/>
    <w:bookmarkStart w:name="z32789" w:id="323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354"/>
    <w:bookmarkStart w:name="z32790" w:id="32355"/>
    <w:p>
      <w:pPr>
        <w:spacing w:after="0"/>
        <w:ind w:left="0"/>
        <w:jc w:val="both"/>
      </w:pPr>
      <w:r>
        <w:rPr>
          <w:rFonts w:ascii="Times New Roman"/>
          <w:b w:val="false"/>
          <w:i w:val="false"/>
          <w:color w:val="000000"/>
          <w:sz w:val="28"/>
        </w:rPr>
        <w:t xml:space="preserve">
      3) оборота нефтепродуктов и биотоплива; </w:t>
      </w:r>
    </w:p>
    <w:bookmarkEnd w:id="32355"/>
    <w:bookmarkStart w:name="z32791" w:id="323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356"/>
    <w:bookmarkStart w:name="z32792" w:id="32357"/>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357"/>
    <w:bookmarkStart w:name="z32793" w:id="323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358"/>
    <w:bookmarkStart w:name="z32794" w:id="323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359"/>
    <w:bookmarkStart w:name="z32795" w:id="323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360"/>
    <w:bookmarkStart w:name="z32796" w:id="323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361"/>
    <w:bookmarkStart w:name="z32797" w:id="323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362"/>
    <w:bookmarkStart w:name="z32798" w:id="323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363"/>
    <w:bookmarkStart w:name="z32799" w:id="32364"/>
    <w:p>
      <w:pPr>
        <w:spacing w:after="0"/>
        <w:ind w:left="0"/>
        <w:jc w:val="both"/>
      </w:pPr>
      <w:r>
        <w:rPr>
          <w:rFonts w:ascii="Times New Roman"/>
          <w:b w:val="false"/>
          <w:i w:val="false"/>
          <w:color w:val="000000"/>
          <w:sz w:val="28"/>
        </w:rPr>
        <w:t xml:space="preserve">
      8. Местонахождение Управления: почтовый индекс 050000, Республика Казахстан, город Алматы, Жетысуский район, проспект Абылай хана, дом 2. </w:t>
      </w:r>
    </w:p>
    <w:bookmarkEnd w:id="32364"/>
    <w:bookmarkStart w:name="z32800" w:id="323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365"/>
    <w:bookmarkStart w:name="z32801" w:id="323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366"/>
    <w:bookmarkStart w:name="z32802" w:id="323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367"/>
    <w:bookmarkStart w:name="z32803" w:id="323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368"/>
    <w:bookmarkStart w:name="z32804" w:id="323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369"/>
    <w:bookmarkStart w:name="z32805" w:id="32370"/>
    <w:p>
      <w:pPr>
        <w:spacing w:after="0"/>
        <w:ind w:left="0"/>
        <w:jc w:val="left"/>
      </w:pPr>
      <w:r>
        <w:rPr>
          <w:rFonts w:ascii="Times New Roman"/>
          <w:b/>
          <w:i w:val="false"/>
          <w:color w:val="000000"/>
        </w:rPr>
        <w:t xml:space="preserve"> Глава 2. Задачи, права и обязанности Управления</w:t>
      </w:r>
    </w:p>
    <w:bookmarkEnd w:id="32370"/>
    <w:bookmarkStart w:name="z32806" w:id="32371"/>
    <w:p>
      <w:pPr>
        <w:spacing w:after="0"/>
        <w:ind w:left="0"/>
        <w:jc w:val="both"/>
      </w:pPr>
      <w:r>
        <w:rPr>
          <w:rFonts w:ascii="Times New Roman"/>
          <w:b w:val="false"/>
          <w:i w:val="false"/>
          <w:color w:val="000000"/>
          <w:sz w:val="28"/>
        </w:rPr>
        <w:t>
      13. Задачи:</w:t>
      </w:r>
    </w:p>
    <w:bookmarkEnd w:id="32371"/>
    <w:bookmarkStart w:name="z32807" w:id="323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372"/>
    <w:bookmarkStart w:name="z32808" w:id="323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373"/>
    <w:bookmarkStart w:name="z32809" w:id="323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374"/>
    <w:bookmarkStart w:name="z32810" w:id="323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375"/>
    <w:bookmarkStart w:name="z32811" w:id="323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376"/>
    <w:bookmarkStart w:name="z32812" w:id="323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377"/>
    <w:bookmarkStart w:name="z32813" w:id="323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378"/>
    <w:bookmarkStart w:name="z32814" w:id="32379"/>
    <w:p>
      <w:pPr>
        <w:spacing w:after="0"/>
        <w:ind w:left="0"/>
        <w:jc w:val="both"/>
      </w:pPr>
      <w:r>
        <w:rPr>
          <w:rFonts w:ascii="Times New Roman"/>
          <w:b w:val="false"/>
          <w:i w:val="false"/>
          <w:color w:val="000000"/>
          <w:sz w:val="28"/>
        </w:rPr>
        <w:t>
      14. Права и обязанности Управления:</w:t>
      </w:r>
    </w:p>
    <w:bookmarkEnd w:id="32379"/>
    <w:bookmarkStart w:name="z32815" w:id="32380"/>
    <w:p>
      <w:pPr>
        <w:spacing w:after="0"/>
        <w:ind w:left="0"/>
        <w:jc w:val="both"/>
      </w:pPr>
      <w:r>
        <w:rPr>
          <w:rFonts w:ascii="Times New Roman"/>
          <w:b w:val="false"/>
          <w:i w:val="false"/>
          <w:color w:val="000000"/>
          <w:sz w:val="28"/>
        </w:rPr>
        <w:t>
      1) права:</w:t>
      </w:r>
    </w:p>
    <w:bookmarkEnd w:id="32380"/>
    <w:bookmarkStart w:name="z32816" w:id="323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381"/>
    <w:bookmarkStart w:name="z32817" w:id="32382"/>
    <w:p>
      <w:pPr>
        <w:spacing w:after="0"/>
        <w:ind w:left="0"/>
        <w:jc w:val="both"/>
      </w:pPr>
      <w:r>
        <w:rPr>
          <w:rFonts w:ascii="Times New Roman"/>
          <w:b w:val="false"/>
          <w:i w:val="false"/>
          <w:color w:val="000000"/>
          <w:sz w:val="28"/>
        </w:rPr>
        <w:t>
      требовать от налогоплательщика (налогового агента):</w:t>
      </w:r>
    </w:p>
    <w:bookmarkEnd w:id="32382"/>
    <w:bookmarkStart w:name="z32818" w:id="323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383"/>
    <w:bookmarkStart w:name="z32819" w:id="323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384"/>
    <w:bookmarkStart w:name="z32820" w:id="323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385"/>
    <w:bookmarkStart w:name="z32821" w:id="323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386"/>
    <w:bookmarkStart w:name="z32822" w:id="323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387"/>
    <w:bookmarkStart w:name="z32823" w:id="323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388"/>
    <w:bookmarkStart w:name="z32824" w:id="323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389"/>
    <w:bookmarkStart w:name="z32825" w:id="323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390"/>
    <w:bookmarkStart w:name="z32826" w:id="323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391"/>
    <w:bookmarkStart w:name="z32827" w:id="323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392"/>
    <w:bookmarkStart w:name="z32828" w:id="323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393"/>
    <w:bookmarkStart w:name="z32829" w:id="323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394"/>
    <w:bookmarkStart w:name="z32830" w:id="323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395"/>
    <w:bookmarkStart w:name="z32831" w:id="323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396"/>
    <w:bookmarkStart w:name="z32832" w:id="323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397"/>
    <w:bookmarkStart w:name="z32833" w:id="323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398"/>
    <w:bookmarkStart w:name="z32834" w:id="323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399"/>
    <w:bookmarkStart w:name="z32835" w:id="324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400"/>
    <w:bookmarkStart w:name="z32836" w:id="324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401"/>
    <w:bookmarkStart w:name="z32837" w:id="324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402"/>
    <w:bookmarkStart w:name="z32838" w:id="324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403"/>
    <w:bookmarkStart w:name="z32839" w:id="324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404"/>
    <w:bookmarkStart w:name="z32840" w:id="324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405"/>
    <w:bookmarkStart w:name="z32841" w:id="32406"/>
    <w:p>
      <w:pPr>
        <w:spacing w:after="0"/>
        <w:ind w:left="0"/>
        <w:jc w:val="both"/>
      </w:pPr>
      <w:r>
        <w:rPr>
          <w:rFonts w:ascii="Times New Roman"/>
          <w:b w:val="false"/>
          <w:i w:val="false"/>
          <w:color w:val="000000"/>
          <w:sz w:val="28"/>
        </w:rPr>
        <w:t>
      2) обязанности:</w:t>
      </w:r>
    </w:p>
    <w:bookmarkEnd w:id="32406"/>
    <w:bookmarkStart w:name="z32842" w:id="324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407"/>
    <w:bookmarkStart w:name="z32843" w:id="324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408"/>
    <w:bookmarkStart w:name="z32844" w:id="324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409"/>
    <w:bookmarkStart w:name="z32845" w:id="324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410"/>
    <w:bookmarkStart w:name="z32846" w:id="324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411"/>
    <w:bookmarkStart w:name="z32847" w:id="32412"/>
    <w:p>
      <w:pPr>
        <w:spacing w:after="0"/>
        <w:ind w:left="0"/>
        <w:jc w:val="both"/>
      </w:pPr>
      <w:r>
        <w:rPr>
          <w:rFonts w:ascii="Times New Roman"/>
          <w:b w:val="false"/>
          <w:i w:val="false"/>
          <w:color w:val="000000"/>
          <w:sz w:val="28"/>
        </w:rPr>
        <w:t>
      имеющих налоговую задолженность;</w:t>
      </w:r>
    </w:p>
    <w:bookmarkEnd w:id="32412"/>
    <w:bookmarkStart w:name="z32848" w:id="324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413"/>
    <w:bookmarkStart w:name="z32849" w:id="324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414"/>
    <w:bookmarkStart w:name="z32850" w:id="324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415"/>
    <w:bookmarkStart w:name="z32851" w:id="324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416"/>
    <w:bookmarkStart w:name="z32852" w:id="324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417"/>
    <w:bookmarkStart w:name="z32853" w:id="324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418"/>
    <w:bookmarkStart w:name="z32854" w:id="324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419"/>
    <w:bookmarkStart w:name="z32855" w:id="324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420"/>
    <w:bookmarkStart w:name="z32856" w:id="324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421"/>
    <w:bookmarkStart w:name="z32857" w:id="324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422"/>
    <w:bookmarkStart w:name="z32858" w:id="324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423"/>
    <w:bookmarkStart w:name="z32859" w:id="324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424"/>
    <w:bookmarkStart w:name="z32860" w:id="324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425"/>
    <w:bookmarkStart w:name="z32861" w:id="324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426"/>
    <w:bookmarkStart w:name="z32862" w:id="324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427"/>
    <w:bookmarkStart w:name="z32863" w:id="32428"/>
    <w:p>
      <w:pPr>
        <w:spacing w:after="0"/>
        <w:ind w:left="0"/>
        <w:jc w:val="both"/>
      </w:pPr>
      <w:r>
        <w:rPr>
          <w:rFonts w:ascii="Times New Roman"/>
          <w:b w:val="false"/>
          <w:i w:val="false"/>
          <w:color w:val="000000"/>
          <w:sz w:val="28"/>
        </w:rPr>
        <w:t>
      защищать интересы государства;</w:t>
      </w:r>
    </w:p>
    <w:bookmarkEnd w:id="32428"/>
    <w:bookmarkStart w:name="z32864" w:id="324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429"/>
    <w:bookmarkStart w:name="z32865" w:id="324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430"/>
    <w:bookmarkStart w:name="z32866" w:id="324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431"/>
    <w:bookmarkStart w:name="z32867" w:id="324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432"/>
    <w:bookmarkStart w:name="z32868" w:id="32433"/>
    <w:p>
      <w:pPr>
        <w:spacing w:after="0"/>
        <w:ind w:left="0"/>
        <w:jc w:val="both"/>
      </w:pPr>
      <w:r>
        <w:rPr>
          <w:rFonts w:ascii="Times New Roman"/>
          <w:b w:val="false"/>
          <w:i w:val="false"/>
          <w:color w:val="000000"/>
          <w:sz w:val="28"/>
        </w:rPr>
        <w:t>
      15. Функции:</w:t>
      </w:r>
    </w:p>
    <w:bookmarkEnd w:id="32433"/>
    <w:bookmarkStart w:name="z32869" w:id="32434"/>
    <w:p>
      <w:pPr>
        <w:spacing w:after="0"/>
        <w:ind w:left="0"/>
        <w:jc w:val="both"/>
      </w:pPr>
      <w:r>
        <w:rPr>
          <w:rFonts w:ascii="Times New Roman"/>
          <w:b w:val="false"/>
          <w:i w:val="false"/>
          <w:color w:val="000000"/>
          <w:sz w:val="28"/>
        </w:rPr>
        <w:t>
      1) осуществление налогового контроля;</w:t>
      </w:r>
    </w:p>
    <w:bookmarkEnd w:id="32434"/>
    <w:bookmarkStart w:name="z32870" w:id="324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435"/>
    <w:bookmarkStart w:name="z32871" w:id="324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436"/>
    <w:bookmarkStart w:name="z32872" w:id="324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437"/>
    <w:bookmarkStart w:name="z32873" w:id="324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438"/>
    <w:bookmarkStart w:name="z32874" w:id="324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439"/>
    <w:bookmarkStart w:name="z32875" w:id="324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2440"/>
    <w:bookmarkStart w:name="z32876" w:id="324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2441"/>
    <w:bookmarkStart w:name="z32877" w:id="324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2442"/>
    <w:bookmarkStart w:name="z32878" w:id="324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2443"/>
    <w:bookmarkStart w:name="z32879" w:id="32444"/>
    <w:p>
      <w:pPr>
        <w:spacing w:after="0"/>
        <w:ind w:left="0"/>
        <w:jc w:val="both"/>
      </w:pPr>
      <w:r>
        <w:rPr>
          <w:rFonts w:ascii="Times New Roman"/>
          <w:b w:val="false"/>
          <w:i w:val="false"/>
          <w:color w:val="000000"/>
          <w:sz w:val="28"/>
        </w:rPr>
        <w:t>
      11) осуществление налогового администрирования;</w:t>
      </w:r>
    </w:p>
    <w:bookmarkEnd w:id="32444"/>
    <w:bookmarkStart w:name="z32880" w:id="324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445"/>
    <w:bookmarkStart w:name="z32881" w:id="324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446"/>
    <w:bookmarkStart w:name="z32882" w:id="32447"/>
    <w:p>
      <w:pPr>
        <w:spacing w:after="0"/>
        <w:ind w:left="0"/>
        <w:jc w:val="both"/>
      </w:pPr>
      <w:r>
        <w:rPr>
          <w:rFonts w:ascii="Times New Roman"/>
          <w:b w:val="false"/>
          <w:i w:val="false"/>
          <w:color w:val="000000"/>
          <w:sz w:val="28"/>
        </w:rPr>
        <w:t>
      14) использование системы управления рисками;</w:t>
      </w:r>
    </w:p>
    <w:bookmarkEnd w:id="32447"/>
    <w:bookmarkStart w:name="z32883" w:id="324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448"/>
    <w:bookmarkStart w:name="z32884" w:id="324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449"/>
    <w:bookmarkStart w:name="z32885" w:id="324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450"/>
    <w:bookmarkStart w:name="z32886" w:id="324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451"/>
    <w:bookmarkStart w:name="z32887" w:id="324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452"/>
    <w:bookmarkStart w:name="z32888" w:id="324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453"/>
    <w:bookmarkStart w:name="z32889" w:id="324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454"/>
    <w:bookmarkStart w:name="z32890" w:id="324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455"/>
    <w:bookmarkStart w:name="z32891" w:id="324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456"/>
    <w:bookmarkStart w:name="z32892" w:id="324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457"/>
    <w:bookmarkStart w:name="z32893" w:id="324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458"/>
    <w:bookmarkStart w:name="z32894" w:id="324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459"/>
    <w:bookmarkStart w:name="z32895" w:id="324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460"/>
    <w:bookmarkStart w:name="z32896" w:id="324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461"/>
    <w:bookmarkStart w:name="z32897" w:id="324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462"/>
    <w:bookmarkStart w:name="z32898" w:id="324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463"/>
    <w:bookmarkStart w:name="z32899" w:id="324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464"/>
    <w:bookmarkStart w:name="z32900" w:id="324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465"/>
    <w:bookmarkStart w:name="z32901" w:id="324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466"/>
    <w:bookmarkStart w:name="z32902" w:id="324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467"/>
    <w:bookmarkStart w:name="z32903" w:id="324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468"/>
    <w:bookmarkStart w:name="z32904" w:id="324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469"/>
    <w:bookmarkStart w:name="z32905" w:id="324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470"/>
    <w:bookmarkStart w:name="z32906" w:id="324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471"/>
    <w:bookmarkStart w:name="z32907" w:id="324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472"/>
    <w:bookmarkStart w:name="z32908" w:id="324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473"/>
    <w:bookmarkStart w:name="z32909" w:id="324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474"/>
    <w:bookmarkStart w:name="z32910" w:id="324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475"/>
    <w:bookmarkStart w:name="z32911" w:id="3247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476"/>
    <w:bookmarkStart w:name="z32912" w:id="32477"/>
    <w:p>
      <w:pPr>
        <w:spacing w:after="0"/>
        <w:ind w:left="0"/>
        <w:jc w:val="both"/>
      </w:pPr>
      <w:r>
        <w:rPr>
          <w:rFonts w:ascii="Times New Roman"/>
          <w:b w:val="false"/>
          <w:i w:val="false"/>
          <w:color w:val="000000"/>
          <w:sz w:val="28"/>
        </w:rPr>
        <w:t>
      19. Полномочия Руководителя Управления:</w:t>
      </w:r>
    </w:p>
    <w:bookmarkEnd w:id="32477"/>
    <w:bookmarkStart w:name="z32913" w:id="3247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478"/>
    <w:bookmarkStart w:name="z32914" w:id="3247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479"/>
    <w:bookmarkStart w:name="z32915" w:id="3248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480"/>
    <w:bookmarkStart w:name="z32916" w:id="3248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481"/>
    <w:bookmarkStart w:name="z32917" w:id="3248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482"/>
    <w:bookmarkStart w:name="z32918" w:id="3248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483"/>
    <w:bookmarkStart w:name="z32919" w:id="3248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484"/>
    <w:bookmarkStart w:name="z32920" w:id="3248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485"/>
    <w:bookmarkStart w:name="z32921" w:id="3248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486"/>
    <w:bookmarkStart w:name="z32922" w:id="3248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487"/>
    <w:bookmarkStart w:name="z32923" w:id="3248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488"/>
    <w:bookmarkStart w:name="z32924" w:id="3248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489"/>
    <w:bookmarkStart w:name="z32925" w:id="3249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490"/>
    <w:bookmarkStart w:name="z32926" w:id="32491"/>
    <w:p>
      <w:pPr>
        <w:spacing w:after="0"/>
        <w:ind w:left="0"/>
        <w:jc w:val="left"/>
      </w:pPr>
      <w:r>
        <w:rPr>
          <w:rFonts w:ascii="Times New Roman"/>
          <w:b/>
          <w:i w:val="false"/>
          <w:color w:val="000000"/>
        </w:rPr>
        <w:t xml:space="preserve"> Глава 4. Имущество Управления</w:t>
      </w:r>
    </w:p>
    <w:bookmarkEnd w:id="32491"/>
    <w:bookmarkStart w:name="z32927" w:id="3249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492"/>
    <w:bookmarkStart w:name="z32928" w:id="3249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493"/>
    <w:bookmarkStart w:name="z32929" w:id="3249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494"/>
    <w:bookmarkStart w:name="z32930" w:id="3249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495"/>
    <w:bookmarkStart w:name="z32931" w:id="32496"/>
    <w:p>
      <w:pPr>
        <w:spacing w:after="0"/>
        <w:ind w:left="0"/>
        <w:jc w:val="left"/>
      </w:pPr>
      <w:r>
        <w:rPr>
          <w:rFonts w:ascii="Times New Roman"/>
          <w:b/>
          <w:i w:val="false"/>
          <w:color w:val="000000"/>
        </w:rPr>
        <w:t xml:space="preserve"> Глава 5. Реорганизация и упразднение Управления</w:t>
      </w:r>
    </w:p>
    <w:bookmarkEnd w:id="32496"/>
    <w:bookmarkStart w:name="z32932" w:id="3249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2935" w:id="32498"/>
    <w:p>
      <w:pPr>
        <w:spacing w:after="0"/>
        <w:ind w:left="0"/>
        <w:jc w:val="left"/>
      </w:pPr>
      <w:r>
        <w:rPr>
          <w:rFonts w:ascii="Times New Roman"/>
          <w:b/>
          <w:i w:val="false"/>
          <w:color w:val="000000"/>
        </w:rPr>
        <w:t xml:space="preserve"> Положение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498"/>
    <w:bookmarkStart w:name="z32936" w:id="32499"/>
    <w:p>
      <w:pPr>
        <w:spacing w:after="0"/>
        <w:ind w:left="0"/>
        <w:jc w:val="left"/>
      </w:pPr>
      <w:r>
        <w:rPr>
          <w:rFonts w:ascii="Times New Roman"/>
          <w:b/>
          <w:i w:val="false"/>
          <w:color w:val="000000"/>
        </w:rPr>
        <w:t xml:space="preserve"> Глава 1. Общие положения</w:t>
      </w:r>
    </w:p>
    <w:bookmarkEnd w:id="32499"/>
    <w:bookmarkStart w:name="z32937" w:id="32500"/>
    <w:p>
      <w:pPr>
        <w:spacing w:after="0"/>
        <w:ind w:left="0"/>
        <w:jc w:val="both"/>
      </w:pPr>
      <w:r>
        <w:rPr>
          <w:rFonts w:ascii="Times New Roman"/>
          <w:b w:val="false"/>
          <w:i w:val="false"/>
          <w:color w:val="000000"/>
          <w:sz w:val="28"/>
        </w:rPr>
        <w:t>
      1. Управление государственных доходов по Медеускому району 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500"/>
    <w:bookmarkStart w:name="z32938" w:id="32501"/>
    <w:p>
      <w:pPr>
        <w:spacing w:after="0"/>
        <w:ind w:left="0"/>
        <w:jc w:val="both"/>
      </w:pPr>
      <w:r>
        <w:rPr>
          <w:rFonts w:ascii="Times New Roman"/>
          <w:b w:val="false"/>
          <w:i w:val="false"/>
          <w:color w:val="000000"/>
          <w:sz w:val="28"/>
        </w:rPr>
        <w:t xml:space="preserve">
      1) налогового администрирования; </w:t>
      </w:r>
    </w:p>
    <w:bookmarkEnd w:id="32501"/>
    <w:bookmarkStart w:name="z32939" w:id="3250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502"/>
    <w:bookmarkStart w:name="z32940" w:id="32503"/>
    <w:p>
      <w:pPr>
        <w:spacing w:after="0"/>
        <w:ind w:left="0"/>
        <w:jc w:val="both"/>
      </w:pPr>
      <w:r>
        <w:rPr>
          <w:rFonts w:ascii="Times New Roman"/>
          <w:b w:val="false"/>
          <w:i w:val="false"/>
          <w:color w:val="000000"/>
          <w:sz w:val="28"/>
        </w:rPr>
        <w:t xml:space="preserve">
      3) оборота нефтепродуктов и биотоплива; </w:t>
      </w:r>
    </w:p>
    <w:bookmarkEnd w:id="32503"/>
    <w:bookmarkStart w:name="z32941" w:id="3250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504"/>
    <w:bookmarkStart w:name="z32942" w:id="32505"/>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505"/>
    <w:bookmarkStart w:name="z32943" w:id="3250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506"/>
    <w:bookmarkStart w:name="z32944" w:id="3250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507"/>
    <w:bookmarkStart w:name="z32945" w:id="3250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508"/>
    <w:bookmarkStart w:name="z32946" w:id="3250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509"/>
    <w:bookmarkStart w:name="z32947" w:id="3251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510"/>
    <w:bookmarkStart w:name="z32948" w:id="3251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511"/>
    <w:bookmarkStart w:name="z32949" w:id="32512"/>
    <w:p>
      <w:pPr>
        <w:spacing w:after="0"/>
        <w:ind w:left="0"/>
        <w:jc w:val="both"/>
      </w:pPr>
      <w:r>
        <w:rPr>
          <w:rFonts w:ascii="Times New Roman"/>
          <w:b w:val="false"/>
          <w:i w:val="false"/>
          <w:color w:val="000000"/>
          <w:sz w:val="28"/>
        </w:rPr>
        <w:t xml:space="preserve">
      8. Местонахождение Управления: почтовый индекс 050000, Республика Казахстан, город Алматы, Алмалинский район, проспект Абылай хана, 93/95. </w:t>
      </w:r>
    </w:p>
    <w:bookmarkEnd w:id="32512"/>
    <w:bookmarkStart w:name="z32950" w:id="3251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513"/>
    <w:bookmarkStart w:name="z32951" w:id="3251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514"/>
    <w:bookmarkStart w:name="z32952" w:id="3251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515"/>
    <w:bookmarkStart w:name="z32953" w:id="3251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516"/>
    <w:bookmarkStart w:name="z32954" w:id="3251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517"/>
    <w:bookmarkStart w:name="z32955" w:id="32518"/>
    <w:p>
      <w:pPr>
        <w:spacing w:after="0"/>
        <w:ind w:left="0"/>
        <w:jc w:val="left"/>
      </w:pPr>
      <w:r>
        <w:rPr>
          <w:rFonts w:ascii="Times New Roman"/>
          <w:b/>
          <w:i w:val="false"/>
          <w:color w:val="000000"/>
        </w:rPr>
        <w:t xml:space="preserve"> Глава 2. Задачи, права и обязанности Управления</w:t>
      </w:r>
    </w:p>
    <w:bookmarkEnd w:id="32518"/>
    <w:bookmarkStart w:name="z32956" w:id="32519"/>
    <w:p>
      <w:pPr>
        <w:spacing w:after="0"/>
        <w:ind w:left="0"/>
        <w:jc w:val="both"/>
      </w:pPr>
      <w:r>
        <w:rPr>
          <w:rFonts w:ascii="Times New Roman"/>
          <w:b w:val="false"/>
          <w:i w:val="false"/>
          <w:color w:val="000000"/>
          <w:sz w:val="28"/>
        </w:rPr>
        <w:t>
      13. Задачи:</w:t>
      </w:r>
    </w:p>
    <w:bookmarkEnd w:id="32519"/>
    <w:bookmarkStart w:name="z32957" w:id="3252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520"/>
    <w:bookmarkStart w:name="z32958" w:id="3252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521"/>
    <w:bookmarkStart w:name="z32959" w:id="3252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522"/>
    <w:bookmarkStart w:name="z32960" w:id="3252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523"/>
    <w:bookmarkStart w:name="z32961" w:id="3252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524"/>
    <w:bookmarkStart w:name="z32962" w:id="3252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525"/>
    <w:bookmarkStart w:name="z32963" w:id="3252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526"/>
    <w:bookmarkStart w:name="z32964" w:id="32527"/>
    <w:p>
      <w:pPr>
        <w:spacing w:after="0"/>
        <w:ind w:left="0"/>
        <w:jc w:val="both"/>
      </w:pPr>
      <w:r>
        <w:rPr>
          <w:rFonts w:ascii="Times New Roman"/>
          <w:b w:val="false"/>
          <w:i w:val="false"/>
          <w:color w:val="000000"/>
          <w:sz w:val="28"/>
        </w:rPr>
        <w:t>
      14. Права и обязанности Управления:</w:t>
      </w:r>
    </w:p>
    <w:bookmarkEnd w:id="32527"/>
    <w:bookmarkStart w:name="z32965" w:id="32528"/>
    <w:p>
      <w:pPr>
        <w:spacing w:after="0"/>
        <w:ind w:left="0"/>
        <w:jc w:val="both"/>
      </w:pPr>
      <w:r>
        <w:rPr>
          <w:rFonts w:ascii="Times New Roman"/>
          <w:b w:val="false"/>
          <w:i w:val="false"/>
          <w:color w:val="000000"/>
          <w:sz w:val="28"/>
        </w:rPr>
        <w:t>
      1) права:</w:t>
      </w:r>
    </w:p>
    <w:bookmarkEnd w:id="32528"/>
    <w:bookmarkStart w:name="z32966" w:id="3252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529"/>
    <w:bookmarkStart w:name="z32967" w:id="32530"/>
    <w:p>
      <w:pPr>
        <w:spacing w:after="0"/>
        <w:ind w:left="0"/>
        <w:jc w:val="both"/>
      </w:pPr>
      <w:r>
        <w:rPr>
          <w:rFonts w:ascii="Times New Roman"/>
          <w:b w:val="false"/>
          <w:i w:val="false"/>
          <w:color w:val="000000"/>
          <w:sz w:val="28"/>
        </w:rPr>
        <w:t>
      требовать от налогоплательщика (налогового агента):</w:t>
      </w:r>
    </w:p>
    <w:bookmarkEnd w:id="32530"/>
    <w:bookmarkStart w:name="z32968" w:id="3253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531"/>
    <w:bookmarkStart w:name="z32969" w:id="3253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532"/>
    <w:bookmarkStart w:name="z32970" w:id="3253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533"/>
    <w:bookmarkStart w:name="z32971" w:id="325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534"/>
    <w:bookmarkStart w:name="z32972" w:id="3253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535"/>
    <w:bookmarkStart w:name="z32973" w:id="3253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536"/>
    <w:bookmarkStart w:name="z32974" w:id="3253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537"/>
    <w:bookmarkStart w:name="z32975" w:id="3253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538"/>
    <w:bookmarkStart w:name="z32976" w:id="3253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539"/>
    <w:bookmarkStart w:name="z32977" w:id="3254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540"/>
    <w:bookmarkStart w:name="z32978" w:id="3254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541"/>
    <w:bookmarkStart w:name="z32979" w:id="3254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542"/>
    <w:bookmarkStart w:name="z32980" w:id="3254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543"/>
    <w:bookmarkStart w:name="z32981" w:id="3254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544"/>
    <w:bookmarkStart w:name="z32982" w:id="3254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545"/>
    <w:bookmarkStart w:name="z32983" w:id="3254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546"/>
    <w:bookmarkStart w:name="z32984" w:id="3254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547"/>
    <w:bookmarkStart w:name="z32985" w:id="3254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548"/>
    <w:bookmarkStart w:name="z32986" w:id="3254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549"/>
    <w:bookmarkStart w:name="z32987" w:id="3255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550"/>
    <w:bookmarkStart w:name="z32988" w:id="3255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551"/>
    <w:bookmarkStart w:name="z32989" w:id="3255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552"/>
    <w:bookmarkStart w:name="z32990" w:id="3255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553"/>
    <w:bookmarkStart w:name="z32991" w:id="32554"/>
    <w:p>
      <w:pPr>
        <w:spacing w:after="0"/>
        <w:ind w:left="0"/>
        <w:jc w:val="both"/>
      </w:pPr>
      <w:r>
        <w:rPr>
          <w:rFonts w:ascii="Times New Roman"/>
          <w:b w:val="false"/>
          <w:i w:val="false"/>
          <w:color w:val="000000"/>
          <w:sz w:val="28"/>
        </w:rPr>
        <w:t>
      2) обязанности:</w:t>
      </w:r>
    </w:p>
    <w:bookmarkEnd w:id="32554"/>
    <w:bookmarkStart w:name="z32992" w:id="3255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555"/>
    <w:bookmarkStart w:name="z32993" w:id="3255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556"/>
    <w:bookmarkStart w:name="z32994" w:id="3255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557"/>
    <w:bookmarkStart w:name="z32995" w:id="3255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558"/>
    <w:bookmarkStart w:name="z32996" w:id="3255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559"/>
    <w:bookmarkStart w:name="z32997" w:id="32560"/>
    <w:p>
      <w:pPr>
        <w:spacing w:after="0"/>
        <w:ind w:left="0"/>
        <w:jc w:val="both"/>
      </w:pPr>
      <w:r>
        <w:rPr>
          <w:rFonts w:ascii="Times New Roman"/>
          <w:b w:val="false"/>
          <w:i w:val="false"/>
          <w:color w:val="000000"/>
          <w:sz w:val="28"/>
        </w:rPr>
        <w:t>
      имеющих налоговую задолженность;</w:t>
      </w:r>
    </w:p>
    <w:bookmarkEnd w:id="32560"/>
    <w:bookmarkStart w:name="z32998" w:id="3256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561"/>
    <w:bookmarkStart w:name="z32999" w:id="3256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562"/>
    <w:bookmarkStart w:name="z33000" w:id="3256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563"/>
    <w:bookmarkStart w:name="z33001" w:id="3256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564"/>
    <w:bookmarkStart w:name="z33002" w:id="3256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565"/>
    <w:bookmarkStart w:name="z33003" w:id="3256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566"/>
    <w:bookmarkStart w:name="z33004" w:id="3256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567"/>
    <w:bookmarkStart w:name="z33005" w:id="3256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568"/>
    <w:bookmarkStart w:name="z33006" w:id="3256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569"/>
    <w:bookmarkStart w:name="z33007" w:id="3257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570"/>
    <w:bookmarkStart w:name="z33008" w:id="3257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571"/>
    <w:bookmarkStart w:name="z33009" w:id="3257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572"/>
    <w:bookmarkStart w:name="z33010" w:id="3257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573"/>
    <w:bookmarkStart w:name="z33011" w:id="3257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574"/>
    <w:bookmarkStart w:name="z33012" w:id="3257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575"/>
    <w:bookmarkStart w:name="z33013" w:id="32576"/>
    <w:p>
      <w:pPr>
        <w:spacing w:after="0"/>
        <w:ind w:left="0"/>
        <w:jc w:val="both"/>
      </w:pPr>
      <w:r>
        <w:rPr>
          <w:rFonts w:ascii="Times New Roman"/>
          <w:b w:val="false"/>
          <w:i w:val="false"/>
          <w:color w:val="000000"/>
          <w:sz w:val="28"/>
        </w:rPr>
        <w:t>
      защищать интересы государства;</w:t>
      </w:r>
    </w:p>
    <w:bookmarkEnd w:id="32576"/>
    <w:bookmarkStart w:name="z33014" w:id="3257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577"/>
    <w:bookmarkStart w:name="z33015" w:id="3257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578"/>
    <w:bookmarkStart w:name="z33016" w:id="3257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579"/>
    <w:bookmarkStart w:name="z33017" w:id="3258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580"/>
    <w:bookmarkStart w:name="z33018" w:id="32581"/>
    <w:p>
      <w:pPr>
        <w:spacing w:after="0"/>
        <w:ind w:left="0"/>
        <w:jc w:val="both"/>
      </w:pPr>
      <w:r>
        <w:rPr>
          <w:rFonts w:ascii="Times New Roman"/>
          <w:b w:val="false"/>
          <w:i w:val="false"/>
          <w:color w:val="000000"/>
          <w:sz w:val="28"/>
        </w:rPr>
        <w:t>
      15. Функции:</w:t>
      </w:r>
    </w:p>
    <w:bookmarkEnd w:id="32581"/>
    <w:bookmarkStart w:name="z33019" w:id="32582"/>
    <w:p>
      <w:pPr>
        <w:spacing w:after="0"/>
        <w:ind w:left="0"/>
        <w:jc w:val="both"/>
      </w:pPr>
      <w:r>
        <w:rPr>
          <w:rFonts w:ascii="Times New Roman"/>
          <w:b w:val="false"/>
          <w:i w:val="false"/>
          <w:color w:val="000000"/>
          <w:sz w:val="28"/>
        </w:rPr>
        <w:t>
      1) осуществление налогового контроля;</w:t>
      </w:r>
    </w:p>
    <w:bookmarkEnd w:id="32582"/>
    <w:bookmarkStart w:name="z33020" w:id="3258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583"/>
    <w:bookmarkStart w:name="z33021" w:id="3258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584"/>
    <w:bookmarkStart w:name="z33022" w:id="3258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585"/>
    <w:bookmarkStart w:name="z33023" w:id="3258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586"/>
    <w:bookmarkStart w:name="z33024" w:id="3258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587"/>
    <w:bookmarkStart w:name="z33025" w:id="3258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2588"/>
    <w:bookmarkStart w:name="z33026" w:id="3258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2589"/>
    <w:bookmarkStart w:name="z33027" w:id="3259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2590"/>
    <w:bookmarkStart w:name="z33028" w:id="3259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2591"/>
    <w:bookmarkStart w:name="z33029" w:id="32592"/>
    <w:p>
      <w:pPr>
        <w:spacing w:after="0"/>
        <w:ind w:left="0"/>
        <w:jc w:val="both"/>
      </w:pPr>
      <w:r>
        <w:rPr>
          <w:rFonts w:ascii="Times New Roman"/>
          <w:b w:val="false"/>
          <w:i w:val="false"/>
          <w:color w:val="000000"/>
          <w:sz w:val="28"/>
        </w:rPr>
        <w:t>
      11) осуществление налогового администрирования;</w:t>
      </w:r>
    </w:p>
    <w:bookmarkEnd w:id="32592"/>
    <w:bookmarkStart w:name="z33030" w:id="3259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593"/>
    <w:bookmarkStart w:name="z33031" w:id="3259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594"/>
    <w:bookmarkStart w:name="z33032" w:id="32595"/>
    <w:p>
      <w:pPr>
        <w:spacing w:after="0"/>
        <w:ind w:left="0"/>
        <w:jc w:val="both"/>
      </w:pPr>
      <w:r>
        <w:rPr>
          <w:rFonts w:ascii="Times New Roman"/>
          <w:b w:val="false"/>
          <w:i w:val="false"/>
          <w:color w:val="000000"/>
          <w:sz w:val="28"/>
        </w:rPr>
        <w:t>
      14) использование системы управления рисками;</w:t>
      </w:r>
    </w:p>
    <w:bookmarkEnd w:id="32595"/>
    <w:bookmarkStart w:name="z33033" w:id="3259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596"/>
    <w:bookmarkStart w:name="z33034" w:id="3259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597"/>
    <w:bookmarkStart w:name="z33035" w:id="3259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598"/>
    <w:bookmarkStart w:name="z33036" w:id="3259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599"/>
    <w:bookmarkStart w:name="z33037" w:id="3260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600"/>
    <w:bookmarkStart w:name="z33038" w:id="3260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601"/>
    <w:bookmarkStart w:name="z33039" w:id="3260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602"/>
    <w:bookmarkStart w:name="z33040" w:id="3260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603"/>
    <w:bookmarkStart w:name="z33041" w:id="3260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604"/>
    <w:bookmarkStart w:name="z33042" w:id="3260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605"/>
    <w:bookmarkStart w:name="z33043" w:id="3260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606"/>
    <w:bookmarkStart w:name="z33044" w:id="3260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607"/>
    <w:bookmarkStart w:name="z33045" w:id="3260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608"/>
    <w:bookmarkStart w:name="z33046" w:id="3260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609"/>
    <w:bookmarkStart w:name="z33047" w:id="3261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610"/>
    <w:bookmarkStart w:name="z33048" w:id="3261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611"/>
    <w:bookmarkStart w:name="z33049" w:id="3261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612"/>
    <w:bookmarkStart w:name="z33050" w:id="3261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613"/>
    <w:bookmarkStart w:name="z33051" w:id="3261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614"/>
    <w:bookmarkStart w:name="z33052" w:id="3261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615"/>
    <w:bookmarkStart w:name="z33053" w:id="3261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616"/>
    <w:bookmarkStart w:name="z33054" w:id="3261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617"/>
    <w:bookmarkStart w:name="z33055" w:id="3261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618"/>
    <w:bookmarkStart w:name="z33056" w:id="3261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619"/>
    <w:bookmarkStart w:name="z33057" w:id="3262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620"/>
    <w:bookmarkStart w:name="z33058" w:id="3262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621"/>
    <w:bookmarkStart w:name="z33059" w:id="3262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622"/>
    <w:bookmarkStart w:name="z33060" w:id="3262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623"/>
    <w:bookmarkStart w:name="z33061" w:id="3262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624"/>
    <w:bookmarkStart w:name="z33062" w:id="32625"/>
    <w:p>
      <w:pPr>
        <w:spacing w:after="0"/>
        <w:ind w:left="0"/>
        <w:jc w:val="both"/>
      </w:pPr>
      <w:r>
        <w:rPr>
          <w:rFonts w:ascii="Times New Roman"/>
          <w:b w:val="false"/>
          <w:i w:val="false"/>
          <w:color w:val="000000"/>
          <w:sz w:val="28"/>
        </w:rPr>
        <w:t>
      19. Полномочия Руководителя Управления:</w:t>
      </w:r>
    </w:p>
    <w:bookmarkEnd w:id="32625"/>
    <w:bookmarkStart w:name="z33063" w:id="3262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626"/>
    <w:bookmarkStart w:name="z33064" w:id="3262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627"/>
    <w:bookmarkStart w:name="z33065" w:id="3262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628"/>
    <w:bookmarkStart w:name="z33066" w:id="326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629"/>
    <w:bookmarkStart w:name="z33067" w:id="3263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630"/>
    <w:bookmarkStart w:name="z33068" w:id="326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631"/>
    <w:bookmarkStart w:name="z33069" w:id="326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632"/>
    <w:bookmarkStart w:name="z33070" w:id="326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633"/>
    <w:bookmarkStart w:name="z33071" w:id="3263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634"/>
    <w:bookmarkStart w:name="z33072" w:id="3263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635"/>
    <w:bookmarkStart w:name="z33073" w:id="326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636"/>
    <w:bookmarkStart w:name="z33074" w:id="3263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637"/>
    <w:bookmarkStart w:name="z33075" w:id="32638"/>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638"/>
    <w:bookmarkStart w:name="z33076" w:id="32639"/>
    <w:p>
      <w:pPr>
        <w:spacing w:after="0"/>
        <w:ind w:left="0"/>
        <w:jc w:val="left"/>
      </w:pPr>
      <w:r>
        <w:rPr>
          <w:rFonts w:ascii="Times New Roman"/>
          <w:b/>
          <w:i w:val="false"/>
          <w:color w:val="000000"/>
        </w:rPr>
        <w:t xml:space="preserve"> Глава 4. Имущество Управления</w:t>
      </w:r>
    </w:p>
    <w:bookmarkEnd w:id="32639"/>
    <w:bookmarkStart w:name="z33077" w:id="3264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640"/>
    <w:bookmarkStart w:name="z33078" w:id="3264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641"/>
    <w:bookmarkStart w:name="z33079" w:id="32642"/>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642"/>
    <w:bookmarkStart w:name="z33080" w:id="3264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643"/>
    <w:bookmarkStart w:name="z33081" w:id="32644"/>
    <w:p>
      <w:pPr>
        <w:spacing w:after="0"/>
        <w:ind w:left="0"/>
        <w:jc w:val="left"/>
      </w:pPr>
      <w:r>
        <w:rPr>
          <w:rFonts w:ascii="Times New Roman"/>
          <w:b/>
          <w:i w:val="false"/>
          <w:color w:val="000000"/>
        </w:rPr>
        <w:t xml:space="preserve"> Глава 5. Реорганизация и упразднение Управления</w:t>
      </w:r>
    </w:p>
    <w:bookmarkEnd w:id="32644"/>
    <w:bookmarkStart w:name="z33082" w:id="3264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3085" w:id="32646"/>
    <w:p>
      <w:pPr>
        <w:spacing w:after="0"/>
        <w:ind w:left="0"/>
        <w:jc w:val="left"/>
      </w:pPr>
      <w:r>
        <w:rPr>
          <w:rFonts w:ascii="Times New Roman"/>
          <w:b/>
          <w:i w:val="false"/>
          <w:color w:val="000000"/>
        </w:rPr>
        <w:t xml:space="preserve"> Положение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646"/>
    <w:bookmarkStart w:name="z33086" w:id="32647"/>
    <w:p>
      <w:pPr>
        <w:spacing w:after="0"/>
        <w:ind w:left="0"/>
        <w:jc w:val="left"/>
      </w:pPr>
      <w:r>
        <w:rPr>
          <w:rFonts w:ascii="Times New Roman"/>
          <w:b/>
          <w:i w:val="false"/>
          <w:color w:val="000000"/>
        </w:rPr>
        <w:t xml:space="preserve"> Глава 1. Общие положения</w:t>
      </w:r>
    </w:p>
    <w:bookmarkEnd w:id="32647"/>
    <w:bookmarkStart w:name="z33087" w:id="32648"/>
    <w:p>
      <w:pPr>
        <w:spacing w:after="0"/>
        <w:ind w:left="0"/>
        <w:jc w:val="both"/>
      </w:pPr>
      <w:r>
        <w:rPr>
          <w:rFonts w:ascii="Times New Roman"/>
          <w:b w:val="false"/>
          <w:i w:val="false"/>
          <w:color w:val="000000"/>
          <w:sz w:val="28"/>
        </w:rPr>
        <w:t>
      1.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648"/>
    <w:bookmarkStart w:name="z33088" w:id="32649"/>
    <w:p>
      <w:pPr>
        <w:spacing w:after="0"/>
        <w:ind w:left="0"/>
        <w:jc w:val="both"/>
      </w:pPr>
      <w:r>
        <w:rPr>
          <w:rFonts w:ascii="Times New Roman"/>
          <w:b w:val="false"/>
          <w:i w:val="false"/>
          <w:color w:val="000000"/>
          <w:sz w:val="28"/>
        </w:rPr>
        <w:t xml:space="preserve">
      1) налогового администрирования; </w:t>
      </w:r>
    </w:p>
    <w:bookmarkEnd w:id="32649"/>
    <w:bookmarkStart w:name="z33089" w:id="3265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650"/>
    <w:bookmarkStart w:name="z33090" w:id="32651"/>
    <w:p>
      <w:pPr>
        <w:spacing w:after="0"/>
        <w:ind w:left="0"/>
        <w:jc w:val="both"/>
      </w:pPr>
      <w:r>
        <w:rPr>
          <w:rFonts w:ascii="Times New Roman"/>
          <w:b w:val="false"/>
          <w:i w:val="false"/>
          <w:color w:val="000000"/>
          <w:sz w:val="28"/>
        </w:rPr>
        <w:t xml:space="preserve">
      3) оборота нефтепродуктов и биотоплива; </w:t>
      </w:r>
    </w:p>
    <w:bookmarkEnd w:id="32651"/>
    <w:bookmarkStart w:name="z33091" w:id="3265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652"/>
    <w:bookmarkStart w:name="z33092" w:id="32653"/>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653"/>
    <w:bookmarkStart w:name="z33093" w:id="3265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654"/>
    <w:bookmarkStart w:name="z33094" w:id="3265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655"/>
    <w:bookmarkStart w:name="z33095" w:id="3265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656"/>
    <w:bookmarkStart w:name="z33096" w:id="3265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657"/>
    <w:bookmarkStart w:name="z33097" w:id="3265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658"/>
    <w:bookmarkStart w:name="z33098" w:id="3265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659"/>
    <w:bookmarkStart w:name="z33099" w:id="32660"/>
    <w:p>
      <w:pPr>
        <w:spacing w:after="0"/>
        <w:ind w:left="0"/>
        <w:jc w:val="both"/>
      </w:pPr>
      <w:r>
        <w:rPr>
          <w:rFonts w:ascii="Times New Roman"/>
          <w:b w:val="false"/>
          <w:i w:val="false"/>
          <w:color w:val="000000"/>
          <w:sz w:val="28"/>
        </w:rPr>
        <w:t xml:space="preserve">
      8. Местонахождение Управления: почтовый индекс 050031, Республика Казахстан, город Алматы, Наурызбайский район, микрорайон Шугыла "А", дом 347/2. </w:t>
      </w:r>
    </w:p>
    <w:bookmarkEnd w:id="32660"/>
    <w:bookmarkStart w:name="z33100" w:id="3266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661"/>
    <w:bookmarkStart w:name="z33101" w:id="3266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662"/>
    <w:bookmarkStart w:name="z33102" w:id="3266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663"/>
    <w:bookmarkStart w:name="z33103" w:id="3266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664"/>
    <w:bookmarkStart w:name="z33104" w:id="3266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665"/>
    <w:bookmarkStart w:name="z33105" w:id="32666"/>
    <w:p>
      <w:pPr>
        <w:spacing w:after="0"/>
        <w:ind w:left="0"/>
        <w:jc w:val="left"/>
      </w:pPr>
      <w:r>
        <w:rPr>
          <w:rFonts w:ascii="Times New Roman"/>
          <w:b/>
          <w:i w:val="false"/>
          <w:color w:val="000000"/>
        </w:rPr>
        <w:t xml:space="preserve"> Глава 2. Задачи, права и обязанности Управления</w:t>
      </w:r>
    </w:p>
    <w:bookmarkEnd w:id="32666"/>
    <w:bookmarkStart w:name="z33106" w:id="32667"/>
    <w:p>
      <w:pPr>
        <w:spacing w:after="0"/>
        <w:ind w:left="0"/>
        <w:jc w:val="both"/>
      </w:pPr>
      <w:r>
        <w:rPr>
          <w:rFonts w:ascii="Times New Roman"/>
          <w:b w:val="false"/>
          <w:i w:val="false"/>
          <w:color w:val="000000"/>
          <w:sz w:val="28"/>
        </w:rPr>
        <w:t>
      13. Задачи:</w:t>
      </w:r>
    </w:p>
    <w:bookmarkEnd w:id="32667"/>
    <w:bookmarkStart w:name="z33107" w:id="3266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668"/>
    <w:bookmarkStart w:name="z33108" w:id="3266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669"/>
    <w:bookmarkStart w:name="z33109" w:id="3267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670"/>
    <w:bookmarkStart w:name="z33110" w:id="3267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671"/>
    <w:bookmarkStart w:name="z33111" w:id="3267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672"/>
    <w:bookmarkStart w:name="z33112" w:id="3267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673"/>
    <w:bookmarkStart w:name="z33113" w:id="3267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674"/>
    <w:bookmarkStart w:name="z33114" w:id="32675"/>
    <w:p>
      <w:pPr>
        <w:spacing w:after="0"/>
        <w:ind w:left="0"/>
        <w:jc w:val="both"/>
      </w:pPr>
      <w:r>
        <w:rPr>
          <w:rFonts w:ascii="Times New Roman"/>
          <w:b w:val="false"/>
          <w:i w:val="false"/>
          <w:color w:val="000000"/>
          <w:sz w:val="28"/>
        </w:rPr>
        <w:t>
      14. Права и обязанности Управления:</w:t>
      </w:r>
    </w:p>
    <w:bookmarkEnd w:id="32675"/>
    <w:bookmarkStart w:name="z33115" w:id="32676"/>
    <w:p>
      <w:pPr>
        <w:spacing w:after="0"/>
        <w:ind w:left="0"/>
        <w:jc w:val="both"/>
      </w:pPr>
      <w:r>
        <w:rPr>
          <w:rFonts w:ascii="Times New Roman"/>
          <w:b w:val="false"/>
          <w:i w:val="false"/>
          <w:color w:val="000000"/>
          <w:sz w:val="28"/>
        </w:rPr>
        <w:t>
      1) права:</w:t>
      </w:r>
    </w:p>
    <w:bookmarkEnd w:id="32676"/>
    <w:bookmarkStart w:name="z33116" w:id="3267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677"/>
    <w:bookmarkStart w:name="z33117" w:id="32678"/>
    <w:p>
      <w:pPr>
        <w:spacing w:after="0"/>
        <w:ind w:left="0"/>
        <w:jc w:val="both"/>
      </w:pPr>
      <w:r>
        <w:rPr>
          <w:rFonts w:ascii="Times New Roman"/>
          <w:b w:val="false"/>
          <w:i w:val="false"/>
          <w:color w:val="000000"/>
          <w:sz w:val="28"/>
        </w:rPr>
        <w:t>
      требовать от налогоплательщика (налогового агента):</w:t>
      </w:r>
    </w:p>
    <w:bookmarkEnd w:id="32678"/>
    <w:bookmarkStart w:name="z33118" w:id="3267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679"/>
    <w:bookmarkStart w:name="z33119" w:id="3268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680"/>
    <w:bookmarkStart w:name="z33120" w:id="3268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681"/>
    <w:bookmarkStart w:name="z33121" w:id="326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682"/>
    <w:bookmarkStart w:name="z33122" w:id="3268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683"/>
    <w:bookmarkStart w:name="z33123" w:id="3268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684"/>
    <w:bookmarkStart w:name="z33124" w:id="3268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685"/>
    <w:bookmarkStart w:name="z33125" w:id="3268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686"/>
    <w:bookmarkStart w:name="z33126" w:id="3268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687"/>
    <w:bookmarkStart w:name="z33127" w:id="3268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688"/>
    <w:bookmarkStart w:name="z33128" w:id="3268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689"/>
    <w:bookmarkStart w:name="z33129" w:id="3269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690"/>
    <w:bookmarkStart w:name="z33130" w:id="3269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691"/>
    <w:bookmarkStart w:name="z33131" w:id="3269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692"/>
    <w:bookmarkStart w:name="z33132" w:id="3269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693"/>
    <w:bookmarkStart w:name="z33133" w:id="3269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694"/>
    <w:bookmarkStart w:name="z33134" w:id="3269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695"/>
    <w:bookmarkStart w:name="z33135" w:id="3269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696"/>
    <w:bookmarkStart w:name="z33136" w:id="3269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697"/>
    <w:bookmarkStart w:name="z33137" w:id="3269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698"/>
    <w:bookmarkStart w:name="z33138" w:id="3269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699"/>
    <w:bookmarkStart w:name="z33139" w:id="3270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700"/>
    <w:bookmarkStart w:name="z33140" w:id="3270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701"/>
    <w:bookmarkStart w:name="z33141" w:id="32702"/>
    <w:p>
      <w:pPr>
        <w:spacing w:after="0"/>
        <w:ind w:left="0"/>
        <w:jc w:val="both"/>
      </w:pPr>
      <w:r>
        <w:rPr>
          <w:rFonts w:ascii="Times New Roman"/>
          <w:b w:val="false"/>
          <w:i w:val="false"/>
          <w:color w:val="000000"/>
          <w:sz w:val="28"/>
        </w:rPr>
        <w:t>
      2) обязанности:</w:t>
      </w:r>
    </w:p>
    <w:bookmarkEnd w:id="32702"/>
    <w:bookmarkStart w:name="z33142" w:id="3270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703"/>
    <w:bookmarkStart w:name="z33143" w:id="3270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704"/>
    <w:bookmarkStart w:name="z33144" w:id="3270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705"/>
    <w:bookmarkStart w:name="z33145" w:id="3270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706"/>
    <w:bookmarkStart w:name="z33146" w:id="3270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707"/>
    <w:bookmarkStart w:name="z33147" w:id="32708"/>
    <w:p>
      <w:pPr>
        <w:spacing w:after="0"/>
        <w:ind w:left="0"/>
        <w:jc w:val="both"/>
      </w:pPr>
      <w:r>
        <w:rPr>
          <w:rFonts w:ascii="Times New Roman"/>
          <w:b w:val="false"/>
          <w:i w:val="false"/>
          <w:color w:val="000000"/>
          <w:sz w:val="28"/>
        </w:rPr>
        <w:t>
      имеющих налоговую задолженность;</w:t>
      </w:r>
    </w:p>
    <w:bookmarkEnd w:id="32708"/>
    <w:bookmarkStart w:name="z33148" w:id="3270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709"/>
    <w:bookmarkStart w:name="z33149" w:id="3271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710"/>
    <w:bookmarkStart w:name="z33150" w:id="3271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711"/>
    <w:bookmarkStart w:name="z33151" w:id="3271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712"/>
    <w:bookmarkStart w:name="z33152" w:id="3271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713"/>
    <w:bookmarkStart w:name="z33153" w:id="3271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714"/>
    <w:bookmarkStart w:name="z33154" w:id="3271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715"/>
    <w:bookmarkStart w:name="z33155" w:id="3271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716"/>
    <w:bookmarkStart w:name="z33156" w:id="3271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717"/>
    <w:bookmarkStart w:name="z33157" w:id="3271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718"/>
    <w:bookmarkStart w:name="z33158" w:id="3271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719"/>
    <w:bookmarkStart w:name="z33159" w:id="3272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720"/>
    <w:bookmarkStart w:name="z33160" w:id="3272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721"/>
    <w:bookmarkStart w:name="z33161" w:id="3272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722"/>
    <w:bookmarkStart w:name="z33162" w:id="3272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723"/>
    <w:bookmarkStart w:name="z33163" w:id="32724"/>
    <w:p>
      <w:pPr>
        <w:spacing w:after="0"/>
        <w:ind w:left="0"/>
        <w:jc w:val="both"/>
      </w:pPr>
      <w:r>
        <w:rPr>
          <w:rFonts w:ascii="Times New Roman"/>
          <w:b w:val="false"/>
          <w:i w:val="false"/>
          <w:color w:val="000000"/>
          <w:sz w:val="28"/>
        </w:rPr>
        <w:t>
      защищать интересы государства;</w:t>
      </w:r>
    </w:p>
    <w:bookmarkEnd w:id="32724"/>
    <w:bookmarkStart w:name="z33164" w:id="3272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725"/>
    <w:bookmarkStart w:name="z33165" w:id="3272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726"/>
    <w:bookmarkStart w:name="z33166" w:id="3272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727"/>
    <w:bookmarkStart w:name="z33167" w:id="3272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728"/>
    <w:bookmarkStart w:name="z33168" w:id="32729"/>
    <w:p>
      <w:pPr>
        <w:spacing w:after="0"/>
        <w:ind w:left="0"/>
        <w:jc w:val="both"/>
      </w:pPr>
      <w:r>
        <w:rPr>
          <w:rFonts w:ascii="Times New Roman"/>
          <w:b w:val="false"/>
          <w:i w:val="false"/>
          <w:color w:val="000000"/>
          <w:sz w:val="28"/>
        </w:rPr>
        <w:t>
      15. Функции:</w:t>
      </w:r>
    </w:p>
    <w:bookmarkEnd w:id="32729"/>
    <w:bookmarkStart w:name="z33169" w:id="32730"/>
    <w:p>
      <w:pPr>
        <w:spacing w:after="0"/>
        <w:ind w:left="0"/>
        <w:jc w:val="both"/>
      </w:pPr>
      <w:r>
        <w:rPr>
          <w:rFonts w:ascii="Times New Roman"/>
          <w:b w:val="false"/>
          <w:i w:val="false"/>
          <w:color w:val="000000"/>
          <w:sz w:val="28"/>
        </w:rPr>
        <w:t>
      1) осуществление налогового контроля;</w:t>
      </w:r>
    </w:p>
    <w:bookmarkEnd w:id="32730"/>
    <w:bookmarkStart w:name="z33170" w:id="3273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731"/>
    <w:bookmarkStart w:name="z33171" w:id="3273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732"/>
    <w:bookmarkStart w:name="z33172" w:id="3273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733"/>
    <w:bookmarkStart w:name="z33173" w:id="3273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734"/>
    <w:bookmarkStart w:name="z33174" w:id="3273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735"/>
    <w:bookmarkStart w:name="z33175" w:id="3273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2736"/>
    <w:bookmarkStart w:name="z33176" w:id="3273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2737"/>
    <w:bookmarkStart w:name="z33177" w:id="3273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2738"/>
    <w:bookmarkStart w:name="z33178" w:id="3273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2739"/>
    <w:bookmarkStart w:name="z33179" w:id="32740"/>
    <w:p>
      <w:pPr>
        <w:spacing w:after="0"/>
        <w:ind w:left="0"/>
        <w:jc w:val="both"/>
      </w:pPr>
      <w:r>
        <w:rPr>
          <w:rFonts w:ascii="Times New Roman"/>
          <w:b w:val="false"/>
          <w:i w:val="false"/>
          <w:color w:val="000000"/>
          <w:sz w:val="28"/>
        </w:rPr>
        <w:t>
      11) осуществление налогового администрирования;</w:t>
      </w:r>
    </w:p>
    <w:bookmarkEnd w:id="32740"/>
    <w:bookmarkStart w:name="z33180" w:id="3274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741"/>
    <w:bookmarkStart w:name="z33181" w:id="3274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742"/>
    <w:bookmarkStart w:name="z33182" w:id="32743"/>
    <w:p>
      <w:pPr>
        <w:spacing w:after="0"/>
        <w:ind w:left="0"/>
        <w:jc w:val="both"/>
      </w:pPr>
      <w:r>
        <w:rPr>
          <w:rFonts w:ascii="Times New Roman"/>
          <w:b w:val="false"/>
          <w:i w:val="false"/>
          <w:color w:val="000000"/>
          <w:sz w:val="28"/>
        </w:rPr>
        <w:t>
      14) использование системы управления рисками;</w:t>
      </w:r>
    </w:p>
    <w:bookmarkEnd w:id="32743"/>
    <w:bookmarkStart w:name="z33183" w:id="3274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744"/>
    <w:bookmarkStart w:name="z33184" w:id="3274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745"/>
    <w:bookmarkStart w:name="z33185" w:id="3274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746"/>
    <w:bookmarkStart w:name="z33186" w:id="3274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747"/>
    <w:bookmarkStart w:name="z33187" w:id="3274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748"/>
    <w:bookmarkStart w:name="z33188" w:id="3274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749"/>
    <w:bookmarkStart w:name="z33189" w:id="3275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750"/>
    <w:bookmarkStart w:name="z33190" w:id="3275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751"/>
    <w:bookmarkStart w:name="z33191" w:id="3275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752"/>
    <w:bookmarkStart w:name="z33192" w:id="3275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753"/>
    <w:bookmarkStart w:name="z33193" w:id="3275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754"/>
    <w:bookmarkStart w:name="z33194" w:id="3275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755"/>
    <w:bookmarkStart w:name="z33195" w:id="3275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756"/>
    <w:bookmarkStart w:name="z33196" w:id="3275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757"/>
    <w:bookmarkStart w:name="z33197" w:id="3275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758"/>
    <w:bookmarkStart w:name="z33198" w:id="3275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759"/>
    <w:bookmarkStart w:name="z33199" w:id="3276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760"/>
    <w:bookmarkStart w:name="z33200" w:id="3276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761"/>
    <w:bookmarkStart w:name="z33201" w:id="3276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762"/>
    <w:bookmarkStart w:name="z33202" w:id="3276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763"/>
    <w:bookmarkStart w:name="z33203" w:id="3276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764"/>
    <w:bookmarkStart w:name="z33204" w:id="3276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765"/>
    <w:bookmarkStart w:name="z33205" w:id="3276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766"/>
    <w:bookmarkStart w:name="z33206" w:id="3276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767"/>
    <w:bookmarkStart w:name="z33207" w:id="3276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768"/>
    <w:bookmarkStart w:name="z33208" w:id="3276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769"/>
    <w:bookmarkStart w:name="z33209" w:id="3277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770"/>
    <w:bookmarkStart w:name="z33210" w:id="3277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771"/>
    <w:bookmarkStart w:name="z33211" w:id="3277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772"/>
    <w:bookmarkStart w:name="z33212" w:id="32773"/>
    <w:p>
      <w:pPr>
        <w:spacing w:after="0"/>
        <w:ind w:left="0"/>
        <w:jc w:val="both"/>
      </w:pPr>
      <w:r>
        <w:rPr>
          <w:rFonts w:ascii="Times New Roman"/>
          <w:b w:val="false"/>
          <w:i w:val="false"/>
          <w:color w:val="000000"/>
          <w:sz w:val="28"/>
        </w:rPr>
        <w:t>
      19. Полномочия Руководителя Управления:</w:t>
      </w:r>
    </w:p>
    <w:bookmarkEnd w:id="32773"/>
    <w:bookmarkStart w:name="z33213" w:id="3277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774"/>
    <w:bookmarkStart w:name="z33214" w:id="3277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775"/>
    <w:bookmarkStart w:name="z33215" w:id="3277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776"/>
    <w:bookmarkStart w:name="z33216" w:id="3277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777"/>
    <w:bookmarkStart w:name="z33217" w:id="3277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778"/>
    <w:bookmarkStart w:name="z33218" w:id="3277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779"/>
    <w:bookmarkStart w:name="z33219" w:id="3278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780"/>
    <w:bookmarkStart w:name="z33220" w:id="3278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781"/>
    <w:bookmarkStart w:name="z33221" w:id="3278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782"/>
    <w:bookmarkStart w:name="z33222" w:id="3278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783"/>
    <w:bookmarkStart w:name="z33223" w:id="3278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784"/>
    <w:bookmarkStart w:name="z33224" w:id="3278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785"/>
    <w:bookmarkStart w:name="z33225" w:id="3278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786"/>
    <w:bookmarkStart w:name="z33226" w:id="32787"/>
    <w:p>
      <w:pPr>
        <w:spacing w:after="0"/>
        <w:ind w:left="0"/>
        <w:jc w:val="left"/>
      </w:pPr>
      <w:r>
        <w:rPr>
          <w:rFonts w:ascii="Times New Roman"/>
          <w:b/>
          <w:i w:val="false"/>
          <w:color w:val="000000"/>
        </w:rPr>
        <w:t xml:space="preserve"> Глава 4. Имущество Управления</w:t>
      </w:r>
    </w:p>
    <w:bookmarkEnd w:id="32787"/>
    <w:bookmarkStart w:name="z33227" w:id="3278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788"/>
    <w:bookmarkStart w:name="z33228" w:id="327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789"/>
    <w:bookmarkStart w:name="z33229" w:id="3279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790"/>
    <w:bookmarkStart w:name="z33230" w:id="3279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791"/>
    <w:bookmarkStart w:name="z33231" w:id="32792"/>
    <w:p>
      <w:pPr>
        <w:spacing w:after="0"/>
        <w:ind w:left="0"/>
        <w:jc w:val="left"/>
      </w:pPr>
      <w:r>
        <w:rPr>
          <w:rFonts w:ascii="Times New Roman"/>
          <w:b/>
          <w:i w:val="false"/>
          <w:color w:val="000000"/>
        </w:rPr>
        <w:t xml:space="preserve"> Глава 5. Реорганизация и упразднение Управления</w:t>
      </w:r>
    </w:p>
    <w:bookmarkEnd w:id="32792"/>
    <w:bookmarkStart w:name="z33232" w:id="3279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3235" w:id="32794"/>
    <w:p>
      <w:pPr>
        <w:spacing w:after="0"/>
        <w:ind w:left="0"/>
        <w:jc w:val="left"/>
      </w:pPr>
      <w:r>
        <w:rPr>
          <w:rFonts w:ascii="Times New Roman"/>
          <w:b/>
          <w:i w:val="false"/>
          <w:color w:val="000000"/>
        </w:rPr>
        <w:t xml:space="preserve"> Положение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794"/>
    <w:bookmarkStart w:name="z33236" w:id="32795"/>
    <w:p>
      <w:pPr>
        <w:spacing w:after="0"/>
        <w:ind w:left="0"/>
        <w:jc w:val="left"/>
      </w:pPr>
      <w:r>
        <w:rPr>
          <w:rFonts w:ascii="Times New Roman"/>
          <w:b/>
          <w:i w:val="false"/>
          <w:color w:val="000000"/>
        </w:rPr>
        <w:t xml:space="preserve"> Глава 1. Общие положения</w:t>
      </w:r>
    </w:p>
    <w:bookmarkEnd w:id="32795"/>
    <w:bookmarkStart w:name="z33237" w:id="32796"/>
    <w:p>
      <w:pPr>
        <w:spacing w:after="0"/>
        <w:ind w:left="0"/>
        <w:jc w:val="both"/>
      </w:pPr>
      <w:r>
        <w:rPr>
          <w:rFonts w:ascii="Times New Roman"/>
          <w:b w:val="false"/>
          <w:i w:val="false"/>
          <w:color w:val="000000"/>
          <w:sz w:val="28"/>
        </w:rPr>
        <w:t>
      1.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796"/>
    <w:bookmarkStart w:name="z33238" w:id="32797"/>
    <w:p>
      <w:pPr>
        <w:spacing w:after="0"/>
        <w:ind w:left="0"/>
        <w:jc w:val="both"/>
      </w:pPr>
      <w:r>
        <w:rPr>
          <w:rFonts w:ascii="Times New Roman"/>
          <w:b w:val="false"/>
          <w:i w:val="false"/>
          <w:color w:val="000000"/>
          <w:sz w:val="28"/>
        </w:rPr>
        <w:t xml:space="preserve">
      1) налогового администрирования; </w:t>
      </w:r>
    </w:p>
    <w:bookmarkEnd w:id="32797"/>
    <w:bookmarkStart w:name="z33239" w:id="3279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798"/>
    <w:bookmarkStart w:name="z33240" w:id="32799"/>
    <w:p>
      <w:pPr>
        <w:spacing w:after="0"/>
        <w:ind w:left="0"/>
        <w:jc w:val="both"/>
      </w:pPr>
      <w:r>
        <w:rPr>
          <w:rFonts w:ascii="Times New Roman"/>
          <w:b w:val="false"/>
          <w:i w:val="false"/>
          <w:color w:val="000000"/>
          <w:sz w:val="28"/>
        </w:rPr>
        <w:t xml:space="preserve">
      3) оборота нефтепродуктов и биотоплива; </w:t>
      </w:r>
    </w:p>
    <w:bookmarkEnd w:id="32799"/>
    <w:bookmarkStart w:name="z33241" w:id="3280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800"/>
    <w:bookmarkStart w:name="z33242" w:id="32801"/>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801"/>
    <w:bookmarkStart w:name="z33243" w:id="3280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802"/>
    <w:bookmarkStart w:name="z33244" w:id="3280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803"/>
    <w:bookmarkStart w:name="z33245" w:id="3280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804"/>
    <w:bookmarkStart w:name="z33246" w:id="3280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805"/>
    <w:bookmarkStart w:name="z33247" w:id="3280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806"/>
    <w:bookmarkStart w:name="z33248" w:id="3280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807"/>
    <w:bookmarkStart w:name="z33249" w:id="32808"/>
    <w:p>
      <w:pPr>
        <w:spacing w:after="0"/>
        <w:ind w:left="0"/>
        <w:jc w:val="both"/>
      </w:pPr>
      <w:r>
        <w:rPr>
          <w:rFonts w:ascii="Times New Roman"/>
          <w:b w:val="false"/>
          <w:i w:val="false"/>
          <w:color w:val="000000"/>
          <w:sz w:val="28"/>
        </w:rPr>
        <w:t xml:space="preserve">
      8. Местонахождение Управления: почтовый индекс 050011, Республика Казахстан, город Алматы, Турксибский район, улица Шолохова, 14. </w:t>
      </w:r>
    </w:p>
    <w:bookmarkEnd w:id="32808"/>
    <w:bookmarkStart w:name="z33250" w:id="3280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2809"/>
    <w:bookmarkStart w:name="z33251" w:id="3281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810"/>
    <w:bookmarkStart w:name="z33252" w:id="3281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811"/>
    <w:bookmarkStart w:name="z33253" w:id="3281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812"/>
    <w:bookmarkStart w:name="z33254" w:id="3281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813"/>
    <w:bookmarkStart w:name="z33255" w:id="32814"/>
    <w:p>
      <w:pPr>
        <w:spacing w:after="0"/>
        <w:ind w:left="0"/>
        <w:jc w:val="left"/>
      </w:pPr>
      <w:r>
        <w:rPr>
          <w:rFonts w:ascii="Times New Roman"/>
          <w:b/>
          <w:i w:val="false"/>
          <w:color w:val="000000"/>
        </w:rPr>
        <w:t xml:space="preserve"> Глава 2. Задачи, права и обязанности Управления</w:t>
      </w:r>
    </w:p>
    <w:bookmarkEnd w:id="32814"/>
    <w:bookmarkStart w:name="z33256" w:id="32815"/>
    <w:p>
      <w:pPr>
        <w:spacing w:after="0"/>
        <w:ind w:left="0"/>
        <w:jc w:val="both"/>
      </w:pPr>
      <w:r>
        <w:rPr>
          <w:rFonts w:ascii="Times New Roman"/>
          <w:b w:val="false"/>
          <w:i w:val="false"/>
          <w:color w:val="000000"/>
          <w:sz w:val="28"/>
        </w:rPr>
        <w:t>
      13. Задачи:</w:t>
      </w:r>
    </w:p>
    <w:bookmarkEnd w:id="32815"/>
    <w:bookmarkStart w:name="z33257" w:id="3281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2816"/>
    <w:bookmarkStart w:name="z33258" w:id="3281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817"/>
    <w:bookmarkStart w:name="z33259" w:id="3281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818"/>
    <w:bookmarkStart w:name="z33260" w:id="3281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819"/>
    <w:bookmarkStart w:name="z33261" w:id="3282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820"/>
    <w:bookmarkStart w:name="z33262" w:id="3282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821"/>
    <w:bookmarkStart w:name="z33263" w:id="3282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822"/>
    <w:bookmarkStart w:name="z33264" w:id="32823"/>
    <w:p>
      <w:pPr>
        <w:spacing w:after="0"/>
        <w:ind w:left="0"/>
        <w:jc w:val="both"/>
      </w:pPr>
      <w:r>
        <w:rPr>
          <w:rFonts w:ascii="Times New Roman"/>
          <w:b w:val="false"/>
          <w:i w:val="false"/>
          <w:color w:val="000000"/>
          <w:sz w:val="28"/>
        </w:rPr>
        <w:t>
      14. Права и обязанности Управления:</w:t>
      </w:r>
    </w:p>
    <w:bookmarkEnd w:id="32823"/>
    <w:bookmarkStart w:name="z33265" w:id="32824"/>
    <w:p>
      <w:pPr>
        <w:spacing w:after="0"/>
        <w:ind w:left="0"/>
        <w:jc w:val="both"/>
      </w:pPr>
      <w:r>
        <w:rPr>
          <w:rFonts w:ascii="Times New Roman"/>
          <w:b w:val="false"/>
          <w:i w:val="false"/>
          <w:color w:val="000000"/>
          <w:sz w:val="28"/>
        </w:rPr>
        <w:t>
      1) права:</w:t>
      </w:r>
    </w:p>
    <w:bookmarkEnd w:id="32824"/>
    <w:bookmarkStart w:name="z33266" w:id="3282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825"/>
    <w:bookmarkStart w:name="z33267" w:id="32826"/>
    <w:p>
      <w:pPr>
        <w:spacing w:after="0"/>
        <w:ind w:left="0"/>
        <w:jc w:val="both"/>
      </w:pPr>
      <w:r>
        <w:rPr>
          <w:rFonts w:ascii="Times New Roman"/>
          <w:b w:val="false"/>
          <w:i w:val="false"/>
          <w:color w:val="000000"/>
          <w:sz w:val="28"/>
        </w:rPr>
        <w:t>
      требовать от налогоплательщика (налогового агента):</w:t>
      </w:r>
    </w:p>
    <w:bookmarkEnd w:id="32826"/>
    <w:bookmarkStart w:name="z33268" w:id="3282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827"/>
    <w:bookmarkStart w:name="z33269" w:id="3282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828"/>
    <w:bookmarkStart w:name="z33270" w:id="3282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829"/>
    <w:bookmarkStart w:name="z33271" w:id="3283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830"/>
    <w:bookmarkStart w:name="z33272" w:id="3283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831"/>
    <w:bookmarkStart w:name="z33273" w:id="3283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832"/>
    <w:bookmarkStart w:name="z33274" w:id="3283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833"/>
    <w:bookmarkStart w:name="z33275" w:id="3283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834"/>
    <w:bookmarkStart w:name="z33276" w:id="3283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835"/>
    <w:bookmarkStart w:name="z33277" w:id="3283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836"/>
    <w:bookmarkStart w:name="z33278" w:id="3283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837"/>
    <w:bookmarkStart w:name="z33279" w:id="3283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838"/>
    <w:bookmarkStart w:name="z33280" w:id="3283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839"/>
    <w:bookmarkStart w:name="z33281" w:id="3284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840"/>
    <w:bookmarkStart w:name="z33282" w:id="3284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841"/>
    <w:bookmarkStart w:name="z33283" w:id="3284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842"/>
    <w:bookmarkStart w:name="z33284" w:id="3284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843"/>
    <w:bookmarkStart w:name="z33285" w:id="3284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844"/>
    <w:bookmarkStart w:name="z33286" w:id="3284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845"/>
    <w:bookmarkStart w:name="z33287" w:id="3284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846"/>
    <w:bookmarkStart w:name="z33288" w:id="3284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847"/>
    <w:bookmarkStart w:name="z33289" w:id="3284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848"/>
    <w:bookmarkStart w:name="z33290" w:id="3284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849"/>
    <w:bookmarkStart w:name="z33291" w:id="32850"/>
    <w:p>
      <w:pPr>
        <w:spacing w:after="0"/>
        <w:ind w:left="0"/>
        <w:jc w:val="both"/>
      </w:pPr>
      <w:r>
        <w:rPr>
          <w:rFonts w:ascii="Times New Roman"/>
          <w:b w:val="false"/>
          <w:i w:val="false"/>
          <w:color w:val="000000"/>
          <w:sz w:val="28"/>
        </w:rPr>
        <w:t>
      2) обязанности:</w:t>
      </w:r>
    </w:p>
    <w:bookmarkEnd w:id="32850"/>
    <w:bookmarkStart w:name="z33292" w:id="3285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851"/>
    <w:bookmarkStart w:name="z33293" w:id="3285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2852"/>
    <w:bookmarkStart w:name="z33294" w:id="3285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2853"/>
    <w:bookmarkStart w:name="z33295" w:id="3285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2854"/>
    <w:bookmarkStart w:name="z33296" w:id="3285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2855"/>
    <w:bookmarkStart w:name="z33297" w:id="32856"/>
    <w:p>
      <w:pPr>
        <w:spacing w:after="0"/>
        <w:ind w:left="0"/>
        <w:jc w:val="both"/>
      </w:pPr>
      <w:r>
        <w:rPr>
          <w:rFonts w:ascii="Times New Roman"/>
          <w:b w:val="false"/>
          <w:i w:val="false"/>
          <w:color w:val="000000"/>
          <w:sz w:val="28"/>
        </w:rPr>
        <w:t>
      имеющих налоговую задолженность;</w:t>
      </w:r>
    </w:p>
    <w:bookmarkEnd w:id="32856"/>
    <w:bookmarkStart w:name="z33298" w:id="3285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2857"/>
    <w:bookmarkStart w:name="z33299" w:id="3285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2858"/>
    <w:bookmarkStart w:name="z33300" w:id="3285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2859"/>
    <w:bookmarkStart w:name="z33301" w:id="3286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2860"/>
    <w:bookmarkStart w:name="z33302" w:id="3286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2861"/>
    <w:bookmarkStart w:name="z33303" w:id="3286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2862"/>
    <w:bookmarkStart w:name="z33304" w:id="3286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2863"/>
    <w:bookmarkStart w:name="z33305" w:id="3286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2864"/>
    <w:bookmarkStart w:name="z33306" w:id="3286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2865"/>
    <w:bookmarkStart w:name="z33307" w:id="3286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2866"/>
    <w:bookmarkStart w:name="z33308" w:id="3286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2867"/>
    <w:bookmarkStart w:name="z33309" w:id="3286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2868"/>
    <w:bookmarkStart w:name="z33310" w:id="3286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2869"/>
    <w:bookmarkStart w:name="z33311" w:id="3287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2870"/>
    <w:bookmarkStart w:name="z33312" w:id="3287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2871"/>
    <w:bookmarkStart w:name="z33313" w:id="32872"/>
    <w:p>
      <w:pPr>
        <w:spacing w:after="0"/>
        <w:ind w:left="0"/>
        <w:jc w:val="both"/>
      </w:pPr>
      <w:r>
        <w:rPr>
          <w:rFonts w:ascii="Times New Roman"/>
          <w:b w:val="false"/>
          <w:i w:val="false"/>
          <w:color w:val="000000"/>
          <w:sz w:val="28"/>
        </w:rPr>
        <w:t>
      защищать интересы государства;</w:t>
      </w:r>
    </w:p>
    <w:bookmarkEnd w:id="32872"/>
    <w:bookmarkStart w:name="z33314" w:id="3287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2873"/>
    <w:bookmarkStart w:name="z33315" w:id="3287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2874"/>
    <w:bookmarkStart w:name="z33316" w:id="3287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2875"/>
    <w:bookmarkStart w:name="z33317" w:id="3287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2876"/>
    <w:bookmarkStart w:name="z33318" w:id="32877"/>
    <w:p>
      <w:pPr>
        <w:spacing w:after="0"/>
        <w:ind w:left="0"/>
        <w:jc w:val="both"/>
      </w:pPr>
      <w:r>
        <w:rPr>
          <w:rFonts w:ascii="Times New Roman"/>
          <w:b w:val="false"/>
          <w:i w:val="false"/>
          <w:color w:val="000000"/>
          <w:sz w:val="28"/>
        </w:rPr>
        <w:t>
      15. Функции:</w:t>
      </w:r>
    </w:p>
    <w:bookmarkEnd w:id="32877"/>
    <w:bookmarkStart w:name="z33319" w:id="32878"/>
    <w:p>
      <w:pPr>
        <w:spacing w:after="0"/>
        <w:ind w:left="0"/>
        <w:jc w:val="both"/>
      </w:pPr>
      <w:r>
        <w:rPr>
          <w:rFonts w:ascii="Times New Roman"/>
          <w:b w:val="false"/>
          <w:i w:val="false"/>
          <w:color w:val="000000"/>
          <w:sz w:val="28"/>
        </w:rPr>
        <w:t>
      1) осуществление налогового контроля;</w:t>
      </w:r>
    </w:p>
    <w:bookmarkEnd w:id="32878"/>
    <w:bookmarkStart w:name="z33320" w:id="3287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2879"/>
    <w:bookmarkStart w:name="z33321" w:id="3288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2880"/>
    <w:bookmarkStart w:name="z33322" w:id="3288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2881"/>
    <w:bookmarkStart w:name="z33323" w:id="3288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2882"/>
    <w:bookmarkStart w:name="z33324" w:id="3288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2883"/>
    <w:bookmarkStart w:name="z33325" w:id="3288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2884"/>
    <w:bookmarkStart w:name="z33326" w:id="3288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2885"/>
    <w:bookmarkStart w:name="z33327" w:id="3288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2886"/>
    <w:bookmarkStart w:name="z33328" w:id="3288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2887"/>
    <w:bookmarkStart w:name="z33329" w:id="32888"/>
    <w:p>
      <w:pPr>
        <w:spacing w:after="0"/>
        <w:ind w:left="0"/>
        <w:jc w:val="both"/>
      </w:pPr>
      <w:r>
        <w:rPr>
          <w:rFonts w:ascii="Times New Roman"/>
          <w:b w:val="false"/>
          <w:i w:val="false"/>
          <w:color w:val="000000"/>
          <w:sz w:val="28"/>
        </w:rPr>
        <w:t>
      11) осуществление налогового администрирования;</w:t>
      </w:r>
    </w:p>
    <w:bookmarkEnd w:id="32888"/>
    <w:bookmarkStart w:name="z33330" w:id="3288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2889"/>
    <w:bookmarkStart w:name="z33331" w:id="3289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2890"/>
    <w:bookmarkStart w:name="z33332" w:id="32891"/>
    <w:p>
      <w:pPr>
        <w:spacing w:after="0"/>
        <w:ind w:left="0"/>
        <w:jc w:val="both"/>
      </w:pPr>
      <w:r>
        <w:rPr>
          <w:rFonts w:ascii="Times New Roman"/>
          <w:b w:val="false"/>
          <w:i w:val="false"/>
          <w:color w:val="000000"/>
          <w:sz w:val="28"/>
        </w:rPr>
        <w:t>
      14) использование системы управления рисками;</w:t>
      </w:r>
    </w:p>
    <w:bookmarkEnd w:id="32891"/>
    <w:bookmarkStart w:name="z33333" w:id="3289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2892"/>
    <w:bookmarkStart w:name="z33334" w:id="3289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2893"/>
    <w:bookmarkStart w:name="z33335" w:id="3289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2894"/>
    <w:bookmarkStart w:name="z33336" w:id="3289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2895"/>
    <w:bookmarkStart w:name="z33337" w:id="3289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2896"/>
    <w:bookmarkStart w:name="z33338" w:id="3289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2897"/>
    <w:bookmarkStart w:name="z33339" w:id="3289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2898"/>
    <w:bookmarkStart w:name="z33340" w:id="3289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2899"/>
    <w:bookmarkStart w:name="z33341" w:id="3290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2900"/>
    <w:bookmarkStart w:name="z33342" w:id="3290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2901"/>
    <w:bookmarkStart w:name="z33343" w:id="3290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2902"/>
    <w:bookmarkStart w:name="z33344" w:id="3290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2903"/>
    <w:bookmarkStart w:name="z33345" w:id="3290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2904"/>
    <w:bookmarkStart w:name="z33346" w:id="3290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2905"/>
    <w:bookmarkStart w:name="z33347" w:id="3290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2906"/>
    <w:bookmarkStart w:name="z33348" w:id="3290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2907"/>
    <w:bookmarkStart w:name="z33349" w:id="3290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2908"/>
    <w:bookmarkStart w:name="z33350" w:id="3290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2909"/>
    <w:bookmarkStart w:name="z33351" w:id="3291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2910"/>
    <w:bookmarkStart w:name="z33352" w:id="3291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2911"/>
    <w:bookmarkStart w:name="z33353" w:id="3291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2912"/>
    <w:bookmarkStart w:name="z33354" w:id="3291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2913"/>
    <w:bookmarkStart w:name="z33355" w:id="3291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2914"/>
    <w:bookmarkStart w:name="z33356" w:id="3291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2915"/>
    <w:bookmarkStart w:name="z33357" w:id="3291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2916"/>
    <w:bookmarkStart w:name="z33358" w:id="3291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2917"/>
    <w:bookmarkStart w:name="z33359" w:id="3291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2918"/>
    <w:bookmarkStart w:name="z33360" w:id="3291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2919"/>
    <w:bookmarkStart w:name="z33361" w:id="3292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2920"/>
    <w:bookmarkStart w:name="z33362" w:id="32921"/>
    <w:p>
      <w:pPr>
        <w:spacing w:after="0"/>
        <w:ind w:left="0"/>
        <w:jc w:val="both"/>
      </w:pPr>
      <w:r>
        <w:rPr>
          <w:rFonts w:ascii="Times New Roman"/>
          <w:b w:val="false"/>
          <w:i w:val="false"/>
          <w:color w:val="000000"/>
          <w:sz w:val="28"/>
        </w:rPr>
        <w:t>
      19. Полномочия Руководителя Управления:</w:t>
      </w:r>
    </w:p>
    <w:bookmarkEnd w:id="32921"/>
    <w:bookmarkStart w:name="z33363" w:id="3292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2922"/>
    <w:bookmarkStart w:name="z33364" w:id="3292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2923"/>
    <w:bookmarkStart w:name="z33365" w:id="3292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2924"/>
    <w:bookmarkStart w:name="z33366" w:id="3292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2925"/>
    <w:bookmarkStart w:name="z33367" w:id="3292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2926"/>
    <w:bookmarkStart w:name="z33368" w:id="3292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2927"/>
    <w:bookmarkStart w:name="z33369" w:id="3292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2928"/>
    <w:bookmarkStart w:name="z33370" w:id="3292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2929"/>
    <w:bookmarkStart w:name="z33371" w:id="3293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2930"/>
    <w:bookmarkStart w:name="z33372" w:id="3293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2931"/>
    <w:bookmarkStart w:name="z33373" w:id="3293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2932"/>
    <w:bookmarkStart w:name="z33374" w:id="329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2933"/>
    <w:bookmarkStart w:name="z33375" w:id="32934"/>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2934"/>
    <w:bookmarkStart w:name="z33376" w:id="32935"/>
    <w:p>
      <w:pPr>
        <w:spacing w:after="0"/>
        <w:ind w:left="0"/>
        <w:jc w:val="left"/>
      </w:pPr>
      <w:r>
        <w:rPr>
          <w:rFonts w:ascii="Times New Roman"/>
          <w:b/>
          <w:i w:val="false"/>
          <w:color w:val="000000"/>
        </w:rPr>
        <w:t xml:space="preserve"> Глава 4. Имущество Управления</w:t>
      </w:r>
    </w:p>
    <w:bookmarkEnd w:id="32935"/>
    <w:bookmarkStart w:name="z33377" w:id="32936"/>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2936"/>
    <w:bookmarkStart w:name="z33378" w:id="3293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2937"/>
    <w:bookmarkStart w:name="z33379" w:id="32938"/>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2938"/>
    <w:bookmarkStart w:name="z33380" w:id="32939"/>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939"/>
    <w:bookmarkStart w:name="z33381" w:id="32940"/>
    <w:p>
      <w:pPr>
        <w:spacing w:after="0"/>
        <w:ind w:left="0"/>
        <w:jc w:val="left"/>
      </w:pPr>
      <w:r>
        <w:rPr>
          <w:rFonts w:ascii="Times New Roman"/>
          <w:b/>
          <w:i w:val="false"/>
          <w:color w:val="000000"/>
        </w:rPr>
        <w:t xml:space="preserve"> Глава 5. Реорганизация и упразднение Управления</w:t>
      </w:r>
    </w:p>
    <w:bookmarkEnd w:id="32940"/>
    <w:bookmarkStart w:name="z33382" w:id="32941"/>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2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210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Председателя Комитета</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3385" w:id="32942"/>
    <w:p>
      <w:pPr>
        <w:spacing w:after="0"/>
        <w:ind w:left="0"/>
        <w:jc w:val="left"/>
      </w:pPr>
      <w:r>
        <w:rPr>
          <w:rFonts w:ascii="Times New Roman"/>
          <w:b/>
          <w:i w:val="false"/>
          <w:color w:val="000000"/>
        </w:rPr>
        <w:t xml:space="preserve"> Положение об Управлении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32942"/>
    <w:bookmarkStart w:name="z33386" w:id="32943"/>
    <w:p>
      <w:pPr>
        <w:spacing w:after="0"/>
        <w:ind w:left="0"/>
        <w:jc w:val="left"/>
      </w:pPr>
      <w:r>
        <w:rPr>
          <w:rFonts w:ascii="Times New Roman"/>
          <w:b/>
          <w:i w:val="false"/>
          <w:color w:val="000000"/>
        </w:rPr>
        <w:t xml:space="preserve"> Глава 1. Общие положения</w:t>
      </w:r>
    </w:p>
    <w:bookmarkEnd w:id="32943"/>
    <w:bookmarkStart w:name="z33387" w:id="32944"/>
    <w:p>
      <w:pPr>
        <w:spacing w:after="0"/>
        <w:ind w:left="0"/>
        <w:jc w:val="both"/>
      </w:pPr>
      <w:r>
        <w:rPr>
          <w:rFonts w:ascii="Times New Roman"/>
          <w:b w:val="false"/>
          <w:i w:val="false"/>
          <w:color w:val="000000"/>
          <w:sz w:val="28"/>
        </w:rPr>
        <w:t>
      1.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Алматы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2944"/>
    <w:bookmarkStart w:name="z33388" w:id="32945"/>
    <w:p>
      <w:pPr>
        <w:spacing w:after="0"/>
        <w:ind w:left="0"/>
        <w:jc w:val="both"/>
      </w:pPr>
      <w:r>
        <w:rPr>
          <w:rFonts w:ascii="Times New Roman"/>
          <w:b w:val="false"/>
          <w:i w:val="false"/>
          <w:color w:val="000000"/>
          <w:sz w:val="28"/>
        </w:rPr>
        <w:t xml:space="preserve">
      1) налогового администрирования; </w:t>
      </w:r>
    </w:p>
    <w:bookmarkEnd w:id="32945"/>
    <w:bookmarkStart w:name="z33389" w:id="32946"/>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2946"/>
    <w:bookmarkStart w:name="z33390" w:id="32947"/>
    <w:p>
      <w:pPr>
        <w:spacing w:after="0"/>
        <w:ind w:left="0"/>
        <w:jc w:val="both"/>
      </w:pPr>
      <w:r>
        <w:rPr>
          <w:rFonts w:ascii="Times New Roman"/>
          <w:b w:val="false"/>
          <w:i w:val="false"/>
          <w:color w:val="000000"/>
          <w:sz w:val="28"/>
        </w:rPr>
        <w:t xml:space="preserve">
      3) оборота нефтепродуктов и биотоплива; </w:t>
      </w:r>
    </w:p>
    <w:bookmarkEnd w:id="32947"/>
    <w:bookmarkStart w:name="z33391" w:id="32948"/>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2948"/>
    <w:bookmarkStart w:name="z33392" w:id="32949"/>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2949"/>
    <w:bookmarkStart w:name="z33393" w:id="3295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2950"/>
    <w:bookmarkStart w:name="z33394" w:id="3295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2951"/>
    <w:bookmarkStart w:name="z33395" w:id="32952"/>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2952"/>
    <w:bookmarkStart w:name="z33396" w:id="32953"/>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2953"/>
    <w:bookmarkStart w:name="z33397" w:id="32954"/>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2954"/>
    <w:bookmarkStart w:name="z33398" w:id="32955"/>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2955"/>
    <w:bookmarkStart w:name="z33399" w:id="32956"/>
    <w:p>
      <w:pPr>
        <w:spacing w:after="0"/>
        <w:ind w:left="0"/>
        <w:jc w:val="both"/>
      </w:pPr>
      <w:r>
        <w:rPr>
          <w:rFonts w:ascii="Times New Roman"/>
          <w:b w:val="false"/>
          <w:i w:val="false"/>
          <w:color w:val="000000"/>
          <w:sz w:val="28"/>
        </w:rPr>
        <w:t xml:space="preserve">
      8. Местонахождение Управления: почтовый индекс 050016, Республика Казахстан, город Алматы, Жетысуский район, проспект Абылай хана, д.2. </w:t>
      </w:r>
    </w:p>
    <w:bookmarkEnd w:id="32956"/>
    <w:bookmarkStart w:name="z33400" w:id="32957"/>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32957"/>
    <w:bookmarkStart w:name="z33401" w:id="3295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958"/>
    <w:bookmarkStart w:name="z33402" w:id="3295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2959"/>
    <w:bookmarkStart w:name="z33403" w:id="3296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960"/>
    <w:bookmarkStart w:name="z33404" w:id="3296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2961"/>
    <w:bookmarkStart w:name="z33405" w:id="32962"/>
    <w:p>
      <w:pPr>
        <w:spacing w:after="0"/>
        <w:ind w:left="0"/>
        <w:jc w:val="left"/>
      </w:pPr>
      <w:r>
        <w:rPr>
          <w:rFonts w:ascii="Times New Roman"/>
          <w:b/>
          <w:i w:val="false"/>
          <w:color w:val="000000"/>
        </w:rPr>
        <w:t xml:space="preserve"> Глава 2. Задачи, права и обязанности Управления</w:t>
      </w:r>
    </w:p>
    <w:bookmarkEnd w:id="32962"/>
    <w:bookmarkStart w:name="z33406" w:id="32963"/>
    <w:p>
      <w:pPr>
        <w:spacing w:after="0"/>
        <w:ind w:left="0"/>
        <w:jc w:val="both"/>
      </w:pPr>
      <w:r>
        <w:rPr>
          <w:rFonts w:ascii="Times New Roman"/>
          <w:b w:val="false"/>
          <w:i w:val="false"/>
          <w:color w:val="000000"/>
          <w:sz w:val="28"/>
        </w:rPr>
        <w:t>
      13. Задачи:</w:t>
      </w:r>
    </w:p>
    <w:bookmarkEnd w:id="32963"/>
    <w:bookmarkStart w:name="z33407" w:id="32964"/>
    <w:p>
      <w:pPr>
        <w:spacing w:after="0"/>
        <w:ind w:left="0"/>
        <w:jc w:val="both"/>
      </w:pPr>
      <w:r>
        <w:rPr>
          <w:rFonts w:ascii="Times New Roman"/>
          <w:b w:val="false"/>
          <w:i w:val="false"/>
          <w:color w:val="000000"/>
          <w:sz w:val="28"/>
        </w:rPr>
        <w:t>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p>
    <w:bookmarkEnd w:id="32964"/>
    <w:bookmarkStart w:name="z33408" w:id="32965"/>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2965"/>
    <w:bookmarkStart w:name="z33409" w:id="32966"/>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966"/>
    <w:bookmarkStart w:name="z33410" w:id="32967"/>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2967"/>
    <w:bookmarkStart w:name="z33411" w:id="32968"/>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2968"/>
    <w:bookmarkStart w:name="z33412" w:id="32969"/>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2969"/>
    <w:bookmarkStart w:name="z33413" w:id="32970"/>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2970"/>
    <w:bookmarkStart w:name="z33414" w:id="32971"/>
    <w:p>
      <w:pPr>
        <w:spacing w:after="0"/>
        <w:ind w:left="0"/>
        <w:jc w:val="both"/>
      </w:pPr>
      <w:r>
        <w:rPr>
          <w:rFonts w:ascii="Times New Roman"/>
          <w:b w:val="false"/>
          <w:i w:val="false"/>
          <w:color w:val="000000"/>
          <w:sz w:val="28"/>
        </w:rPr>
        <w:t>
      14. Права и обязанности Управления:</w:t>
      </w:r>
    </w:p>
    <w:bookmarkEnd w:id="32971"/>
    <w:bookmarkStart w:name="z33415" w:id="32972"/>
    <w:p>
      <w:pPr>
        <w:spacing w:after="0"/>
        <w:ind w:left="0"/>
        <w:jc w:val="both"/>
      </w:pPr>
      <w:r>
        <w:rPr>
          <w:rFonts w:ascii="Times New Roman"/>
          <w:b w:val="false"/>
          <w:i w:val="false"/>
          <w:color w:val="000000"/>
          <w:sz w:val="28"/>
        </w:rPr>
        <w:t>
      1) права:</w:t>
      </w:r>
    </w:p>
    <w:bookmarkEnd w:id="32972"/>
    <w:bookmarkStart w:name="z33416" w:id="3297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2973"/>
    <w:bookmarkStart w:name="z33417" w:id="32974"/>
    <w:p>
      <w:pPr>
        <w:spacing w:after="0"/>
        <w:ind w:left="0"/>
        <w:jc w:val="both"/>
      </w:pPr>
      <w:r>
        <w:rPr>
          <w:rFonts w:ascii="Times New Roman"/>
          <w:b w:val="false"/>
          <w:i w:val="false"/>
          <w:color w:val="000000"/>
          <w:sz w:val="28"/>
        </w:rPr>
        <w:t>
      требовать от налогоплательщика (налогового агента):</w:t>
      </w:r>
    </w:p>
    <w:bookmarkEnd w:id="32974"/>
    <w:bookmarkStart w:name="z33418" w:id="3297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2975"/>
    <w:bookmarkStart w:name="z33419" w:id="3297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2976"/>
    <w:bookmarkStart w:name="z33420" w:id="3297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2977"/>
    <w:bookmarkStart w:name="z33421" w:id="329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2978"/>
    <w:bookmarkStart w:name="z33422" w:id="329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2979"/>
    <w:bookmarkStart w:name="z33423" w:id="3298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2980"/>
    <w:bookmarkStart w:name="z33424" w:id="3298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2981"/>
    <w:bookmarkStart w:name="z33425" w:id="3298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2982"/>
    <w:bookmarkStart w:name="z33426" w:id="3298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2983"/>
    <w:bookmarkStart w:name="z33427" w:id="32984"/>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2984"/>
    <w:bookmarkStart w:name="z33428" w:id="32985"/>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2985"/>
    <w:bookmarkStart w:name="z33429" w:id="32986"/>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2986"/>
    <w:bookmarkStart w:name="z33430" w:id="3298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2987"/>
    <w:bookmarkStart w:name="z33431" w:id="32988"/>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2988"/>
    <w:bookmarkStart w:name="z33432" w:id="3298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2989"/>
    <w:bookmarkStart w:name="z33433" w:id="32990"/>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2990"/>
    <w:bookmarkStart w:name="z33434" w:id="32991"/>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2991"/>
    <w:bookmarkStart w:name="z33435" w:id="32992"/>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2992"/>
    <w:bookmarkStart w:name="z33436" w:id="32993"/>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2993"/>
    <w:bookmarkStart w:name="z33437" w:id="32994"/>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2994"/>
    <w:bookmarkStart w:name="z33438" w:id="32995"/>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2995"/>
    <w:bookmarkStart w:name="z33439" w:id="32996"/>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2996"/>
    <w:bookmarkStart w:name="z33440" w:id="32997"/>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2997"/>
    <w:bookmarkStart w:name="z33441" w:id="32998"/>
    <w:p>
      <w:pPr>
        <w:spacing w:after="0"/>
        <w:ind w:left="0"/>
        <w:jc w:val="both"/>
      </w:pPr>
      <w:r>
        <w:rPr>
          <w:rFonts w:ascii="Times New Roman"/>
          <w:b w:val="false"/>
          <w:i w:val="false"/>
          <w:color w:val="000000"/>
          <w:sz w:val="28"/>
        </w:rPr>
        <w:t>
      2) обязанности:</w:t>
      </w:r>
    </w:p>
    <w:bookmarkEnd w:id="32998"/>
    <w:bookmarkStart w:name="z33442" w:id="32999"/>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2999"/>
    <w:bookmarkStart w:name="z33443" w:id="33000"/>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000"/>
    <w:bookmarkStart w:name="z33444" w:id="33001"/>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001"/>
    <w:bookmarkStart w:name="z33445" w:id="33002"/>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002"/>
    <w:bookmarkStart w:name="z33446" w:id="33003"/>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3003"/>
    <w:bookmarkStart w:name="z33447" w:id="33004"/>
    <w:p>
      <w:pPr>
        <w:spacing w:after="0"/>
        <w:ind w:left="0"/>
        <w:jc w:val="both"/>
      </w:pPr>
      <w:r>
        <w:rPr>
          <w:rFonts w:ascii="Times New Roman"/>
          <w:b w:val="false"/>
          <w:i w:val="false"/>
          <w:color w:val="000000"/>
          <w:sz w:val="28"/>
        </w:rPr>
        <w:t>
      имеющих налоговую задолженность;</w:t>
      </w:r>
    </w:p>
    <w:bookmarkEnd w:id="33004"/>
    <w:bookmarkStart w:name="z33448" w:id="33005"/>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3005"/>
    <w:bookmarkStart w:name="z33449" w:id="33006"/>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3006"/>
    <w:bookmarkStart w:name="z33450" w:id="33007"/>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3007"/>
    <w:bookmarkStart w:name="z33451" w:id="33008"/>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3008"/>
    <w:bookmarkStart w:name="z33452" w:id="33009"/>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3009"/>
    <w:bookmarkStart w:name="z33453" w:id="33010"/>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3010"/>
    <w:bookmarkStart w:name="z33454" w:id="33011"/>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3011"/>
    <w:bookmarkStart w:name="z33455" w:id="33012"/>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3012"/>
    <w:bookmarkStart w:name="z33456" w:id="33013"/>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3013"/>
    <w:bookmarkStart w:name="z33457" w:id="33014"/>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3014"/>
    <w:bookmarkStart w:name="z33458" w:id="33015"/>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3015"/>
    <w:bookmarkStart w:name="z33459" w:id="33016"/>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3016"/>
    <w:bookmarkStart w:name="z33460" w:id="33017"/>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3017"/>
    <w:bookmarkStart w:name="z33461" w:id="33018"/>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3018"/>
    <w:bookmarkStart w:name="z33462" w:id="33019"/>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3019"/>
    <w:bookmarkStart w:name="z33463" w:id="33020"/>
    <w:p>
      <w:pPr>
        <w:spacing w:after="0"/>
        <w:ind w:left="0"/>
        <w:jc w:val="both"/>
      </w:pPr>
      <w:r>
        <w:rPr>
          <w:rFonts w:ascii="Times New Roman"/>
          <w:b w:val="false"/>
          <w:i w:val="false"/>
          <w:color w:val="000000"/>
          <w:sz w:val="28"/>
        </w:rPr>
        <w:t>
      защищать интересы государства;</w:t>
      </w:r>
    </w:p>
    <w:bookmarkEnd w:id="33020"/>
    <w:bookmarkStart w:name="z33464" w:id="33021"/>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3021"/>
    <w:bookmarkStart w:name="z33465" w:id="33022"/>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3022"/>
    <w:bookmarkStart w:name="z33466" w:id="33023"/>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023"/>
    <w:bookmarkStart w:name="z33467" w:id="33024"/>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3024"/>
    <w:bookmarkStart w:name="z33468" w:id="33025"/>
    <w:p>
      <w:pPr>
        <w:spacing w:after="0"/>
        <w:ind w:left="0"/>
        <w:jc w:val="both"/>
      </w:pPr>
      <w:r>
        <w:rPr>
          <w:rFonts w:ascii="Times New Roman"/>
          <w:b w:val="false"/>
          <w:i w:val="false"/>
          <w:color w:val="000000"/>
          <w:sz w:val="28"/>
        </w:rPr>
        <w:t>
      15. Функции:</w:t>
      </w:r>
    </w:p>
    <w:bookmarkEnd w:id="33025"/>
    <w:bookmarkStart w:name="z33469" w:id="33026"/>
    <w:p>
      <w:pPr>
        <w:spacing w:after="0"/>
        <w:ind w:left="0"/>
        <w:jc w:val="both"/>
      </w:pPr>
      <w:r>
        <w:rPr>
          <w:rFonts w:ascii="Times New Roman"/>
          <w:b w:val="false"/>
          <w:i w:val="false"/>
          <w:color w:val="000000"/>
          <w:sz w:val="28"/>
        </w:rPr>
        <w:t>
      1) осуществление налогового контроля;</w:t>
      </w:r>
    </w:p>
    <w:bookmarkEnd w:id="33026"/>
    <w:bookmarkStart w:name="z33470" w:id="33027"/>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3027"/>
    <w:bookmarkStart w:name="z33471" w:id="33028"/>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3028"/>
    <w:bookmarkStart w:name="z33472" w:id="33029"/>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3029"/>
    <w:bookmarkStart w:name="z33473" w:id="33030"/>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3030"/>
    <w:bookmarkStart w:name="z33474" w:id="33031"/>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3031"/>
    <w:bookmarkStart w:name="z33475" w:id="33032"/>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032"/>
    <w:bookmarkStart w:name="z33476" w:id="33033"/>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033"/>
    <w:bookmarkStart w:name="z33477" w:id="33034"/>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034"/>
    <w:bookmarkStart w:name="z33478" w:id="33035"/>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035"/>
    <w:bookmarkStart w:name="z33479" w:id="33036"/>
    <w:p>
      <w:pPr>
        <w:spacing w:after="0"/>
        <w:ind w:left="0"/>
        <w:jc w:val="both"/>
      </w:pPr>
      <w:r>
        <w:rPr>
          <w:rFonts w:ascii="Times New Roman"/>
          <w:b w:val="false"/>
          <w:i w:val="false"/>
          <w:color w:val="000000"/>
          <w:sz w:val="28"/>
        </w:rPr>
        <w:t>
      11) осуществление налогового администрирования;</w:t>
      </w:r>
    </w:p>
    <w:bookmarkEnd w:id="33036"/>
    <w:bookmarkStart w:name="z33480" w:id="33037"/>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037"/>
    <w:bookmarkStart w:name="z33481" w:id="33038"/>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038"/>
    <w:bookmarkStart w:name="z33482" w:id="33039"/>
    <w:p>
      <w:pPr>
        <w:spacing w:after="0"/>
        <w:ind w:left="0"/>
        <w:jc w:val="both"/>
      </w:pPr>
      <w:r>
        <w:rPr>
          <w:rFonts w:ascii="Times New Roman"/>
          <w:b w:val="false"/>
          <w:i w:val="false"/>
          <w:color w:val="000000"/>
          <w:sz w:val="28"/>
        </w:rPr>
        <w:t>
      14) использование системы управления рисками;</w:t>
      </w:r>
    </w:p>
    <w:bookmarkEnd w:id="33039"/>
    <w:bookmarkStart w:name="z33483" w:id="33040"/>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3040"/>
    <w:bookmarkStart w:name="z33484" w:id="33041"/>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3041"/>
    <w:bookmarkStart w:name="z33485" w:id="33042"/>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3042"/>
    <w:bookmarkStart w:name="z33486" w:id="33043"/>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043"/>
    <w:bookmarkStart w:name="z33487" w:id="33044"/>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3044"/>
    <w:bookmarkStart w:name="z33488" w:id="33045"/>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3045"/>
    <w:bookmarkStart w:name="z33489" w:id="33046"/>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3046"/>
    <w:bookmarkStart w:name="z33490" w:id="33047"/>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3047"/>
    <w:bookmarkStart w:name="z33491" w:id="33048"/>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3048"/>
    <w:bookmarkStart w:name="z33492" w:id="33049"/>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3049"/>
    <w:bookmarkStart w:name="z33493" w:id="33050"/>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3050"/>
    <w:bookmarkStart w:name="z33494" w:id="33051"/>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3051"/>
    <w:bookmarkStart w:name="z33495" w:id="33052"/>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3052"/>
    <w:bookmarkStart w:name="z33496" w:id="33053"/>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053"/>
    <w:bookmarkStart w:name="z33497" w:id="33054"/>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054"/>
    <w:bookmarkStart w:name="z33498" w:id="33055"/>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3055"/>
    <w:bookmarkStart w:name="z33499" w:id="33056"/>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3056"/>
    <w:bookmarkStart w:name="z33500" w:id="33057"/>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3057"/>
    <w:bookmarkStart w:name="z33501" w:id="33058"/>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3058"/>
    <w:bookmarkStart w:name="z33502" w:id="33059"/>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3059"/>
    <w:bookmarkStart w:name="z33503" w:id="33060"/>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060"/>
    <w:bookmarkStart w:name="z33504" w:id="33061"/>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061"/>
    <w:bookmarkStart w:name="z33505" w:id="33062"/>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062"/>
    <w:bookmarkStart w:name="z33506" w:id="33063"/>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063"/>
    <w:bookmarkStart w:name="z33507" w:id="33064"/>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3064"/>
    <w:bookmarkStart w:name="z33508" w:id="33065"/>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3065"/>
    <w:bookmarkStart w:name="z33509" w:id="3306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3066"/>
    <w:bookmarkStart w:name="z33510" w:id="3306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3067"/>
    <w:bookmarkStart w:name="z33511" w:id="33068"/>
    <w:p>
      <w:pPr>
        <w:spacing w:after="0"/>
        <w:ind w:left="0"/>
        <w:jc w:val="both"/>
      </w:pPr>
      <w:r>
        <w:rPr>
          <w:rFonts w:ascii="Times New Roman"/>
          <w:b w:val="false"/>
          <w:i w:val="false"/>
          <w:color w:val="000000"/>
          <w:sz w:val="28"/>
        </w:rPr>
        <w:t>
      18. Полномочия Руководителя Управления:</w:t>
      </w:r>
    </w:p>
    <w:bookmarkEnd w:id="33068"/>
    <w:bookmarkStart w:name="z33512" w:id="33069"/>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3069"/>
    <w:bookmarkStart w:name="z33513" w:id="3307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3070"/>
    <w:bookmarkStart w:name="z33514" w:id="3307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3071"/>
    <w:bookmarkStart w:name="z33515" w:id="3307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072"/>
    <w:bookmarkStart w:name="z33516" w:id="3307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3073"/>
    <w:bookmarkStart w:name="z33517" w:id="3307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3074"/>
    <w:bookmarkStart w:name="z33518" w:id="3307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075"/>
    <w:bookmarkStart w:name="z33519" w:id="3307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3076"/>
    <w:bookmarkStart w:name="z33520" w:id="3307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3077"/>
    <w:bookmarkStart w:name="z33521" w:id="3307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3078"/>
    <w:bookmarkStart w:name="z33522" w:id="3307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079"/>
    <w:bookmarkStart w:name="z33523" w:id="3308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3080"/>
    <w:bookmarkStart w:name="z33524" w:id="33081"/>
    <w:p>
      <w:pPr>
        <w:spacing w:after="0"/>
        <w:ind w:left="0"/>
        <w:jc w:val="left"/>
      </w:pPr>
      <w:r>
        <w:rPr>
          <w:rFonts w:ascii="Times New Roman"/>
          <w:b/>
          <w:i w:val="false"/>
          <w:color w:val="000000"/>
        </w:rPr>
        <w:t xml:space="preserve"> Глава 4. Имущество Управления</w:t>
      </w:r>
    </w:p>
    <w:bookmarkEnd w:id="33081"/>
    <w:bookmarkStart w:name="z33525" w:id="33082"/>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3082"/>
    <w:bookmarkStart w:name="z33526" w:id="3308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083"/>
    <w:bookmarkStart w:name="z33527" w:id="33084"/>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3084"/>
    <w:bookmarkStart w:name="z33528" w:id="33085"/>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085"/>
    <w:bookmarkStart w:name="z33529" w:id="33086"/>
    <w:p>
      <w:pPr>
        <w:spacing w:after="0"/>
        <w:ind w:left="0"/>
        <w:jc w:val="left"/>
      </w:pPr>
      <w:r>
        <w:rPr>
          <w:rFonts w:ascii="Times New Roman"/>
          <w:b/>
          <w:i w:val="false"/>
          <w:color w:val="000000"/>
        </w:rPr>
        <w:t xml:space="preserve"> Глава 5. Реорганизация и упразднение Управления</w:t>
      </w:r>
    </w:p>
    <w:bookmarkEnd w:id="33086"/>
    <w:bookmarkStart w:name="z33530" w:id="33087"/>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3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3533" w:id="33088"/>
    <w:p>
      <w:pPr>
        <w:spacing w:after="0"/>
        <w:ind w:left="0"/>
        <w:jc w:val="left"/>
      </w:pPr>
      <w:r>
        <w:rPr>
          <w:rFonts w:ascii="Times New Roman"/>
          <w:b/>
          <w:i w:val="false"/>
          <w:color w:val="000000"/>
        </w:rPr>
        <w:t xml:space="preserve"> Положение о Департаменте государственных доходов городу Шымкенту Комитета государственных доходов Министерства финансов Республики Казахстан</w:t>
      </w:r>
    </w:p>
    <w:bookmarkEnd w:id="33088"/>
    <w:bookmarkStart w:name="z33534" w:id="33089"/>
    <w:p>
      <w:pPr>
        <w:spacing w:after="0"/>
        <w:ind w:left="0"/>
        <w:jc w:val="left"/>
      </w:pPr>
      <w:r>
        <w:rPr>
          <w:rFonts w:ascii="Times New Roman"/>
          <w:b/>
          <w:i w:val="false"/>
          <w:color w:val="000000"/>
        </w:rPr>
        <w:t xml:space="preserve"> Глава 1. Общие положения</w:t>
      </w:r>
    </w:p>
    <w:bookmarkEnd w:id="33089"/>
    <w:bookmarkStart w:name="z33535" w:id="33090"/>
    <w:p>
      <w:pPr>
        <w:spacing w:after="0"/>
        <w:ind w:left="0"/>
        <w:jc w:val="both"/>
      </w:pPr>
      <w:r>
        <w:rPr>
          <w:rFonts w:ascii="Times New Roman"/>
          <w:b w:val="false"/>
          <w:i w:val="false"/>
          <w:color w:val="000000"/>
          <w:sz w:val="28"/>
        </w:rPr>
        <w:t>
      1. Департамент государственных доходов по городу Шымкенту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3090"/>
    <w:bookmarkStart w:name="z33536" w:id="33091"/>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3091"/>
    <w:bookmarkStart w:name="z33537" w:id="3309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092"/>
    <w:bookmarkStart w:name="z33538" w:id="33093"/>
    <w:p>
      <w:pPr>
        <w:spacing w:after="0"/>
        <w:ind w:left="0"/>
        <w:jc w:val="both"/>
      </w:pPr>
      <w:r>
        <w:rPr>
          <w:rFonts w:ascii="Times New Roman"/>
          <w:b w:val="false"/>
          <w:i w:val="false"/>
          <w:color w:val="000000"/>
          <w:sz w:val="28"/>
        </w:rPr>
        <w:t xml:space="preserve">
      3) оборота нефтепродуктов и биотоплива; </w:t>
      </w:r>
    </w:p>
    <w:bookmarkEnd w:id="33093"/>
    <w:bookmarkStart w:name="z33539" w:id="33094"/>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3094"/>
    <w:bookmarkStart w:name="z33540" w:id="33095"/>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095"/>
    <w:bookmarkStart w:name="z33541" w:id="33096"/>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3096"/>
    <w:bookmarkStart w:name="z33542" w:id="3309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097"/>
    <w:bookmarkStart w:name="z33543" w:id="3309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098"/>
    <w:bookmarkStart w:name="z33544" w:id="3309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3099"/>
    <w:bookmarkStart w:name="z33545" w:id="33100"/>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100"/>
    <w:bookmarkStart w:name="z33546" w:id="33101"/>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3101"/>
    <w:bookmarkStart w:name="z33547" w:id="33102"/>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3102"/>
    <w:bookmarkStart w:name="z33548" w:id="33103"/>
    <w:p>
      <w:pPr>
        <w:spacing w:after="0"/>
        <w:ind w:left="0"/>
        <w:jc w:val="both"/>
      </w:pPr>
      <w:r>
        <w:rPr>
          <w:rFonts w:ascii="Times New Roman"/>
          <w:b w:val="false"/>
          <w:i w:val="false"/>
          <w:color w:val="000000"/>
          <w:sz w:val="28"/>
        </w:rPr>
        <w:t xml:space="preserve">
      8. Местонахождение Департамента: почтовый индекс 160012, Республика Казахстан, город Шымкент, Абайский район, аулица Б. Момышулы, 27. </w:t>
      </w:r>
    </w:p>
    <w:bookmarkEnd w:id="33103"/>
    <w:bookmarkStart w:name="z33549" w:id="33104"/>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городу Шымкенту Комитета государственных доходов Министерства финансов Республики Казахстан".</w:t>
      </w:r>
    </w:p>
    <w:bookmarkEnd w:id="33104"/>
    <w:bookmarkStart w:name="z33550" w:id="3310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3105"/>
    <w:bookmarkStart w:name="z33551" w:id="33106"/>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3106"/>
    <w:bookmarkStart w:name="z33552" w:id="3310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3107"/>
    <w:bookmarkStart w:name="z33553" w:id="3310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108"/>
    <w:bookmarkStart w:name="z33554" w:id="33109"/>
    <w:p>
      <w:pPr>
        <w:spacing w:after="0"/>
        <w:ind w:left="0"/>
        <w:jc w:val="left"/>
      </w:pPr>
      <w:r>
        <w:rPr>
          <w:rFonts w:ascii="Times New Roman"/>
          <w:b/>
          <w:i w:val="false"/>
          <w:color w:val="000000"/>
        </w:rPr>
        <w:t xml:space="preserve"> Глава 2. Задачи, права и обязанности Департамента</w:t>
      </w:r>
    </w:p>
    <w:bookmarkEnd w:id="33109"/>
    <w:bookmarkStart w:name="z33555" w:id="33110"/>
    <w:p>
      <w:pPr>
        <w:spacing w:after="0"/>
        <w:ind w:left="0"/>
        <w:jc w:val="both"/>
      </w:pPr>
      <w:r>
        <w:rPr>
          <w:rFonts w:ascii="Times New Roman"/>
          <w:b w:val="false"/>
          <w:i w:val="false"/>
          <w:color w:val="000000"/>
          <w:sz w:val="28"/>
        </w:rPr>
        <w:t>
      13. Задачи:</w:t>
      </w:r>
    </w:p>
    <w:bookmarkEnd w:id="33110"/>
    <w:bookmarkStart w:name="z33556" w:id="33111"/>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3111"/>
    <w:bookmarkStart w:name="z33557" w:id="3311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3112"/>
    <w:bookmarkStart w:name="z33558" w:id="3311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113"/>
    <w:bookmarkStart w:name="z33559" w:id="3311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114"/>
    <w:bookmarkStart w:name="z33560" w:id="33115"/>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3115"/>
    <w:bookmarkStart w:name="z33561" w:id="33116"/>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3116"/>
    <w:bookmarkStart w:name="z33562" w:id="33117"/>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3117"/>
    <w:bookmarkStart w:name="z33563" w:id="33118"/>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118"/>
    <w:bookmarkStart w:name="z33564" w:id="33119"/>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3119"/>
    <w:bookmarkStart w:name="z33565" w:id="33120"/>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3120"/>
    <w:bookmarkStart w:name="z33566" w:id="33121"/>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3121"/>
    <w:bookmarkStart w:name="z33567" w:id="33122"/>
    <w:p>
      <w:pPr>
        <w:spacing w:after="0"/>
        <w:ind w:left="0"/>
        <w:jc w:val="both"/>
      </w:pPr>
      <w:r>
        <w:rPr>
          <w:rFonts w:ascii="Times New Roman"/>
          <w:b w:val="false"/>
          <w:i w:val="false"/>
          <w:color w:val="000000"/>
          <w:sz w:val="28"/>
        </w:rPr>
        <w:t>
      14. Права и обязанности Департамента:</w:t>
      </w:r>
    </w:p>
    <w:bookmarkEnd w:id="33122"/>
    <w:bookmarkStart w:name="z33568" w:id="33123"/>
    <w:p>
      <w:pPr>
        <w:spacing w:after="0"/>
        <w:ind w:left="0"/>
        <w:jc w:val="both"/>
      </w:pPr>
      <w:r>
        <w:rPr>
          <w:rFonts w:ascii="Times New Roman"/>
          <w:b w:val="false"/>
          <w:i w:val="false"/>
          <w:color w:val="000000"/>
          <w:sz w:val="28"/>
        </w:rPr>
        <w:t>
      1) права:</w:t>
      </w:r>
    </w:p>
    <w:bookmarkEnd w:id="33123"/>
    <w:bookmarkStart w:name="z33569" w:id="33124"/>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3124"/>
    <w:bookmarkStart w:name="z33570" w:id="3312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125"/>
    <w:bookmarkStart w:name="z33571" w:id="33126"/>
    <w:p>
      <w:pPr>
        <w:spacing w:after="0"/>
        <w:ind w:left="0"/>
        <w:jc w:val="both"/>
      </w:pPr>
      <w:r>
        <w:rPr>
          <w:rFonts w:ascii="Times New Roman"/>
          <w:b w:val="false"/>
          <w:i w:val="false"/>
          <w:color w:val="000000"/>
          <w:sz w:val="28"/>
        </w:rPr>
        <w:t>
      требовать от налогоплательщика (налогового агента):</w:t>
      </w:r>
    </w:p>
    <w:bookmarkEnd w:id="33126"/>
    <w:bookmarkStart w:name="z33572" w:id="3312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127"/>
    <w:bookmarkStart w:name="z33573" w:id="3312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128"/>
    <w:bookmarkStart w:name="z33574" w:id="3312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129"/>
    <w:bookmarkStart w:name="z33575" w:id="3313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130"/>
    <w:bookmarkStart w:name="z33576" w:id="3313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131"/>
    <w:bookmarkStart w:name="z33577" w:id="3313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132"/>
    <w:bookmarkStart w:name="z33578" w:id="3313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133"/>
    <w:bookmarkStart w:name="z33579" w:id="3313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134"/>
    <w:bookmarkStart w:name="z33580" w:id="3313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135"/>
    <w:bookmarkStart w:name="z33581" w:id="33136"/>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3136"/>
    <w:bookmarkStart w:name="z33582" w:id="33137"/>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3137"/>
    <w:bookmarkStart w:name="z33583" w:id="33138"/>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3138"/>
    <w:bookmarkStart w:name="z33584" w:id="33139"/>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3139"/>
    <w:bookmarkStart w:name="z33585" w:id="33140"/>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3140"/>
    <w:bookmarkStart w:name="z33586" w:id="3314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141"/>
    <w:bookmarkStart w:name="z33587" w:id="33142"/>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3142"/>
    <w:bookmarkStart w:name="z33588" w:id="33143"/>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3143"/>
    <w:bookmarkStart w:name="z33589" w:id="33144"/>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3144"/>
    <w:bookmarkStart w:name="z33590" w:id="3314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3145"/>
    <w:bookmarkStart w:name="z33591" w:id="3314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146"/>
    <w:bookmarkStart w:name="z33592" w:id="33147"/>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3147"/>
    <w:bookmarkStart w:name="z33593" w:id="33148"/>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3148"/>
    <w:bookmarkStart w:name="z33594" w:id="33149"/>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3149"/>
    <w:bookmarkStart w:name="z33595" w:id="33150"/>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3150"/>
    <w:bookmarkStart w:name="z33596" w:id="33151"/>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3151"/>
    <w:bookmarkStart w:name="z33597" w:id="33152"/>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3152"/>
    <w:bookmarkStart w:name="z33598" w:id="33153"/>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3153"/>
    <w:bookmarkStart w:name="z33599" w:id="3315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3154"/>
    <w:bookmarkStart w:name="z33600" w:id="3315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3155"/>
    <w:bookmarkStart w:name="z33601" w:id="3315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3156"/>
    <w:bookmarkStart w:name="z33602" w:id="3315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3157"/>
    <w:bookmarkStart w:name="z33603" w:id="3315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3158"/>
    <w:bookmarkStart w:name="z33604" w:id="3315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3159"/>
    <w:bookmarkStart w:name="z33605" w:id="33160"/>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3160"/>
    <w:bookmarkStart w:name="z33606" w:id="3316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3161"/>
    <w:bookmarkStart w:name="z33607" w:id="33162"/>
    <w:p>
      <w:pPr>
        <w:spacing w:after="0"/>
        <w:ind w:left="0"/>
        <w:jc w:val="both"/>
      </w:pPr>
      <w:r>
        <w:rPr>
          <w:rFonts w:ascii="Times New Roman"/>
          <w:b w:val="false"/>
          <w:i w:val="false"/>
          <w:color w:val="000000"/>
          <w:sz w:val="28"/>
        </w:rPr>
        <w:t>
      2) обязанности:</w:t>
      </w:r>
    </w:p>
    <w:bookmarkEnd w:id="33162"/>
    <w:bookmarkStart w:name="z33608" w:id="3316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3163"/>
    <w:bookmarkStart w:name="z33609" w:id="3316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164"/>
    <w:bookmarkStart w:name="z33610" w:id="3316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165"/>
    <w:bookmarkStart w:name="z33611" w:id="3316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166"/>
    <w:bookmarkStart w:name="z33612" w:id="3316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3167"/>
    <w:bookmarkStart w:name="z33613" w:id="33168"/>
    <w:p>
      <w:pPr>
        <w:spacing w:after="0"/>
        <w:ind w:left="0"/>
        <w:jc w:val="both"/>
      </w:pPr>
      <w:r>
        <w:rPr>
          <w:rFonts w:ascii="Times New Roman"/>
          <w:b w:val="false"/>
          <w:i w:val="false"/>
          <w:color w:val="000000"/>
          <w:sz w:val="28"/>
        </w:rPr>
        <w:t>
      имеющих налоговую задолженность;</w:t>
      </w:r>
    </w:p>
    <w:bookmarkEnd w:id="33168"/>
    <w:bookmarkStart w:name="z33614" w:id="3316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3169"/>
    <w:bookmarkStart w:name="z33615" w:id="3317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3170"/>
    <w:bookmarkStart w:name="z33616" w:id="3317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3171"/>
    <w:bookmarkStart w:name="z33617" w:id="3317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3172"/>
    <w:bookmarkStart w:name="z33618" w:id="3317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3173"/>
    <w:bookmarkStart w:name="z33619" w:id="3317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3174"/>
    <w:bookmarkStart w:name="z33620" w:id="3317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3175"/>
    <w:bookmarkStart w:name="z33621" w:id="3317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3176"/>
    <w:bookmarkStart w:name="z33622" w:id="33177"/>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3177"/>
    <w:bookmarkStart w:name="z33623" w:id="3317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3178"/>
    <w:bookmarkStart w:name="z33624" w:id="3317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3179"/>
    <w:bookmarkStart w:name="z33625" w:id="3318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3180"/>
    <w:bookmarkStart w:name="z33626" w:id="33181"/>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3181"/>
    <w:bookmarkStart w:name="z33627" w:id="33182"/>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3182"/>
    <w:bookmarkStart w:name="z33628" w:id="33183"/>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3183"/>
    <w:bookmarkStart w:name="z33629" w:id="33184"/>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3184"/>
    <w:bookmarkStart w:name="z33630" w:id="33185"/>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3185"/>
    <w:bookmarkStart w:name="z33631" w:id="33186"/>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3186"/>
    <w:bookmarkStart w:name="z33632" w:id="33187"/>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3187"/>
    <w:bookmarkStart w:name="z33633" w:id="33188"/>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3188"/>
    <w:bookmarkStart w:name="z33634" w:id="33189"/>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3189"/>
    <w:bookmarkStart w:name="z33635" w:id="33190"/>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3190"/>
    <w:bookmarkStart w:name="z33636" w:id="3319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3191"/>
    <w:bookmarkStart w:name="z33637" w:id="33192"/>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3192"/>
    <w:bookmarkStart w:name="z33638" w:id="33193"/>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3193"/>
    <w:bookmarkStart w:name="z33639" w:id="3319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3194"/>
    <w:bookmarkStart w:name="z33640" w:id="3319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3195"/>
    <w:bookmarkStart w:name="z33641" w:id="33196"/>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3196"/>
    <w:bookmarkStart w:name="z33642" w:id="33197"/>
    <w:p>
      <w:pPr>
        <w:spacing w:after="0"/>
        <w:ind w:left="0"/>
        <w:jc w:val="both"/>
      </w:pPr>
      <w:r>
        <w:rPr>
          <w:rFonts w:ascii="Times New Roman"/>
          <w:b w:val="false"/>
          <w:i w:val="false"/>
          <w:color w:val="000000"/>
          <w:sz w:val="28"/>
        </w:rPr>
        <w:t>
      защищать интересы государства;</w:t>
      </w:r>
    </w:p>
    <w:bookmarkEnd w:id="33197"/>
    <w:bookmarkStart w:name="z33643" w:id="3319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3198"/>
    <w:bookmarkStart w:name="z33644" w:id="3319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3199"/>
    <w:bookmarkStart w:name="z33645" w:id="33200"/>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3200"/>
    <w:bookmarkStart w:name="z33646" w:id="3320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201"/>
    <w:bookmarkStart w:name="z33647" w:id="3320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3202"/>
    <w:bookmarkStart w:name="z33648" w:id="33203"/>
    <w:p>
      <w:pPr>
        <w:spacing w:after="0"/>
        <w:ind w:left="0"/>
        <w:jc w:val="both"/>
      </w:pPr>
      <w:r>
        <w:rPr>
          <w:rFonts w:ascii="Times New Roman"/>
          <w:b w:val="false"/>
          <w:i w:val="false"/>
          <w:color w:val="000000"/>
          <w:sz w:val="28"/>
        </w:rPr>
        <w:t>
      15. Функции:</w:t>
      </w:r>
    </w:p>
    <w:bookmarkEnd w:id="33203"/>
    <w:bookmarkStart w:name="z33649" w:id="33204"/>
    <w:p>
      <w:pPr>
        <w:spacing w:after="0"/>
        <w:ind w:left="0"/>
        <w:jc w:val="both"/>
      </w:pPr>
      <w:r>
        <w:rPr>
          <w:rFonts w:ascii="Times New Roman"/>
          <w:b w:val="false"/>
          <w:i w:val="false"/>
          <w:color w:val="000000"/>
          <w:sz w:val="28"/>
        </w:rPr>
        <w:t>
      1) осуществление налогового контроля;</w:t>
      </w:r>
    </w:p>
    <w:bookmarkEnd w:id="33204"/>
    <w:bookmarkStart w:name="z33650" w:id="3320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3205"/>
    <w:bookmarkStart w:name="z33651" w:id="3320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3206"/>
    <w:bookmarkStart w:name="z33652" w:id="33207"/>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3207"/>
    <w:bookmarkStart w:name="z33653" w:id="33208"/>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3208"/>
    <w:bookmarkStart w:name="z33654" w:id="33209"/>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209"/>
    <w:bookmarkStart w:name="z33655" w:id="33210"/>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210"/>
    <w:bookmarkStart w:name="z33656" w:id="33211"/>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211"/>
    <w:bookmarkStart w:name="z33657" w:id="33212"/>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3212"/>
    <w:bookmarkStart w:name="z33658" w:id="3321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213"/>
    <w:bookmarkStart w:name="z33659" w:id="33214"/>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3214"/>
    <w:bookmarkStart w:name="z33660" w:id="3321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215"/>
    <w:bookmarkStart w:name="z33661" w:id="33216"/>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3216"/>
    <w:bookmarkStart w:name="z33662" w:id="33217"/>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3217"/>
    <w:bookmarkStart w:name="z33663" w:id="33218"/>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3218"/>
    <w:bookmarkStart w:name="z33664" w:id="33219"/>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3219"/>
    <w:bookmarkStart w:name="z33665" w:id="33220"/>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3220"/>
    <w:bookmarkStart w:name="z33666" w:id="33221"/>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3221"/>
    <w:bookmarkStart w:name="z33667" w:id="33222"/>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3222"/>
    <w:bookmarkStart w:name="z33668" w:id="33223"/>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3223"/>
    <w:bookmarkStart w:name="z33669" w:id="33224"/>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3224"/>
    <w:bookmarkStart w:name="z33670" w:id="33225"/>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3225"/>
    <w:bookmarkStart w:name="z33671" w:id="33226"/>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3226"/>
    <w:bookmarkStart w:name="z33672" w:id="33227"/>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3227"/>
    <w:bookmarkStart w:name="z33673" w:id="33228"/>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3228"/>
    <w:bookmarkStart w:name="z33674" w:id="33229"/>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3229"/>
    <w:bookmarkStart w:name="z33675" w:id="33230"/>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3230"/>
    <w:bookmarkStart w:name="z33676" w:id="33231"/>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3231"/>
    <w:bookmarkStart w:name="z33677" w:id="33232"/>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3232"/>
    <w:bookmarkStart w:name="z33678" w:id="33233"/>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3233"/>
    <w:bookmarkStart w:name="z33679" w:id="33234"/>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3234"/>
    <w:bookmarkStart w:name="z33680" w:id="33235"/>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3235"/>
    <w:bookmarkStart w:name="z33681" w:id="33236"/>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3236"/>
    <w:bookmarkStart w:name="z33682" w:id="33237"/>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3237"/>
    <w:bookmarkStart w:name="z33683" w:id="33238"/>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3238"/>
    <w:bookmarkStart w:name="z33684" w:id="33239"/>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3239"/>
    <w:bookmarkStart w:name="z33685" w:id="33240"/>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3240"/>
    <w:bookmarkStart w:name="z33686" w:id="33241"/>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3241"/>
    <w:bookmarkStart w:name="z33687" w:id="33242"/>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3242"/>
    <w:bookmarkStart w:name="z33688" w:id="33243"/>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3243"/>
    <w:bookmarkStart w:name="z33689" w:id="33244"/>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3244"/>
    <w:bookmarkStart w:name="z33690" w:id="33245"/>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3245"/>
    <w:bookmarkStart w:name="z33691" w:id="33246"/>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3246"/>
    <w:bookmarkStart w:name="z33692" w:id="33247"/>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3247"/>
    <w:bookmarkStart w:name="z33693" w:id="33248"/>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3248"/>
    <w:bookmarkStart w:name="z33694" w:id="33249"/>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249"/>
    <w:bookmarkStart w:name="z33695" w:id="33250"/>
    <w:p>
      <w:pPr>
        <w:spacing w:after="0"/>
        <w:ind w:left="0"/>
        <w:jc w:val="both"/>
      </w:pPr>
      <w:r>
        <w:rPr>
          <w:rFonts w:ascii="Times New Roman"/>
          <w:b w:val="false"/>
          <w:i w:val="false"/>
          <w:color w:val="000000"/>
          <w:sz w:val="28"/>
        </w:rPr>
        <w:t>
      47) использование системы управления рисками;</w:t>
      </w:r>
    </w:p>
    <w:bookmarkEnd w:id="33250"/>
    <w:bookmarkStart w:name="z33696" w:id="33251"/>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3251"/>
    <w:bookmarkStart w:name="z33697" w:id="33252"/>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3252"/>
    <w:bookmarkStart w:name="z33698" w:id="33253"/>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3253"/>
    <w:bookmarkStart w:name="z33699" w:id="33254"/>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3254"/>
    <w:bookmarkStart w:name="z33700" w:id="33255"/>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3255"/>
    <w:bookmarkStart w:name="z33701" w:id="33256"/>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3256"/>
    <w:bookmarkStart w:name="z33702" w:id="33257"/>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3257"/>
    <w:bookmarkStart w:name="z33703" w:id="33258"/>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3258"/>
    <w:bookmarkStart w:name="z33704" w:id="33259"/>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3259"/>
    <w:bookmarkStart w:name="z33705" w:id="33260"/>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3260"/>
    <w:bookmarkStart w:name="z33706" w:id="33261"/>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261"/>
    <w:bookmarkStart w:name="z33707" w:id="33262"/>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3262"/>
    <w:bookmarkStart w:name="z33708" w:id="33263"/>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3263"/>
    <w:bookmarkStart w:name="z33709" w:id="33264"/>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3264"/>
    <w:bookmarkStart w:name="z33710" w:id="33265"/>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3265"/>
    <w:bookmarkStart w:name="z33711" w:id="33266"/>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3266"/>
    <w:bookmarkStart w:name="z33712" w:id="33267"/>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3267"/>
    <w:bookmarkStart w:name="z33713" w:id="33268"/>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3268"/>
    <w:bookmarkStart w:name="z33714" w:id="33269"/>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3269"/>
    <w:bookmarkStart w:name="z33715" w:id="33270"/>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270"/>
    <w:bookmarkStart w:name="z33716" w:id="33271"/>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271"/>
    <w:bookmarkStart w:name="z33717" w:id="33272"/>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3272"/>
    <w:bookmarkStart w:name="z33718" w:id="33273"/>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3273"/>
    <w:bookmarkStart w:name="z33719" w:id="33274"/>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3274"/>
    <w:bookmarkStart w:name="z33720" w:id="33275"/>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3275"/>
    <w:bookmarkStart w:name="z33721" w:id="33276"/>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3276"/>
    <w:bookmarkStart w:name="z33722" w:id="33277"/>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3277"/>
    <w:bookmarkStart w:name="z33723" w:id="33278"/>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3278"/>
    <w:bookmarkStart w:name="z33724" w:id="33279"/>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3279"/>
    <w:bookmarkStart w:name="z33725" w:id="33280"/>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3280"/>
    <w:bookmarkStart w:name="z33726" w:id="33281"/>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3281"/>
    <w:bookmarkStart w:name="z33727" w:id="33282"/>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3282"/>
    <w:bookmarkStart w:name="z33728" w:id="33283"/>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3283"/>
    <w:bookmarkStart w:name="z33729" w:id="33284"/>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3284"/>
    <w:bookmarkStart w:name="z33730" w:id="33285"/>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3285"/>
    <w:bookmarkStart w:name="z33731" w:id="33286"/>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3286"/>
    <w:bookmarkStart w:name="z33732" w:id="33287"/>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287"/>
    <w:bookmarkStart w:name="z33733" w:id="33288"/>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288"/>
    <w:bookmarkStart w:name="z33734" w:id="33289"/>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289"/>
    <w:bookmarkStart w:name="z33735" w:id="33290"/>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3290"/>
    <w:bookmarkStart w:name="z33736" w:id="33291"/>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3291"/>
    <w:bookmarkStart w:name="z33737" w:id="33292"/>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3292"/>
    <w:bookmarkStart w:name="z33738" w:id="33293"/>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3293"/>
    <w:bookmarkStart w:name="z33739" w:id="33294"/>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3294"/>
    <w:bookmarkStart w:name="z33740" w:id="33295"/>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3295"/>
    <w:bookmarkStart w:name="z33741" w:id="33296"/>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3296"/>
    <w:bookmarkStart w:name="z33742" w:id="33297"/>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3297"/>
    <w:bookmarkStart w:name="z33743" w:id="33298"/>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3298"/>
    <w:bookmarkStart w:name="z33744" w:id="33299"/>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3299"/>
    <w:bookmarkStart w:name="z33745" w:id="33300"/>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3300"/>
    <w:bookmarkStart w:name="z33746" w:id="33301"/>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301"/>
    <w:bookmarkStart w:name="z33747" w:id="33302"/>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3302"/>
    <w:bookmarkStart w:name="z33748" w:id="33303"/>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3303"/>
    <w:bookmarkStart w:name="z33749" w:id="33304"/>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3304"/>
    <w:bookmarkStart w:name="z33750" w:id="33305"/>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3305"/>
    <w:bookmarkStart w:name="z33751" w:id="33306"/>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3306"/>
    <w:bookmarkStart w:name="z33752" w:id="33307"/>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3307"/>
    <w:bookmarkStart w:name="z33753" w:id="33308"/>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3308"/>
    <w:bookmarkStart w:name="z33754" w:id="33309"/>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3309"/>
    <w:bookmarkStart w:name="z33755" w:id="33310"/>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3310"/>
    <w:bookmarkStart w:name="z33756" w:id="33311"/>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3311"/>
    <w:bookmarkStart w:name="z33757" w:id="33312"/>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3312"/>
    <w:bookmarkStart w:name="z33758" w:id="33313"/>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3313"/>
    <w:bookmarkStart w:name="z33759" w:id="3331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3314"/>
    <w:bookmarkStart w:name="z33760" w:id="3331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315"/>
    <w:bookmarkStart w:name="z33761" w:id="33316"/>
    <w:p>
      <w:pPr>
        <w:spacing w:after="0"/>
        <w:ind w:left="0"/>
        <w:jc w:val="both"/>
      </w:pPr>
      <w:r>
        <w:rPr>
          <w:rFonts w:ascii="Times New Roman"/>
          <w:b w:val="false"/>
          <w:i w:val="false"/>
          <w:color w:val="000000"/>
          <w:sz w:val="28"/>
        </w:rPr>
        <w:t>
      19. Полномочия Руководителя Департамента:</w:t>
      </w:r>
    </w:p>
    <w:bookmarkEnd w:id="33316"/>
    <w:bookmarkStart w:name="z33762" w:id="3331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3317"/>
    <w:bookmarkStart w:name="z33763" w:id="33318"/>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3318"/>
    <w:bookmarkStart w:name="z33764" w:id="3331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3319"/>
    <w:bookmarkStart w:name="z33765" w:id="33320"/>
    <w:p>
      <w:pPr>
        <w:spacing w:after="0"/>
        <w:ind w:left="0"/>
        <w:jc w:val="both"/>
      </w:pPr>
      <w:r>
        <w:rPr>
          <w:rFonts w:ascii="Times New Roman"/>
          <w:b w:val="false"/>
          <w:i w:val="false"/>
          <w:color w:val="000000"/>
          <w:sz w:val="28"/>
        </w:rPr>
        <w:t>
      работников Департамента;</w:t>
      </w:r>
    </w:p>
    <w:bookmarkEnd w:id="33320"/>
    <w:bookmarkStart w:name="z33766" w:id="33321"/>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3321"/>
    <w:bookmarkStart w:name="z33767" w:id="33322"/>
    <w:p>
      <w:pPr>
        <w:spacing w:after="0"/>
        <w:ind w:left="0"/>
        <w:jc w:val="both"/>
      </w:pPr>
      <w:r>
        <w:rPr>
          <w:rFonts w:ascii="Times New Roman"/>
          <w:b w:val="false"/>
          <w:i w:val="false"/>
          <w:color w:val="000000"/>
          <w:sz w:val="28"/>
        </w:rPr>
        <w:t>
      руководителей таможенных постов и их заместителей;</w:t>
      </w:r>
    </w:p>
    <w:bookmarkEnd w:id="33322"/>
    <w:bookmarkStart w:name="z33768" w:id="33323"/>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3323"/>
    <w:bookmarkStart w:name="z33769" w:id="33324"/>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3324"/>
    <w:bookmarkStart w:name="z33770" w:id="3332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325"/>
    <w:bookmarkStart w:name="z33771" w:id="33326"/>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3326"/>
    <w:bookmarkStart w:name="z33772" w:id="3332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3327"/>
    <w:bookmarkStart w:name="z33773" w:id="3332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328"/>
    <w:bookmarkStart w:name="z33774" w:id="3332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3329"/>
    <w:bookmarkStart w:name="z33775" w:id="33330"/>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3330"/>
    <w:bookmarkStart w:name="z33776" w:id="33331"/>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3331"/>
    <w:bookmarkStart w:name="z33777" w:id="3333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332"/>
    <w:bookmarkStart w:name="z33778" w:id="33333"/>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3333"/>
    <w:bookmarkStart w:name="z33779" w:id="33334"/>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3334"/>
    <w:bookmarkStart w:name="z33780" w:id="33335"/>
    <w:p>
      <w:pPr>
        <w:spacing w:after="0"/>
        <w:ind w:left="0"/>
        <w:jc w:val="left"/>
      </w:pPr>
      <w:r>
        <w:rPr>
          <w:rFonts w:ascii="Times New Roman"/>
          <w:b/>
          <w:i w:val="false"/>
          <w:color w:val="000000"/>
        </w:rPr>
        <w:t xml:space="preserve"> Глава 4. Имущество Департамента</w:t>
      </w:r>
    </w:p>
    <w:bookmarkEnd w:id="33335"/>
    <w:bookmarkStart w:name="z33781" w:id="33336"/>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3336"/>
    <w:bookmarkStart w:name="z33782" w:id="3333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337"/>
    <w:bookmarkStart w:name="z33783" w:id="33338"/>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3338"/>
    <w:bookmarkStart w:name="z33784" w:id="33339"/>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339"/>
    <w:bookmarkStart w:name="z33785" w:id="33340"/>
    <w:p>
      <w:pPr>
        <w:spacing w:after="0"/>
        <w:ind w:left="0"/>
        <w:jc w:val="left"/>
      </w:pPr>
      <w:r>
        <w:rPr>
          <w:rFonts w:ascii="Times New Roman"/>
          <w:b/>
          <w:i w:val="false"/>
          <w:color w:val="000000"/>
        </w:rPr>
        <w:t xml:space="preserve"> Глава 5. Реорганизация и упразднение Департамента</w:t>
      </w:r>
    </w:p>
    <w:bookmarkEnd w:id="33340"/>
    <w:bookmarkStart w:name="z33786" w:id="33341"/>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3341"/>
    <w:bookmarkStart w:name="z33787" w:id="33342"/>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3342"/>
    <w:bookmarkStart w:name="z33788" w:id="33343"/>
    <w:p>
      <w:pPr>
        <w:spacing w:after="0"/>
        <w:ind w:left="0"/>
        <w:jc w:val="both"/>
      </w:pPr>
      <w:r>
        <w:rPr>
          <w:rFonts w:ascii="Times New Roman"/>
          <w:b w:val="false"/>
          <w:i w:val="false"/>
          <w:color w:val="000000"/>
          <w:sz w:val="28"/>
        </w:rPr>
        <w:t>
      1. Управление государственных доходов по городу Шымкенту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3"/>
    <w:bookmarkStart w:name="z33789" w:id="33344"/>
    <w:p>
      <w:pPr>
        <w:spacing w:after="0"/>
        <w:ind w:left="0"/>
        <w:jc w:val="both"/>
      </w:pPr>
      <w:r>
        <w:rPr>
          <w:rFonts w:ascii="Times New Roman"/>
          <w:b w:val="false"/>
          <w:i w:val="false"/>
          <w:color w:val="000000"/>
          <w:sz w:val="28"/>
        </w:rPr>
        <w:t>
      2.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4"/>
    <w:bookmarkStart w:name="z33790" w:id="33345"/>
    <w:p>
      <w:pPr>
        <w:spacing w:after="0"/>
        <w:ind w:left="0"/>
        <w:jc w:val="both"/>
      </w:pPr>
      <w:r>
        <w:rPr>
          <w:rFonts w:ascii="Times New Roman"/>
          <w:b w:val="false"/>
          <w:i w:val="false"/>
          <w:color w:val="000000"/>
          <w:sz w:val="28"/>
        </w:rPr>
        <w:t>
      3.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5"/>
    <w:bookmarkStart w:name="z33791" w:id="33346"/>
    <w:p>
      <w:pPr>
        <w:spacing w:after="0"/>
        <w:ind w:left="0"/>
        <w:jc w:val="both"/>
      </w:pPr>
      <w:r>
        <w:rPr>
          <w:rFonts w:ascii="Times New Roman"/>
          <w:b w:val="false"/>
          <w:i w:val="false"/>
          <w:color w:val="000000"/>
          <w:sz w:val="28"/>
        </w:rPr>
        <w:t>
      4.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6"/>
    <w:bookmarkStart w:name="z33792" w:id="33347"/>
    <w:p>
      <w:pPr>
        <w:spacing w:after="0"/>
        <w:ind w:left="0"/>
        <w:jc w:val="both"/>
      </w:pPr>
      <w:r>
        <w:rPr>
          <w:rFonts w:ascii="Times New Roman"/>
          <w:b w:val="false"/>
          <w:i w:val="false"/>
          <w:color w:val="000000"/>
          <w:sz w:val="28"/>
        </w:rPr>
        <w:t>
      5. Управление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7"/>
    <w:bookmarkStart w:name="z33793" w:id="33348"/>
    <w:p>
      <w:pPr>
        <w:spacing w:after="0"/>
        <w:ind w:left="0"/>
        <w:jc w:val="both"/>
      </w:pPr>
      <w:r>
        <w:rPr>
          <w:rFonts w:ascii="Times New Roman"/>
          <w:b w:val="false"/>
          <w:i w:val="false"/>
          <w:color w:val="000000"/>
          <w:sz w:val="28"/>
        </w:rPr>
        <w:t>
      6.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3796" w:id="33349"/>
    <w:p>
      <w:pPr>
        <w:spacing w:after="0"/>
        <w:ind w:left="0"/>
        <w:jc w:val="left"/>
      </w:pPr>
      <w:r>
        <w:rPr>
          <w:rFonts w:ascii="Times New Roman"/>
          <w:b/>
          <w:i w:val="false"/>
          <w:color w:val="000000"/>
        </w:rPr>
        <w:t xml:space="preserve"> Положение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49"/>
    <w:bookmarkStart w:name="z33797" w:id="33350"/>
    <w:p>
      <w:pPr>
        <w:spacing w:after="0"/>
        <w:ind w:left="0"/>
        <w:jc w:val="left"/>
      </w:pPr>
      <w:r>
        <w:rPr>
          <w:rFonts w:ascii="Times New Roman"/>
          <w:b/>
          <w:i w:val="false"/>
          <w:color w:val="000000"/>
        </w:rPr>
        <w:t xml:space="preserve"> Глава 1. Общие положения</w:t>
      </w:r>
    </w:p>
    <w:bookmarkEnd w:id="33350"/>
    <w:bookmarkStart w:name="z33798" w:id="33351"/>
    <w:p>
      <w:pPr>
        <w:spacing w:after="0"/>
        <w:ind w:left="0"/>
        <w:jc w:val="both"/>
      </w:pPr>
      <w:r>
        <w:rPr>
          <w:rFonts w:ascii="Times New Roman"/>
          <w:b w:val="false"/>
          <w:i w:val="false"/>
          <w:color w:val="000000"/>
          <w:sz w:val="28"/>
        </w:rPr>
        <w:t>
      1.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Шымкенту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3351"/>
    <w:bookmarkStart w:name="z33799" w:id="33352"/>
    <w:p>
      <w:pPr>
        <w:spacing w:after="0"/>
        <w:ind w:left="0"/>
        <w:jc w:val="both"/>
      </w:pPr>
      <w:r>
        <w:rPr>
          <w:rFonts w:ascii="Times New Roman"/>
          <w:b w:val="false"/>
          <w:i w:val="false"/>
          <w:color w:val="000000"/>
          <w:sz w:val="28"/>
        </w:rPr>
        <w:t xml:space="preserve">
      1) налогового администрирования; </w:t>
      </w:r>
    </w:p>
    <w:bookmarkEnd w:id="33352"/>
    <w:bookmarkStart w:name="z33800" w:id="3335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353"/>
    <w:bookmarkStart w:name="z33801" w:id="33354"/>
    <w:p>
      <w:pPr>
        <w:spacing w:after="0"/>
        <w:ind w:left="0"/>
        <w:jc w:val="both"/>
      </w:pPr>
      <w:r>
        <w:rPr>
          <w:rFonts w:ascii="Times New Roman"/>
          <w:b w:val="false"/>
          <w:i w:val="false"/>
          <w:color w:val="000000"/>
          <w:sz w:val="28"/>
        </w:rPr>
        <w:t xml:space="preserve">
      3) оборота нефтепродуктов и биотоплива; </w:t>
      </w:r>
    </w:p>
    <w:bookmarkEnd w:id="33354"/>
    <w:bookmarkStart w:name="z33802" w:id="3335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355"/>
    <w:bookmarkStart w:name="z33803" w:id="3335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3356"/>
    <w:bookmarkStart w:name="z33804" w:id="3335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357"/>
    <w:bookmarkStart w:name="z33805" w:id="3335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358"/>
    <w:bookmarkStart w:name="z33806" w:id="3335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3359"/>
    <w:bookmarkStart w:name="z33807" w:id="3336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360"/>
    <w:bookmarkStart w:name="z33808" w:id="3336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3361"/>
    <w:bookmarkStart w:name="z33809" w:id="3336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3362"/>
    <w:bookmarkStart w:name="z33810" w:id="33363"/>
    <w:p>
      <w:pPr>
        <w:spacing w:after="0"/>
        <w:ind w:left="0"/>
        <w:jc w:val="both"/>
      </w:pPr>
      <w:r>
        <w:rPr>
          <w:rFonts w:ascii="Times New Roman"/>
          <w:b w:val="false"/>
          <w:i w:val="false"/>
          <w:color w:val="000000"/>
          <w:sz w:val="28"/>
        </w:rPr>
        <w:t xml:space="preserve">
      8. Местонахождение Управления: почтовый индекс 160021, Республика Казахстан, город Шымкент, Абайский район, улица Театральная, дом 33. </w:t>
      </w:r>
    </w:p>
    <w:bookmarkEnd w:id="33363"/>
    <w:bookmarkStart w:name="z33811" w:id="3336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364"/>
    <w:bookmarkStart w:name="z33812" w:id="3336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3365"/>
    <w:bookmarkStart w:name="z33813" w:id="3336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3366"/>
    <w:bookmarkStart w:name="z33814" w:id="3336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3367"/>
    <w:bookmarkStart w:name="z33815" w:id="3336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368"/>
    <w:bookmarkStart w:name="z33816" w:id="33369"/>
    <w:p>
      <w:pPr>
        <w:spacing w:after="0"/>
        <w:ind w:left="0"/>
        <w:jc w:val="left"/>
      </w:pPr>
      <w:r>
        <w:rPr>
          <w:rFonts w:ascii="Times New Roman"/>
          <w:b/>
          <w:i w:val="false"/>
          <w:color w:val="000000"/>
        </w:rPr>
        <w:t xml:space="preserve"> Глава 2. Задачи, права и обязанности Управления</w:t>
      </w:r>
    </w:p>
    <w:bookmarkEnd w:id="33369"/>
    <w:bookmarkStart w:name="z33817" w:id="33370"/>
    <w:p>
      <w:pPr>
        <w:spacing w:after="0"/>
        <w:ind w:left="0"/>
        <w:jc w:val="both"/>
      </w:pPr>
      <w:r>
        <w:rPr>
          <w:rFonts w:ascii="Times New Roman"/>
          <w:b w:val="false"/>
          <w:i w:val="false"/>
          <w:color w:val="000000"/>
          <w:sz w:val="28"/>
        </w:rPr>
        <w:t>
      13. Задачи:</w:t>
      </w:r>
    </w:p>
    <w:bookmarkEnd w:id="33370"/>
    <w:bookmarkStart w:name="z33818" w:id="3337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3371"/>
    <w:bookmarkStart w:name="z33819" w:id="3337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3372"/>
    <w:bookmarkStart w:name="z33820" w:id="3337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373"/>
    <w:bookmarkStart w:name="z33821" w:id="3337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374"/>
    <w:bookmarkStart w:name="z33822" w:id="3337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3375"/>
    <w:bookmarkStart w:name="z33823" w:id="3337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376"/>
    <w:bookmarkStart w:name="z33824" w:id="3337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3377"/>
    <w:bookmarkStart w:name="z33825" w:id="33378"/>
    <w:p>
      <w:pPr>
        <w:spacing w:after="0"/>
        <w:ind w:left="0"/>
        <w:jc w:val="both"/>
      </w:pPr>
      <w:r>
        <w:rPr>
          <w:rFonts w:ascii="Times New Roman"/>
          <w:b w:val="false"/>
          <w:i w:val="false"/>
          <w:color w:val="000000"/>
          <w:sz w:val="28"/>
        </w:rPr>
        <w:t>
      14. Права и обязанности Управления:</w:t>
      </w:r>
    </w:p>
    <w:bookmarkEnd w:id="33378"/>
    <w:bookmarkStart w:name="z33826" w:id="33379"/>
    <w:p>
      <w:pPr>
        <w:spacing w:after="0"/>
        <w:ind w:left="0"/>
        <w:jc w:val="both"/>
      </w:pPr>
      <w:r>
        <w:rPr>
          <w:rFonts w:ascii="Times New Roman"/>
          <w:b w:val="false"/>
          <w:i w:val="false"/>
          <w:color w:val="000000"/>
          <w:sz w:val="28"/>
        </w:rPr>
        <w:t>
      1) права:</w:t>
      </w:r>
    </w:p>
    <w:bookmarkEnd w:id="33379"/>
    <w:bookmarkStart w:name="z33827" w:id="3338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380"/>
    <w:bookmarkStart w:name="z33828" w:id="33381"/>
    <w:p>
      <w:pPr>
        <w:spacing w:after="0"/>
        <w:ind w:left="0"/>
        <w:jc w:val="both"/>
      </w:pPr>
      <w:r>
        <w:rPr>
          <w:rFonts w:ascii="Times New Roman"/>
          <w:b w:val="false"/>
          <w:i w:val="false"/>
          <w:color w:val="000000"/>
          <w:sz w:val="28"/>
        </w:rPr>
        <w:t>
      требовать от налогоплательщика (налогового агента):</w:t>
      </w:r>
    </w:p>
    <w:bookmarkEnd w:id="33381"/>
    <w:bookmarkStart w:name="z33829" w:id="3338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382"/>
    <w:bookmarkStart w:name="z33830" w:id="3338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383"/>
    <w:bookmarkStart w:name="z33831" w:id="3338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384"/>
    <w:bookmarkStart w:name="z33832" w:id="3338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385"/>
    <w:bookmarkStart w:name="z33833" w:id="333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386"/>
    <w:bookmarkStart w:name="z33834" w:id="3338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387"/>
    <w:bookmarkStart w:name="z33835" w:id="3338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388"/>
    <w:bookmarkStart w:name="z33836" w:id="3338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389"/>
    <w:bookmarkStart w:name="z33837" w:id="3339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390"/>
    <w:bookmarkStart w:name="z33838" w:id="3339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391"/>
    <w:bookmarkStart w:name="z33839" w:id="3339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3392"/>
    <w:bookmarkStart w:name="z33840" w:id="3339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3393"/>
    <w:bookmarkStart w:name="z33841" w:id="3339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3394"/>
    <w:bookmarkStart w:name="z33842" w:id="3339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395"/>
    <w:bookmarkStart w:name="z33843" w:id="3339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3396"/>
    <w:bookmarkStart w:name="z33844" w:id="3339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3397"/>
    <w:bookmarkStart w:name="z33845" w:id="3339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3398"/>
    <w:bookmarkStart w:name="z33846" w:id="3339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3399"/>
    <w:bookmarkStart w:name="z33847" w:id="3340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3400"/>
    <w:bookmarkStart w:name="z33848" w:id="3340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3401"/>
    <w:bookmarkStart w:name="z33849" w:id="3340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3402"/>
    <w:bookmarkStart w:name="z33850" w:id="3340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3403"/>
    <w:bookmarkStart w:name="z33851" w:id="3340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3404"/>
    <w:bookmarkStart w:name="z33852" w:id="33405"/>
    <w:p>
      <w:pPr>
        <w:spacing w:after="0"/>
        <w:ind w:left="0"/>
        <w:jc w:val="both"/>
      </w:pPr>
      <w:r>
        <w:rPr>
          <w:rFonts w:ascii="Times New Roman"/>
          <w:b w:val="false"/>
          <w:i w:val="false"/>
          <w:color w:val="000000"/>
          <w:sz w:val="28"/>
        </w:rPr>
        <w:t>
      2) обязанности:</w:t>
      </w:r>
    </w:p>
    <w:bookmarkEnd w:id="33405"/>
    <w:bookmarkStart w:name="z33853" w:id="3340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3406"/>
    <w:bookmarkStart w:name="z33854" w:id="3340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407"/>
    <w:bookmarkStart w:name="z33855" w:id="3340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408"/>
    <w:bookmarkStart w:name="z33856" w:id="3340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409"/>
    <w:bookmarkStart w:name="z33857" w:id="3341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3410"/>
    <w:bookmarkStart w:name="z33858" w:id="33411"/>
    <w:p>
      <w:pPr>
        <w:spacing w:after="0"/>
        <w:ind w:left="0"/>
        <w:jc w:val="both"/>
      </w:pPr>
      <w:r>
        <w:rPr>
          <w:rFonts w:ascii="Times New Roman"/>
          <w:b w:val="false"/>
          <w:i w:val="false"/>
          <w:color w:val="000000"/>
          <w:sz w:val="28"/>
        </w:rPr>
        <w:t>
      имеющих налоговую задолженность;</w:t>
      </w:r>
    </w:p>
    <w:bookmarkEnd w:id="33411"/>
    <w:bookmarkStart w:name="z33859" w:id="3341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3412"/>
    <w:bookmarkStart w:name="z33860" w:id="3341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3413"/>
    <w:bookmarkStart w:name="z33861" w:id="3341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3414"/>
    <w:bookmarkStart w:name="z33862" w:id="3341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3415"/>
    <w:bookmarkStart w:name="z33863" w:id="3341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3416"/>
    <w:bookmarkStart w:name="z33864" w:id="3341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3417"/>
    <w:bookmarkStart w:name="z33865" w:id="3341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3418"/>
    <w:bookmarkStart w:name="z33866" w:id="3341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3419"/>
    <w:bookmarkStart w:name="z33867" w:id="3342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3420"/>
    <w:bookmarkStart w:name="z33868" w:id="3342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3421"/>
    <w:bookmarkStart w:name="z33869" w:id="3342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3422"/>
    <w:bookmarkStart w:name="z33870" w:id="3342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3423"/>
    <w:bookmarkStart w:name="z33871" w:id="3342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3424"/>
    <w:bookmarkStart w:name="z33872" w:id="3342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3425"/>
    <w:bookmarkStart w:name="z33873" w:id="3342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3426"/>
    <w:bookmarkStart w:name="z33874" w:id="33427"/>
    <w:p>
      <w:pPr>
        <w:spacing w:after="0"/>
        <w:ind w:left="0"/>
        <w:jc w:val="both"/>
      </w:pPr>
      <w:r>
        <w:rPr>
          <w:rFonts w:ascii="Times New Roman"/>
          <w:b w:val="false"/>
          <w:i w:val="false"/>
          <w:color w:val="000000"/>
          <w:sz w:val="28"/>
        </w:rPr>
        <w:t>
      защищать интересы государства;</w:t>
      </w:r>
    </w:p>
    <w:bookmarkEnd w:id="33427"/>
    <w:bookmarkStart w:name="z33875" w:id="3342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3428"/>
    <w:bookmarkStart w:name="z33876" w:id="3342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3429"/>
    <w:bookmarkStart w:name="z33877" w:id="3343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430"/>
    <w:bookmarkStart w:name="z33878" w:id="3343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3431"/>
    <w:bookmarkStart w:name="z33879" w:id="33432"/>
    <w:p>
      <w:pPr>
        <w:spacing w:after="0"/>
        <w:ind w:left="0"/>
        <w:jc w:val="both"/>
      </w:pPr>
      <w:r>
        <w:rPr>
          <w:rFonts w:ascii="Times New Roman"/>
          <w:b w:val="false"/>
          <w:i w:val="false"/>
          <w:color w:val="000000"/>
          <w:sz w:val="28"/>
        </w:rPr>
        <w:t>
      15. Функции:</w:t>
      </w:r>
    </w:p>
    <w:bookmarkEnd w:id="33432"/>
    <w:bookmarkStart w:name="z33880" w:id="33433"/>
    <w:p>
      <w:pPr>
        <w:spacing w:after="0"/>
        <w:ind w:left="0"/>
        <w:jc w:val="both"/>
      </w:pPr>
      <w:r>
        <w:rPr>
          <w:rFonts w:ascii="Times New Roman"/>
          <w:b w:val="false"/>
          <w:i w:val="false"/>
          <w:color w:val="000000"/>
          <w:sz w:val="28"/>
        </w:rPr>
        <w:t>
      1) осуществление налогового контроля;</w:t>
      </w:r>
    </w:p>
    <w:bookmarkEnd w:id="33433"/>
    <w:bookmarkStart w:name="z33881" w:id="3343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3434"/>
    <w:bookmarkStart w:name="z33882" w:id="3343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3435"/>
    <w:bookmarkStart w:name="z33883" w:id="3343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3436"/>
    <w:bookmarkStart w:name="z33884" w:id="3343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3437"/>
    <w:bookmarkStart w:name="z33885" w:id="3343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3438"/>
    <w:bookmarkStart w:name="z33886" w:id="3343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439"/>
    <w:bookmarkStart w:name="z33887" w:id="3344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440"/>
    <w:bookmarkStart w:name="z33888" w:id="3344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441"/>
    <w:bookmarkStart w:name="z33889" w:id="3344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442"/>
    <w:bookmarkStart w:name="z33890" w:id="33443"/>
    <w:p>
      <w:pPr>
        <w:spacing w:after="0"/>
        <w:ind w:left="0"/>
        <w:jc w:val="both"/>
      </w:pPr>
      <w:r>
        <w:rPr>
          <w:rFonts w:ascii="Times New Roman"/>
          <w:b w:val="false"/>
          <w:i w:val="false"/>
          <w:color w:val="000000"/>
          <w:sz w:val="28"/>
        </w:rPr>
        <w:t>
      11) осуществление налогового администрирования;</w:t>
      </w:r>
    </w:p>
    <w:bookmarkEnd w:id="33443"/>
    <w:bookmarkStart w:name="z33891" w:id="3344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444"/>
    <w:bookmarkStart w:name="z33892" w:id="3344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445"/>
    <w:bookmarkStart w:name="z33893" w:id="33446"/>
    <w:p>
      <w:pPr>
        <w:spacing w:after="0"/>
        <w:ind w:left="0"/>
        <w:jc w:val="both"/>
      </w:pPr>
      <w:r>
        <w:rPr>
          <w:rFonts w:ascii="Times New Roman"/>
          <w:b w:val="false"/>
          <w:i w:val="false"/>
          <w:color w:val="000000"/>
          <w:sz w:val="28"/>
        </w:rPr>
        <w:t>
      14) использование системы управления рисками;</w:t>
      </w:r>
    </w:p>
    <w:bookmarkEnd w:id="33446"/>
    <w:bookmarkStart w:name="z33894" w:id="3344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3447"/>
    <w:bookmarkStart w:name="z33895" w:id="3344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3448"/>
    <w:bookmarkStart w:name="z33896" w:id="3344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3449"/>
    <w:bookmarkStart w:name="z33897" w:id="3345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450"/>
    <w:bookmarkStart w:name="z33898" w:id="3345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3451"/>
    <w:bookmarkStart w:name="z33899" w:id="3345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3452"/>
    <w:bookmarkStart w:name="z33900" w:id="3345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3453"/>
    <w:bookmarkStart w:name="z33901" w:id="3345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3454"/>
    <w:bookmarkStart w:name="z33902" w:id="3345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3455"/>
    <w:bookmarkStart w:name="z33903" w:id="3345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3456"/>
    <w:bookmarkStart w:name="z33904" w:id="3345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3457"/>
    <w:bookmarkStart w:name="z33905" w:id="3345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3458"/>
    <w:bookmarkStart w:name="z33906" w:id="3345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3459"/>
    <w:bookmarkStart w:name="z33907" w:id="3346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460"/>
    <w:bookmarkStart w:name="z33908" w:id="3346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461"/>
    <w:bookmarkStart w:name="z33909" w:id="3346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3462"/>
    <w:bookmarkStart w:name="z33910" w:id="3346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3463"/>
    <w:bookmarkStart w:name="z33911" w:id="3346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3464"/>
    <w:bookmarkStart w:name="z33912" w:id="3346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3465"/>
    <w:bookmarkStart w:name="z33913" w:id="3346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3466"/>
    <w:bookmarkStart w:name="z33914" w:id="3346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467"/>
    <w:bookmarkStart w:name="z33915" w:id="3346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468"/>
    <w:bookmarkStart w:name="z33916" w:id="3346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469"/>
    <w:bookmarkStart w:name="z33917" w:id="3347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470"/>
    <w:bookmarkStart w:name="z33918" w:id="3347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3471"/>
    <w:bookmarkStart w:name="z33919" w:id="3347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3472"/>
    <w:bookmarkStart w:name="z33920" w:id="3347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3473"/>
    <w:bookmarkStart w:name="z33921" w:id="3347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3474"/>
    <w:bookmarkStart w:name="z33922" w:id="3347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475"/>
    <w:bookmarkStart w:name="z33923" w:id="33476"/>
    <w:p>
      <w:pPr>
        <w:spacing w:after="0"/>
        <w:ind w:left="0"/>
        <w:jc w:val="both"/>
      </w:pPr>
      <w:r>
        <w:rPr>
          <w:rFonts w:ascii="Times New Roman"/>
          <w:b w:val="false"/>
          <w:i w:val="false"/>
          <w:color w:val="000000"/>
          <w:sz w:val="28"/>
        </w:rPr>
        <w:t>
      19. Полномочия Руководителя Управления:</w:t>
      </w:r>
    </w:p>
    <w:bookmarkEnd w:id="33476"/>
    <w:bookmarkStart w:name="z33924" w:id="3347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3477"/>
    <w:bookmarkStart w:name="z33925" w:id="3347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3478"/>
    <w:bookmarkStart w:name="z33926" w:id="3347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3479"/>
    <w:bookmarkStart w:name="z33927" w:id="3348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480"/>
    <w:bookmarkStart w:name="z33928" w:id="3348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3481"/>
    <w:bookmarkStart w:name="z33929" w:id="3348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3482"/>
    <w:bookmarkStart w:name="z33930" w:id="3348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483"/>
    <w:bookmarkStart w:name="z33931" w:id="3348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3484"/>
    <w:bookmarkStart w:name="z33932" w:id="3348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3485"/>
    <w:bookmarkStart w:name="z33933" w:id="3348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3486"/>
    <w:bookmarkStart w:name="z33934" w:id="3348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487"/>
    <w:bookmarkStart w:name="z33935" w:id="3348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3488"/>
    <w:bookmarkStart w:name="z33936" w:id="3348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3489"/>
    <w:bookmarkStart w:name="z33937" w:id="33490"/>
    <w:p>
      <w:pPr>
        <w:spacing w:after="0"/>
        <w:ind w:left="0"/>
        <w:jc w:val="left"/>
      </w:pPr>
      <w:r>
        <w:rPr>
          <w:rFonts w:ascii="Times New Roman"/>
          <w:b/>
          <w:i w:val="false"/>
          <w:color w:val="000000"/>
        </w:rPr>
        <w:t xml:space="preserve"> Глава 4. Имущество Управления</w:t>
      </w:r>
    </w:p>
    <w:bookmarkEnd w:id="33490"/>
    <w:bookmarkStart w:name="z33938" w:id="3349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3491"/>
    <w:bookmarkStart w:name="z33939" w:id="3349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492"/>
    <w:bookmarkStart w:name="z33940" w:id="3349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3493"/>
    <w:bookmarkStart w:name="z33941" w:id="3349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494"/>
    <w:bookmarkStart w:name="z33942" w:id="33495"/>
    <w:p>
      <w:pPr>
        <w:spacing w:after="0"/>
        <w:ind w:left="0"/>
        <w:jc w:val="left"/>
      </w:pPr>
      <w:r>
        <w:rPr>
          <w:rFonts w:ascii="Times New Roman"/>
          <w:b/>
          <w:i w:val="false"/>
          <w:color w:val="000000"/>
        </w:rPr>
        <w:t xml:space="preserve"> Глава 5. Реорганизация и упразднение Управления</w:t>
      </w:r>
    </w:p>
    <w:bookmarkEnd w:id="33495"/>
    <w:bookmarkStart w:name="z33943" w:id="3349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3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3946" w:id="33497"/>
    <w:p>
      <w:pPr>
        <w:spacing w:after="0"/>
        <w:ind w:left="0"/>
        <w:jc w:val="left"/>
      </w:pPr>
      <w:r>
        <w:rPr>
          <w:rFonts w:ascii="Times New Roman"/>
          <w:b/>
          <w:i w:val="false"/>
          <w:color w:val="000000"/>
        </w:rPr>
        <w:t xml:space="preserve"> Положение об Управлении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497"/>
    <w:bookmarkStart w:name="z33947" w:id="33498"/>
    <w:p>
      <w:pPr>
        <w:spacing w:after="0"/>
        <w:ind w:left="0"/>
        <w:jc w:val="left"/>
      </w:pPr>
      <w:r>
        <w:rPr>
          <w:rFonts w:ascii="Times New Roman"/>
          <w:b/>
          <w:i w:val="false"/>
          <w:color w:val="000000"/>
        </w:rPr>
        <w:t xml:space="preserve"> Глава 1. Общие положения</w:t>
      </w:r>
    </w:p>
    <w:bookmarkEnd w:id="33498"/>
    <w:bookmarkStart w:name="z33948" w:id="33499"/>
    <w:p>
      <w:pPr>
        <w:spacing w:after="0"/>
        <w:ind w:left="0"/>
        <w:jc w:val="both"/>
      </w:pPr>
      <w:r>
        <w:rPr>
          <w:rFonts w:ascii="Times New Roman"/>
          <w:b w:val="false"/>
          <w:i w:val="false"/>
          <w:color w:val="000000"/>
          <w:sz w:val="28"/>
        </w:rPr>
        <w:t>
      1.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Шымкенту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3499"/>
    <w:bookmarkStart w:name="z33949" w:id="33500"/>
    <w:p>
      <w:pPr>
        <w:spacing w:after="0"/>
        <w:ind w:left="0"/>
        <w:jc w:val="both"/>
      </w:pPr>
      <w:r>
        <w:rPr>
          <w:rFonts w:ascii="Times New Roman"/>
          <w:b w:val="false"/>
          <w:i w:val="false"/>
          <w:color w:val="000000"/>
          <w:sz w:val="28"/>
        </w:rPr>
        <w:t xml:space="preserve">
      1) налогового администрирования; </w:t>
      </w:r>
    </w:p>
    <w:bookmarkEnd w:id="33500"/>
    <w:bookmarkStart w:name="z33950" w:id="3350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501"/>
    <w:bookmarkStart w:name="z33951" w:id="33502"/>
    <w:p>
      <w:pPr>
        <w:spacing w:after="0"/>
        <w:ind w:left="0"/>
        <w:jc w:val="both"/>
      </w:pPr>
      <w:r>
        <w:rPr>
          <w:rFonts w:ascii="Times New Roman"/>
          <w:b w:val="false"/>
          <w:i w:val="false"/>
          <w:color w:val="000000"/>
          <w:sz w:val="28"/>
        </w:rPr>
        <w:t xml:space="preserve">
      3) оборота нефтепродуктов и биотоплива; </w:t>
      </w:r>
    </w:p>
    <w:bookmarkEnd w:id="33502"/>
    <w:bookmarkStart w:name="z33952" w:id="3350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503"/>
    <w:bookmarkStart w:name="z33953" w:id="3350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3504"/>
    <w:bookmarkStart w:name="z33954" w:id="3350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505"/>
    <w:bookmarkStart w:name="z33955" w:id="3350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506"/>
    <w:bookmarkStart w:name="z33956" w:id="3350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3507"/>
    <w:bookmarkStart w:name="z33957" w:id="3350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508"/>
    <w:bookmarkStart w:name="z33958" w:id="3350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3509"/>
    <w:bookmarkStart w:name="z33959" w:id="3351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3510"/>
    <w:bookmarkStart w:name="z33960" w:id="33511"/>
    <w:p>
      <w:pPr>
        <w:spacing w:after="0"/>
        <w:ind w:left="0"/>
        <w:jc w:val="both"/>
      </w:pPr>
      <w:r>
        <w:rPr>
          <w:rFonts w:ascii="Times New Roman"/>
          <w:b w:val="false"/>
          <w:i w:val="false"/>
          <w:color w:val="000000"/>
          <w:sz w:val="28"/>
        </w:rPr>
        <w:t xml:space="preserve">
      8. Местонахождение Управления: почтовый индекс 160021, Республика Казахстан, город Шымкент, Аль-Фарабийский район, улица Толе би, здание 22. </w:t>
      </w:r>
    </w:p>
    <w:bookmarkEnd w:id="33511"/>
    <w:bookmarkStart w:name="z33961" w:id="3351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512"/>
    <w:bookmarkStart w:name="z33962" w:id="3351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3513"/>
    <w:bookmarkStart w:name="z33963" w:id="3351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3514"/>
    <w:bookmarkStart w:name="z33964" w:id="3351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3515"/>
    <w:bookmarkStart w:name="z33965" w:id="3351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516"/>
    <w:bookmarkStart w:name="z33966" w:id="33517"/>
    <w:p>
      <w:pPr>
        <w:spacing w:after="0"/>
        <w:ind w:left="0"/>
        <w:jc w:val="left"/>
      </w:pPr>
      <w:r>
        <w:rPr>
          <w:rFonts w:ascii="Times New Roman"/>
          <w:b/>
          <w:i w:val="false"/>
          <w:color w:val="000000"/>
        </w:rPr>
        <w:t xml:space="preserve"> Глава 2. Задачи, права и обязанности Управления</w:t>
      </w:r>
    </w:p>
    <w:bookmarkEnd w:id="33517"/>
    <w:bookmarkStart w:name="z33967" w:id="33518"/>
    <w:p>
      <w:pPr>
        <w:spacing w:after="0"/>
        <w:ind w:left="0"/>
        <w:jc w:val="both"/>
      </w:pPr>
      <w:r>
        <w:rPr>
          <w:rFonts w:ascii="Times New Roman"/>
          <w:b w:val="false"/>
          <w:i w:val="false"/>
          <w:color w:val="000000"/>
          <w:sz w:val="28"/>
        </w:rPr>
        <w:t>
      13. Задачи:</w:t>
      </w:r>
    </w:p>
    <w:bookmarkEnd w:id="33518"/>
    <w:bookmarkStart w:name="z33968" w:id="3351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3519"/>
    <w:bookmarkStart w:name="z33969" w:id="3352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3520"/>
    <w:bookmarkStart w:name="z33970" w:id="3352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521"/>
    <w:bookmarkStart w:name="z33971" w:id="3352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522"/>
    <w:bookmarkStart w:name="z33972" w:id="3352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3523"/>
    <w:bookmarkStart w:name="z33973" w:id="3352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524"/>
    <w:bookmarkStart w:name="z33974" w:id="3352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3525"/>
    <w:bookmarkStart w:name="z33975" w:id="33526"/>
    <w:p>
      <w:pPr>
        <w:spacing w:after="0"/>
        <w:ind w:left="0"/>
        <w:jc w:val="both"/>
      </w:pPr>
      <w:r>
        <w:rPr>
          <w:rFonts w:ascii="Times New Roman"/>
          <w:b w:val="false"/>
          <w:i w:val="false"/>
          <w:color w:val="000000"/>
          <w:sz w:val="28"/>
        </w:rPr>
        <w:t>
      14. Права и обязанности Управления:</w:t>
      </w:r>
    </w:p>
    <w:bookmarkEnd w:id="33526"/>
    <w:bookmarkStart w:name="z33976" w:id="33527"/>
    <w:p>
      <w:pPr>
        <w:spacing w:after="0"/>
        <w:ind w:left="0"/>
        <w:jc w:val="both"/>
      </w:pPr>
      <w:r>
        <w:rPr>
          <w:rFonts w:ascii="Times New Roman"/>
          <w:b w:val="false"/>
          <w:i w:val="false"/>
          <w:color w:val="000000"/>
          <w:sz w:val="28"/>
        </w:rPr>
        <w:t>
      1) права:</w:t>
      </w:r>
    </w:p>
    <w:bookmarkEnd w:id="33527"/>
    <w:bookmarkStart w:name="z33977" w:id="3352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528"/>
    <w:bookmarkStart w:name="z33978" w:id="33529"/>
    <w:p>
      <w:pPr>
        <w:spacing w:after="0"/>
        <w:ind w:left="0"/>
        <w:jc w:val="both"/>
      </w:pPr>
      <w:r>
        <w:rPr>
          <w:rFonts w:ascii="Times New Roman"/>
          <w:b w:val="false"/>
          <w:i w:val="false"/>
          <w:color w:val="000000"/>
          <w:sz w:val="28"/>
        </w:rPr>
        <w:t>
      требовать от налогоплательщика (налогового агента):</w:t>
      </w:r>
    </w:p>
    <w:bookmarkEnd w:id="33529"/>
    <w:bookmarkStart w:name="z33979" w:id="3353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530"/>
    <w:bookmarkStart w:name="z33980" w:id="3353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531"/>
    <w:bookmarkStart w:name="z33981" w:id="3353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532"/>
    <w:bookmarkStart w:name="z33982" w:id="3353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533"/>
    <w:bookmarkStart w:name="z33983" w:id="3353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534"/>
    <w:bookmarkStart w:name="z33984" w:id="3353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535"/>
    <w:bookmarkStart w:name="z33985" w:id="3353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536"/>
    <w:bookmarkStart w:name="z33986" w:id="3353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537"/>
    <w:bookmarkStart w:name="z33987" w:id="3353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538"/>
    <w:bookmarkStart w:name="z33988" w:id="3353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539"/>
    <w:bookmarkStart w:name="z33989" w:id="3354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3540"/>
    <w:bookmarkStart w:name="z33990" w:id="3354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3541"/>
    <w:bookmarkStart w:name="z33991" w:id="3354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3542"/>
    <w:bookmarkStart w:name="z33992" w:id="3354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543"/>
    <w:bookmarkStart w:name="z33993" w:id="3354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3544"/>
    <w:bookmarkStart w:name="z33994" w:id="3354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3545"/>
    <w:bookmarkStart w:name="z33995" w:id="3354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3546"/>
    <w:bookmarkStart w:name="z33996" w:id="3354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3547"/>
    <w:bookmarkStart w:name="z33997" w:id="3354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3548"/>
    <w:bookmarkStart w:name="z33998" w:id="3354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3549"/>
    <w:bookmarkStart w:name="z33999" w:id="3355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3550"/>
    <w:bookmarkStart w:name="z34000" w:id="3355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3551"/>
    <w:bookmarkStart w:name="z34001" w:id="3355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3552"/>
    <w:bookmarkStart w:name="z34002" w:id="33553"/>
    <w:p>
      <w:pPr>
        <w:spacing w:after="0"/>
        <w:ind w:left="0"/>
        <w:jc w:val="both"/>
      </w:pPr>
      <w:r>
        <w:rPr>
          <w:rFonts w:ascii="Times New Roman"/>
          <w:b w:val="false"/>
          <w:i w:val="false"/>
          <w:color w:val="000000"/>
          <w:sz w:val="28"/>
        </w:rPr>
        <w:t>
      2) обязанности:</w:t>
      </w:r>
    </w:p>
    <w:bookmarkEnd w:id="33553"/>
    <w:bookmarkStart w:name="z34003" w:id="3355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3554"/>
    <w:bookmarkStart w:name="z34004" w:id="3355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555"/>
    <w:bookmarkStart w:name="z34005" w:id="3355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556"/>
    <w:bookmarkStart w:name="z34006" w:id="3355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557"/>
    <w:bookmarkStart w:name="z34007" w:id="3355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3558"/>
    <w:bookmarkStart w:name="z34008" w:id="33559"/>
    <w:p>
      <w:pPr>
        <w:spacing w:after="0"/>
        <w:ind w:left="0"/>
        <w:jc w:val="both"/>
      </w:pPr>
      <w:r>
        <w:rPr>
          <w:rFonts w:ascii="Times New Roman"/>
          <w:b w:val="false"/>
          <w:i w:val="false"/>
          <w:color w:val="000000"/>
          <w:sz w:val="28"/>
        </w:rPr>
        <w:t>
      имеющих налоговую задолженность;</w:t>
      </w:r>
    </w:p>
    <w:bookmarkEnd w:id="33559"/>
    <w:bookmarkStart w:name="z34009" w:id="3356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3560"/>
    <w:bookmarkStart w:name="z34010" w:id="3356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3561"/>
    <w:bookmarkStart w:name="z34011" w:id="3356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3562"/>
    <w:bookmarkStart w:name="z34012" w:id="3356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3563"/>
    <w:bookmarkStart w:name="z34013" w:id="3356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3564"/>
    <w:bookmarkStart w:name="z34014" w:id="3356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3565"/>
    <w:bookmarkStart w:name="z34015" w:id="3356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3566"/>
    <w:bookmarkStart w:name="z34016" w:id="3356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3567"/>
    <w:bookmarkStart w:name="z34017" w:id="3356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3568"/>
    <w:bookmarkStart w:name="z34018" w:id="3356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3569"/>
    <w:bookmarkStart w:name="z34019" w:id="3357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3570"/>
    <w:bookmarkStart w:name="z34020" w:id="3357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3571"/>
    <w:bookmarkStart w:name="z34021" w:id="3357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3572"/>
    <w:bookmarkStart w:name="z34022" w:id="3357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3573"/>
    <w:bookmarkStart w:name="z34023" w:id="3357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3574"/>
    <w:bookmarkStart w:name="z34024" w:id="33575"/>
    <w:p>
      <w:pPr>
        <w:spacing w:after="0"/>
        <w:ind w:left="0"/>
        <w:jc w:val="both"/>
      </w:pPr>
      <w:r>
        <w:rPr>
          <w:rFonts w:ascii="Times New Roman"/>
          <w:b w:val="false"/>
          <w:i w:val="false"/>
          <w:color w:val="000000"/>
          <w:sz w:val="28"/>
        </w:rPr>
        <w:t>
      защищать интересы государства;</w:t>
      </w:r>
    </w:p>
    <w:bookmarkEnd w:id="33575"/>
    <w:bookmarkStart w:name="z34025" w:id="3357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3576"/>
    <w:bookmarkStart w:name="z34026" w:id="3357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3577"/>
    <w:bookmarkStart w:name="z34027" w:id="3357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578"/>
    <w:bookmarkStart w:name="z34028" w:id="3357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3579"/>
    <w:bookmarkStart w:name="z34029" w:id="33580"/>
    <w:p>
      <w:pPr>
        <w:spacing w:after="0"/>
        <w:ind w:left="0"/>
        <w:jc w:val="both"/>
      </w:pPr>
      <w:r>
        <w:rPr>
          <w:rFonts w:ascii="Times New Roman"/>
          <w:b w:val="false"/>
          <w:i w:val="false"/>
          <w:color w:val="000000"/>
          <w:sz w:val="28"/>
        </w:rPr>
        <w:t>
      15. Функции:</w:t>
      </w:r>
    </w:p>
    <w:bookmarkEnd w:id="33580"/>
    <w:bookmarkStart w:name="z34030" w:id="33581"/>
    <w:p>
      <w:pPr>
        <w:spacing w:after="0"/>
        <w:ind w:left="0"/>
        <w:jc w:val="both"/>
      </w:pPr>
      <w:r>
        <w:rPr>
          <w:rFonts w:ascii="Times New Roman"/>
          <w:b w:val="false"/>
          <w:i w:val="false"/>
          <w:color w:val="000000"/>
          <w:sz w:val="28"/>
        </w:rPr>
        <w:t>
      1) осуществление налогового контроля;</w:t>
      </w:r>
    </w:p>
    <w:bookmarkEnd w:id="33581"/>
    <w:bookmarkStart w:name="z34031" w:id="3358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3582"/>
    <w:bookmarkStart w:name="z34032" w:id="3358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3583"/>
    <w:bookmarkStart w:name="z34033" w:id="3358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3584"/>
    <w:bookmarkStart w:name="z34034" w:id="3358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3585"/>
    <w:bookmarkStart w:name="z34035" w:id="3358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3586"/>
    <w:bookmarkStart w:name="z34036" w:id="3358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587"/>
    <w:bookmarkStart w:name="z34037" w:id="3358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588"/>
    <w:bookmarkStart w:name="z34038" w:id="3358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589"/>
    <w:bookmarkStart w:name="z34039" w:id="3359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590"/>
    <w:bookmarkStart w:name="z34040" w:id="33591"/>
    <w:p>
      <w:pPr>
        <w:spacing w:after="0"/>
        <w:ind w:left="0"/>
        <w:jc w:val="both"/>
      </w:pPr>
      <w:r>
        <w:rPr>
          <w:rFonts w:ascii="Times New Roman"/>
          <w:b w:val="false"/>
          <w:i w:val="false"/>
          <w:color w:val="000000"/>
          <w:sz w:val="28"/>
        </w:rPr>
        <w:t>
      11) осуществление налогового администрирования;</w:t>
      </w:r>
    </w:p>
    <w:bookmarkEnd w:id="33591"/>
    <w:bookmarkStart w:name="z34041" w:id="3359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592"/>
    <w:bookmarkStart w:name="z34042" w:id="3359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593"/>
    <w:bookmarkStart w:name="z34043" w:id="33594"/>
    <w:p>
      <w:pPr>
        <w:spacing w:after="0"/>
        <w:ind w:left="0"/>
        <w:jc w:val="both"/>
      </w:pPr>
      <w:r>
        <w:rPr>
          <w:rFonts w:ascii="Times New Roman"/>
          <w:b w:val="false"/>
          <w:i w:val="false"/>
          <w:color w:val="000000"/>
          <w:sz w:val="28"/>
        </w:rPr>
        <w:t>
      14) использование системы управления рисками;</w:t>
      </w:r>
    </w:p>
    <w:bookmarkEnd w:id="33594"/>
    <w:bookmarkStart w:name="z34044" w:id="3359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3595"/>
    <w:bookmarkStart w:name="z34045" w:id="3359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3596"/>
    <w:bookmarkStart w:name="z34046" w:id="3359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3597"/>
    <w:bookmarkStart w:name="z34047" w:id="3359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598"/>
    <w:bookmarkStart w:name="z34048" w:id="3359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3599"/>
    <w:bookmarkStart w:name="z34049" w:id="3360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3600"/>
    <w:bookmarkStart w:name="z34050" w:id="3360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3601"/>
    <w:bookmarkStart w:name="z34051" w:id="3360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3602"/>
    <w:bookmarkStart w:name="z34052" w:id="3360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3603"/>
    <w:bookmarkStart w:name="z34053" w:id="3360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3604"/>
    <w:bookmarkStart w:name="z34054" w:id="3360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3605"/>
    <w:bookmarkStart w:name="z34055" w:id="3360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3606"/>
    <w:bookmarkStart w:name="z34056" w:id="3360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3607"/>
    <w:bookmarkStart w:name="z34057" w:id="3360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608"/>
    <w:bookmarkStart w:name="z34058" w:id="3360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609"/>
    <w:bookmarkStart w:name="z34059" w:id="3361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3610"/>
    <w:bookmarkStart w:name="z34060" w:id="3361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3611"/>
    <w:bookmarkStart w:name="z34061" w:id="3361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3612"/>
    <w:bookmarkStart w:name="z34062" w:id="3361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3613"/>
    <w:bookmarkStart w:name="z34063" w:id="3361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3614"/>
    <w:bookmarkStart w:name="z34064" w:id="3361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615"/>
    <w:bookmarkStart w:name="z34065" w:id="3361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616"/>
    <w:bookmarkStart w:name="z34066" w:id="3361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617"/>
    <w:bookmarkStart w:name="z34067" w:id="3361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618"/>
    <w:bookmarkStart w:name="z34068" w:id="3361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3619"/>
    <w:bookmarkStart w:name="z34069" w:id="3362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3620"/>
    <w:bookmarkStart w:name="z34070" w:id="3362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3621"/>
    <w:bookmarkStart w:name="z34071" w:id="3362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3622"/>
    <w:bookmarkStart w:name="z34072" w:id="3362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623"/>
    <w:bookmarkStart w:name="z34073" w:id="33624"/>
    <w:p>
      <w:pPr>
        <w:spacing w:after="0"/>
        <w:ind w:left="0"/>
        <w:jc w:val="both"/>
      </w:pPr>
      <w:r>
        <w:rPr>
          <w:rFonts w:ascii="Times New Roman"/>
          <w:b w:val="false"/>
          <w:i w:val="false"/>
          <w:color w:val="000000"/>
          <w:sz w:val="28"/>
        </w:rPr>
        <w:t>
      19. Полномочия Руководителя Управления:</w:t>
      </w:r>
    </w:p>
    <w:bookmarkEnd w:id="33624"/>
    <w:bookmarkStart w:name="z34074" w:id="3362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3625"/>
    <w:bookmarkStart w:name="z34075" w:id="3362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3626"/>
    <w:bookmarkStart w:name="z34076" w:id="3362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3627"/>
    <w:bookmarkStart w:name="z34077" w:id="3362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628"/>
    <w:bookmarkStart w:name="z34078" w:id="3362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3629"/>
    <w:bookmarkStart w:name="z34079" w:id="3363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3630"/>
    <w:bookmarkStart w:name="z34080" w:id="3363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631"/>
    <w:bookmarkStart w:name="z34081" w:id="3363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3632"/>
    <w:bookmarkStart w:name="z34082" w:id="3363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3633"/>
    <w:bookmarkStart w:name="z34083" w:id="3363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3634"/>
    <w:bookmarkStart w:name="z34084" w:id="3363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635"/>
    <w:bookmarkStart w:name="z34085" w:id="3363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3636"/>
    <w:bookmarkStart w:name="z34086" w:id="3363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3637"/>
    <w:bookmarkStart w:name="z34087" w:id="33638"/>
    <w:p>
      <w:pPr>
        <w:spacing w:after="0"/>
        <w:ind w:left="0"/>
        <w:jc w:val="left"/>
      </w:pPr>
      <w:r>
        <w:rPr>
          <w:rFonts w:ascii="Times New Roman"/>
          <w:b/>
          <w:i w:val="false"/>
          <w:color w:val="000000"/>
        </w:rPr>
        <w:t xml:space="preserve"> Глава 4. Имущество Управления</w:t>
      </w:r>
    </w:p>
    <w:bookmarkEnd w:id="33638"/>
    <w:bookmarkStart w:name="z34088" w:id="3363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3639"/>
    <w:bookmarkStart w:name="z34089" w:id="3364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640"/>
    <w:bookmarkStart w:name="z34090" w:id="3364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3641"/>
    <w:bookmarkStart w:name="z34091" w:id="3364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642"/>
    <w:bookmarkStart w:name="z34092" w:id="33643"/>
    <w:p>
      <w:pPr>
        <w:spacing w:after="0"/>
        <w:ind w:left="0"/>
        <w:jc w:val="left"/>
      </w:pPr>
      <w:r>
        <w:rPr>
          <w:rFonts w:ascii="Times New Roman"/>
          <w:b/>
          <w:i w:val="false"/>
          <w:color w:val="000000"/>
        </w:rPr>
        <w:t xml:space="preserve"> Глава 5. Реорганизация и упразднение Управления</w:t>
      </w:r>
    </w:p>
    <w:bookmarkEnd w:id="33643"/>
    <w:bookmarkStart w:name="z34093" w:id="3364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3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096" w:id="33645"/>
    <w:p>
      <w:pPr>
        <w:spacing w:after="0"/>
        <w:ind w:left="0"/>
        <w:jc w:val="left"/>
      </w:pPr>
      <w:r>
        <w:rPr>
          <w:rFonts w:ascii="Times New Roman"/>
          <w:b/>
          <w:i w:val="false"/>
          <w:color w:val="000000"/>
        </w:rPr>
        <w:t xml:space="preserve"> Положение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645"/>
    <w:bookmarkStart w:name="z34097" w:id="33646"/>
    <w:p>
      <w:pPr>
        <w:spacing w:after="0"/>
        <w:ind w:left="0"/>
        <w:jc w:val="left"/>
      </w:pPr>
      <w:r>
        <w:rPr>
          <w:rFonts w:ascii="Times New Roman"/>
          <w:b/>
          <w:i w:val="false"/>
          <w:color w:val="000000"/>
        </w:rPr>
        <w:t xml:space="preserve"> Глава 1. Общие положения</w:t>
      </w:r>
    </w:p>
    <w:bookmarkEnd w:id="33646"/>
    <w:bookmarkStart w:name="z34098" w:id="33647"/>
    <w:p>
      <w:pPr>
        <w:spacing w:after="0"/>
        <w:ind w:left="0"/>
        <w:jc w:val="both"/>
      </w:pPr>
      <w:r>
        <w:rPr>
          <w:rFonts w:ascii="Times New Roman"/>
          <w:b w:val="false"/>
          <w:i w:val="false"/>
          <w:color w:val="000000"/>
          <w:sz w:val="28"/>
        </w:rPr>
        <w:t>
      1.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Шымкенту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3647"/>
    <w:bookmarkStart w:name="z34099" w:id="33648"/>
    <w:p>
      <w:pPr>
        <w:spacing w:after="0"/>
        <w:ind w:left="0"/>
        <w:jc w:val="both"/>
      </w:pPr>
      <w:r>
        <w:rPr>
          <w:rFonts w:ascii="Times New Roman"/>
          <w:b w:val="false"/>
          <w:i w:val="false"/>
          <w:color w:val="000000"/>
          <w:sz w:val="28"/>
        </w:rPr>
        <w:t xml:space="preserve">
      1) налогового администрирования; </w:t>
      </w:r>
    </w:p>
    <w:bookmarkEnd w:id="33648"/>
    <w:bookmarkStart w:name="z34100" w:id="3364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649"/>
    <w:bookmarkStart w:name="z34101" w:id="33650"/>
    <w:p>
      <w:pPr>
        <w:spacing w:after="0"/>
        <w:ind w:left="0"/>
        <w:jc w:val="both"/>
      </w:pPr>
      <w:r>
        <w:rPr>
          <w:rFonts w:ascii="Times New Roman"/>
          <w:b w:val="false"/>
          <w:i w:val="false"/>
          <w:color w:val="000000"/>
          <w:sz w:val="28"/>
        </w:rPr>
        <w:t xml:space="preserve">
      3) оборота нефтепродуктов и биотоплива; </w:t>
      </w:r>
    </w:p>
    <w:bookmarkEnd w:id="33650"/>
    <w:bookmarkStart w:name="z34102" w:id="3365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651"/>
    <w:bookmarkStart w:name="z34103" w:id="3365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3652"/>
    <w:bookmarkStart w:name="z34104" w:id="3365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653"/>
    <w:bookmarkStart w:name="z34105" w:id="3365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654"/>
    <w:bookmarkStart w:name="z34106" w:id="3365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3655"/>
    <w:bookmarkStart w:name="z34107" w:id="3365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656"/>
    <w:bookmarkStart w:name="z34108" w:id="3365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3657"/>
    <w:bookmarkStart w:name="z34109" w:id="3365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3658"/>
    <w:bookmarkStart w:name="z34110" w:id="33659"/>
    <w:p>
      <w:pPr>
        <w:spacing w:after="0"/>
        <w:ind w:left="0"/>
        <w:jc w:val="both"/>
      </w:pPr>
      <w:r>
        <w:rPr>
          <w:rFonts w:ascii="Times New Roman"/>
          <w:b w:val="false"/>
          <w:i w:val="false"/>
          <w:color w:val="000000"/>
          <w:sz w:val="28"/>
        </w:rPr>
        <w:t xml:space="preserve">
      8. Местонахождение Управления: почтовый индекс 160021, Республика Казахстан, город Шымкент, Аль-Фарабийский район, улица А.Байтурсынова, дом 68. </w:t>
      </w:r>
    </w:p>
    <w:bookmarkEnd w:id="33659"/>
    <w:bookmarkStart w:name="z34111" w:id="3366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660"/>
    <w:bookmarkStart w:name="z34112" w:id="3366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3661"/>
    <w:bookmarkStart w:name="z34113" w:id="3366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3662"/>
    <w:bookmarkStart w:name="z34114" w:id="3366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3663"/>
    <w:bookmarkStart w:name="z34115" w:id="3366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664"/>
    <w:bookmarkStart w:name="z34116" w:id="33665"/>
    <w:p>
      <w:pPr>
        <w:spacing w:after="0"/>
        <w:ind w:left="0"/>
        <w:jc w:val="left"/>
      </w:pPr>
      <w:r>
        <w:rPr>
          <w:rFonts w:ascii="Times New Roman"/>
          <w:b/>
          <w:i w:val="false"/>
          <w:color w:val="000000"/>
        </w:rPr>
        <w:t xml:space="preserve"> Глава 2. Задачи, права и обязанности Управления</w:t>
      </w:r>
    </w:p>
    <w:bookmarkEnd w:id="33665"/>
    <w:bookmarkStart w:name="z34117" w:id="33666"/>
    <w:p>
      <w:pPr>
        <w:spacing w:after="0"/>
        <w:ind w:left="0"/>
        <w:jc w:val="both"/>
      </w:pPr>
      <w:r>
        <w:rPr>
          <w:rFonts w:ascii="Times New Roman"/>
          <w:b w:val="false"/>
          <w:i w:val="false"/>
          <w:color w:val="000000"/>
          <w:sz w:val="28"/>
        </w:rPr>
        <w:t>
      13. Задачи:</w:t>
      </w:r>
    </w:p>
    <w:bookmarkEnd w:id="33666"/>
    <w:bookmarkStart w:name="z34118" w:id="3366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3667"/>
    <w:bookmarkStart w:name="z34119" w:id="3366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3668"/>
    <w:bookmarkStart w:name="z34120" w:id="3366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669"/>
    <w:bookmarkStart w:name="z34121" w:id="3367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670"/>
    <w:bookmarkStart w:name="z34122" w:id="3367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3671"/>
    <w:bookmarkStart w:name="z34123" w:id="3367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672"/>
    <w:bookmarkStart w:name="z34124" w:id="3367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3673"/>
    <w:bookmarkStart w:name="z34125" w:id="33674"/>
    <w:p>
      <w:pPr>
        <w:spacing w:after="0"/>
        <w:ind w:left="0"/>
        <w:jc w:val="both"/>
      </w:pPr>
      <w:r>
        <w:rPr>
          <w:rFonts w:ascii="Times New Roman"/>
          <w:b w:val="false"/>
          <w:i w:val="false"/>
          <w:color w:val="000000"/>
          <w:sz w:val="28"/>
        </w:rPr>
        <w:t>
      14. Права и обязанности Управления:</w:t>
      </w:r>
    </w:p>
    <w:bookmarkEnd w:id="33674"/>
    <w:bookmarkStart w:name="z34126" w:id="33675"/>
    <w:p>
      <w:pPr>
        <w:spacing w:after="0"/>
        <w:ind w:left="0"/>
        <w:jc w:val="both"/>
      </w:pPr>
      <w:r>
        <w:rPr>
          <w:rFonts w:ascii="Times New Roman"/>
          <w:b w:val="false"/>
          <w:i w:val="false"/>
          <w:color w:val="000000"/>
          <w:sz w:val="28"/>
        </w:rPr>
        <w:t>
      1) права:</w:t>
      </w:r>
    </w:p>
    <w:bookmarkEnd w:id="33675"/>
    <w:bookmarkStart w:name="z34127" w:id="3367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676"/>
    <w:bookmarkStart w:name="z34128" w:id="33677"/>
    <w:p>
      <w:pPr>
        <w:spacing w:after="0"/>
        <w:ind w:left="0"/>
        <w:jc w:val="both"/>
      </w:pPr>
      <w:r>
        <w:rPr>
          <w:rFonts w:ascii="Times New Roman"/>
          <w:b w:val="false"/>
          <w:i w:val="false"/>
          <w:color w:val="000000"/>
          <w:sz w:val="28"/>
        </w:rPr>
        <w:t>
      требовать от налогоплательщика (налогового агента):</w:t>
      </w:r>
    </w:p>
    <w:bookmarkEnd w:id="33677"/>
    <w:bookmarkStart w:name="z34129" w:id="3367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678"/>
    <w:bookmarkStart w:name="z34130" w:id="3367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679"/>
    <w:bookmarkStart w:name="z34131" w:id="3368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680"/>
    <w:bookmarkStart w:name="z34132" w:id="3368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681"/>
    <w:bookmarkStart w:name="z34133" w:id="3368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682"/>
    <w:bookmarkStart w:name="z34134" w:id="3368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683"/>
    <w:bookmarkStart w:name="z34135" w:id="3368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684"/>
    <w:bookmarkStart w:name="z34136" w:id="3368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685"/>
    <w:bookmarkStart w:name="z34137" w:id="3368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686"/>
    <w:bookmarkStart w:name="z34138" w:id="3368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687"/>
    <w:bookmarkStart w:name="z34139" w:id="3368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3688"/>
    <w:bookmarkStart w:name="z34140" w:id="3368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3689"/>
    <w:bookmarkStart w:name="z34141" w:id="3369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3690"/>
    <w:bookmarkStart w:name="z34142" w:id="3369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691"/>
    <w:bookmarkStart w:name="z34143" w:id="3369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3692"/>
    <w:bookmarkStart w:name="z34144" w:id="3369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3693"/>
    <w:bookmarkStart w:name="z34145" w:id="3369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3694"/>
    <w:bookmarkStart w:name="z34146" w:id="3369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3695"/>
    <w:bookmarkStart w:name="z34147" w:id="3369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3696"/>
    <w:bookmarkStart w:name="z34148" w:id="3369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3697"/>
    <w:bookmarkStart w:name="z34149" w:id="3369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3698"/>
    <w:bookmarkStart w:name="z34150" w:id="3369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3699"/>
    <w:bookmarkStart w:name="z34151" w:id="3370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3700"/>
    <w:bookmarkStart w:name="z34152" w:id="33701"/>
    <w:p>
      <w:pPr>
        <w:spacing w:after="0"/>
        <w:ind w:left="0"/>
        <w:jc w:val="both"/>
      </w:pPr>
      <w:r>
        <w:rPr>
          <w:rFonts w:ascii="Times New Roman"/>
          <w:b w:val="false"/>
          <w:i w:val="false"/>
          <w:color w:val="000000"/>
          <w:sz w:val="28"/>
        </w:rPr>
        <w:t>
      2) обязанности:</w:t>
      </w:r>
    </w:p>
    <w:bookmarkEnd w:id="33701"/>
    <w:bookmarkStart w:name="z34153" w:id="3370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3702"/>
    <w:bookmarkStart w:name="z34154" w:id="3370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703"/>
    <w:bookmarkStart w:name="z34155" w:id="3370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704"/>
    <w:bookmarkStart w:name="z34156" w:id="3370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705"/>
    <w:bookmarkStart w:name="z34157" w:id="3370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3706"/>
    <w:bookmarkStart w:name="z34158" w:id="33707"/>
    <w:p>
      <w:pPr>
        <w:spacing w:after="0"/>
        <w:ind w:left="0"/>
        <w:jc w:val="both"/>
      </w:pPr>
      <w:r>
        <w:rPr>
          <w:rFonts w:ascii="Times New Roman"/>
          <w:b w:val="false"/>
          <w:i w:val="false"/>
          <w:color w:val="000000"/>
          <w:sz w:val="28"/>
        </w:rPr>
        <w:t>
      имеющих налоговую задолженность;</w:t>
      </w:r>
    </w:p>
    <w:bookmarkEnd w:id="33707"/>
    <w:bookmarkStart w:name="z34159" w:id="3370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3708"/>
    <w:bookmarkStart w:name="z34160" w:id="3370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3709"/>
    <w:bookmarkStart w:name="z34161" w:id="3371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3710"/>
    <w:bookmarkStart w:name="z34162" w:id="3371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3711"/>
    <w:bookmarkStart w:name="z34163" w:id="3371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3712"/>
    <w:bookmarkStart w:name="z34164" w:id="3371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3713"/>
    <w:bookmarkStart w:name="z34165" w:id="3371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3714"/>
    <w:bookmarkStart w:name="z34166" w:id="3371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3715"/>
    <w:bookmarkStart w:name="z34167" w:id="3371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3716"/>
    <w:bookmarkStart w:name="z34168" w:id="3371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3717"/>
    <w:bookmarkStart w:name="z34169" w:id="3371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3718"/>
    <w:bookmarkStart w:name="z34170" w:id="3371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3719"/>
    <w:bookmarkStart w:name="z34171" w:id="3372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3720"/>
    <w:bookmarkStart w:name="z34172" w:id="3372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3721"/>
    <w:bookmarkStart w:name="z34173" w:id="3372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3722"/>
    <w:bookmarkStart w:name="z34174" w:id="33723"/>
    <w:p>
      <w:pPr>
        <w:spacing w:after="0"/>
        <w:ind w:left="0"/>
        <w:jc w:val="both"/>
      </w:pPr>
      <w:r>
        <w:rPr>
          <w:rFonts w:ascii="Times New Roman"/>
          <w:b w:val="false"/>
          <w:i w:val="false"/>
          <w:color w:val="000000"/>
          <w:sz w:val="28"/>
        </w:rPr>
        <w:t>
      защищать интересы государства;</w:t>
      </w:r>
    </w:p>
    <w:bookmarkEnd w:id="33723"/>
    <w:bookmarkStart w:name="z34175" w:id="3372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3724"/>
    <w:bookmarkStart w:name="z34176" w:id="3372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3725"/>
    <w:bookmarkStart w:name="z34177" w:id="3372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726"/>
    <w:bookmarkStart w:name="z34178" w:id="3372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3727"/>
    <w:bookmarkStart w:name="z34179" w:id="33728"/>
    <w:p>
      <w:pPr>
        <w:spacing w:after="0"/>
        <w:ind w:left="0"/>
        <w:jc w:val="both"/>
      </w:pPr>
      <w:r>
        <w:rPr>
          <w:rFonts w:ascii="Times New Roman"/>
          <w:b w:val="false"/>
          <w:i w:val="false"/>
          <w:color w:val="000000"/>
          <w:sz w:val="28"/>
        </w:rPr>
        <w:t>
      15. Функции:</w:t>
      </w:r>
    </w:p>
    <w:bookmarkEnd w:id="33728"/>
    <w:bookmarkStart w:name="z34180" w:id="33729"/>
    <w:p>
      <w:pPr>
        <w:spacing w:after="0"/>
        <w:ind w:left="0"/>
        <w:jc w:val="both"/>
      </w:pPr>
      <w:r>
        <w:rPr>
          <w:rFonts w:ascii="Times New Roman"/>
          <w:b w:val="false"/>
          <w:i w:val="false"/>
          <w:color w:val="000000"/>
          <w:sz w:val="28"/>
        </w:rPr>
        <w:t>
      1) осуществление налогового контроля;</w:t>
      </w:r>
    </w:p>
    <w:bookmarkEnd w:id="33729"/>
    <w:bookmarkStart w:name="z34181" w:id="3373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3730"/>
    <w:bookmarkStart w:name="z34182" w:id="3373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3731"/>
    <w:bookmarkStart w:name="z34183" w:id="3373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3732"/>
    <w:bookmarkStart w:name="z34184" w:id="3373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3733"/>
    <w:bookmarkStart w:name="z34185" w:id="3373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3734"/>
    <w:bookmarkStart w:name="z34186" w:id="3373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735"/>
    <w:bookmarkStart w:name="z34187" w:id="3373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736"/>
    <w:bookmarkStart w:name="z34188" w:id="3373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737"/>
    <w:bookmarkStart w:name="z34189" w:id="3373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738"/>
    <w:bookmarkStart w:name="z34190" w:id="33739"/>
    <w:p>
      <w:pPr>
        <w:spacing w:after="0"/>
        <w:ind w:left="0"/>
        <w:jc w:val="both"/>
      </w:pPr>
      <w:r>
        <w:rPr>
          <w:rFonts w:ascii="Times New Roman"/>
          <w:b w:val="false"/>
          <w:i w:val="false"/>
          <w:color w:val="000000"/>
          <w:sz w:val="28"/>
        </w:rPr>
        <w:t>
      11) осуществление налогового администрирования;</w:t>
      </w:r>
    </w:p>
    <w:bookmarkEnd w:id="33739"/>
    <w:bookmarkStart w:name="z34191" w:id="3374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740"/>
    <w:bookmarkStart w:name="z34192" w:id="3374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741"/>
    <w:bookmarkStart w:name="z34193" w:id="33742"/>
    <w:p>
      <w:pPr>
        <w:spacing w:after="0"/>
        <w:ind w:left="0"/>
        <w:jc w:val="both"/>
      </w:pPr>
      <w:r>
        <w:rPr>
          <w:rFonts w:ascii="Times New Roman"/>
          <w:b w:val="false"/>
          <w:i w:val="false"/>
          <w:color w:val="000000"/>
          <w:sz w:val="28"/>
        </w:rPr>
        <w:t>
      14) использование системы управления рисками;</w:t>
      </w:r>
    </w:p>
    <w:bookmarkEnd w:id="33742"/>
    <w:bookmarkStart w:name="z34194" w:id="3374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3743"/>
    <w:bookmarkStart w:name="z34195" w:id="3374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3744"/>
    <w:bookmarkStart w:name="z34196" w:id="3374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3745"/>
    <w:bookmarkStart w:name="z34197" w:id="3374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746"/>
    <w:bookmarkStart w:name="z34198" w:id="3374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3747"/>
    <w:bookmarkStart w:name="z34199" w:id="3374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3748"/>
    <w:bookmarkStart w:name="z34200" w:id="3374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3749"/>
    <w:bookmarkStart w:name="z34201" w:id="3375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3750"/>
    <w:bookmarkStart w:name="z34202" w:id="3375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3751"/>
    <w:bookmarkStart w:name="z34203" w:id="3375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3752"/>
    <w:bookmarkStart w:name="z34204" w:id="3375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3753"/>
    <w:bookmarkStart w:name="z34205" w:id="3375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3754"/>
    <w:bookmarkStart w:name="z34206" w:id="3375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3755"/>
    <w:bookmarkStart w:name="z34207" w:id="3375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756"/>
    <w:bookmarkStart w:name="z34208" w:id="3375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757"/>
    <w:bookmarkStart w:name="z34209" w:id="3375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3758"/>
    <w:bookmarkStart w:name="z34210" w:id="3375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3759"/>
    <w:bookmarkStart w:name="z34211" w:id="3376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3760"/>
    <w:bookmarkStart w:name="z34212" w:id="3376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3761"/>
    <w:bookmarkStart w:name="z34213" w:id="3376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3762"/>
    <w:bookmarkStart w:name="z34214" w:id="3376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763"/>
    <w:bookmarkStart w:name="z34215" w:id="3376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764"/>
    <w:bookmarkStart w:name="z34216" w:id="3376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765"/>
    <w:bookmarkStart w:name="z34217" w:id="3376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766"/>
    <w:bookmarkStart w:name="z34218" w:id="3376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3767"/>
    <w:bookmarkStart w:name="z34219" w:id="3376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3768"/>
    <w:bookmarkStart w:name="z34220" w:id="3376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3769"/>
    <w:bookmarkStart w:name="z34221" w:id="3377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3770"/>
    <w:bookmarkStart w:name="z34222" w:id="3377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771"/>
    <w:bookmarkStart w:name="z34223" w:id="33772"/>
    <w:p>
      <w:pPr>
        <w:spacing w:after="0"/>
        <w:ind w:left="0"/>
        <w:jc w:val="both"/>
      </w:pPr>
      <w:r>
        <w:rPr>
          <w:rFonts w:ascii="Times New Roman"/>
          <w:b w:val="false"/>
          <w:i w:val="false"/>
          <w:color w:val="000000"/>
          <w:sz w:val="28"/>
        </w:rPr>
        <w:t>
      19. Полномочия Руководителя Управления:</w:t>
      </w:r>
    </w:p>
    <w:bookmarkEnd w:id="33772"/>
    <w:bookmarkStart w:name="z34224" w:id="3377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3773"/>
    <w:bookmarkStart w:name="z34225" w:id="3377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3774"/>
    <w:bookmarkStart w:name="z34226" w:id="3377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3775"/>
    <w:bookmarkStart w:name="z34227" w:id="3377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776"/>
    <w:bookmarkStart w:name="z34228" w:id="3377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3777"/>
    <w:bookmarkStart w:name="z34229" w:id="3377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3778"/>
    <w:bookmarkStart w:name="z34230" w:id="3377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779"/>
    <w:bookmarkStart w:name="z34231" w:id="3378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3780"/>
    <w:bookmarkStart w:name="z34232" w:id="3378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3781"/>
    <w:bookmarkStart w:name="z34233" w:id="3378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3782"/>
    <w:bookmarkStart w:name="z34234" w:id="3378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783"/>
    <w:bookmarkStart w:name="z34235" w:id="3378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3784"/>
    <w:bookmarkStart w:name="z34236" w:id="33785"/>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3785"/>
    <w:bookmarkStart w:name="z34237" w:id="33786"/>
    <w:p>
      <w:pPr>
        <w:spacing w:after="0"/>
        <w:ind w:left="0"/>
        <w:jc w:val="left"/>
      </w:pPr>
      <w:r>
        <w:rPr>
          <w:rFonts w:ascii="Times New Roman"/>
          <w:b/>
          <w:i w:val="false"/>
          <w:color w:val="000000"/>
        </w:rPr>
        <w:t xml:space="preserve"> Глава 4. Имущество Управления</w:t>
      </w:r>
    </w:p>
    <w:bookmarkEnd w:id="33786"/>
    <w:bookmarkStart w:name="z34238" w:id="33787"/>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3787"/>
    <w:bookmarkStart w:name="z34239" w:id="3378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788"/>
    <w:bookmarkStart w:name="z34240" w:id="33789"/>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3789"/>
    <w:bookmarkStart w:name="z34241" w:id="3379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790"/>
    <w:bookmarkStart w:name="z34242" w:id="33791"/>
    <w:p>
      <w:pPr>
        <w:spacing w:after="0"/>
        <w:ind w:left="0"/>
        <w:jc w:val="left"/>
      </w:pPr>
      <w:r>
        <w:rPr>
          <w:rFonts w:ascii="Times New Roman"/>
          <w:b/>
          <w:i w:val="false"/>
          <w:color w:val="000000"/>
        </w:rPr>
        <w:t xml:space="preserve"> Глава 5. Реорганизация и упразднение Управления</w:t>
      </w:r>
    </w:p>
    <w:bookmarkEnd w:id="33791"/>
    <w:bookmarkStart w:name="z34243" w:id="33792"/>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3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246" w:id="33793"/>
    <w:p>
      <w:pPr>
        <w:spacing w:after="0"/>
        <w:ind w:left="0"/>
        <w:jc w:val="left"/>
      </w:pPr>
      <w:r>
        <w:rPr>
          <w:rFonts w:ascii="Times New Roman"/>
          <w:b/>
          <w:i w:val="false"/>
          <w:color w:val="000000"/>
        </w:rPr>
        <w:t xml:space="preserve"> Положение об Управлении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w:t>
      </w:r>
    </w:p>
    <w:bookmarkEnd w:id="33793"/>
    <w:bookmarkStart w:name="z34247" w:id="33794"/>
    <w:p>
      <w:pPr>
        <w:spacing w:after="0"/>
        <w:ind w:left="0"/>
        <w:jc w:val="left"/>
      </w:pPr>
      <w:r>
        <w:rPr>
          <w:rFonts w:ascii="Times New Roman"/>
          <w:b/>
          <w:i w:val="false"/>
          <w:color w:val="000000"/>
        </w:rPr>
        <w:t xml:space="preserve"> Глава 1. Общие положения</w:t>
      </w:r>
    </w:p>
    <w:bookmarkEnd w:id="33794"/>
    <w:bookmarkStart w:name="z34248" w:id="33795"/>
    <w:p>
      <w:pPr>
        <w:spacing w:after="0"/>
        <w:ind w:left="0"/>
        <w:jc w:val="both"/>
      </w:pPr>
      <w:r>
        <w:rPr>
          <w:rFonts w:ascii="Times New Roman"/>
          <w:b w:val="false"/>
          <w:i w:val="false"/>
          <w:color w:val="000000"/>
          <w:sz w:val="28"/>
        </w:rPr>
        <w:t>
      1. Управление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Шымкенту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3795"/>
    <w:bookmarkStart w:name="z34249" w:id="33796"/>
    <w:p>
      <w:pPr>
        <w:spacing w:after="0"/>
        <w:ind w:left="0"/>
        <w:jc w:val="both"/>
      </w:pPr>
      <w:r>
        <w:rPr>
          <w:rFonts w:ascii="Times New Roman"/>
          <w:b w:val="false"/>
          <w:i w:val="false"/>
          <w:color w:val="000000"/>
          <w:sz w:val="28"/>
        </w:rPr>
        <w:t xml:space="preserve">
      1) налогового администрирования; </w:t>
      </w:r>
    </w:p>
    <w:bookmarkEnd w:id="33796"/>
    <w:bookmarkStart w:name="z34250" w:id="3379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797"/>
    <w:bookmarkStart w:name="z34251" w:id="33798"/>
    <w:p>
      <w:pPr>
        <w:spacing w:after="0"/>
        <w:ind w:left="0"/>
        <w:jc w:val="both"/>
      </w:pPr>
      <w:r>
        <w:rPr>
          <w:rFonts w:ascii="Times New Roman"/>
          <w:b w:val="false"/>
          <w:i w:val="false"/>
          <w:color w:val="000000"/>
          <w:sz w:val="28"/>
        </w:rPr>
        <w:t xml:space="preserve">
      3) оборота нефтепродуктов и биотоплива; </w:t>
      </w:r>
    </w:p>
    <w:bookmarkEnd w:id="33798"/>
    <w:bookmarkStart w:name="z34252" w:id="3379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799"/>
    <w:bookmarkStart w:name="z34253" w:id="3380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3800"/>
    <w:bookmarkStart w:name="z34254" w:id="3380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801"/>
    <w:bookmarkStart w:name="z34255" w:id="3380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802"/>
    <w:bookmarkStart w:name="z34256" w:id="3380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3803"/>
    <w:bookmarkStart w:name="z34257" w:id="3380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804"/>
    <w:bookmarkStart w:name="z34258" w:id="3380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3805"/>
    <w:bookmarkStart w:name="z34259" w:id="3380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3806"/>
    <w:bookmarkStart w:name="z34260" w:id="33807"/>
    <w:p>
      <w:pPr>
        <w:spacing w:after="0"/>
        <w:ind w:left="0"/>
        <w:jc w:val="both"/>
      </w:pPr>
      <w:r>
        <w:rPr>
          <w:rFonts w:ascii="Times New Roman"/>
          <w:b w:val="false"/>
          <w:i w:val="false"/>
          <w:color w:val="000000"/>
          <w:sz w:val="28"/>
        </w:rPr>
        <w:t xml:space="preserve">
      8. Местонахождение Управления: почтовый индекс 160026, Республика Казахстан, город Шымкент, Енбекшинский район, квартал №264, здание № 488. </w:t>
      </w:r>
    </w:p>
    <w:bookmarkEnd w:id="33807"/>
    <w:bookmarkStart w:name="z34261" w:id="3380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w:t>
      </w:r>
    </w:p>
    <w:bookmarkEnd w:id="33808"/>
    <w:bookmarkStart w:name="z34262" w:id="3380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3809"/>
    <w:bookmarkStart w:name="z34263" w:id="3381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3810"/>
    <w:bookmarkStart w:name="z34264" w:id="3381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3811"/>
    <w:bookmarkStart w:name="z34265" w:id="3381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812"/>
    <w:bookmarkStart w:name="z34266" w:id="33813"/>
    <w:p>
      <w:pPr>
        <w:spacing w:after="0"/>
        <w:ind w:left="0"/>
        <w:jc w:val="left"/>
      </w:pPr>
      <w:r>
        <w:rPr>
          <w:rFonts w:ascii="Times New Roman"/>
          <w:b/>
          <w:i w:val="false"/>
          <w:color w:val="000000"/>
        </w:rPr>
        <w:t xml:space="preserve"> Глава 2. Задачи, права и обязанности Управления</w:t>
      </w:r>
    </w:p>
    <w:bookmarkEnd w:id="33813"/>
    <w:bookmarkStart w:name="z34267" w:id="33814"/>
    <w:p>
      <w:pPr>
        <w:spacing w:after="0"/>
        <w:ind w:left="0"/>
        <w:jc w:val="both"/>
      </w:pPr>
      <w:r>
        <w:rPr>
          <w:rFonts w:ascii="Times New Roman"/>
          <w:b w:val="false"/>
          <w:i w:val="false"/>
          <w:color w:val="000000"/>
          <w:sz w:val="28"/>
        </w:rPr>
        <w:t>
      13. Задачи:</w:t>
      </w:r>
    </w:p>
    <w:bookmarkEnd w:id="33814"/>
    <w:bookmarkStart w:name="z34268" w:id="3381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3815"/>
    <w:bookmarkStart w:name="z34269" w:id="3381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3816"/>
    <w:bookmarkStart w:name="z34270" w:id="3381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817"/>
    <w:bookmarkStart w:name="z34271" w:id="3381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818"/>
    <w:bookmarkStart w:name="z34272" w:id="3381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3819"/>
    <w:bookmarkStart w:name="z34273" w:id="3382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820"/>
    <w:bookmarkStart w:name="z34274" w:id="3382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3821"/>
    <w:bookmarkStart w:name="z34275" w:id="33822"/>
    <w:p>
      <w:pPr>
        <w:spacing w:after="0"/>
        <w:ind w:left="0"/>
        <w:jc w:val="both"/>
      </w:pPr>
      <w:r>
        <w:rPr>
          <w:rFonts w:ascii="Times New Roman"/>
          <w:b w:val="false"/>
          <w:i w:val="false"/>
          <w:color w:val="000000"/>
          <w:sz w:val="28"/>
        </w:rPr>
        <w:t>
      14. Права и обязанности Управления:</w:t>
      </w:r>
    </w:p>
    <w:bookmarkEnd w:id="33822"/>
    <w:bookmarkStart w:name="z34276" w:id="33823"/>
    <w:p>
      <w:pPr>
        <w:spacing w:after="0"/>
        <w:ind w:left="0"/>
        <w:jc w:val="both"/>
      </w:pPr>
      <w:r>
        <w:rPr>
          <w:rFonts w:ascii="Times New Roman"/>
          <w:b w:val="false"/>
          <w:i w:val="false"/>
          <w:color w:val="000000"/>
          <w:sz w:val="28"/>
        </w:rPr>
        <w:t>
      1) права:</w:t>
      </w:r>
    </w:p>
    <w:bookmarkEnd w:id="33823"/>
    <w:bookmarkStart w:name="z34277" w:id="3382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824"/>
    <w:bookmarkStart w:name="z34278" w:id="33825"/>
    <w:p>
      <w:pPr>
        <w:spacing w:after="0"/>
        <w:ind w:left="0"/>
        <w:jc w:val="both"/>
      </w:pPr>
      <w:r>
        <w:rPr>
          <w:rFonts w:ascii="Times New Roman"/>
          <w:b w:val="false"/>
          <w:i w:val="false"/>
          <w:color w:val="000000"/>
          <w:sz w:val="28"/>
        </w:rPr>
        <w:t>
      требовать от налогоплательщика (налогового агента):</w:t>
      </w:r>
    </w:p>
    <w:bookmarkEnd w:id="33825"/>
    <w:bookmarkStart w:name="z34279" w:id="3382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826"/>
    <w:bookmarkStart w:name="z34280" w:id="3382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827"/>
    <w:bookmarkStart w:name="z34281" w:id="3382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828"/>
    <w:bookmarkStart w:name="z34282" w:id="3382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829"/>
    <w:bookmarkStart w:name="z34283" w:id="3383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830"/>
    <w:bookmarkStart w:name="z34284" w:id="3383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831"/>
    <w:bookmarkStart w:name="z34285" w:id="3383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832"/>
    <w:bookmarkStart w:name="z34286" w:id="3383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833"/>
    <w:bookmarkStart w:name="z34287" w:id="3383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834"/>
    <w:bookmarkStart w:name="z34288" w:id="3383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835"/>
    <w:bookmarkStart w:name="z34289" w:id="3383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3836"/>
    <w:bookmarkStart w:name="z34290" w:id="3383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3837"/>
    <w:bookmarkStart w:name="z34291" w:id="3383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3838"/>
    <w:bookmarkStart w:name="z34292" w:id="3383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839"/>
    <w:bookmarkStart w:name="z34293" w:id="3384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3840"/>
    <w:bookmarkStart w:name="z34294" w:id="3384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3841"/>
    <w:bookmarkStart w:name="z34295" w:id="3384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3842"/>
    <w:bookmarkStart w:name="z34296" w:id="3384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3843"/>
    <w:bookmarkStart w:name="z34297" w:id="3384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3844"/>
    <w:bookmarkStart w:name="z34298" w:id="3384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3845"/>
    <w:bookmarkStart w:name="z34299" w:id="3384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3846"/>
    <w:bookmarkStart w:name="z34300" w:id="3384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3847"/>
    <w:bookmarkStart w:name="z34301" w:id="3384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3848"/>
    <w:bookmarkStart w:name="z34302" w:id="33849"/>
    <w:p>
      <w:pPr>
        <w:spacing w:after="0"/>
        <w:ind w:left="0"/>
        <w:jc w:val="both"/>
      </w:pPr>
      <w:r>
        <w:rPr>
          <w:rFonts w:ascii="Times New Roman"/>
          <w:b w:val="false"/>
          <w:i w:val="false"/>
          <w:color w:val="000000"/>
          <w:sz w:val="28"/>
        </w:rPr>
        <w:t>
      2) обязанности:</w:t>
      </w:r>
    </w:p>
    <w:bookmarkEnd w:id="33849"/>
    <w:bookmarkStart w:name="z34303" w:id="3385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3850"/>
    <w:bookmarkStart w:name="z34304" w:id="3385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851"/>
    <w:bookmarkStart w:name="z34305" w:id="3385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852"/>
    <w:bookmarkStart w:name="z34306" w:id="3385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853"/>
    <w:bookmarkStart w:name="z34307" w:id="3385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3854"/>
    <w:bookmarkStart w:name="z34308" w:id="33855"/>
    <w:p>
      <w:pPr>
        <w:spacing w:after="0"/>
        <w:ind w:left="0"/>
        <w:jc w:val="both"/>
      </w:pPr>
      <w:r>
        <w:rPr>
          <w:rFonts w:ascii="Times New Roman"/>
          <w:b w:val="false"/>
          <w:i w:val="false"/>
          <w:color w:val="000000"/>
          <w:sz w:val="28"/>
        </w:rPr>
        <w:t>
      имеющих налоговую задолженность;</w:t>
      </w:r>
    </w:p>
    <w:bookmarkEnd w:id="33855"/>
    <w:bookmarkStart w:name="z34309" w:id="3385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3856"/>
    <w:bookmarkStart w:name="z34310" w:id="3385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3857"/>
    <w:bookmarkStart w:name="z34311" w:id="3385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3858"/>
    <w:bookmarkStart w:name="z34312" w:id="3385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3859"/>
    <w:bookmarkStart w:name="z34313" w:id="3386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3860"/>
    <w:bookmarkStart w:name="z34314" w:id="3386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3861"/>
    <w:bookmarkStart w:name="z34315" w:id="3386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3862"/>
    <w:bookmarkStart w:name="z34316" w:id="3386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3863"/>
    <w:bookmarkStart w:name="z34317" w:id="3386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3864"/>
    <w:bookmarkStart w:name="z34318" w:id="3386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3865"/>
    <w:bookmarkStart w:name="z34319" w:id="3386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3866"/>
    <w:bookmarkStart w:name="z34320" w:id="3386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3867"/>
    <w:bookmarkStart w:name="z34321" w:id="3386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3868"/>
    <w:bookmarkStart w:name="z34322" w:id="3386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3869"/>
    <w:bookmarkStart w:name="z34323" w:id="3387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3870"/>
    <w:bookmarkStart w:name="z34324" w:id="33871"/>
    <w:p>
      <w:pPr>
        <w:spacing w:after="0"/>
        <w:ind w:left="0"/>
        <w:jc w:val="both"/>
      </w:pPr>
      <w:r>
        <w:rPr>
          <w:rFonts w:ascii="Times New Roman"/>
          <w:b w:val="false"/>
          <w:i w:val="false"/>
          <w:color w:val="000000"/>
          <w:sz w:val="28"/>
        </w:rPr>
        <w:t>
      защищать интересы государства;</w:t>
      </w:r>
    </w:p>
    <w:bookmarkEnd w:id="33871"/>
    <w:bookmarkStart w:name="z34325" w:id="3387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3872"/>
    <w:bookmarkStart w:name="z34326" w:id="3387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3873"/>
    <w:bookmarkStart w:name="z34327" w:id="3387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874"/>
    <w:bookmarkStart w:name="z34328" w:id="3387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3875"/>
    <w:bookmarkStart w:name="z34329" w:id="33876"/>
    <w:p>
      <w:pPr>
        <w:spacing w:after="0"/>
        <w:ind w:left="0"/>
        <w:jc w:val="both"/>
      </w:pPr>
      <w:r>
        <w:rPr>
          <w:rFonts w:ascii="Times New Roman"/>
          <w:b w:val="false"/>
          <w:i w:val="false"/>
          <w:color w:val="000000"/>
          <w:sz w:val="28"/>
        </w:rPr>
        <w:t>
      15. Функции:</w:t>
      </w:r>
    </w:p>
    <w:bookmarkEnd w:id="33876"/>
    <w:bookmarkStart w:name="z34330" w:id="33877"/>
    <w:p>
      <w:pPr>
        <w:spacing w:after="0"/>
        <w:ind w:left="0"/>
        <w:jc w:val="both"/>
      </w:pPr>
      <w:r>
        <w:rPr>
          <w:rFonts w:ascii="Times New Roman"/>
          <w:b w:val="false"/>
          <w:i w:val="false"/>
          <w:color w:val="000000"/>
          <w:sz w:val="28"/>
        </w:rPr>
        <w:t>
      1) осуществление налогового контроля;</w:t>
      </w:r>
    </w:p>
    <w:bookmarkEnd w:id="33877"/>
    <w:bookmarkStart w:name="z34331" w:id="3387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3878"/>
    <w:bookmarkStart w:name="z34332" w:id="3387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3879"/>
    <w:bookmarkStart w:name="z34333" w:id="3388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3880"/>
    <w:bookmarkStart w:name="z34334" w:id="3388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3881"/>
    <w:bookmarkStart w:name="z34335" w:id="3388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3882"/>
    <w:bookmarkStart w:name="z34336" w:id="3388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3883"/>
    <w:bookmarkStart w:name="z34337" w:id="3388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3884"/>
    <w:bookmarkStart w:name="z34338" w:id="3388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3885"/>
    <w:bookmarkStart w:name="z34339" w:id="3388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3886"/>
    <w:bookmarkStart w:name="z34340" w:id="33887"/>
    <w:p>
      <w:pPr>
        <w:spacing w:after="0"/>
        <w:ind w:left="0"/>
        <w:jc w:val="both"/>
      </w:pPr>
      <w:r>
        <w:rPr>
          <w:rFonts w:ascii="Times New Roman"/>
          <w:b w:val="false"/>
          <w:i w:val="false"/>
          <w:color w:val="000000"/>
          <w:sz w:val="28"/>
        </w:rPr>
        <w:t>
      11) осуществление налогового администрирования;</w:t>
      </w:r>
    </w:p>
    <w:bookmarkEnd w:id="33887"/>
    <w:bookmarkStart w:name="z34341" w:id="3388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3888"/>
    <w:bookmarkStart w:name="z34342" w:id="3388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3889"/>
    <w:bookmarkStart w:name="z34343" w:id="33890"/>
    <w:p>
      <w:pPr>
        <w:spacing w:after="0"/>
        <w:ind w:left="0"/>
        <w:jc w:val="both"/>
      </w:pPr>
      <w:r>
        <w:rPr>
          <w:rFonts w:ascii="Times New Roman"/>
          <w:b w:val="false"/>
          <w:i w:val="false"/>
          <w:color w:val="000000"/>
          <w:sz w:val="28"/>
        </w:rPr>
        <w:t>
      14) использование системы управления рисками;</w:t>
      </w:r>
    </w:p>
    <w:bookmarkEnd w:id="33890"/>
    <w:bookmarkStart w:name="z34344" w:id="3389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3891"/>
    <w:bookmarkStart w:name="z34345" w:id="3389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3892"/>
    <w:bookmarkStart w:name="z34346" w:id="3389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3893"/>
    <w:bookmarkStart w:name="z34347" w:id="3389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3894"/>
    <w:bookmarkStart w:name="z34348" w:id="3389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3895"/>
    <w:bookmarkStart w:name="z34349" w:id="3389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3896"/>
    <w:bookmarkStart w:name="z34350" w:id="3389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3897"/>
    <w:bookmarkStart w:name="z34351" w:id="3389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3898"/>
    <w:bookmarkStart w:name="z34352" w:id="3389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3899"/>
    <w:bookmarkStart w:name="z34353" w:id="3390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3900"/>
    <w:bookmarkStart w:name="z34354" w:id="3390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3901"/>
    <w:bookmarkStart w:name="z34355" w:id="3390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3902"/>
    <w:bookmarkStart w:name="z34356" w:id="3390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3903"/>
    <w:bookmarkStart w:name="z34357" w:id="3390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3904"/>
    <w:bookmarkStart w:name="z34358" w:id="3390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3905"/>
    <w:bookmarkStart w:name="z34359" w:id="3390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3906"/>
    <w:bookmarkStart w:name="z34360" w:id="3390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3907"/>
    <w:bookmarkStart w:name="z34361" w:id="3390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3908"/>
    <w:bookmarkStart w:name="z34362" w:id="3390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3909"/>
    <w:bookmarkStart w:name="z34363" w:id="3391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3910"/>
    <w:bookmarkStart w:name="z34364" w:id="3391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3911"/>
    <w:bookmarkStart w:name="z34365" w:id="3391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3912"/>
    <w:bookmarkStart w:name="z34366" w:id="3391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3913"/>
    <w:bookmarkStart w:name="z34367" w:id="3391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3914"/>
    <w:bookmarkStart w:name="z34368" w:id="3391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3915"/>
    <w:bookmarkStart w:name="z34369" w:id="3391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3916"/>
    <w:bookmarkStart w:name="z34370" w:id="3391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3917"/>
    <w:bookmarkStart w:name="z34371" w:id="3391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3918"/>
    <w:bookmarkStart w:name="z34372" w:id="33919"/>
    <w:p>
      <w:pPr>
        <w:spacing w:after="0"/>
        <w:ind w:left="0"/>
        <w:jc w:val="both"/>
      </w:pPr>
      <w:r>
        <w:rPr>
          <w:rFonts w:ascii="Times New Roman"/>
          <w:b w:val="false"/>
          <w:i w:val="false"/>
          <w:color w:val="000000"/>
          <w:sz w:val="28"/>
        </w:rPr>
        <w:t>
      18. Полномочия Руководителя Управления:</w:t>
      </w:r>
    </w:p>
    <w:bookmarkEnd w:id="33919"/>
    <w:bookmarkStart w:name="z34373" w:id="33920"/>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3920"/>
    <w:bookmarkStart w:name="z34374" w:id="3392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3921"/>
    <w:bookmarkStart w:name="z34375" w:id="3392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3922"/>
    <w:bookmarkStart w:name="z34376" w:id="3392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3923"/>
    <w:bookmarkStart w:name="z34377" w:id="3392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3924"/>
    <w:bookmarkStart w:name="z34378" w:id="3392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3925"/>
    <w:bookmarkStart w:name="z34379" w:id="3392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3926"/>
    <w:bookmarkStart w:name="z34380" w:id="3392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3927"/>
    <w:bookmarkStart w:name="z34381" w:id="3392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3928"/>
    <w:bookmarkStart w:name="z34382" w:id="3392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3929"/>
    <w:bookmarkStart w:name="z34383" w:id="3393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3930"/>
    <w:bookmarkStart w:name="z34384" w:id="3393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3931"/>
    <w:bookmarkStart w:name="z34385" w:id="33932"/>
    <w:p>
      <w:pPr>
        <w:spacing w:after="0"/>
        <w:ind w:left="0"/>
        <w:jc w:val="left"/>
      </w:pPr>
      <w:r>
        <w:rPr>
          <w:rFonts w:ascii="Times New Roman"/>
          <w:b/>
          <w:i w:val="false"/>
          <w:color w:val="000000"/>
        </w:rPr>
        <w:t xml:space="preserve"> Глава 4. Имущество Управления</w:t>
      </w:r>
    </w:p>
    <w:bookmarkEnd w:id="33932"/>
    <w:bookmarkStart w:name="z34386" w:id="33933"/>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3933"/>
    <w:bookmarkStart w:name="z34387" w:id="3393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3934"/>
    <w:bookmarkStart w:name="z34388" w:id="33935"/>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3935"/>
    <w:bookmarkStart w:name="z34389" w:id="33936"/>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936"/>
    <w:bookmarkStart w:name="z34390" w:id="33937"/>
    <w:p>
      <w:pPr>
        <w:spacing w:after="0"/>
        <w:ind w:left="0"/>
        <w:jc w:val="left"/>
      </w:pPr>
      <w:r>
        <w:rPr>
          <w:rFonts w:ascii="Times New Roman"/>
          <w:b/>
          <w:i w:val="false"/>
          <w:color w:val="000000"/>
        </w:rPr>
        <w:t xml:space="preserve"> Глава 5. Реорганизация и упразднение Управления</w:t>
      </w:r>
    </w:p>
    <w:bookmarkEnd w:id="33937"/>
    <w:bookmarkStart w:name="z34391" w:id="33938"/>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3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394" w:id="33939"/>
    <w:p>
      <w:pPr>
        <w:spacing w:after="0"/>
        <w:ind w:left="0"/>
        <w:jc w:val="left"/>
      </w:pPr>
      <w:r>
        <w:rPr>
          <w:rFonts w:ascii="Times New Roman"/>
          <w:b/>
          <w:i w:val="false"/>
          <w:color w:val="000000"/>
        </w:rPr>
        <w:t xml:space="preserve"> Положение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939"/>
    <w:bookmarkStart w:name="z34395" w:id="33940"/>
    <w:p>
      <w:pPr>
        <w:spacing w:after="0"/>
        <w:ind w:left="0"/>
        <w:jc w:val="left"/>
      </w:pPr>
      <w:r>
        <w:rPr>
          <w:rFonts w:ascii="Times New Roman"/>
          <w:b/>
          <w:i w:val="false"/>
          <w:color w:val="000000"/>
        </w:rPr>
        <w:t xml:space="preserve"> Глава 1. Общие положения</w:t>
      </w:r>
    </w:p>
    <w:bookmarkEnd w:id="33940"/>
    <w:bookmarkStart w:name="z34396" w:id="33941"/>
    <w:p>
      <w:pPr>
        <w:spacing w:after="0"/>
        <w:ind w:left="0"/>
        <w:jc w:val="both"/>
      </w:pPr>
      <w:r>
        <w:rPr>
          <w:rFonts w:ascii="Times New Roman"/>
          <w:b w:val="false"/>
          <w:i w:val="false"/>
          <w:color w:val="000000"/>
          <w:sz w:val="28"/>
        </w:rPr>
        <w:t>
      1.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городу Шымкенту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3941"/>
    <w:bookmarkStart w:name="z34397" w:id="33942"/>
    <w:p>
      <w:pPr>
        <w:spacing w:after="0"/>
        <w:ind w:left="0"/>
        <w:jc w:val="both"/>
      </w:pPr>
      <w:r>
        <w:rPr>
          <w:rFonts w:ascii="Times New Roman"/>
          <w:b w:val="false"/>
          <w:i w:val="false"/>
          <w:color w:val="000000"/>
          <w:sz w:val="28"/>
        </w:rPr>
        <w:t xml:space="preserve">
      1) налогового администрирования; </w:t>
      </w:r>
    </w:p>
    <w:bookmarkEnd w:id="33942"/>
    <w:bookmarkStart w:name="z34398" w:id="3394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3943"/>
    <w:bookmarkStart w:name="z34399" w:id="33944"/>
    <w:p>
      <w:pPr>
        <w:spacing w:after="0"/>
        <w:ind w:left="0"/>
        <w:jc w:val="both"/>
      </w:pPr>
      <w:r>
        <w:rPr>
          <w:rFonts w:ascii="Times New Roman"/>
          <w:b w:val="false"/>
          <w:i w:val="false"/>
          <w:color w:val="000000"/>
          <w:sz w:val="28"/>
        </w:rPr>
        <w:t xml:space="preserve">
      3) оборота нефтепродуктов и биотоплива; </w:t>
      </w:r>
    </w:p>
    <w:bookmarkEnd w:id="33944"/>
    <w:bookmarkStart w:name="z34400" w:id="3394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3945"/>
    <w:bookmarkStart w:name="z34401" w:id="3394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3946"/>
    <w:bookmarkStart w:name="z34402" w:id="3394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3947"/>
    <w:bookmarkStart w:name="z34403" w:id="3394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3948"/>
    <w:bookmarkStart w:name="z34404" w:id="3394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3949"/>
    <w:bookmarkStart w:name="z34405" w:id="3395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3950"/>
    <w:bookmarkStart w:name="z34406" w:id="3395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3951"/>
    <w:bookmarkStart w:name="z34407" w:id="3395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3952"/>
    <w:bookmarkStart w:name="z34408" w:id="33953"/>
    <w:p>
      <w:pPr>
        <w:spacing w:after="0"/>
        <w:ind w:left="0"/>
        <w:jc w:val="both"/>
      </w:pPr>
      <w:r>
        <w:rPr>
          <w:rFonts w:ascii="Times New Roman"/>
          <w:b w:val="false"/>
          <w:i w:val="false"/>
          <w:color w:val="000000"/>
          <w:sz w:val="28"/>
        </w:rPr>
        <w:t xml:space="preserve">
      8. Местонахождение Управления: почтовый индекс 160021, Республика Казахстан, город Шымкент, Аль-Фарабийский район, улица А.Байтурсынова, дом 66. </w:t>
      </w:r>
    </w:p>
    <w:bookmarkEnd w:id="33953"/>
    <w:bookmarkStart w:name="z34409" w:id="3395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33954"/>
    <w:bookmarkStart w:name="z34410" w:id="3395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3955"/>
    <w:bookmarkStart w:name="z34411" w:id="3395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3956"/>
    <w:bookmarkStart w:name="z34412" w:id="3395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3957"/>
    <w:bookmarkStart w:name="z34413" w:id="3395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3958"/>
    <w:bookmarkStart w:name="z34414" w:id="33959"/>
    <w:p>
      <w:pPr>
        <w:spacing w:after="0"/>
        <w:ind w:left="0"/>
        <w:jc w:val="left"/>
      </w:pPr>
      <w:r>
        <w:rPr>
          <w:rFonts w:ascii="Times New Roman"/>
          <w:b/>
          <w:i w:val="false"/>
          <w:color w:val="000000"/>
        </w:rPr>
        <w:t xml:space="preserve"> Глава 2. Задачи, права и обязанности Управления</w:t>
      </w:r>
    </w:p>
    <w:bookmarkEnd w:id="33959"/>
    <w:bookmarkStart w:name="z34415" w:id="33960"/>
    <w:p>
      <w:pPr>
        <w:spacing w:after="0"/>
        <w:ind w:left="0"/>
        <w:jc w:val="both"/>
      </w:pPr>
      <w:r>
        <w:rPr>
          <w:rFonts w:ascii="Times New Roman"/>
          <w:b w:val="false"/>
          <w:i w:val="false"/>
          <w:color w:val="000000"/>
          <w:sz w:val="28"/>
        </w:rPr>
        <w:t>
      13. Задачи:</w:t>
      </w:r>
    </w:p>
    <w:bookmarkEnd w:id="33960"/>
    <w:bookmarkStart w:name="z34416" w:id="33961"/>
    <w:p>
      <w:pPr>
        <w:spacing w:after="0"/>
        <w:ind w:left="0"/>
        <w:jc w:val="both"/>
      </w:pPr>
      <w:r>
        <w:rPr>
          <w:rFonts w:ascii="Times New Roman"/>
          <w:b w:val="false"/>
          <w:i w:val="false"/>
          <w:color w:val="000000"/>
          <w:sz w:val="28"/>
        </w:rPr>
        <w:t>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p>
    <w:bookmarkEnd w:id="33961"/>
    <w:bookmarkStart w:name="z34417" w:id="3396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3962"/>
    <w:bookmarkStart w:name="z34418" w:id="3396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963"/>
    <w:bookmarkStart w:name="z34419" w:id="3396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3964"/>
    <w:bookmarkStart w:name="z34420" w:id="3396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3965"/>
    <w:bookmarkStart w:name="z34421" w:id="3396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3966"/>
    <w:bookmarkStart w:name="z34422" w:id="3396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3967"/>
    <w:bookmarkStart w:name="z34423" w:id="33968"/>
    <w:p>
      <w:pPr>
        <w:spacing w:after="0"/>
        <w:ind w:left="0"/>
        <w:jc w:val="both"/>
      </w:pPr>
      <w:r>
        <w:rPr>
          <w:rFonts w:ascii="Times New Roman"/>
          <w:b w:val="false"/>
          <w:i w:val="false"/>
          <w:color w:val="000000"/>
          <w:sz w:val="28"/>
        </w:rPr>
        <w:t>
      14. Права и обязанности Управления:</w:t>
      </w:r>
    </w:p>
    <w:bookmarkEnd w:id="33968"/>
    <w:bookmarkStart w:name="z34424" w:id="33969"/>
    <w:p>
      <w:pPr>
        <w:spacing w:after="0"/>
        <w:ind w:left="0"/>
        <w:jc w:val="both"/>
      </w:pPr>
      <w:r>
        <w:rPr>
          <w:rFonts w:ascii="Times New Roman"/>
          <w:b w:val="false"/>
          <w:i w:val="false"/>
          <w:color w:val="000000"/>
          <w:sz w:val="28"/>
        </w:rPr>
        <w:t>
      1) права:</w:t>
      </w:r>
    </w:p>
    <w:bookmarkEnd w:id="33969"/>
    <w:bookmarkStart w:name="z34425" w:id="3397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3970"/>
    <w:bookmarkStart w:name="z34426" w:id="33971"/>
    <w:p>
      <w:pPr>
        <w:spacing w:after="0"/>
        <w:ind w:left="0"/>
        <w:jc w:val="both"/>
      </w:pPr>
      <w:r>
        <w:rPr>
          <w:rFonts w:ascii="Times New Roman"/>
          <w:b w:val="false"/>
          <w:i w:val="false"/>
          <w:color w:val="000000"/>
          <w:sz w:val="28"/>
        </w:rPr>
        <w:t>
      требовать от налогоплательщика (налогового агента):</w:t>
      </w:r>
    </w:p>
    <w:bookmarkEnd w:id="33971"/>
    <w:bookmarkStart w:name="z34427" w:id="3397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3972"/>
    <w:bookmarkStart w:name="z34428" w:id="3397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3973"/>
    <w:bookmarkStart w:name="z34429" w:id="3397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3974"/>
    <w:bookmarkStart w:name="z34430" w:id="3397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3975"/>
    <w:bookmarkStart w:name="z34431" w:id="3397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3976"/>
    <w:bookmarkStart w:name="z34432" w:id="3397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3977"/>
    <w:bookmarkStart w:name="z34433" w:id="3397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3978"/>
    <w:bookmarkStart w:name="z34434" w:id="3397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3979"/>
    <w:bookmarkStart w:name="z34435" w:id="3398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3980"/>
    <w:bookmarkStart w:name="z34436" w:id="3398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3981"/>
    <w:bookmarkStart w:name="z34437" w:id="3398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3982"/>
    <w:bookmarkStart w:name="z34438" w:id="3398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3983"/>
    <w:bookmarkStart w:name="z34439" w:id="3398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3984"/>
    <w:bookmarkStart w:name="z34440" w:id="3398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3985"/>
    <w:bookmarkStart w:name="z34441" w:id="3398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3986"/>
    <w:bookmarkStart w:name="z34442" w:id="3398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3987"/>
    <w:bookmarkStart w:name="z34443" w:id="3398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3988"/>
    <w:bookmarkStart w:name="z34444" w:id="3398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3989"/>
    <w:bookmarkStart w:name="z34445" w:id="3399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3990"/>
    <w:bookmarkStart w:name="z34446" w:id="3399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3991"/>
    <w:bookmarkStart w:name="z34447" w:id="3399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3992"/>
    <w:bookmarkStart w:name="z34448" w:id="3399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3993"/>
    <w:bookmarkStart w:name="z34449" w:id="3399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3994"/>
    <w:bookmarkStart w:name="z34450" w:id="33995"/>
    <w:p>
      <w:pPr>
        <w:spacing w:after="0"/>
        <w:ind w:left="0"/>
        <w:jc w:val="both"/>
      </w:pPr>
      <w:r>
        <w:rPr>
          <w:rFonts w:ascii="Times New Roman"/>
          <w:b w:val="false"/>
          <w:i w:val="false"/>
          <w:color w:val="000000"/>
          <w:sz w:val="28"/>
        </w:rPr>
        <w:t>
      2) обязанности:</w:t>
      </w:r>
    </w:p>
    <w:bookmarkEnd w:id="33995"/>
    <w:bookmarkStart w:name="z34451" w:id="3399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3996"/>
    <w:bookmarkStart w:name="z34452" w:id="3399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3997"/>
    <w:bookmarkStart w:name="z34453" w:id="3399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3998"/>
    <w:bookmarkStart w:name="z34454" w:id="3399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3999"/>
    <w:bookmarkStart w:name="z34455" w:id="3400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000"/>
    <w:bookmarkStart w:name="z34456" w:id="34001"/>
    <w:p>
      <w:pPr>
        <w:spacing w:after="0"/>
        <w:ind w:left="0"/>
        <w:jc w:val="both"/>
      </w:pPr>
      <w:r>
        <w:rPr>
          <w:rFonts w:ascii="Times New Roman"/>
          <w:b w:val="false"/>
          <w:i w:val="false"/>
          <w:color w:val="000000"/>
          <w:sz w:val="28"/>
        </w:rPr>
        <w:t>
      имеющих налоговую задолженность;</w:t>
      </w:r>
    </w:p>
    <w:bookmarkEnd w:id="34001"/>
    <w:bookmarkStart w:name="z34457" w:id="3400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002"/>
    <w:bookmarkStart w:name="z34458" w:id="3400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003"/>
    <w:bookmarkStart w:name="z34459" w:id="3400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004"/>
    <w:bookmarkStart w:name="z34460" w:id="3400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005"/>
    <w:bookmarkStart w:name="z34461" w:id="3400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006"/>
    <w:bookmarkStart w:name="z34462" w:id="3400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007"/>
    <w:bookmarkStart w:name="z34463" w:id="3400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008"/>
    <w:bookmarkStart w:name="z34464" w:id="3400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009"/>
    <w:bookmarkStart w:name="z34465" w:id="3401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010"/>
    <w:bookmarkStart w:name="z34466" w:id="3401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011"/>
    <w:bookmarkStart w:name="z34467" w:id="3401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012"/>
    <w:bookmarkStart w:name="z34468" w:id="3401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013"/>
    <w:bookmarkStart w:name="z34469" w:id="3401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014"/>
    <w:bookmarkStart w:name="z34470" w:id="3401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015"/>
    <w:bookmarkStart w:name="z34471" w:id="3401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4016"/>
    <w:bookmarkStart w:name="z34472" w:id="34017"/>
    <w:p>
      <w:pPr>
        <w:spacing w:after="0"/>
        <w:ind w:left="0"/>
        <w:jc w:val="both"/>
      </w:pPr>
      <w:r>
        <w:rPr>
          <w:rFonts w:ascii="Times New Roman"/>
          <w:b w:val="false"/>
          <w:i w:val="false"/>
          <w:color w:val="000000"/>
          <w:sz w:val="28"/>
        </w:rPr>
        <w:t>
      защищать интересы государства;</w:t>
      </w:r>
    </w:p>
    <w:bookmarkEnd w:id="34017"/>
    <w:bookmarkStart w:name="z34473" w:id="3401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018"/>
    <w:bookmarkStart w:name="z34474" w:id="3401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019"/>
    <w:bookmarkStart w:name="z34475" w:id="3402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020"/>
    <w:bookmarkStart w:name="z34476" w:id="3402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021"/>
    <w:bookmarkStart w:name="z34477" w:id="34022"/>
    <w:p>
      <w:pPr>
        <w:spacing w:after="0"/>
        <w:ind w:left="0"/>
        <w:jc w:val="both"/>
      </w:pPr>
      <w:r>
        <w:rPr>
          <w:rFonts w:ascii="Times New Roman"/>
          <w:b w:val="false"/>
          <w:i w:val="false"/>
          <w:color w:val="000000"/>
          <w:sz w:val="28"/>
        </w:rPr>
        <w:t>
      15. Функции:</w:t>
      </w:r>
    </w:p>
    <w:bookmarkEnd w:id="34022"/>
    <w:bookmarkStart w:name="z34478" w:id="34023"/>
    <w:p>
      <w:pPr>
        <w:spacing w:after="0"/>
        <w:ind w:left="0"/>
        <w:jc w:val="both"/>
      </w:pPr>
      <w:r>
        <w:rPr>
          <w:rFonts w:ascii="Times New Roman"/>
          <w:b w:val="false"/>
          <w:i w:val="false"/>
          <w:color w:val="000000"/>
          <w:sz w:val="28"/>
        </w:rPr>
        <w:t>
      1) осуществление налогового контроля;</w:t>
      </w:r>
    </w:p>
    <w:bookmarkEnd w:id="34023"/>
    <w:bookmarkStart w:name="z34479" w:id="3402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024"/>
    <w:bookmarkStart w:name="z34480" w:id="3402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025"/>
    <w:bookmarkStart w:name="z34481" w:id="3402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4026"/>
    <w:bookmarkStart w:name="z34482" w:id="3402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027"/>
    <w:bookmarkStart w:name="z34483" w:id="3402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028"/>
    <w:bookmarkStart w:name="z34484" w:id="3402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4029"/>
    <w:bookmarkStart w:name="z34485" w:id="3403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4030"/>
    <w:bookmarkStart w:name="z34486" w:id="3403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4031"/>
    <w:bookmarkStart w:name="z34487" w:id="3403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4032"/>
    <w:bookmarkStart w:name="z34488" w:id="34033"/>
    <w:p>
      <w:pPr>
        <w:spacing w:after="0"/>
        <w:ind w:left="0"/>
        <w:jc w:val="both"/>
      </w:pPr>
      <w:r>
        <w:rPr>
          <w:rFonts w:ascii="Times New Roman"/>
          <w:b w:val="false"/>
          <w:i w:val="false"/>
          <w:color w:val="000000"/>
          <w:sz w:val="28"/>
        </w:rPr>
        <w:t>
      11) осуществление налогового администрирования;</w:t>
      </w:r>
    </w:p>
    <w:bookmarkEnd w:id="34033"/>
    <w:bookmarkStart w:name="z34489" w:id="3403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4034"/>
    <w:bookmarkStart w:name="z34490" w:id="3403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4035"/>
    <w:bookmarkStart w:name="z34491" w:id="34036"/>
    <w:p>
      <w:pPr>
        <w:spacing w:after="0"/>
        <w:ind w:left="0"/>
        <w:jc w:val="both"/>
      </w:pPr>
      <w:r>
        <w:rPr>
          <w:rFonts w:ascii="Times New Roman"/>
          <w:b w:val="false"/>
          <w:i w:val="false"/>
          <w:color w:val="000000"/>
          <w:sz w:val="28"/>
        </w:rPr>
        <w:t>
      14) использование системы управления рисками;</w:t>
      </w:r>
    </w:p>
    <w:bookmarkEnd w:id="34036"/>
    <w:bookmarkStart w:name="z34492" w:id="3403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4037"/>
    <w:bookmarkStart w:name="z34493" w:id="3403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4038"/>
    <w:bookmarkStart w:name="z34494" w:id="3403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4039"/>
    <w:bookmarkStart w:name="z34495" w:id="3404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4040"/>
    <w:bookmarkStart w:name="z34496" w:id="3404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4041"/>
    <w:bookmarkStart w:name="z34497" w:id="3404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4042"/>
    <w:bookmarkStart w:name="z34498" w:id="3404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4043"/>
    <w:bookmarkStart w:name="z34499" w:id="3404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4044"/>
    <w:bookmarkStart w:name="z34500" w:id="3404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4045"/>
    <w:bookmarkStart w:name="z34501" w:id="3404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4046"/>
    <w:bookmarkStart w:name="z34502" w:id="3404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4047"/>
    <w:bookmarkStart w:name="z34503" w:id="3404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4048"/>
    <w:bookmarkStart w:name="z34504" w:id="3404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4049"/>
    <w:bookmarkStart w:name="z34505" w:id="3405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4050"/>
    <w:bookmarkStart w:name="z34506" w:id="3405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4051"/>
    <w:bookmarkStart w:name="z34507" w:id="3405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4052"/>
    <w:bookmarkStart w:name="z34508" w:id="3405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4053"/>
    <w:bookmarkStart w:name="z34509" w:id="3405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4054"/>
    <w:bookmarkStart w:name="z34510" w:id="3405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4055"/>
    <w:bookmarkStart w:name="z34511" w:id="3405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4056"/>
    <w:bookmarkStart w:name="z34512" w:id="3405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057"/>
    <w:bookmarkStart w:name="z34513" w:id="3405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4058"/>
    <w:bookmarkStart w:name="z34514" w:id="3405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4059"/>
    <w:bookmarkStart w:name="z34515" w:id="3406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4060"/>
    <w:bookmarkStart w:name="z34516" w:id="3406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4061"/>
    <w:bookmarkStart w:name="z34517" w:id="3406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4062"/>
    <w:bookmarkStart w:name="z34518" w:id="3406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4063"/>
    <w:bookmarkStart w:name="z34519" w:id="3406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4064"/>
    <w:bookmarkStart w:name="z34520" w:id="3406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065"/>
    <w:bookmarkStart w:name="z34521" w:id="34066"/>
    <w:p>
      <w:pPr>
        <w:spacing w:after="0"/>
        <w:ind w:left="0"/>
        <w:jc w:val="both"/>
      </w:pPr>
      <w:r>
        <w:rPr>
          <w:rFonts w:ascii="Times New Roman"/>
          <w:b w:val="false"/>
          <w:i w:val="false"/>
          <w:color w:val="000000"/>
          <w:sz w:val="28"/>
        </w:rPr>
        <w:t>
      19. Полномочия Руководителя Управления:</w:t>
      </w:r>
    </w:p>
    <w:bookmarkEnd w:id="34066"/>
    <w:bookmarkStart w:name="z34522" w:id="3406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4067"/>
    <w:bookmarkStart w:name="z34523" w:id="3406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4068"/>
    <w:bookmarkStart w:name="z34524" w:id="3406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4069"/>
    <w:bookmarkStart w:name="z34525" w:id="3407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070"/>
    <w:bookmarkStart w:name="z34526" w:id="3407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4071"/>
    <w:bookmarkStart w:name="z34527" w:id="3407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4072"/>
    <w:bookmarkStart w:name="z34528" w:id="3407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073"/>
    <w:bookmarkStart w:name="z34529" w:id="3407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4074"/>
    <w:bookmarkStart w:name="z34530" w:id="3407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4075"/>
    <w:bookmarkStart w:name="z34531" w:id="3407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4076"/>
    <w:bookmarkStart w:name="z34532" w:id="3407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077"/>
    <w:bookmarkStart w:name="z34533" w:id="3407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4078"/>
    <w:bookmarkStart w:name="z34534" w:id="34079"/>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4079"/>
    <w:bookmarkStart w:name="z34535" w:id="34080"/>
    <w:p>
      <w:pPr>
        <w:spacing w:after="0"/>
        <w:ind w:left="0"/>
        <w:jc w:val="left"/>
      </w:pPr>
      <w:r>
        <w:rPr>
          <w:rFonts w:ascii="Times New Roman"/>
          <w:b/>
          <w:i w:val="false"/>
          <w:color w:val="000000"/>
        </w:rPr>
        <w:t xml:space="preserve"> Глава 4. Имущество Управления</w:t>
      </w:r>
    </w:p>
    <w:bookmarkEnd w:id="34080"/>
    <w:bookmarkStart w:name="z34536" w:id="3408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4081"/>
    <w:bookmarkStart w:name="z34537" w:id="3408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082"/>
    <w:bookmarkStart w:name="z34538" w:id="34083"/>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4083"/>
    <w:bookmarkStart w:name="z34539" w:id="3408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084"/>
    <w:bookmarkStart w:name="z34540" w:id="34085"/>
    <w:p>
      <w:pPr>
        <w:spacing w:after="0"/>
        <w:ind w:left="0"/>
        <w:jc w:val="left"/>
      </w:pPr>
      <w:r>
        <w:rPr>
          <w:rFonts w:ascii="Times New Roman"/>
          <w:b/>
          <w:i w:val="false"/>
          <w:color w:val="000000"/>
        </w:rPr>
        <w:t xml:space="preserve"> Глава 5. Реорганизация и упразднение Управления</w:t>
      </w:r>
    </w:p>
    <w:bookmarkEnd w:id="34085"/>
    <w:bookmarkStart w:name="z34541" w:id="34086"/>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4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544" w:id="34087"/>
    <w:p>
      <w:pPr>
        <w:spacing w:after="0"/>
        <w:ind w:left="0"/>
        <w:jc w:val="left"/>
      </w:pPr>
      <w:r>
        <w:rPr>
          <w:rFonts w:ascii="Times New Roman"/>
          <w:b/>
          <w:i w:val="false"/>
          <w:color w:val="000000"/>
        </w:rPr>
        <w:t xml:space="preserve"> Положение о Главном диспетчерском управлении Комитета государственных доходов Министерства финансов Республики Казахстан</w:t>
      </w:r>
    </w:p>
    <w:bookmarkEnd w:id="34087"/>
    <w:bookmarkStart w:name="z34545" w:id="34088"/>
    <w:p>
      <w:pPr>
        <w:spacing w:after="0"/>
        <w:ind w:left="0"/>
        <w:jc w:val="left"/>
      </w:pPr>
      <w:r>
        <w:rPr>
          <w:rFonts w:ascii="Times New Roman"/>
          <w:b/>
          <w:i w:val="false"/>
          <w:color w:val="000000"/>
        </w:rPr>
        <w:t xml:space="preserve"> Глава 1. Общие положения</w:t>
      </w:r>
    </w:p>
    <w:bookmarkEnd w:id="34088"/>
    <w:bookmarkStart w:name="z34546" w:id="34089"/>
    <w:p>
      <w:pPr>
        <w:spacing w:after="0"/>
        <w:ind w:left="0"/>
        <w:jc w:val="both"/>
      </w:pPr>
      <w:r>
        <w:rPr>
          <w:rFonts w:ascii="Times New Roman"/>
          <w:b w:val="false"/>
          <w:i w:val="false"/>
          <w:color w:val="000000"/>
          <w:sz w:val="28"/>
        </w:rPr>
        <w:t>
      1. Главное диспетчерское управление Комитета государственных доходов Министерства финансов Республики Казахстан (далее – ГДУ)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4089"/>
    <w:bookmarkStart w:name="z34547" w:id="34090"/>
    <w:p>
      <w:pPr>
        <w:spacing w:after="0"/>
        <w:ind w:left="0"/>
        <w:jc w:val="both"/>
      </w:pPr>
      <w:r>
        <w:rPr>
          <w:rFonts w:ascii="Times New Roman"/>
          <w:b w:val="false"/>
          <w:i w:val="false"/>
          <w:color w:val="000000"/>
          <w:sz w:val="28"/>
        </w:rPr>
        <w:t xml:space="preserve">
      1) таможенного администрирования; </w:t>
      </w:r>
    </w:p>
    <w:bookmarkEnd w:id="34090"/>
    <w:bookmarkStart w:name="z34548" w:id="34091"/>
    <w:p>
      <w:pPr>
        <w:spacing w:after="0"/>
        <w:ind w:left="0"/>
        <w:jc w:val="both"/>
      </w:pPr>
      <w:r>
        <w:rPr>
          <w:rFonts w:ascii="Times New Roman"/>
          <w:b w:val="false"/>
          <w:i w:val="false"/>
          <w:color w:val="000000"/>
          <w:sz w:val="28"/>
        </w:rPr>
        <w:t>
      2) в других сферах, отнесенных к компетенции ГДУ действующим законодательством.</w:t>
      </w:r>
    </w:p>
    <w:bookmarkEnd w:id="34091"/>
    <w:bookmarkStart w:name="z34549" w:id="34092"/>
    <w:p>
      <w:pPr>
        <w:spacing w:after="0"/>
        <w:ind w:left="0"/>
        <w:jc w:val="both"/>
      </w:pPr>
      <w:r>
        <w:rPr>
          <w:rFonts w:ascii="Times New Roman"/>
          <w:b w:val="false"/>
          <w:i w:val="false"/>
          <w:color w:val="000000"/>
          <w:sz w:val="28"/>
        </w:rPr>
        <w:t xml:space="preserve">
      2. ГДУ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4092"/>
    <w:bookmarkStart w:name="z34550" w:id="34093"/>
    <w:p>
      <w:pPr>
        <w:spacing w:after="0"/>
        <w:ind w:left="0"/>
        <w:jc w:val="both"/>
      </w:pPr>
      <w:r>
        <w:rPr>
          <w:rFonts w:ascii="Times New Roman"/>
          <w:b w:val="false"/>
          <w:i w:val="false"/>
          <w:color w:val="000000"/>
          <w:sz w:val="28"/>
        </w:rPr>
        <w:t>
      3. ГДУ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4093"/>
    <w:bookmarkStart w:name="z34551" w:id="34094"/>
    <w:p>
      <w:pPr>
        <w:spacing w:after="0"/>
        <w:ind w:left="0"/>
        <w:jc w:val="both"/>
      </w:pPr>
      <w:r>
        <w:rPr>
          <w:rFonts w:ascii="Times New Roman"/>
          <w:b w:val="false"/>
          <w:i w:val="false"/>
          <w:color w:val="000000"/>
          <w:sz w:val="28"/>
        </w:rPr>
        <w:t xml:space="preserve">
      4. ГДУ вступает в гражданско-правовые отношения от собственного имени. </w:t>
      </w:r>
    </w:p>
    <w:bookmarkEnd w:id="34094"/>
    <w:bookmarkStart w:name="z34552" w:id="34095"/>
    <w:p>
      <w:pPr>
        <w:spacing w:after="0"/>
        <w:ind w:left="0"/>
        <w:jc w:val="both"/>
      </w:pPr>
      <w:r>
        <w:rPr>
          <w:rFonts w:ascii="Times New Roman"/>
          <w:b w:val="false"/>
          <w:i w:val="false"/>
          <w:color w:val="000000"/>
          <w:sz w:val="28"/>
        </w:rPr>
        <w:t xml:space="preserve">
      5. ГДУ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Республики Казахстан. </w:t>
      </w:r>
    </w:p>
    <w:bookmarkEnd w:id="34095"/>
    <w:bookmarkStart w:name="z34553" w:id="34096"/>
    <w:p>
      <w:pPr>
        <w:spacing w:after="0"/>
        <w:ind w:left="0"/>
        <w:jc w:val="both"/>
      </w:pPr>
      <w:r>
        <w:rPr>
          <w:rFonts w:ascii="Times New Roman"/>
          <w:b w:val="false"/>
          <w:i w:val="false"/>
          <w:color w:val="000000"/>
          <w:sz w:val="28"/>
        </w:rPr>
        <w:t xml:space="preserve">
      6. ГДУ по вопросам своей компетенции в установленном законодательством порядке принимает решения, оформляемые приказами руководителя ГДУ и другими актами, предусмотренными законодательством Республики Казахстан. </w:t>
      </w:r>
    </w:p>
    <w:bookmarkEnd w:id="34096"/>
    <w:bookmarkStart w:name="z34554" w:id="34097"/>
    <w:p>
      <w:pPr>
        <w:spacing w:after="0"/>
        <w:ind w:left="0"/>
        <w:jc w:val="both"/>
      </w:pPr>
      <w:r>
        <w:rPr>
          <w:rFonts w:ascii="Times New Roman"/>
          <w:b w:val="false"/>
          <w:i w:val="false"/>
          <w:color w:val="000000"/>
          <w:sz w:val="28"/>
        </w:rPr>
        <w:t xml:space="preserve">
      7. Структура и лимит штатной численности ГДУ утверждаются в соответствии с законодательством Республики Казахстан. </w:t>
      </w:r>
    </w:p>
    <w:bookmarkEnd w:id="34097"/>
    <w:bookmarkStart w:name="z34555" w:id="34098"/>
    <w:p>
      <w:pPr>
        <w:spacing w:after="0"/>
        <w:ind w:left="0"/>
        <w:jc w:val="both"/>
      </w:pPr>
      <w:r>
        <w:rPr>
          <w:rFonts w:ascii="Times New Roman"/>
          <w:b w:val="false"/>
          <w:i w:val="false"/>
          <w:color w:val="000000"/>
          <w:sz w:val="28"/>
        </w:rPr>
        <w:t xml:space="preserve">
      8. Местонахождение ГДУ: почтовый индекс 010000, Республика Казахстан, город Нур-Султан, проспект Женіс, 11. </w:t>
      </w:r>
    </w:p>
    <w:bookmarkEnd w:id="34098"/>
    <w:bookmarkStart w:name="z34556" w:id="34099"/>
    <w:p>
      <w:pPr>
        <w:spacing w:after="0"/>
        <w:ind w:left="0"/>
        <w:jc w:val="both"/>
      </w:pPr>
      <w:r>
        <w:rPr>
          <w:rFonts w:ascii="Times New Roman"/>
          <w:b w:val="false"/>
          <w:i w:val="false"/>
          <w:color w:val="000000"/>
          <w:sz w:val="28"/>
        </w:rPr>
        <w:t>
      9. Полное наименование ГДУ: Республиканское государственное учреждение "Главное диспетчерское управление Комитета государственных доходов Министерства финансов Республики Казахстан".</w:t>
      </w:r>
    </w:p>
    <w:bookmarkEnd w:id="34099"/>
    <w:bookmarkStart w:name="z34557" w:id="34100"/>
    <w:p>
      <w:pPr>
        <w:spacing w:after="0"/>
        <w:ind w:left="0"/>
        <w:jc w:val="both"/>
      </w:pPr>
      <w:r>
        <w:rPr>
          <w:rFonts w:ascii="Times New Roman"/>
          <w:b w:val="false"/>
          <w:i w:val="false"/>
          <w:color w:val="000000"/>
          <w:sz w:val="28"/>
        </w:rPr>
        <w:t>
      10. Настоящее Положение является учредительным документом ГДУ.</w:t>
      </w:r>
    </w:p>
    <w:bookmarkEnd w:id="34100"/>
    <w:bookmarkStart w:name="z34558" w:id="34101"/>
    <w:p>
      <w:pPr>
        <w:spacing w:after="0"/>
        <w:ind w:left="0"/>
        <w:jc w:val="both"/>
      </w:pPr>
      <w:r>
        <w:rPr>
          <w:rFonts w:ascii="Times New Roman"/>
          <w:b w:val="false"/>
          <w:i w:val="false"/>
          <w:color w:val="000000"/>
          <w:sz w:val="28"/>
        </w:rPr>
        <w:t>
      11. Финансирование деятельности ГДУ осуществляется из республиканского бюджета.</w:t>
      </w:r>
    </w:p>
    <w:bookmarkEnd w:id="34101"/>
    <w:bookmarkStart w:name="z34559" w:id="34102"/>
    <w:p>
      <w:pPr>
        <w:spacing w:after="0"/>
        <w:ind w:left="0"/>
        <w:jc w:val="both"/>
      </w:pPr>
      <w:r>
        <w:rPr>
          <w:rFonts w:ascii="Times New Roman"/>
          <w:b w:val="false"/>
          <w:i w:val="false"/>
          <w:color w:val="000000"/>
          <w:sz w:val="28"/>
        </w:rPr>
        <w:t>
      12. ГДУ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4102"/>
    <w:bookmarkStart w:name="z34560" w:id="34103"/>
    <w:p>
      <w:pPr>
        <w:spacing w:after="0"/>
        <w:ind w:left="0"/>
        <w:jc w:val="both"/>
      </w:pPr>
      <w:r>
        <w:rPr>
          <w:rFonts w:ascii="Times New Roman"/>
          <w:b w:val="false"/>
          <w:i w:val="false"/>
          <w:color w:val="000000"/>
          <w:sz w:val="28"/>
        </w:rPr>
        <w:t>
      Если ГДУ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4103"/>
    <w:bookmarkStart w:name="z34561" w:id="34104"/>
    <w:p>
      <w:pPr>
        <w:spacing w:after="0"/>
        <w:ind w:left="0"/>
        <w:jc w:val="left"/>
      </w:pPr>
      <w:r>
        <w:rPr>
          <w:rFonts w:ascii="Times New Roman"/>
          <w:b/>
          <w:i w:val="false"/>
          <w:color w:val="000000"/>
        </w:rPr>
        <w:t xml:space="preserve"> Глава 2. Задачи, права и обязанности ГДУ</w:t>
      </w:r>
    </w:p>
    <w:bookmarkEnd w:id="34104"/>
    <w:bookmarkStart w:name="z34562" w:id="34105"/>
    <w:p>
      <w:pPr>
        <w:spacing w:after="0"/>
        <w:ind w:left="0"/>
        <w:jc w:val="both"/>
      </w:pPr>
      <w:r>
        <w:rPr>
          <w:rFonts w:ascii="Times New Roman"/>
          <w:b w:val="false"/>
          <w:i w:val="false"/>
          <w:color w:val="000000"/>
          <w:sz w:val="28"/>
        </w:rPr>
        <w:t>
      13. Задачи ГДУ:</w:t>
      </w:r>
    </w:p>
    <w:bookmarkEnd w:id="34105"/>
    <w:bookmarkStart w:name="z34563" w:id="34106"/>
    <w:p>
      <w:pPr>
        <w:spacing w:after="0"/>
        <w:ind w:left="0"/>
        <w:jc w:val="both"/>
      </w:pPr>
      <w:r>
        <w:rPr>
          <w:rFonts w:ascii="Times New Roman"/>
          <w:b w:val="false"/>
          <w:i w:val="false"/>
          <w:color w:val="000000"/>
          <w:sz w:val="28"/>
        </w:rPr>
        <w:t>
      1) защита национальной безопасности Республики Казахстан, жизни и здоровья человека, животного и растительного мира, окружающей среды;</w:t>
      </w:r>
    </w:p>
    <w:bookmarkEnd w:id="34106"/>
    <w:bookmarkStart w:name="z34564" w:id="34107"/>
    <w:p>
      <w:pPr>
        <w:spacing w:after="0"/>
        <w:ind w:left="0"/>
        <w:jc w:val="both"/>
      </w:pPr>
      <w:r>
        <w:rPr>
          <w:rFonts w:ascii="Times New Roman"/>
          <w:b w:val="false"/>
          <w:i w:val="false"/>
          <w:color w:val="000000"/>
          <w:sz w:val="28"/>
        </w:rPr>
        <w:t>
      2) создание условий для ускорения и упрощения перемещения товаров через таможенную границу Евразийского экономического союза (далее – ЕАЭС);</w:t>
      </w:r>
    </w:p>
    <w:bookmarkEnd w:id="34107"/>
    <w:bookmarkStart w:name="z34565" w:id="34108"/>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bookmarkEnd w:id="34108"/>
    <w:bookmarkStart w:name="z34566" w:id="34109"/>
    <w:p>
      <w:pPr>
        <w:spacing w:after="0"/>
        <w:ind w:left="0"/>
        <w:jc w:val="both"/>
      </w:pPr>
      <w:r>
        <w:rPr>
          <w:rFonts w:ascii="Times New Roman"/>
          <w:b w:val="false"/>
          <w:i w:val="false"/>
          <w:color w:val="000000"/>
          <w:sz w:val="28"/>
        </w:rPr>
        <w:t>
      4) выполнение иных задач, предусмотренных законодательством Республики Казахстан.</w:t>
      </w:r>
    </w:p>
    <w:bookmarkEnd w:id="34109"/>
    <w:bookmarkStart w:name="z34567" w:id="34110"/>
    <w:p>
      <w:pPr>
        <w:spacing w:after="0"/>
        <w:ind w:left="0"/>
        <w:jc w:val="both"/>
      </w:pPr>
      <w:r>
        <w:rPr>
          <w:rFonts w:ascii="Times New Roman"/>
          <w:b w:val="false"/>
          <w:i w:val="false"/>
          <w:color w:val="000000"/>
          <w:sz w:val="28"/>
        </w:rPr>
        <w:t>
      14. Права и обязанности ГДУ:</w:t>
      </w:r>
    </w:p>
    <w:bookmarkEnd w:id="34110"/>
    <w:bookmarkStart w:name="z34568" w:id="34111"/>
    <w:p>
      <w:pPr>
        <w:spacing w:after="0"/>
        <w:ind w:left="0"/>
        <w:jc w:val="both"/>
      </w:pPr>
      <w:r>
        <w:rPr>
          <w:rFonts w:ascii="Times New Roman"/>
          <w:b w:val="false"/>
          <w:i w:val="false"/>
          <w:color w:val="000000"/>
          <w:sz w:val="28"/>
        </w:rPr>
        <w:t>
      1) права:</w:t>
      </w:r>
    </w:p>
    <w:bookmarkEnd w:id="34111"/>
    <w:bookmarkStart w:name="z34569" w:id="34112"/>
    <w:p>
      <w:pPr>
        <w:spacing w:after="0"/>
        <w:ind w:left="0"/>
        <w:jc w:val="both"/>
      </w:pPr>
      <w:r>
        <w:rPr>
          <w:rFonts w:ascii="Times New Roman"/>
          <w:b w:val="false"/>
          <w:i w:val="false"/>
          <w:color w:val="000000"/>
          <w:sz w:val="28"/>
        </w:rPr>
        <w:t>
      запрашивать и получать от структурных подразделений и территориальных органов Комитета и организаций, находящихся в ведении Комитета, необходимые статистические, аналитические и другие данные, документы, заключения и иные сведения, необходимые для принятия решения по вопросам, входящим в компетенцию ГДУ;</w:t>
      </w:r>
    </w:p>
    <w:bookmarkEnd w:id="34112"/>
    <w:bookmarkStart w:name="z34570" w:id="34113"/>
    <w:p>
      <w:pPr>
        <w:spacing w:after="0"/>
        <w:ind w:left="0"/>
        <w:jc w:val="both"/>
      </w:pPr>
      <w:r>
        <w:rPr>
          <w:rFonts w:ascii="Times New Roman"/>
          <w:b w:val="false"/>
          <w:i w:val="false"/>
          <w:color w:val="000000"/>
          <w:sz w:val="28"/>
        </w:rPr>
        <w:t>
      вносить руководству Комитета предложения по вопросам совершенствования таможенного дела;</w:t>
      </w:r>
    </w:p>
    <w:bookmarkEnd w:id="34113"/>
    <w:bookmarkStart w:name="z34571" w:id="34114"/>
    <w:p>
      <w:pPr>
        <w:spacing w:after="0"/>
        <w:ind w:left="0"/>
        <w:jc w:val="both"/>
      </w:pPr>
      <w:r>
        <w:rPr>
          <w:rFonts w:ascii="Times New Roman"/>
          <w:b w:val="false"/>
          <w:i w:val="false"/>
          <w:color w:val="000000"/>
          <w:sz w:val="28"/>
        </w:rPr>
        <w:t>
      вносить на рассмотрение руководства Комитета предложения по организации выполнения задач ГДУ, совершенствованию деятельности ГДУ и территориальных органов Комитета;</w:t>
      </w:r>
    </w:p>
    <w:bookmarkEnd w:id="34114"/>
    <w:bookmarkStart w:name="z34572" w:id="34115"/>
    <w:p>
      <w:pPr>
        <w:spacing w:after="0"/>
        <w:ind w:left="0"/>
        <w:jc w:val="both"/>
      </w:pPr>
      <w:r>
        <w:rPr>
          <w:rFonts w:ascii="Times New Roman"/>
          <w:b w:val="false"/>
          <w:i w:val="false"/>
          <w:color w:val="000000"/>
          <w:sz w:val="28"/>
        </w:rPr>
        <w:t>
      вносить на рассмотрение руководства Комитета предложения по проведению встреч, переговоров с таможенными органами зарубежных стран и заключения с ними соглашений по вопросам, входящим в компетенцию ГДУ;</w:t>
      </w:r>
    </w:p>
    <w:bookmarkEnd w:id="34115"/>
    <w:bookmarkStart w:name="z34573" w:id="34116"/>
    <w:p>
      <w:pPr>
        <w:spacing w:after="0"/>
        <w:ind w:left="0"/>
        <w:jc w:val="both"/>
      </w:pPr>
      <w:r>
        <w:rPr>
          <w:rFonts w:ascii="Times New Roman"/>
          <w:b w:val="false"/>
          <w:i w:val="false"/>
          <w:color w:val="000000"/>
          <w:sz w:val="28"/>
        </w:rPr>
        <w:t>
      вносить предложения по повышению квалификации работников ГДУ через действующие системы и формы переподготовки кадров, включая техническую помощь и сотрудничество с зарубежными организациями;</w:t>
      </w:r>
    </w:p>
    <w:bookmarkEnd w:id="34116"/>
    <w:bookmarkStart w:name="z34574" w:id="34117"/>
    <w:p>
      <w:pPr>
        <w:spacing w:after="0"/>
        <w:ind w:left="0"/>
        <w:jc w:val="both"/>
      </w:pPr>
      <w:r>
        <w:rPr>
          <w:rFonts w:ascii="Times New Roman"/>
          <w:b w:val="false"/>
          <w:i w:val="false"/>
          <w:color w:val="000000"/>
          <w:sz w:val="28"/>
        </w:rPr>
        <w:t>
      принятие участия в разработке "искусственного интеллекта", применяемого при проведении таможенного администрирования;</w:t>
      </w:r>
    </w:p>
    <w:bookmarkEnd w:id="34117"/>
    <w:bookmarkStart w:name="z34575" w:id="34118"/>
    <w:p>
      <w:pPr>
        <w:spacing w:after="0"/>
        <w:ind w:left="0"/>
        <w:jc w:val="both"/>
      </w:pPr>
      <w:r>
        <w:rPr>
          <w:rFonts w:ascii="Times New Roman"/>
          <w:b w:val="false"/>
          <w:i w:val="false"/>
          <w:color w:val="000000"/>
          <w:sz w:val="28"/>
        </w:rPr>
        <w:t>
      оказание методической и практической помощи территориальным органам Комитета по вопросам, входящим в компетенцию ГДУ;</w:t>
      </w:r>
    </w:p>
    <w:bookmarkEnd w:id="34118"/>
    <w:bookmarkStart w:name="z34576" w:id="3411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необходимые для осуществления функций ГДУ;</w:t>
      </w:r>
    </w:p>
    <w:bookmarkEnd w:id="34119"/>
    <w:bookmarkStart w:name="z34577" w:id="34120"/>
    <w:p>
      <w:pPr>
        <w:spacing w:after="0"/>
        <w:ind w:left="0"/>
        <w:jc w:val="both"/>
      </w:pPr>
      <w:r>
        <w:rPr>
          <w:rFonts w:ascii="Times New Roman"/>
          <w:b w:val="false"/>
          <w:i w:val="false"/>
          <w:color w:val="000000"/>
          <w:sz w:val="28"/>
        </w:rPr>
        <w:t>
      направлять территориальным органам Комитета обязательные для исполнения поручения, принимать меры к устранению выявленных нарушений таможенного законодательства ЕАЭС и Республики Казахстан по вопросам, входящим в компетенцию ГДУ;</w:t>
      </w:r>
    </w:p>
    <w:bookmarkEnd w:id="34120"/>
    <w:bookmarkStart w:name="z34578" w:id="34121"/>
    <w:p>
      <w:pPr>
        <w:spacing w:after="0"/>
        <w:ind w:left="0"/>
        <w:jc w:val="both"/>
      </w:pPr>
      <w:r>
        <w:rPr>
          <w:rFonts w:ascii="Times New Roman"/>
          <w:b w:val="false"/>
          <w:i w:val="false"/>
          <w:color w:val="000000"/>
          <w:sz w:val="28"/>
        </w:rPr>
        <w:t>
      при проведении таможенного контроля привлекать специалистов различных областей знаний в порядке, предусмотренном законодательством Республики Казахстан;</w:t>
      </w:r>
    </w:p>
    <w:bookmarkEnd w:id="34121"/>
    <w:bookmarkStart w:name="z34579" w:id="34122"/>
    <w:p>
      <w:pPr>
        <w:spacing w:after="0"/>
        <w:ind w:left="0"/>
        <w:jc w:val="both"/>
      </w:pPr>
      <w:r>
        <w:rPr>
          <w:rFonts w:ascii="Times New Roman"/>
          <w:b w:val="false"/>
          <w:i w:val="false"/>
          <w:color w:val="000000"/>
          <w:sz w:val="28"/>
        </w:rPr>
        <w:t>
      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4122"/>
    <w:bookmarkStart w:name="z34580" w:id="34123"/>
    <w:p>
      <w:pPr>
        <w:spacing w:after="0"/>
        <w:ind w:left="0"/>
        <w:jc w:val="both"/>
      </w:pPr>
      <w:r>
        <w:rPr>
          <w:rFonts w:ascii="Times New Roman"/>
          <w:b w:val="false"/>
          <w:i w:val="false"/>
          <w:color w:val="000000"/>
          <w:sz w:val="28"/>
        </w:rPr>
        <w:t>
      осуществлять иные права, предусмотренные законодательством Республики Казахстан;</w:t>
      </w:r>
    </w:p>
    <w:bookmarkEnd w:id="34123"/>
    <w:bookmarkStart w:name="z34581" w:id="34124"/>
    <w:p>
      <w:pPr>
        <w:spacing w:after="0"/>
        <w:ind w:left="0"/>
        <w:jc w:val="both"/>
      </w:pPr>
      <w:r>
        <w:rPr>
          <w:rFonts w:ascii="Times New Roman"/>
          <w:b w:val="false"/>
          <w:i w:val="false"/>
          <w:color w:val="000000"/>
          <w:sz w:val="28"/>
        </w:rPr>
        <w:t>
      2) обязанности:</w:t>
      </w:r>
    </w:p>
    <w:bookmarkEnd w:id="34124"/>
    <w:bookmarkStart w:name="z34582" w:id="34125"/>
    <w:p>
      <w:pPr>
        <w:spacing w:after="0"/>
        <w:ind w:left="0"/>
        <w:jc w:val="both"/>
      </w:pPr>
      <w:r>
        <w:rPr>
          <w:rFonts w:ascii="Times New Roman"/>
          <w:b w:val="false"/>
          <w:i w:val="false"/>
          <w:color w:val="000000"/>
          <w:sz w:val="28"/>
        </w:rPr>
        <w:t>
      участие в реализации таможенной политики Республики Казахстан, в пределах своей компетенции;</w:t>
      </w:r>
    </w:p>
    <w:bookmarkEnd w:id="34125"/>
    <w:bookmarkStart w:name="z34583" w:id="34126"/>
    <w:p>
      <w:pPr>
        <w:spacing w:after="0"/>
        <w:ind w:left="0"/>
        <w:jc w:val="both"/>
      </w:pPr>
      <w:r>
        <w:rPr>
          <w:rFonts w:ascii="Times New Roman"/>
          <w:b w:val="false"/>
          <w:i w:val="false"/>
          <w:color w:val="000000"/>
          <w:sz w:val="28"/>
        </w:rPr>
        <w:t>
      участие в обучающих семинарах (тренингах), круглых столах для работников территориальных органов государственных доходов, государственных органов и других организаций, в работе совещательных, экспертных и рабочих групп;</w:t>
      </w:r>
    </w:p>
    <w:bookmarkEnd w:id="34126"/>
    <w:bookmarkStart w:name="z34584" w:id="34127"/>
    <w:p>
      <w:pPr>
        <w:spacing w:after="0"/>
        <w:ind w:left="0"/>
        <w:jc w:val="both"/>
      </w:pPr>
      <w:r>
        <w:rPr>
          <w:rFonts w:ascii="Times New Roman"/>
          <w:b w:val="false"/>
          <w:i w:val="false"/>
          <w:color w:val="000000"/>
          <w:sz w:val="28"/>
        </w:rPr>
        <w:t>
      своевременно, объективно и всесторонне рассматривать обращения физических и юридических лиц по вопросам, входящим в компетенцию ГДУ, в порядке, установленном законодательством Республики Казахстан и принимать меры по устранению выявленных недостатков;</w:t>
      </w:r>
    </w:p>
    <w:bookmarkEnd w:id="34127"/>
    <w:bookmarkStart w:name="z34585" w:id="34128"/>
    <w:p>
      <w:pPr>
        <w:spacing w:after="0"/>
        <w:ind w:left="0"/>
        <w:jc w:val="both"/>
      </w:pPr>
      <w:r>
        <w:rPr>
          <w:rFonts w:ascii="Times New Roman"/>
          <w:b w:val="false"/>
          <w:i w:val="false"/>
          <w:color w:val="000000"/>
          <w:sz w:val="28"/>
        </w:rPr>
        <w:t>
      осуществлять учет и хранение документов, контроль за состоянием и сохранностью до передачи их на хранение в архив ГДУ;</w:t>
      </w:r>
    </w:p>
    <w:bookmarkEnd w:id="34128"/>
    <w:bookmarkStart w:name="z34586" w:id="34129"/>
    <w:p>
      <w:pPr>
        <w:spacing w:after="0"/>
        <w:ind w:left="0"/>
        <w:jc w:val="both"/>
      </w:pPr>
      <w:r>
        <w:rPr>
          <w:rFonts w:ascii="Times New Roman"/>
          <w:b w:val="false"/>
          <w:i w:val="false"/>
          <w:color w:val="000000"/>
          <w:sz w:val="28"/>
        </w:rPr>
        <w:t>
      защищать в пределах своей компетенции интересы государства;</w:t>
      </w:r>
    </w:p>
    <w:bookmarkEnd w:id="34129"/>
    <w:bookmarkStart w:name="z34587" w:id="34130"/>
    <w:p>
      <w:pPr>
        <w:spacing w:after="0"/>
        <w:ind w:left="0"/>
        <w:jc w:val="both"/>
      </w:pPr>
      <w:r>
        <w:rPr>
          <w:rFonts w:ascii="Times New Roman"/>
          <w:b w:val="false"/>
          <w:i w:val="false"/>
          <w:color w:val="000000"/>
          <w:sz w:val="28"/>
        </w:rPr>
        <w:t>
      соблюдать законные права декларантов и лиц, осуществляющих деятельность в сфере таможенного дела;</w:t>
      </w:r>
    </w:p>
    <w:bookmarkEnd w:id="34130"/>
    <w:bookmarkStart w:name="z34588" w:id="34131"/>
    <w:p>
      <w:pPr>
        <w:spacing w:after="0"/>
        <w:ind w:left="0"/>
        <w:jc w:val="both"/>
      </w:pPr>
      <w:r>
        <w:rPr>
          <w:rFonts w:ascii="Times New Roman"/>
          <w:b w:val="false"/>
          <w:i w:val="false"/>
          <w:color w:val="000000"/>
          <w:sz w:val="28"/>
        </w:rPr>
        <w:t>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4131"/>
    <w:bookmarkStart w:name="z34589" w:id="34132"/>
    <w:p>
      <w:pPr>
        <w:spacing w:after="0"/>
        <w:ind w:left="0"/>
        <w:jc w:val="both"/>
      </w:pPr>
      <w:r>
        <w:rPr>
          <w:rFonts w:ascii="Times New Roman"/>
          <w:b w:val="false"/>
          <w:i w:val="false"/>
          <w:color w:val="000000"/>
          <w:sz w:val="28"/>
        </w:rPr>
        <w:t>
      обеспечение на постоянной основе своевременного информирования и проведение консультативно-разъяснительной работы среди участников внешнеэкономической и иной деятельности в сфере таможенного дела об изменениях и дополнениях в таможенном законодательстве Республики Казахстан и (или) ЕАЭС путем опубликования нормативных правовых актов в средствах массовой информации, а также с использованием информационно-коммуникационных технологий;</w:t>
      </w:r>
    </w:p>
    <w:bookmarkEnd w:id="34132"/>
    <w:bookmarkStart w:name="z34590" w:id="34133"/>
    <w:p>
      <w:pPr>
        <w:spacing w:after="0"/>
        <w:ind w:left="0"/>
        <w:jc w:val="both"/>
      </w:pPr>
      <w:r>
        <w:rPr>
          <w:rFonts w:ascii="Times New Roman"/>
          <w:b w:val="false"/>
          <w:i w:val="false"/>
          <w:color w:val="000000"/>
          <w:sz w:val="28"/>
        </w:rPr>
        <w:t>
      участвовать в разработке правовых актов по вопросам, входящим в компетенцию ГДУ, направленных на совершенствование таможенного контроля и таможенного декларирования, в том числе в рамках договорно-правовой базы ЕАЭС и Единого экономического пространства;</w:t>
      </w:r>
    </w:p>
    <w:bookmarkEnd w:id="34133"/>
    <w:bookmarkStart w:name="z34591" w:id="34134"/>
    <w:p>
      <w:pPr>
        <w:spacing w:after="0"/>
        <w:ind w:left="0"/>
        <w:jc w:val="both"/>
      </w:pPr>
      <w:r>
        <w:rPr>
          <w:rFonts w:ascii="Times New Roman"/>
          <w:b w:val="false"/>
          <w:i w:val="false"/>
          <w:color w:val="000000"/>
          <w:sz w:val="28"/>
        </w:rPr>
        <w:t>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4134"/>
    <w:bookmarkStart w:name="z34592" w:id="34135"/>
    <w:p>
      <w:pPr>
        <w:spacing w:after="0"/>
        <w:ind w:left="0"/>
        <w:jc w:val="both"/>
      </w:pPr>
      <w:r>
        <w:rPr>
          <w:rFonts w:ascii="Times New Roman"/>
          <w:b w:val="false"/>
          <w:i w:val="false"/>
          <w:color w:val="000000"/>
          <w:sz w:val="28"/>
        </w:rPr>
        <w:t>
      принятие мер по обеспечению полной сохранности служебной документации;</w:t>
      </w:r>
    </w:p>
    <w:bookmarkEnd w:id="34135"/>
    <w:bookmarkStart w:name="z34593" w:id="34136"/>
    <w:p>
      <w:pPr>
        <w:spacing w:after="0"/>
        <w:ind w:left="0"/>
        <w:jc w:val="both"/>
      </w:pPr>
      <w:r>
        <w:rPr>
          <w:rFonts w:ascii="Times New Roman"/>
          <w:b w:val="false"/>
          <w:i w:val="false"/>
          <w:color w:val="000000"/>
          <w:sz w:val="28"/>
        </w:rPr>
        <w:t>
      использование сведений из предварительной информации о товарах и транспортных средствах, перемещаемых через таможенную границу ЕАЭС, при таможенном контроле товаров;</w:t>
      </w:r>
    </w:p>
    <w:bookmarkEnd w:id="34136"/>
    <w:bookmarkStart w:name="z34594" w:id="34137"/>
    <w:p>
      <w:pPr>
        <w:spacing w:after="0"/>
        <w:ind w:left="0"/>
        <w:jc w:val="both"/>
      </w:pPr>
      <w:r>
        <w:rPr>
          <w:rFonts w:ascii="Times New Roman"/>
          <w:b w:val="false"/>
          <w:i w:val="false"/>
          <w:color w:val="000000"/>
          <w:sz w:val="28"/>
        </w:rPr>
        <w:t>
      выработка предложений по совершенствованию администрирования вопросов организации таможенного контроля для пресечения незаконного перемещения товаров через таможенную границу ЕАЭС;</w:t>
      </w:r>
    </w:p>
    <w:bookmarkEnd w:id="34137"/>
    <w:bookmarkStart w:name="z34595" w:id="34138"/>
    <w:p>
      <w:pPr>
        <w:spacing w:after="0"/>
        <w:ind w:left="0"/>
        <w:jc w:val="both"/>
      </w:pPr>
      <w:r>
        <w:rPr>
          <w:rFonts w:ascii="Times New Roman"/>
          <w:b w:val="false"/>
          <w:i w:val="false"/>
          <w:color w:val="000000"/>
          <w:sz w:val="28"/>
        </w:rPr>
        <w:t>
      проведение анализа об основных показателях деятельности пунктов пропуска, в том числе выявленных нарушениях законодательства, а также принятых мерах по результатам дистанционного мониторинга;</w:t>
      </w:r>
    </w:p>
    <w:bookmarkEnd w:id="34138"/>
    <w:bookmarkStart w:name="z34596" w:id="34139"/>
    <w:p>
      <w:pPr>
        <w:spacing w:after="0"/>
        <w:ind w:left="0"/>
        <w:jc w:val="both"/>
      </w:pPr>
      <w:r>
        <w:rPr>
          <w:rFonts w:ascii="Times New Roman"/>
          <w:b w:val="false"/>
          <w:i w:val="false"/>
          <w:color w:val="000000"/>
          <w:sz w:val="28"/>
        </w:rPr>
        <w:t>
      предоставление руководству Комитета на ежедневной основе сводной информации об основных показателях деятельности ГДУ и пунктов пропуска, в том числе выявленных нарушениях таможенного законодательства при применении технических средств таможенного контроля, проведении таможенных досмотров, дополнительных начислений таможенных платежей и налогов по результатам принятых мер таможенного контроля, а также эффективности применения форм таможенного контроля;</w:t>
      </w:r>
    </w:p>
    <w:bookmarkEnd w:id="34139"/>
    <w:bookmarkStart w:name="z34597" w:id="34140"/>
    <w:p>
      <w:pPr>
        <w:spacing w:after="0"/>
        <w:ind w:left="0"/>
        <w:jc w:val="both"/>
      </w:pPr>
      <w:r>
        <w:rPr>
          <w:rFonts w:ascii="Times New Roman"/>
          <w:b w:val="false"/>
          <w:i w:val="false"/>
          <w:color w:val="000000"/>
          <w:sz w:val="28"/>
        </w:rPr>
        <w:t>
      участие в рабочих экспертных группах государств-членов ЕАЭС, в рабочих группах Комитета по вопросам, входящим в компетенцию ГДУ;</w:t>
      </w:r>
    </w:p>
    <w:bookmarkEnd w:id="34140"/>
    <w:bookmarkStart w:name="z34598" w:id="34141"/>
    <w:p>
      <w:pPr>
        <w:spacing w:after="0"/>
        <w:ind w:left="0"/>
        <w:jc w:val="both"/>
      </w:pPr>
      <w:r>
        <w:rPr>
          <w:rFonts w:ascii="Times New Roman"/>
          <w:b w:val="false"/>
          <w:i w:val="false"/>
          <w:color w:val="000000"/>
          <w:sz w:val="28"/>
        </w:rPr>
        <w:t>
      участие в совершенствовании и реализации таможенного регулирования в Республике Казахстан;</w:t>
      </w:r>
    </w:p>
    <w:bookmarkEnd w:id="34141"/>
    <w:bookmarkStart w:name="z34599" w:id="34142"/>
    <w:p>
      <w:pPr>
        <w:spacing w:after="0"/>
        <w:ind w:left="0"/>
        <w:jc w:val="both"/>
      </w:pPr>
      <w:r>
        <w:rPr>
          <w:rFonts w:ascii="Times New Roman"/>
          <w:b w:val="false"/>
          <w:i w:val="false"/>
          <w:color w:val="000000"/>
          <w:sz w:val="28"/>
        </w:rPr>
        <w:t>
      размещать на интернет-ресурсе информацию в соответствии с законодательством Республики Казахстан по вопросам, относящимся к компетенции ГДУ;</w:t>
      </w:r>
    </w:p>
    <w:bookmarkEnd w:id="34142"/>
    <w:bookmarkStart w:name="z34600" w:id="34143"/>
    <w:p>
      <w:pPr>
        <w:spacing w:after="0"/>
        <w:ind w:left="0"/>
        <w:jc w:val="both"/>
      </w:pPr>
      <w:r>
        <w:rPr>
          <w:rFonts w:ascii="Times New Roman"/>
          <w:b w:val="false"/>
          <w:i w:val="false"/>
          <w:color w:val="000000"/>
          <w:sz w:val="28"/>
        </w:rPr>
        <w:t>
      координировать деятельность территориальных органов Комитета по вопросам, входящим в компетенцию ГДУ;</w:t>
      </w:r>
    </w:p>
    <w:bookmarkEnd w:id="34143"/>
    <w:bookmarkStart w:name="z34601" w:id="34144"/>
    <w:p>
      <w:pPr>
        <w:spacing w:after="0"/>
        <w:ind w:left="0"/>
        <w:jc w:val="both"/>
      </w:pPr>
      <w:r>
        <w:rPr>
          <w:rFonts w:ascii="Times New Roman"/>
          <w:b w:val="false"/>
          <w:i w:val="false"/>
          <w:color w:val="000000"/>
          <w:sz w:val="28"/>
        </w:rPr>
        <w:t>
      анализировать и обобщать практику применения таможенного законодательства ЕАЭС и Республики Казахстан, таможенного законодательства иностранных государств, а также вносить предложения по совершенствованию таможенного законодательства ЕАЭС и Республики Казахстан по вопросам, входящим в компетенцию ГДУ;</w:t>
      </w:r>
    </w:p>
    <w:bookmarkEnd w:id="34144"/>
    <w:bookmarkStart w:name="z34602" w:id="34145"/>
    <w:p>
      <w:pPr>
        <w:spacing w:after="0"/>
        <w:ind w:left="0"/>
        <w:jc w:val="both"/>
      </w:pPr>
      <w:r>
        <w:rPr>
          <w:rFonts w:ascii="Times New Roman"/>
          <w:b w:val="false"/>
          <w:i w:val="false"/>
          <w:color w:val="000000"/>
          <w:sz w:val="28"/>
        </w:rPr>
        <w:t>
      проводить проверки территориальных органов Комитета, участников внешнеэкономической и иной деятельности по вопросам, входящим в компетенцию ГДУ;</w:t>
      </w:r>
    </w:p>
    <w:bookmarkEnd w:id="34145"/>
    <w:bookmarkStart w:name="z34603" w:id="34146"/>
    <w:p>
      <w:pPr>
        <w:spacing w:after="0"/>
        <w:ind w:left="0"/>
        <w:jc w:val="both"/>
      </w:pPr>
      <w:r>
        <w:rPr>
          <w:rFonts w:ascii="Times New Roman"/>
          <w:b w:val="false"/>
          <w:i w:val="false"/>
          <w:color w:val="000000"/>
          <w:sz w:val="28"/>
        </w:rPr>
        <w:t>
      не разглашать конфиденциальные сведения и сведения, составляющие государственную, коммерческую, банковскую, налоговую и иную охраняемую законами тайну (секреты), ставшие известными при осуществлении проверок;</w:t>
      </w:r>
    </w:p>
    <w:bookmarkEnd w:id="34146"/>
    <w:bookmarkStart w:name="z34604" w:id="34147"/>
    <w:p>
      <w:pPr>
        <w:spacing w:after="0"/>
        <w:ind w:left="0"/>
        <w:jc w:val="both"/>
      </w:pPr>
      <w:r>
        <w:rPr>
          <w:rFonts w:ascii="Times New Roman"/>
          <w:b w:val="false"/>
          <w:i w:val="false"/>
          <w:color w:val="000000"/>
          <w:sz w:val="28"/>
        </w:rPr>
        <w:t>
      участвовать в разработке и реализации стратегического и операционного планов, подготовке отчетов по исполнению показателей плана;</w:t>
      </w:r>
    </w:p>
    <w:bookmarkEnd w:id="34147"/>
    <w:bookmarkStart w:name="z34605" w:id="3414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148"/>
    <w:bookmarkStart w:name="z34606" w:id="34149"/>
    <w:p>
      <w:pPr>
        <w:spacing w:after="0"/>
        <w:ind w:left="0"/>
        <w:jc w:val="both"/>
      </w:pPr>
      <w:r>
        <w:rPr>
          <w:rFonts w:ascii="Times New Roman"/>
          <w:b w:val="false"/>
          <w:i w:val="false"/>
          <w:color w:val="000000"/>
          <w:sz w:val="28"/>
        </w:rPr>
        <w:t>
      15. Функции ГДУ:</w:t>
      </w:r>
    </w:p>
    <w:bookmarkEnd w:id="34149"/>
    <w:bookmarkStart w:name="z34607" w:id="34150"/>
    <w:p>
      <w:pPr>
        <w:spacing w:after="0"/>
        <w:ind w:left="0"/>
        <w:jc w:val="both"/>
      </w:pPr>
      <w:r>
        <w:rPr>
          <w:rFonts w:ascii="Times New Roman"/>
          <w:b w:val="false"/>
          <w:i w:val="false"/>
          <w:color w:val="000000"/>
          <w:sz w:val="28"/>
        </w:rPr>
        <w:t>
      1) совершение таможенных операций, связанных с таможенной очисткой товаров по таможенной процедуре выпуска для внутреннего потребления в электронной форме по профилям риска, администрируемым ГДУ;</w:t>
      </w:r>
    </w:p>
    <w:bookmarkEnd w:id="34150"/>
    <w:bookmarkStart w:name="z34608" w:id="34151"/>
    <w:p>
      <w:pPr>
        <w:spacing w:after="0"/>
        <w:ind w:left="0"/>
        <w:jc w:val="both"/>
      </w:pPr>
      <w:r>
        <w:rPr>
          <w:rFonts w:ascii="Times New Roman"/>
          <w:b w:val="false"/>
          <w:i w:val="false"/>
          <w:color w:val="000000"/>
          <w:sz w:val="28"/>
        </w:rPr>
        <w:t>
      2) совершенствование администрирования по вопросам определения таможенной стоимости товаров, обеспечение соблюдения органами государственных доходов таможенного законодательства ЕАЭС, таможенного законодательства Республики Казахстан и иного законодательства Республики Казахстан;</w:t>
      </w:r>
    </w:p>
    <w:bookmarkEnd w:id="34151"/>
    <w:bookmarkStart w:name="z34609" w:id="34152"/>
    <w:p>
      <w:pPr>
        <w:spacing w:after="0"/>
        <w:ind w:left="0"/>
        <w:jc w:val="both"/>
      </w:pPr>
      <w:r>
        <w:rPr>
          <w:rFonts w:ascii="Times New Roman"/>
          <w:b w:val="false"/>
          <w:i w:val="false"/>
          <w:color w:val="000000"/>
          <w:sz w:val="28"/>
        </w:rPr>
        <w:t>
      3) обеспечение сотрудничества с таможенными и иными уполномоченными (государственными) органами иностранных государств, международными организациями, таможенными службами государств-членов ЕАЭС по вопросам, входящим в компетенцию ГДУ;</w:t>
      </w:r>
    </w:p>
    <w:bookmarkEnd w:id="34152"/>
    <w:bookmarkStart w:name="z34610" w:id="34153"/>
    <w:p>
      <w:pPr>
        <w:spacing w:after="0"/>
        <w:ind w:left="0"/>
        <w:jc w:val="both"/>
      </w:pPr>
      <w:r>
        <w:rPr>
          <w:rFonts w:ascii="Times New Roman"/>
          <w:b w:val="false"/>
          <w:i w:val="false"/>
          <w:color w:val="000000"/>
          <w:sz w:val="28"/>
        </w:rPr>
        <w:t>
      4) взаимодействие в пределах компетенции с международными организациями, ЕАЭ, таможенными и иными компетентными органами иностранных государств, а также с государственными органами Республики Казахстан, по вопросам, входящим в компетенцию ГДУ;</w:t>
      </w:r>
    </w:p>
    <w:bookmarkEnd w:id="34153"/>
    <w:bookmarkStart w:name="z34611" w:id="34154"/>
    <w:p>
      <w:pPr>
        <w:spacing w:after="0"/>
        <w:ind w:left="0"/>
        <w:jc w:val="both"/>
      </w:pPr>
      <w:r>
        <w:rPr>
          <w:rFonts w:ascii="Times New Roman"/>
          <w:b w:val="false"/>
          <w:i w:val="false"/>
          <w:color w:val="000000"/>
          <w:sz w:val="28"/>
        </w:rPr>
        <w:t>
      5) совершение таможенных операций и проведение таможенного контроля, в том числе в рамках оказания взаимной административной помощи;</w:t>
      </w:r>
    </w:p>
    <w:bookmarkEnd w:id="34154"/>
    <w:bookmarkStart w:name="z34612" w:id="34155"/>
    <w:p>
      <w:pPr>
        <w:spacing w:after="0"/>
        <w:ind w:left="0"/>
        <w:jc w:val="both"/>
      </w:pPr>
      <w:r>
        <w:rPr>
          <w:rFonts w:ascii="Times New Roman"/>
          <w:b w:val="false"/>
          <w:i w:val="false"/>
          <w:color w:val="000000"/>
          <w:sz w:val="28"/>
        </w:rPr>
        <w:t>
      6)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34155"/>
    <w:bookmarkStart w:name="z34613" w:id="34156"/>
    <w:p>
      <w:pPr>
        <w:spacing w:after="0"/>
        <w:ind w:left="0"/>
        <w:jc w:val="both"/>
      </w:pPr>
      <w:r>
        <w:rPr>
          <w:rFonts w:ascii="Times New Roman"/>
          <w:b w:val="false"/>
          <w:i w:val="false"/>
          <w:color w:val="000000"/>
          <w:sz w:val="28"/>
        </w:rPr>
        <w:t>
      7) осуществление таможенного контроля за товарами и транспортными средствами, перемещаемыми через таможенную границу ЕАЭ;</w:t>
      </w:r>
    </w:p>
    <w:bookmarkEnd w:id="34156"/>
    <w:bookmarkStart w:name="z34614" w:id="34157"/>
    <w:p>
      <w:pPr>
        <w:spacing w:after="0"/>
        <w:ind w:left="0"/>
        <w:jc w:val="both"/>
      </w:pPr>
      <w:r>
        <w:rPr>
          <w:rFonts w:ascii="Times New Roman"/>
          <w:b w:val="false"/>
          <w:i w:val="false"/>
          <w:color w:val="000000"/>
          <w:sz w:val="28"/>
        </w:rPr>
        <w:t>
      8) мониторинг деятельности территориальных органов Комитета при осуществлении таможенного контроля в автомобильных и железнодорожных пунктах пропуска;</w:t>
      </w:r>
    </w:p>
    <w:bookmarkEnd w:id="34157"/>
    <w:bookmarkStart w:name="z34615" w:id="34158"/>
    <w:p>
      <w:pPr>
        <w:spacing w:after="0"/>
        <w:ind w:left="0"/>
        <w:jc w:val="both"/>
      </w:pPr>
      <w:r>
        <w:rPr>
          <w:rFonts w:ascii="Times New Roman"/>
          <w:b w:val="false"/>
          <w:i w:val="false"/>
          <w:color w:val="000000"/>
          <w:sz w:val="28"/>
        </w:rPr>
        <w:t>
      9) мониторинг совершения таможенных операций в пунктах пропуска на таможенной границе ЕАЭ;</w:t>
      </w:r>
    </w:p>
    <w:bookmarkEnd w:id="34158"/>
    <w:bookmarkStart w:name="z34616" w:id="34159"/>
    <w:p>
      <w:pPr>
        <w:spacing w:after="0"/>
        <w:ind w:left="0"/>
        <w:jc w:val="both"/>
      </w:pPr>
      <w:r>
        <w:rPr>
          <w:rFonts w:ascii="Times New Roman"/>
          <w:b w:val="false"/>
          <w:i w:val="false"/>
          <w:color w:val="000000"/>
          <w:sz w:val="28"/>
        </w:rPr>
        <w:t>
      10) дистанционный анализ снимков инспекционно-досмотрового комплекса (далее – ИДК) и принятие решений на основании такого анализа;</w:t>
      </w:r>
    </w:p>
    <w:bookmarkEnd w:id="34159"/>
    <w:bookmarkStart w:name="z34617" w:id="34160"/>
    <w:p>
      <w:pPr>
        <w:spacing w:after="0"/>
        <w:ind w:left="0"/>
        <w:jc w:val="both"/>
      </w:pPr>
      <w:r>
        <w:rPr>
          <w:rFonts w:ascii="Times New Roman"/>
          <w:b w:val="false"/>
          <w:i w:val="false"/>
          <w:color w:val="000000"/>
          <w:sz w:val="28"/>
        </w:rPr>
        <w:t>
      11) мониторинг скопления автотранспортных средств, образовавшихся в связи с увеличением потоков прохождения автотранспортных средств через таможенную границу ЕАЭС, а также внештатных ситуаций в пунктах пропуска на таможенной границе ЕАЭС;</w:t>
      </w:r>
    </w:p>
    <w:bookmarkEnd w:id="34160"/>
    <w:bookmarkStart w:name="z34618" w:id="34161"/>
    <w:p>
      <w:pPr>
        <w:spacing w:after="0"/>
        <w:ind w:left="0"/>
        <w:jc w:val="both"/>
      </w:pPr>
      <w:r>
        <w:rPr>
          <w:rFonts w:ascii="Times New Roman"/>
          <w:b w:val="false"/>
          <w:i w:val="false"/>
          <w:color w:val="000000"/>
          <w:sz w:val="28"/>
        </w:rPr>
        <w:t>
      12) мониторинг видеозаписей и контроль проведения таможенных досмотров должностными лицами органов государственных доходов и применения ИДК в пунктах пропуска на таможенной границе ЕАЭС;</w:t>
      </w:r>
    </w:p>
    <w:bookmarkEnd w:id="34161"/>
    <w:bookmarkStart w:name="z34619" w:id="34162"/>
    <w:p>
      <w:pPr>
        <w:spacing w:after="0"/>
        <w:ind w:left="0"/>
        <w:jc w:val="both"/>
      </w:pPr>
      <w:r>
        <w:rPr>
          <w:rFonts w:ascii="Times New Roman"/>
          <w:b w:val="false"/>
          <w:i w:val="false"/>
          <w:color w:val="000000"/>
          <w:sz w:val="28"/>
        </w:rPr>
        <w:t>
      13) разработка и актуализация профилей рисков, по вопросам, входящим в компетенцию, с направлением предложений в рабочую группу по развитию системы управления рисками о создании либо внесении соответствующих изменений в действующие профили риска;</w:t>
      </w:r>
    </w:p>
    <w:bookmarkEnd w:id="34162"/>
    <w:bookmarkStart w:name="z34620" w:id="34163"/>
    <w:p>
      <w:pPr>
        <w:spacing w:after="0"/>
        <w:ind w:left="0"/>
        <w:jc w:val="both"/>
      </w:pPr>
      <w:r>
        <w:rPr>
          <w:rFonts w:ascii="Times New Roman"/>
          <w:b w:val="false"/>
          <w:i w:val="false"/>
          <w:color w:val="000000"/>
          <w:sz w:val="28"/>
        </w:rPr>
        <w:t>
      14) взаимодействие с контролирующими государственными органами по выполнению контрольных функций в пунктах пропуска;</w:t>
      </w:r>
    </w:p>
    <w:bookmarkEnd w:id="34163"/>
    <w:bookmarkStart w:name="z34621" w:id="34164"/>
    <w:p>
      <w:pPr>
        <w:spacing w:after="0"/>
        <w:ind w:left="0"/>
        <w:jc w:val="both"/>
      </w:pPr>
      <w:r>
        <w:rPr>
          <w:rFonts w:ascii="Times New Roman"/>
          <w:b w:val="false"/>
          <w:i w:val="false"/>
          <w:color w:val="000000"/>
          <w:sz w:val="28"/>
        </w:rPr>
        <w:t>
      15) мониторинг эффективности применения технических средств таможенного контроля в пунктах пропуска;</w:t>
      </w:r>
    </w:p>
    <w:bookmarkEnd w:id="34164"/>
    <w:bookmarkStart w:name="z34622" w:id="34165"/>
    <w:p>
      <w:pPr>
        <w:spacing w:after="0"/>
        <w:ind w:left="0"/>
        <w:jc w:val="both"/>
      </w:pPr>
      <w:r>
        <w:rPr>
          <w:rFonts w:ascii="Times New Roman"/>
          <w:b w:val="false"/>
          <w:i w:val="false"/>
          <w:color w:val="000000"/>
          <w:sz w:val="28"/>
        </w:rPr>
        <w:t>
      16) координация деятельности территориальных органов Комитета по осуществлению форм таможенного контроля;</w:t>
      </w:r>
    </w:p>
    <w:bookmarkEnd w:id="34165"/>
    <w:bookmarkStart w:name="z34623" w:id="34166"/>
    <w:p>
      <w:pPr>
        <w:spacing w:after="0"/>
        <w:ind w:left="0"/>
        <w:jc w:val="both"/>
      </w:pPr>
      <w:r>
        <w:rPr>
          <w:rFonts w:ascii="Times New Roman"/>
          <w:b w:val="false"/>
          <w:i w:val="false"/>
          <w:color w:val="000000"/>
          <w:sz w:val="28"/>
        </w:rPr>
        <w:t>
      17) проведение в ходе таможенного контроля сопоставления сведений из предварительной информации о товарах и транспортных средствах, перемещаемых через таможенную границу ЕАЭС, предоставляемых таможенными службами иностранных государств со сведениями, заявленными в таможенных декларациях Республики Казахстан;</w:t>
      </w:r>
    </w:p>
    <w:bookmarkEnd w:id="34166"/>
    <w:bookmarkStart w:name="z34624" w:id="34167"/>
    <w:p>
      <w:pPr>
        <w:spacing w:after="0"/>
        <w:ind w:left="0"/>
        <w:jc w:val="both"/>
      </w:pPr>
      <w:r>
        <w:rPr>
          <w:rFonts w:ascii="Times New Roman"/>
          <w:b w:val="false"/>
          <w:i w:val="false"/>
          <w:color w:val="000000"/>
          <w:sz w:val="28"/>
        </w:rPr>
        <w:t>
      18) мониторинг проведения таможенного досмотра с использованием видеорегистраторов (нагрудных видеожетонов) для обеспечения достоверности процесса досмотра;</w:t>
      </w:r>
    </w:p>
    <w:bookmarkEnd w:id="34167"/>
    <w:bookmarkStart w:name="z34625" w:id="34168"/>
    <w:p>
      <w:pPr>
        <w:spacing w:after="0"/>
        <w:ind w:left="0"/>
        <w:jc w:val="both"/>
      </w:pPr>
      <w:r>
        <w:rPr>
          <w:rFonts w:ascii="Times New Roman"/>
          <w:b w:val="false"/>
          <w:i w:val="false"/>
          <w:color w:val="000000"/>
          <w:sz w:val="28"/>
        </w:rPr>
        <w:t>
      19) проверка правильности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w:t>
      </w:r>
    </w:p>
    <w:bookmarkEnd w:id="34168"/>
    <w:bookmarkStart w:name="z34626" w:id="34169"/>
    <w:p>
      <w:pPr>
        <w:spacing w:after="0"/>
        <w:ind w:left="0"/>
        <w:jc w:val="both"/>
      </w:pPr>
      <w:r>
        <w:rPr>
          <w:rFonts w:ascii="Times New Roman"/>
          <w:b w:val="false"/>
          <w:i w:val="false"/>
          <w:color w:val="000000"/>
          <w:sz w:val="28"/>
        </w:rPr>
        <w:t>
      20) осуществление таможенного контроля таможенной стоимости, правильности применения льгот и освобождений, а также классификации товаров на основе системы управления рисками, установленной информационной системой "Автоматизированная система таможенного и налогового администрирования" (ИС АСТАНА-1), в отношении деклараций на товары, зарегистрированных в территориальных департаментах государственных доходов;</w:t>
      </w:r>
    </w:p>
    <w:bookmarkEnd w:id="34169"/>
    <w:bookmarkStart w:name="z34627" w:id="34170"/>
    <w:p>
      <w:pPr>
        <w:spacing w:after="0"/>
        <w:ind w:left="0"/>
        <w:jc w:val="both"/>
      </w:pPr>
      <w:r>
        <w:rPr>
          <w:rFonts w:ascii="Times New Roman"/>
          <w:b w:val="false"/>
          <w:i w:val="false"/>
          <w:color w:val="000000"/>
          <w:sz w:val="28"/>
        </w:rPr>
        <w:t>
      21) проведение таможенного контроля в форме проверки таможенных, иных документов и (или) сведений в соответствии со статьей 410 Кодекса Республики Казахстан "О таможенном регулировании в Республике Казахстан" (далее – Кодекс);</w:t>
      </w:r>
    </w:p>
    <w:bookmarkEnd w:id="34170"/>
    <w:bookmarkStart w:name="z34628" w:id="34171"/>
    <w:p>
      <w:pPr>
        <w:spacing w:after="0"/>
        <w:ind w:left="0"/>
        <w:jc w:val="both"/>
      </w:pPr>
      <w:r>
        <w:rPr>
          <w:rFonts w:ascii="Times New Roman"/>
          <w:b w:val="false"/>
          <w:i w:val="false"/>
          <w:color w:val="000000"/>
          <w:sz w:val="28"/>
        </w:rPr>
        <w:t>
      22) внесение изменений (дополнений) в сведения, заявленные в таможенной декларации;</w:t>
      </w:r>
    </w:p>
    <w:bookmarkEnd w:id="34171"/>
    <w:bookmarkStart w:name="z34629" w:id="34172"/>
    <w:p>
      <w:pPr>
        <w:spacing w:after="0"/>
        <w:ind w:left="0"/>
        <w:jc w:val="both"/>
      </w:pPr>
      <w:r>
        <w:rPr>
          <w:rFonts w:ascii="Times New Roman"/>
          <w:b w:val="false"/>
          <w:i w:val="false"/>
          <w:color w:val="000000"/>
          <w:sz w:val="28"/>
        </w:rPr>
        <w:t>
      23) проведение таможенного контроля в соответствии со статьей 411 Кодекса по декларациям на товары, по которым таможенный контроль осуществляемым в соответствии со статьей 410 Кодекса и не завершенным в сроки, установленные законодательством;</w:t>
      </w:r>
    </w:p>
    <w:bookmarkEnd w:id="34172"/>
    <w:bookmarkStart w:name="z34630" w:id="34173"/>
    <w:p>
      <w:pPr>
        <w:spacing w:after="0"/>
        <w:ind w:left="0"/>
        <w:jc w:val="both"/>
      </w:pPr>
      <w:r>
        <w:rPr>
          <w:rFonts w:ascii="Times New Roman"/>
          <w:b w:val="false"/>
          <w:i w:val="false"/>
          <w:color w:val="000000"/>
          <w:sz w:val="28"/>
        </w:rPr>
        <w:t>
      24) выпуск декларации на товары осуществляется ГДУ по всем декларациям на товары, находящимся на контроле в ГДУ, в том числе по декларациям на товары при совместном контроле с территориальным органом Комитета;</w:t>
      </w:r>
    </w:p>
    <w:bookmarkEnd w:id="34173"/>
    <w:bookmarkStart w:name="z34631" w:id="34174"/>
    <w:p>
      <w:pPr>
        <w:spacing w:after="0"/>
        <w:ind w:left="0"/>
        <w:jc w:val="both"/>
      </w:pPr>
      <w:r>
        <w:rPr>
          <w:rFonts w:ascii="Times New Roman"/>
          <w:b w:val="false"/>
          <w:i w:val="false"/>
          <w:color w:val="000000"/>
          <w:sz w:val="28"/>
        </w:rPr>
        <w:t>
      25) отказ в выпуске декларации на товары в сроки, установленные законодательством Республики Казахстан;</w:t>
      </w:r>
    </w:p>
    <w:bookmarkEnd w:id="34174"/>
    <w:bookmarkStart w:name="z34632" w:id="34175"/>
    <w:p>
      <w:pPr>
        <w:spacing w:after="0"/>
        <w:ind w:left="0"/>
        <w:jc w:val="both"/>
      </w:pPr>
      <w:r>
        <w:rPr>
          <w:rFonts w:ascii="Times New Roman"/>
          <w:b w:val="false"/>
          <w:i w:val="false"/>
          <w:color w:val="000000"/>
          <w:sz w:val="28"/>
        </w:rPr>
        <w:t>
      26) аннулирование декларации на товары в соответствии с законодательством Республики Казахстан;</w:t>
      </w:r>
    </w:p>
    <w:bookmarkEnd w:id="34175"/>
    <w:bookmarkStart w:name="z34633" w:id="34176"/>
    <w:p>
      <w:pPr>
        <w:spacing w:after="0"/>
        <w:ind w:left="0"/>
        <w:jc w:val="both"/>
      </w:pPr>
      <w:r>
        <w:rPr>
          <w:rFonts w:ascii="Times New Roman"/>
          <w:b w:val="false"/>
          <w:i w:val="false"/>
          <w:color w:val="000000"/>
          <w:sz w:val="28"/>
        </w:rPr>
        <w:t>
      27) назначение таможенной экспертизы и таможенного досмотра (осмотра) в целях проверки и (или) получения сведений о товарах, в отношении которых проводится таможенный контроль;</w:t>
      </w:r>
    </w:p>
    <w:bookmarkEnd w:id="34176"/>
    <w:bookmarkStart w:name="z34634" w:id="34177"/>
    <w:p>
      <w:pPr>
        <w:spacing w:after="0"/>
        <w:ind w:left="0"/>
        <w:jc w:val="both"/>
      </w:pPr>
      <w:r>
        <w:rPr>
          <w:rFonts w:ascii="Times New Roman"/>
          <w:b w:val="false"/>
          <w:i w:val="false"/>
          <w:color w:val="000000"/>
          <w:sz w:val="28"/>
        </w:rPr>
        <w:t>
      28) определение достоверности классификации кода Товарной номенклатурой внешнеэкономической деятельности ЕАЭС при несоответствии заявленного кода товара с графой 33 декларации на товары;</w:t>
      </w:r>
    </w:p>
    <w:bookmarkEnd w:id="34177"/>
    <w:bookmarkStart w:name="z34635" w:id="34178"/>
    <w:p>
      <w:pPr>
        <w:spacing w:after="0"/>
        <w:ind w:left="0"/>
        <w:jc w:val="both"/>
      </w:pPr>
      <w:r>
        <w:rPr>
          <w:rFonts w:ascii="Times New Roman"/>
          <w:b w:val="false"/>
          <w:i w:val="false"/>
          <w:color w:val="000000"/>
          <w:sz w:val="28"/>
        </w:rPr>
        <w:t>
      29) осуществления контроля по таможенным операциям, связанным с перемещением товаров и транспортных средств через таможенную границу ЕАЭС;</w:t>
      </w:r>
    </w:p>
    <w:bookmarkEnd w:id="34178"/>
    <w:bookmarkStart w:name="z34636" w:id="34179"/>
    <w:p>
      <w:pPr>
        <w:spacing w:after="0"/>
        <w:ind w:left="0"/>
        <w:jc w:val="both"/>
      </w:pPr>
      <w:r>
        <w:rPr>
          <w:rFonts w:ascii="Times New Roman"/>
          <w:b w:val="false"/>
          <w:i w:val="false"/>
          <w:color w:val="000000"/>
          <w:sz w:val="28"/>
        </w:rPr>
        <w:t>
      30) осуществление иных функций, предусмотренных законодательством Республики Казахстан.</w:t>
      </w:r>
    </w:p>
    <w:bookmarkEnd w:id="34179"/>
    <w:bookmarkStart w:name="z34637" w:id="34180"/>
    <w:p>
      <w:pPr>
        <w:spacing w:after="0"/>
        <w:ind w:left="0"/>
        <w:jc w:val="left"/>
      </w:pPr>
      <w:r>
        <w:rPr>
          <w:rFonts w:ascii="Times New Roman"/>
          <w:b/>
          <w:i w:val="false"/>
          <w:color w:val="000000"/>
        </w:rPr>
        <w:t xml:space="preserve"> Глава 3. Статус и полномочия руководителя ГДУ при организации его деятельности</w:t>
      </w:r>
    </w:p>
    <w:bookmarkEnd w:id="34180"/>
    <w:bookmarkStart w:name="z34638" w:id="34181"/>
    <w:p>
      <w:pPr>
        <w:spacing w:after="0"/>
        <w:ind w:left="0"/>
        <w:jc w:val="both"/>
      </w:pPr>
      <w:r>
        <w:rPr>
          <w:rFonts w:ascii="Times New Roman"/>
          <w:b w:val="false"/>
          <w:i w:val="false"/>
          <w:color w:val="000000"/>
          <w:sz w:val="28"/>
        </w:rPr>
        <w:t>
      16. Руководство ГДУ осуществляется руководителем, который несет персональную ответственность за выполнение возложенных на ГДУ задач и осуществление им своих функций.</w:t>
      </w:r>
    </w:p>
    <w:bookmarkEnd w:id="34181"/>
    <w:bookmarkStart w:name="z34639" w:id="34182"/>
    <w:p>
      <w:pPr>
        <w:spacing w:after="0"/>
        <w:ind w:left="0"/>
        <w:jc w:val="both"/>
      </w:pPr>
      <w:r>
        <w:rPr>
          <w:rFonts w:ascii="Times New Roman"/>
          <w:b w:val="false"/>
          <w:i w:val="false"/>
          <w:color w:val="000000"/>
          <w:sz w:val="28"/>
        </w:rPr>
        <w:t>
      17. Руководитель ГДУ назначается на должность и освобождается от должности в соответствии с законодательством Республики Казахстан.</w:t>
      </w:r>
    </w:p>
    <w:bookmarkEnd w:id="34182"/>
    <w:bookmarkStart w:name="z34640" w:id="34183"/>
    <w:p>
      <w:pPr>
        <w:spacing w:after="0"/>
        <w:ind w:left="0"/>
        <w:jc w:val="both"/>
      </w:pPr>
      <w:r>
        <w:rPr>
          <w:rFonts w:ascii="Times New Roman"/>
          <w:b w:val="false"/>
          <w:i w:val="false"/>
          <w:color w:val="000000"/>
          <w:sz w:val="28"/>
        </w:rPr>
        <w:t>
      18. Руководитель ГДУ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183"/>
    <w:bookmarkStart w:name="z34641" w:id="34184"/>
    <w:p>
      <w:pPr>
        <w:spacing w:after="0"/>
        <w:ind w:left="0"/>
        <w:jc w:val="both"/>
      </w:pPr>
      <w:r>
        <w:rPr>
          <w:rFonts w:ascii="Times New Roman"/>
          <w:b w:val="false"/>
          <w:i w:val="false"/>
          <w:color w:val="000000"/>
          <w:sz w:val="28"/>
        </w:rPr>
        <w:t>
      19. Полномочия Руководителя ГДУ:</w:t>
      </w:r>
    </w:p>
    <w:bookmarkEnd w:id="34184"/>
    <w:bookmarkStart w:name="z34642" w:id="3418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ГДУ;</w:t>
      </w:r>
    </w:p>
    <w:bookmarkEnd w:id="34185"/>
    <w:bookmarkStart w:name="z34643" w:id="34186"/>
    <w:p>
      <w:pPr>
        <w:spacing w:after="0"/>
        <w:ind w:left="0"/>
        <w:jc w:val="both"/>
      </w:pPr>
      <w:r>
        <w:rPr>
          <w:rFonts w:ascii="Times New Roman"/>
          <w:b w:val="false"/>
          <w:i w:val="false"/>
          <w:color w:val="000000"/>
          <w:sz w:val="28"/>
        </w:rPr>
        <w:t>
      2) утверждает штатное расписание ГДУ в пределах лимита штатной численности ГДУ;</w:t>
      </w:r>
    </w:p>
    <w:bookmarkEnd w:id="34186"/>
    <w:bookmarkStart w:name="z34644" w:id="3418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ГДУ;</w:t>
      </w:r>
    </w:p>
    <w:bookmarkEnd w:id="34187"/>
    <w:bookmarkStart w:name="z34645" w:id="3418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188"/>
    <w:bookmarkStart w:name="z34646" w:id="34189"/>
    <w:p>
      <w:pPr>
        <w:spacing w:after="0"/>
        <w:ind w:left="0"/>
        <w:jc w:val="both"/>
      </w:pPr>
      <w:r>
        <w:rPr>
          <w:rFonts w:ascii="Times New Roman"/>
          <w:b w:val="false"/>
          <w:i w:val="false"/>
          <w:color w:val="000000"/>
          <w:sz w:val="28"/>
        </w:rPr>
        <w:t>
      5) утверждает положения о структурных подразделениях ГДУ;</w:t>
      </w:r>
    </w:p>
    <w:bookmarkEnd w:id="34189"/>
    <w:bookmarkStart w:name="z34647" w:id="341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ГДУ, работников ГДУ;</w:t>
      </w:r>
    </w:p>
    <w:bookmarkEnd w:id="34190"/>
    <w:bookmarkStart w:name="z34648" w:id="3419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191"/>
    <w:bookmarkStart w:name="z34649" w:id="3419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4192"/>
    <w:bookmarkStart w:name="z34650" w:id="34193"/>
    <w:p>
      <w:pPr>
        <w:spacing w:after="0"/>
        <w:ind w:left="0"/>
        <w:jc w:val="both"/>
      </w:pPr>
      <w:r>
        <w:rPr>
          <w:rFonts w:ascii="Times New Roman"/>
          <w:b w:val="false"/>
          <w:i w:val="false"/>
          <w:color w:val="000000"/>
          <w:sz w:val="28"/>
        </w:rPr>
        <w:t>
      9) в пределах компетенции подписывает акты ГДУ;</w:t>
      </w:r>
    </w:p>
    <w:bookmarkEnd w:id="34193"/>
    <w:bookmarkStart w:name="z34651" w:id="34194"/>
    <w:p>
      <w:pPr>
        <w:spacing w:after="0"/>
        <w:ind w:left="0"/>
        <w:jc w:val="both"/>
      </w:pPr>
      <w:r>
        <w:rPr>
          <w:rFonts w:ascii="Times New Roman"/>
          <w:b w:val="false"/>
          <w:i w:val="false"/>
          <w:color w:val="000000"/>
          <w:sz w:val="28"/>
        </w:rPr>
        <w:t>
      10) представляет ГДУ во всех государственных органах и иных организациях;</w:t>
      </w:r>
    </w:p>
    <w:bookmarkEnd w:id="34194"/>
    <w:bookmarkStart w:name="z34652" w:id="3419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195"/>
    <w:bookmarkStart w:name="z34653" w:id="34196"/>
    <w:p>
      <w:pPr>
        <w:spacing w:after="0"/>
        <w:ind w:left="0"/>
        <w:jc w:val="both"/>
      </w:pPr>
      <w:r>
        <w:rPr>
          <w:rFonts w:ascii="Times New Roman"/>
          <w:b w:val="false"/>
          <w:i w:val="false"/>
          <w:color w:val="000000"/>
          <w:sz w:val="28"/>
        </w:rPr>
        <w:t>
      Исполнение полномочий Руководителя ГДУ в период его отсутствия осуществляется лицом, его замещающим в соответствии с действующим законодательством Республики Казахстан.</w:t>
      </w:r>
    </w:p>
    <w:bookmarkEnd w:id="34196"/>
    <w:bookmarkStart w:name="z34654" w:id="34197"/>
    <w:p>
      <w:pPr>
        <w:spacing w:after="0"/>
        <w:ind w:left="0"/>
        <w:jc w:val="both"/>
      </w:pPr>
      <w:r>
        <w:rPr>
          <w:rFonts w:ascii="Times New Roman"/>
          <w:b w:val="false"/>
          <w:i w:val="false"/>
          <w:color w:val="000000"/>
          <w:sz w:val="28"/>
        </w:rPr>
        <w:t>
      20. Руководитель ГДУ определяет полномочия своих заместителей в соответствии с действующим законодательством.</w:t>
      </w:r>
    </w:p>
    <w:bookmarkEnd w:id="34197"/>
    <w:bookmarkStart w:name="z34655" w:id="34198"/>
    <w:p>
      <w:pPr>
        <w:spacing w:after="0"/>
        <w:ind w:left="0"/>
        <w:jc w:val="left"/>
      </w:pPr>
      <w:r>
        <w:rPr>
          <w:rFonts w:ascii="Times New Roman"/>
          <w:b/>
          <w:i w:val="false"/>
          <w:color w:val="000000"/>
        </w:rPr>
        <w:t xml:space="preserve"> Глава 4. Имущество ГДУ</w:t>
      </w:r>
    </w:p>
    <w:bookmarkEnd w:id="34198"/>
    <w:bookmarkStart w:name="z34656" w:id="34199"/>
    <w:p>
      <w:pPr>
        <w:spacing w:after="0"/>
        <w:ind w:left="0"/>
        <w:jc w:val="both"/>
      </w:pPr>
      <w:r>
        <w:rPr>
          <w:rFonts w:ascii="Times New Roman"/>
          <w:b w:val="false"/>
          <w:i w:val="false"/>
          <w:color w:val="000000"/>
          <w:sz w:val="28"/>
        </w:rPr>
        <w:t>
      21. ГДУ может иметь на праве оперативного управления обособленное имущество в случаях, предусмотренных законодательством.</w:t>
      </w:r>
    </w:p>
    <w:bookmarkEnd w:id="34199"/>
    <w:bookmarkStart w:name="z34657" w:id="34200"/>
    <w:p>
      <w:pPr>
        <w:spacing w:after="0"/>
        <w:ind w:left="0"/>
        <w:jc w:val="both"/>
      </w:pPr>
      <w:r>
        <w:rPr>
          <w:rFonts w:ascii="Times New Roman"/>
          <w:b w:val="false"/>
          <w:i w:val="false"/>
          <w:color w:val="000000"/>
          <w:sz w:val="28"/>
        </w:rPr>
        <w:t>
      Имущество ГДУ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200"/>
    <w:bookmarkStart w:name="z34658" w:id="34201"/>
    <w:p>
      <w:pPr>
        <w:spacing w:after="0"/>
        <w:ind w:left="0"/>
        <w:jc w:val="both"/>
      </w:pPr>
      <w:r>
        <w:rPr>
          <w:rFonts w:ascii="Times New Roman"/>
          <w:b w:val="false"/>
          <w:i w:val="false"/>
          <w:color w:val="000000"/>
          <w:sz w:val="28"/>
        </w:rPr>
        <w:t>
      22. Имущество, закрепленное за ГДУ, относится к республиканской собственности.</w:t>
      </w:r>
    </w:p>
    <w:bookmarkEnd w:id="34201"/>
    <w:bookmarkStart w:name="z34659" w:id="34202"/>
    <w:p>
      <w:pPr>
        <w:spacing w:after="0"/>
        <w:ind w:left="0"/>
        <w:jc w:val="both"/>
      </w:pPr>
      <w:r>
        <w:rPr>
          <w:rFonts w:ascii="Times New Roman"/>
          <w:b w:val="false"/>
          <w:i w:val="false"/>
          <w:color w:val="000000"/>
          <w:sz w:val="28"/>
        </w:rPr>
        <w:t>
      23. ГДУ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202"/>
    <w:bookmarkStart w:name="z34660" w:id="34203"/>
    <w:p>
      <w:pPr>
        <w:spacing w:after="0"/>
        <w:ind w:left="0"/>
        <w:jc w:val="left"/>
      </w:pPr>
      <w:r>
        <w:rPr>
          <w:rFonts w:ascii="Times New Roman"/>
          <w:b/>
          <w:i w:val="false"/>
          <w:color w:val="000000"/>
        </w:rPr>
        <w:t xml:space="preserve"> Глава 5. Реорганизация и упразднение ГДУ</w:t>
      </w:r>
    </w:p>
    <w:bookmarkEnd w:id="34203"/>
    <w:bookmarkStart w:name="z34661" w:id="34204"/>
    <w:p>
      <w:pPr>
        <w:spacing w:after="0"/>
        <w:ind w:left="0"/>
        <w:jc w:val="both"/>
      </w:pPr>
      <w:r>
        <w:rPr>
          <w:rFonts w:ascii="Times New Roman"/>
          <w:b w:val="false"/>
          <w:i w:val="false"/>
          <w:color w:val="000000"/>
          <w:sz w:val="28"/>
        </w:rPr>
        <w:t>
      24. Реорганизация и упразднение ГДУ осуществляется в соответствии с законодательством Республики Казахстан.</w:t>
      </w:r>
    </w:p>
    <w:bookmarkEnd w:id="34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664" w:id="34205"/>
    <w:p>
      <w:pPr>
        <w:spacing w:after="0"/>
        <w:ind w:left="0"/>
        <w:jc w:val="left"/>
      </w:pPr>
      <w:r>
        <w:rPr>
          <w:rFonts w:ascii="Times New Roman"/>
          <w:b/>
          <w:i w:val="false"/>
          <w:color w:val="000000"/>
        </w:rPr>
        <w:t xml:space="preserve"> Положение о Департаменте государственных доходов по области Жетісу Комитета государственных доходов Министерства финансов Республики Казахстан</w:t>
      </w:r>
    </w:p>
    <w:bookmarkEnd w:id="34205"/>
    <w:bookmarkStart w:name="z34665" w:id="34206"/>
    <w:p>
      <w:pPr>
        <w:spacing w:after="0"/>
        <w:ind w:left="0"/>
        <w:jc w:val="left"/>
      </w:pPr>
      <w:r>
        <w:rPr>
          <w:rFonts w:ascii="Times New Roman"/>
          <w:b/>
          <w:i w:val="false"/>
          <w:color w:val="000000"/>
        </w:rPr>
        <w:t xml:space="preserve"> Глава 1. Общие положения</w:t>
      </w:r>
    </w:p>
    <w:bookmarkEnd w:id="34206"/>
    <w:bookmarkStart w:name="z34666" w:id="34207"/>
    <w:p>
      <w:pPr>
        <w:spacing w:after="0"/>
        <w:ind w:left="0"/>
        <w:jc w:val="both"/>
      </w:pPr>
      <w:r>
        <w:rPr>
          <w:rFonts w:ascii="Times New Roman"/>
          <w:b w:val="false"/>
          <w:i w:val="false"/>
          <w:color w:val="000000"/>
          <w:sz w:val="28"/>
        </w:rPr>
        <w:t>
      1. Департамент государственных доходов по области Жетісу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4207"/>
    <w:bookmarkStart w:name="z34667" w:id="34208"/>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4208"/>
    <w:bookmarkStart w:name="z34668" w:id="3420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4209"/>
    <w:bookmarkStart w:name="z34669" w:id="34210"/>
    <w:p>
      <w:pPr>
        <w:spacing w:after="0"/>
        <w:ind w:left="0"/>
        <w:jc w:val="both"/>
      </w:pPr>
      <w:r>
        <w:rPr>
          <w:rFonts w:ascii="Times New Roman"/>
          <w:b w:val="false"/>
          <w:i w:val="false"/>
          <w:color w:val="000000"/>
          <w:sz w:val="28"/>
        </w:rPr>
        <w:t xml:space="preserve">
      3) оборота нефтепродуктов и биотоплива; </w:t>
      </w:r>
    </w:p>
    <w:bookmarkEnd w:id="34210"/>
    <w:bookmarkStart w:name="z34670" w:id="34211"/>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4211"/>
    <w:bookmarkStart w:name="z34671" w:id="34212"/>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4212"/>
    <w:bookmarkStart w:name="z34672" w:id="34213"/>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4213"/>
    <w:bookmarkStart w:name="z34673" w:id="3421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4214"/>
    <w:bookmarkStart w:name="z34674" w:id="3421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4215"/>
    <w:bookmarkStart w:name="z34675" w:id="34216"/>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4216"/>
    <w:bookmarkStart w:name="z34676" w:id="34217"/>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4217"/>
    <w:bookmarkStart w:name="z34677" w:id="34218"/>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4218"/>
    <w:bookmarkStart w:name="z34678" w:id="34219"/>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4219"/>
    <w:bookmarkStart w:name="z34679" w:id="34220"/>
    <w:p>
      <w:pPr>
        <w:spacing w:after="0"/>
        <w:ind w:left="0"/>
        <w:jc w:val="both"/>
      </w:pPr>
      <w:r>
        <w:rPr>
          <w:rFonts w:ascii="Times New Roman"/>
          <w:b w:val="false"/>
          <w:i w:val="false"/>
          <w:color w:val="000000"/>
          <w:sz w:val="28"/>
        </w:rPr>
        <w:t xml:space="preserve">
      8. Местонахождение Департамента: почтовый индекс 040000, Республика Казахстан, область Жетісу, город Талдыкорган, улица Жансугурова, 113. </w:t>
      </w:r>
    </w:p>
    <w:bookmarkEnd w:id="34220"/>
    <w:bookmarkStart w:name="z34680" w:id="34221"/>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области Жетісу Комитета государственных доходов Министерства финансов Республики Казахстан".</w:t>
      </w:r>
    </w:p>
    <w:bookmarkEnd w:id="34221"/>
    <w:bookmarkStart w:name="z34681" w:id="3422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4222"/>
    <w:bookmarkStart w:name="z34682" w:id="34223"/>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4223"/>
    <w:bookmarkStart w:name="z34683" w:id="3422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4224"/>
    <w:bookmarkStart w:name="z34684" w:id="3422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4225"/>
    <w:bookmarkStart w:name="z34685" w:id="34226"/>
    <w:p>
      <w:pPr>
        <w:spacing w:after="0"/>
        <w:ind w:left="0"/>
        <w:jc w:val="left"/>
      </w:pPr>
      <w:r>
        <w:rPr>
          <w:rFonts w:ascii="Times New Roman"/>
          <w:b/>
          <w:i w:val="false"/>
          <w:color w:val="000000"/>
        </w:rPr>
        <w:t xml:space="preserve"> Глава 2. Задачи, права и обязанности Департамента</w:t>
      </w:r>
    </w:p>
    <w:bookmarkEnd w:id="34226"/>
    <w:bookmarkStart w:name="z34686" w:id="34227"/>
    <w:p>
      <w:pPr>
        <w:spacing w:after="0"/>
        <w:ind w:left="0"/>
        <w:jc w:val="both"/>
      </w:pPr>
      <w:r>
        <w:rPr>
          <w:rFonts w:ascii="Times New Roman"/>
          <w:b w:val="false"/>
          <w:i w:val="false"/>
          <w:color w:val="000000"/>
          <w:sz w:val="28"/>
        </w:rPr>
        <w:t>
      13. Задачи:</w:t>
      </w:r>
    </w:p>
    <w:bookmarkEnd w:id="34227"/>
    <w:bookmarkStart w:name="z34687" w:id="34228"/>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4228"/>
    <w:bookmarkStart w:name="z34688" w:id="3422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4229"/>
    <w:bookmarkStart w:name="z34689" w:id="3423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230"/>
    <w:bookmarkStart w:name="z34690" w:id="3423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4231"/>
    <w:bookmarkStart w:name="z34691" w:id="34232"/>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4232"/>
    <w:bookmarkStart w:name="z34692" w:id="34233"/>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4233"/>
    <w:bookmarkStart w:name="z34693" w:id="34234"/>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4234"/>
    <w:bookmarkStart w:name="z34694" w:id="34235"/>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4235"/>
    <w:bookmarkStart w:name="z34695" w:id="34236"/>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4236"/>
    <w:bookmarkStart w:name="z34696" w:id="34237"/>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4237"/>
    <w:bookmarkStart w:name="z34697" w:id="34238"/>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4238"/>
    <w:bookmarkStart w:name="z34698" w:id="34239"/>
    <w:p>
      <w:pPr>
        <w:spacing w:after="0"/>
        <w:ind w:left="0"/>
        <w:jc w:val="both"/>
      </w:pPr>
      <w:r>
        <w:rPr>
          <w:rFonts w:ascii="Times New Roman"/>
          <w:b w:val="false"/>
          <w:i w:val="false"/>
          <w:color w:val="000000"/>
          <w:sz w:val="28"/>
        </w:rPr>
        <w:t>
      14. Права и обязанности Департамента:</w:t>
      </w:r>
    </w:p>
    <w:bookmarkEnd w:id="34239"/>
    <w:bookmarkStart w:name="z34699" w:id="34240"/>
    <w:p>
      <w:pPr>
        <w:spacing w:after="0"/>
        <w:ind w:left="0"/>
        <w:jc w:val="both"/>
      </w:pPr>
      <w:r>
        <w:rPr>
          <w:rFonts w:ascii="Times New Roman"/>
          <w:b w:val="false"/>
          <w:i w:val="false"/>
          <w:color w:val="000000"/>
          <w:sz w:val="28"/>
        </w:rPr>
        <w:t>
      1) права:</w:t>
      </w:r>
    </w:p>
    <w:bookmarkEnd w:id="34240"/>
    <w:bookmarkStart w:name="z34700" w:id="34241"/>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4241"/>
    <w:bookmarkStart w:name="z34701" w:id="3424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4242"/>
    <w:bookmarkStart w:name="z34702" w:id="34243"/>
    <w:p>
      <w:pPr>
        <w:spacing w:after="0"/>
        <w:ind w:left="0"/>
        <w:jc w:val="both"/>
      </w:pPr>
      <w:r>
        <w:rPr>
          <w:rFonts w:ascii="Times New Roman"/>
          <w:b w:val="false"/>
          <w:i w:val="false"/>
          <w:color w:val="000000"/>
          <w:sz w:val="28"/>
        </w:rPr>
        <w:t>
      требовать от налогоплательщика (налогового агента):</w:t>
      </w:r>
    </w:p>
    <w:bookmarkEnd w:id="34243"/>
    <w:bookmarkStart w:name="z34703" w:id="3424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4244"/>
    <w:bookmarkStart w:name="z34704" w:id="3424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4245"/>
    <w:bookmarkStart w:name="z34705" w:id="3424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4246"/>
    <w:bookmarkStart w:name="z34706" w:id="342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4247"/>
    <w:bookmarkStart w:name="z34707" w:id="3424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4248"/>
    <w:bookmarkStart w:name="z34708" w:id="3424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4249"/>
    <w:bookmarkStart w:name="z34709" w:id="3425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4250"/>
    <w:bookmarkStart w:name="z34710" w:id="3425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4251"/>
    <w:bookmarkStart w:name="z34711" w:id="3425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4252"/>
    <w:bookmarkStart w:name="z34712" w:id="34253"/>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4253"/>
    <w:bookmarkStart w:name="z34713" w:id="34254"/>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4254"/>
    <w:bookmarkStart w:name="z34714" w:id="34255"/>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4255"/>
    <w:bookmarkStart w:name="z34715" w:id="34256"/>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4256"/>
    <w:bookmarkStart w:name="z34716" w:id="34257"/>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4257"/>
    <w:bookmarkStart w:name="z34717" w:id="3425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4258"/>
    <w:bookmarkStart w:name="z34718" w:id="34259"/>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4259"/>
    <w:bookmarkStart w:name="z34719" w:id="34260"/>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4260"/>
    <w:bookmarkStart w:name="z34720" w:id="34261"/>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4261"/>
    <w:bookmarkStart w:name="z34721" w:id="3426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4262"/>
    <w:bookmarkStart w:name="z34722" w:id="3426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4263"/>
    <w:bookmarkStart w:name="z34723" w:id="34264"/>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4264"/>
    <w:bookmarkStart w:name="z34724" w:id="34265"/>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4265"/>
    <w:bookmarkStart w:name="z34725" w:id="3426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266"/>
    <w:bookmarkStart w:name="z34726" w:id="34267"/>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4267"/>
    <w:bookmarkStart w:name="z34727" w:id="34268"/>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4268"/>
    <w:bookmarkStart w:name="z34728" w:id="34269"/>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4269"/>
    <w:bookmarkStart w:name="z34729" w:id="34270"/>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4270"/>
    <w:bookmarkStart w:name="z34730" w:id="3427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271"/>
    <w:bookmarkStart w:name="z34731" w:id="3427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272"/>
    <w:bookmarkStart w:name="z34732" w:id="3427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273"/>
    <w:bookmarkStart w:name="z34733" w:id="3427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274"/>
    <w:bookmarkStart w:name="z34734" w:id="3427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275"/>
    <w:bookmarkStart w:name="z34735" w:id="3427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4276"/>
    <w:bookmarkStart w:name="z34736" w:id="34277"/>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4277"/>
    <w:bookmarkStart w:name="z34737" w:id="3427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4278"/>
    <w:bookmarkStart w:name="z34738" w:id="34279"/>
    <w:p>
      <w:pPr>
        <w:spacing w:after="0"/>
        <w:ind w:left="0"/>
        <w:jc w:val="both"/>
      </w:pPr>
      <w:r>
        <w:rPr>
          <w:rFonts w:ascii="Times New Roman"/>
          <w:b w:val="false"/>
          <w:i w:val="false"/>
          <w:color w:val="000000"/>
          <w:sz w:val="28"/>
        </w:rPr>
        <w:t>
      2) обязанности:</w:t>
      </w:r>
    </w:p>
    <w:bookmarkEnd w:id="34279"/>
    <w:bookmarkStart w:name="z34739" w:id="3428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4280"/>
    <w:bookmarkStart w:name="z34740" w:id="3428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4281"/>
    <w:bookmarkStart w:name="z34741" w:id="3428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4282"/>
    <w:bookmarkStart w:name="z34742" w:id="3428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4283"/>
    <w:bookmarkStart w:name="z34743" w:id="3428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284"/>
    <w:bookmarkStart w:name="z34744" w:id="34285"/>
    <w:p>
      <w:pPr>
        <w:spacing w:after="0"/>
        <w:ind w:left="0"/>
        <w:jc w:val="both"/>
      </w:pPr>
      <w:r>
        <w:rPr>
          <w:rFonts w:ascii="Times New Roman"/>
          <w:b w:val="false"/>
          <w:i w:val="false"/>
          <w:color w:val="000000"/>
          <w:sz w:val="28"/>
        </w:rPr>
        <w:t>
      имеющих налоговую задолженность;</w:t>
      </w:r>
    </w:p>
    <w:bookmarkEnd w:id="34285"/>
    <w:bookmarkStart w:name="z34745" w:id="3428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286"/>
    <w:bookmarkStart w:name="z34746" w:id="3428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287"/>
    <w:bookmarkStart w:name="z34747" w:id="3428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288"/>
    <w:bookmarkStart w:name="z34748" w:id="3428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289"/>
    <w:bookmarkStart w:name="z34749" w:id="3429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290"/>
    <w:bookmarkStart w:name="z34750" w:id="3429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291"/>
    <w:bookmarkStart w:name="z34751" w:id="3429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292"/>
    <w:bookmarkStart w:name="z34752" w:id="3429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293"/>
    <w:bookmarkStart w:name="z34753" w:id="34294"/>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4294"/>
    <w:bookmarkStart w:name="z34754" w:id="3429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295"/>
    <w:bookmarkStart w:name="z34755" w:id="3429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296"/>
    <w:bookmarkStart w:name="z34756" w:id="3429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297"/>
    <w:bookmarkStart w:name="z34757" w:id="34298"/>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4298"/>
    <w:bookmarkStart w:name="z34758" w:id="34299"/>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4299"/>
    <w:bookmarkStart w:name="z34759" w:id="34300"/>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4300"/>
    <w:bookmarkStart w:name="z34760" w:id="34301"/>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4301"/>
    <w:bookmarkStart w:name="z34761" w:id="34302"/>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4302"/>
    <w:bookmarkStart w:name="z34762" w:id="34303"/>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4303"/>
    <w:bookmarkStart w:name="z34763" w:id="34304"/>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4304"/>
    <w:bookmarkStart w:name="z34764" w:id="34305"/>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4305"/>
    <w:bookmarkStart w:name="z34765" w:id="34306"/>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4306"/>
    <w:bookmarkStart w:name="z34766" w:id="34307"/>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4307"/>
    <w:bookmarkStart w:name="z34767" w:id="3430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308"/>
    <w:bookmarkStart w:name="z34768" w:id="34309"/>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4309"/>
    <w:bookmarkStart w:name="z34769" w:id="34310"/>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4310"/>
    <w:bookmarkStart w:name="z34770" w:id="3431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311"/>
    <w:bookmarkStart w:name="z34771" w:id="3431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312"/>
    <w:bookmarkStart w:name="z34772" w:id="34313"/>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4313"/>
    <w:bookmarkStart w:name="z34773" w:id="34314"/>
    <w:p>
      <w:pPr>
        <w:spacing w:after="0"/>
        <w:ind w:left="0"/>
        <w:jc w:val="both"/>
      </w:pPr>
      <w:r>
        <w:rPr>
          <w:rFonts w:ascii="Times New Roman"/>
          <w:b w:val="false"/>
          <w:i w:val="false"/>
          <w:color w:val="000000"/>
          <w:sz w:val="28"/>
        </w:rPr>
        <w:t>
      защищать интересы государства;</w:t>
      </w:r>
    </w:p>
    <w:bookmarkEnd w:id="34314"/>
    <w:bookmarkStart w:name="z34774" w:id="3431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315"/>
    <w:bookmarkStart w:name="z34775" w:id="3431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316"/>
    <w:bookmarkStart w:name="z34776" w:id="34317"/>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4317"/>
    <w:bookmarkStart w:name="z34777" w:id="3431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318"/>
    <w:bookmarkStart w:name="z34778" w:id="3431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319"/>
    <w:bookmarkStart w:name="z34779" w:id="34320"/>
    <w:p>
      <w:pPr>
        <w:spacing w:after="0"/>
        <w:ind w:left="0"/>
        <w:jc w:val="both"/>
      </w:pPr>
      <w:r>
        <w:rPr>
          <w:rFonts w:ascii="Times New Roman"/>
          <w:b w:val="false"/>
          <w:i w:val="false"/>
          <w:color w:val="000000"/>
          <w:sz w:val="28"/>
        </w:rPr>
        <w:t>
      15. Функции:</w:t>
      </w:r>
    </w:p>
    <w:bookmarkEnd w:id="34320"/>
    <w:bookmarkStart w:name="z34780" w:id="34321"/>
    <w:p>
      <w:pPr>
        <w:spacing w:after="0"/>
        <w:ind w:left="0"/>
        <w:jc w:val="both"/>
      </w:pPr>
      <w:r>
        <w:rPr>
          <w:rFonts w:ascii="Times New Roman"/>
          <w:b w:val="false"/>
          <w:i w:val="false"/>
          <w:color w:val="000000"/>
          <w:sz w:val="28"/>
        </w:rPr>
        <w:t>
      1) осуществление налогового контроля;</w:t>
      </w:r>
    </w:p>
    <w:bookmarkEnd w:id="34321"/>
    <w:bookmarkStart w:name="z34781" w:id="3432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322"/>
    <w:bookmarkStart w:name="z34782" w:id="3432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323"/>
    <w:bookmarkStart w:name="z34783" w:id="34324"/>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324"/>
    <w:bookmarkStart w:name="z34784" w:id="34325"/>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325"/>
    <w:bookmarkStart w:name="z34785" w:id="34326"/>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4326"/>
    <w:bookmarkStart w:name="z34786" w:id="34327"/>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4327"/>
    <w:bookmarkStart w:name="z34787" w:id="34328"/>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4328"/>
    <w:bookmarkStart w:name="z34788" w:id="34329"/>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4329"/>
    <w:bookmarkStart w:name="z34789" w:id="3433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4330"/>
    <w:bookmarkStart w:name="z34790" w:id="34331"/>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4331"/>
    <w:bookmarkStart w:name="z34791" w:id="3433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4332"/>
    <w:bookmarkStart w:name="z34792" w:id="34333"/>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4333"/>
    <w:bookmarkStart w:name="z34793" w:id="34334"/>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4334"/>
    <w:bookmarkStart w:name="z34794" w:id="34335"/>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4335"/>
    <w:bookmarkStart w:name="z34795" w:id="34336"/>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4336"/>
    <w:bookmarkStart w:name="z34796" w:id="34337"/>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4337"/>
    <w:bookmarkStart w:name="z34797" w:id="34338"/>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4338"/>
    <w:bookmarkStart w:name="z34798" w:id="34339"/>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4339"/>
    <w:bookmarkStart w:name="z34799" w:id="34340"/>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4340"/>
    <w:bookmarkStart w:name="z34800" w:id="34341"/>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4341"/>
    <w:bookmarkStart w:name="z34801" w:id="34342"/>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4342"/>
    <w:bookmarkStart w:name="z34802" w:id="34343"/>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4343"/>
    <w:bookmarkStart w:name="z34803" w:id="34344"/>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4344"/>
    <w:bookmarkStart w:name="z34804" w:id="34345"/>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4345"/>
    <w:bookmarkStart w:name="z34805" w:id="34346"/>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4346"/>
    <w:bookmarkStart w:name="z34806" w:id="34347"/>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4347"/>
    <w:bookmarkStart w:name="z34807" w:id="34348"/>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4348"/>
    <w:bookmarkStart w:name="z34808" w:id="34349"/>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4349"/>
    <w:bookmarkStart w:name="z34809" w:id="34350"/>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4350"/>
    <w:bookmarkStart w:name="z34810" w:id="34351"/>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4351"/>
    <w:bookmarkStart w:name="z34811" w:id="34352"/>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4352"/>
    <w:bookmarkStart w:name="z34812" w:id="34353"/>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4353"/>
    <w:bookmarkStart w:name="z34813" w:id="34354"/>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4354"/>
    <w:bookmarkStart w:name="z34814" w:id="34355"/>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4355"/>
    <w:bookmarkStart w:name="z34815" w:id="34356"/>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4356"/>
    <w:bookmarkStart w:name="z34816" w:id="34357"/>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4357"/>
    <w:bookmarkStart w:name="z34817" w:id="34358"/>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4358"/>
    <w:bookmarkStart w:name="z34818" w:id="34359"/>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4359"/>
    <w:bookmarkStart w:name="z34819" w:id="34360"/>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4360"/>
    <w:bookmarkStart w:name="z34820" w:id="34361"/>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4361"/>
    <w:bookmarkStart w:name="z34821" w:id="34362"/>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4362"/>
    <w:bookmarkStart w:name="z34822" w:id="34363"/>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4363"/>
    <w:bookmarkStart w:name="z34823" w:id="34364"/>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4364"/>
    <w:bookmarkStart w:name="z34824" w:id="34365"/>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4365"/>
    <w:bookmarkStart w:name="z34825" w:id="34366"/>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4366"/>
    <w:bookmarkStart w:name="z34826" w:id="34367"/>
    <w:p>
      <w:pPr>
        <w:spacing w:after="0"/>
        <w:ind w:left="0"/>
        <w:jc w:val="both"/>
      </w:pPr>
      <w:r>
        <w:rPr>
          <w:rFonts w:ascii="Times New Roman"/>
          <w:b w:val="false"/>
          <w:i w:val="false"/>
          <w:color w:val="000000"/>
          <w:sz w:val="28"/>
        </w:rPr>
        <w:t>
      47) использование системы управления рисками;</w:t>
      </w:r>
    </w:p>
    <w:bookmarkEnd w:id="34367"/>
    <w:bookmarkStart w:name="z34827" w:id="34368"/>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4368"/>
    <w:bookmarkStart w:name="z34828" w:id="34369"/>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4369"/>
    <w:bookmarkStart w:name="z34829" w:id="34370"/>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4370"/>
    <w:bookmarkStart w:name="z34830" w:id="34371"/>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4371"/>
    <w:bookmarkStart w:name="z34831" w:id="34372"/>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4372"/>
    <w:bookmarkStart w:name="z34832" w:id="34373"/>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4373"/>
    <w:bookmarkStart w:name="z34833" w:id="34374"/>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4374"/>
    <w:bookmarkStart w:name="z34834" w:id="34375"/>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4375"/>
    <w:bookmarkStart w:name="z34835" w:id="34376"/>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4376"/>
    <w:bookmarkStart w:name="z34836" w:id="34377"/>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4377"/>
    <w:bookmarkStart w:name="z34837" w:id="34378"/>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4378"/>
    <w:bookmarkStart w:name="z34838" w:id="34379"/>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4379"/>
    <w:bookmarkStart w:name="z34839" w:id="34380"/>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4380"/>
    <w:bookmarkStart w:name="z34840" w:id="34381"/>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4381"/>
    <w:bookmarkStart w:name="z34841" w:id="34382"/>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4382"/>
    <w:bookmarkStart w:name="z34842" w:id="34383"/>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4383"/>
    <w:bookmarkStart w:name="z34843" w:id="34384"/>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4384"/>
    <w:bookmarkStart w:name="z34844" w:id="34385"/>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4385"/>
    <w:bookmarkStart w:name="z34845" w:id="34386"/>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4386"/>
    <w:bookmarkStart w:name="z34846" w:id="34387"/>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4387"/>
    <w:bookmarkStart w:name="z34847" w:id="34388"/>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4388"/>
    <w:bookmarkStart w:name="z34848" w:id="34389"/>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4389"/>
    <w:bookmarkStart w:name="z34849" w:id="34390"/>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4390"/>
    <w:bookmarkStart w:name="z34850" w:id="34391"/>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4391"/>
    <w:bookmarkStart w:name="z34851" w:id="34392"/>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4392"/>
    <w:bookmarkStart w:name="z34852" w:id="34393"/>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4393"/>
    <w:bookmarkStart w:name="z34853" w:id="34394"/>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4394"/>
    <w:bookmarkStart w:name="z34854" w:id="34395"/>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4395"/>
    <w:bookmarkStart w:name="z34855" w:id="34396"/>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4396"/>
    <w:bookmarkStart w:name="z34856" w:id="34397"/>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4397"/>
    <w:bookmarkStart w:name="z34857" w:id="34398"/>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4398"/>
    <w:bookmarkStart w:name="z34858" w:id="34399"/>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4399"/>
    <w:bookmarkStart w:name="z34859" w:id="34400"/>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4400"/>
    <w:bookmarkStart w:name="z34860" w:id="34401"/>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4401"/>
    <w:bookmarkStart w:name="z34861" w:id="34402"/>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4402"/>
    <w:bookmarkStart w:name="z34862" w:id="34403"/>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4403"/>
    <w:bookmarkStart w:name="z34863" w:id="34404"/>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4404"/>
    <w:bookmarkStart w:name="z34864" w:id="34405"/>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4405"/>
    <w:bookmarkStart w:name="z34865" w:id="34406"/>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4406"/>
    <w:bookmarkStart w:name="z34866" w:id="34407"/>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4407"/>
    <w:bookmarkStart w:name="z34867" w:id="34408"/>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4408"/>
    <w:bookmarkStart w:name="z34868" w:id="34409"/>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4409"/>
    <w:bookmarkStart w:name="z34869" w:id="34410"/>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4410"/>
    <w:bookmarkStart w:name="z34870" w:id="34411"/>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4411"/>
    <w:bookmarkStart w:name="z34871" w:id="34412"/>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4412"/>
    <w:bookmarkStart w:name="z34872" w:id="34413"/>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4413"/>
    <w:bookmarkStart w:name="z34873" w:id="34414"/>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4414"/>
    <w:bookmarkStart w:name="z34874" w:id="34415"/>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4415"/>
    <w:bookmarkStart w:name="z34875" w:id="34416"/>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4416"/>
    <w:bookmarkStart w:name="z34876" w:id="34417"/>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4417"/>
    <w:bookmarkStart w:name="z34877" w:id="34418"/>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418"/>
    <w:bookmarkStart w:name="z34878" w:id="34419"/>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4419"/>
    <w:bookmarkStart w:name="z34879" w:id="34420"/>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4420"/>
    <w:bookmarkStart w:name="z34880" w:id="34421"/>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4421"/>
    <w:bookmarkStart w:name="z34881" w:id="34422"/>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4422"/>
    <w:bookmarkStart w:name="z34882" w:id="34423"/>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4423"/>
    <w:bookmarkStart w:name="z34883" w:id="34424"/>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4424"/>
    <w:bookmarkStart w:name="z34884" w:id="34425"/>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4425"/>
    <w:bookmarkStart w:name="z34885" w:id="34426"/>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4426"/>
    <w:bookmarkStart w:name="z34886" w:id="34427"/>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4427"/>
    <w:bookmarkStart w:name="z34887" w:id="34428"/>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4428"/>
    <w:bookmarkStart w:name="z34888" w:id="34429"/>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4429"/>
    <w:bookmarkStart w:name="z34889" w:id="3443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4430"/>
    <w:bookmarkStart w:name="z34890" w:id="3443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4431"/>
    <w:bookmarkStart w:name="z34891" w:id="34432"/>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432"/>
    <w:bookmarkStart w:name="z34892" w:id="34433"/>
    <w:p>
      <w:pPr>
        <w:spacing w:after="0"/>
        <w:ind w:left="0"/>
        <w:jc w:val="both"/>
      </w:pPr>
      <w:r>
        <w:rPr>
          <w:rFonts w:ascii="Times New Roman"/>
          <w:b w:val="false"/>
          <w:i w:val="false"/>
          <w:color w:val="000000"/>
          <w:sz w:val="28"/>
        </w:rPr>
        <w:t>
      19. Полномочия Руководителя Департамента:</w:t>
      </w:r>
    </w:p>
    <w:bookmarkEnd w:id="34433"/>
    <w:bookmarkStart w:name="z34893" w:id="3443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4434"/>
    <w:bookmarkStart w:name="z34894" w:id="34435"/>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4435"/>
    <w:bookmarkStart w:name="z34895" w:id="3443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4436"/>
    <w:bookmarkStart w:name="z34896" w:id="34437"/>
    <w:p>
      <w:pPr>
        <w:spacing w:after="0"/>
        <w:ind w:left="0"/>
        <w:jc w:val="both"/>
      </w:pPr>
      <w:r>
        <w:rPr>
          <w:rFonts w:ascii="Times New Roman"/>
          <w:b w:val="false"/>
          <w:i w:val="false"/>
          <w:color w:val="000000"/>
          <w:sz w:val="28"/>
        </w:rPr>
        <w:t>
      работников Департамента;</w:t>
      </w:r>
    </w:p>
    <w:bookmarkEnd w:id="34437"/>
    <w:bookmarkStart w:name="z34897" w:id="34438"/>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4438"/>
    <w:bookmarkStart w:name="z34898" w:id="34439"/>
    <w:p>
      <w:pPr>
        <w:spacing w:after="0"/>
        <w:ind w:left="0"/>
        <w:jc w:val="both"/>
      </w:pPr>
      <w:r>
        <w:rPr>
          <w:rFonts w:ascii="Times New Roman"/>
          <w:b w:val="false"/>
          <w:i w:val="false"/>
          <w:color w:val="000000"/>
          <w:sz w:val="28"/>
        </w:rPr>
        <w:t>
      руководителей таможенных постов и их заместителей;</w:t>
      </w:r>
    </w:p>
    <w:bookmarkEnd w:id="34439"/>
    <w:bookmarkStart w:name="z34899" w:id="34440"/>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4440"/>
    <w:bookmarkStart w:name="z34900" w:id="34441"/>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4441"/>
    <w:bookmarkStart w:name="z34901" w:id="3444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442"/>
    <w:bookmarkStart w:name="z34902" w:id="34443"/>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4443"/>
    <w:bookmarkStart w:name="z34903" w:id="3444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4444"/>
    <w:bookmarkStart w:name="z34904" w:id="3444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445"/>
    <w:bookmarkStart w:name="z34905" w:id="3444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4446"/>
    <w:bookmarkStart w:name="z34906" w:id="34447"/>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4447"/>
    <w:bookmarkStart w:name="z34907" w:id="34448"/>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4448"/>
    <w:bookmarkStart w:name="z34908" w:id="3444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449"/>
    <w:bookmarkStart w:name="z34909" w:id="34450"/>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4450"/>
    <w:bookmarkStart w:name="z34910" w:id="34451"/>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4451"/>
    <w:bookmarkStart w:name="z34911" w:id="34452"/>
    <w:p>
      <w:pPr>
        <w:spacing w:after="0"/>
        <w:ind w:left="0"/>
        <w:jc w:val="left"/>
      </w:pPr>
      <w:r>
        <w:rPr>
          <w:rFonts w:ascii="Times New Roman"/>
          <w:b/>
          <w:i w:val="false"/>
          <w:color w:val="000000"/>
        </w:rPr>
        <w:t xml:space="preserve"> Глава 4. Имущество Департамента</w:t>
      </w:r>
    </w:p>
    <w:bookmarkEnd w:id="34452"/>
    <w:bookmarkStart w:name="z34912" w:id="34453"/>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4453"/>
    <w:bookmarkStart w:name="z34913" w:id="3445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454"/>
    <w:bookmarkStart w:name="z34914" w:id="34455"/>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4455"/>
    <w:bookmarkStart w:name="z34915" w:id="34456"/>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456"/>
    <w:bookmarkStart w:name="z34916" w:id="34457"/>
    <w:p>
      <w:pPr>
        <w:spacing w:after="0"/>
        <w:ind w:left="0"/>
        <w:jc w:val="left"/>
      </w:pPr>
      <w:r>
        <w:rPr>
          <w:rFonts w:ascii="Times New Roman"/>
          <w:b/>
          <w:i w:val="false"/>
          <w:color w:val="000000"/>
        </w:rPr>
        <w:t xml:space="preserve"> Глава 5. Реорганизация и упразднение Департамента</w:t>
      </w:r>
    </w:p>
    <w:bookmarkEnd w:id="34457"/>
    <w:bookmarkStart w:name="z34917" w:id="34458"/>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4458"/>
    <w:bookmarkStart w:name="z34918" w:id="34459"/>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4459"/>
    <w:bookmarkStart w:name="z34919" w:id="34460"/>
    <w:p>
      <w:pPr>
        <w:spacing w:after="0"/>
        <w:ind w:left="0"/>
        <w:jc w:val="both"/>
      </w:pPr>
      <w:r>
        <w:rPr>
          <w:rFonts w:ascii="Times New Roman"/>
          <w:b w:val="false"/>
          <w:i w:val="false"/>
          <w:color w:val="000000"/>
          <w:sz w:val="28"/>
        </w:rPr>
        <w:t>
      1. Управление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w:t>
      </w:r>
    </w:p>
    <w:bookmarkEnd w:id="34460"/>
    <w:bookmarkStart w:name="z34920" w:id="34461"/>
    <w:p>
      <w:pPr>
        <w:spacing w:after="0"/>
        <w:ind w:left="0"/>
        <w:jc w:val="both"/>
      </w:pPr>
      <w:r>
        <w:rPr>
          <w:rFonts w:ascii="Times New Roman"/>
          <w:b w:val="false"/>
          <w:i w:val="false"/>
          <w:color w:val="000000"/>
          <w:sz w:val="28"/>
        </w:rPr>
        <w:t>
      2.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34461"/>
    <w:bookmarkStart w:name="z34921" w:id="34462"/>
    <w:p>
      <w:pPr>
        <w:spacing w:after="0"/>
        <w:ind w:left="0"/>
        <w:jc w:val="both"/>
      </w:pPr>
      <w:r>
        <w:rPr>
          <w:rFonts w:ascii="Times New Roman"/>
          <w:b w:val="false"/>
          <w:i w:val="false"/>
          <w:color w:val="000000"/>
          <w:sz w:val="28"/>
        </w:rPr>
        <w:t>
      3.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2"/>
    <w:bookmarkStart w:name="z34922" w:id="34463"/>
    <w:p>
      <w:pPr>
        <w:spacing w:after="0"/>
        <w:ind w:left="0"/>
        <w:jc w:val="both"/>
      </w:pPr>
      <w:r>
        <w:rPr>
          <w:rFonts w:ascii="Times New Roman"/>
          <w:b w:val="false"/>
          <w:i w:val="false"/>
          <w:color w:val="000000"/>
          <w:sz w:val="28"/>
        </w:rPr>
        <w:t>
      4.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3"/>
    <w:bookmarkStart w:name="z34923" w:id="34464"/>
    <w:p>
      <w:pPr>
        <w:spacing w:after="0"/>
        <w:ind w:left="0"/>
        <w:jc w:val="both"/>
      </w:pPr>
      <w:r>
        <w:rPr>
          <w:rFonts w:ascii="Times New Roman"/>
          <w:b w:val="false"/>
          <w:i w:val="false"/>
          <w:color w:val="000000"/>
          <w:sz w:val="28"/>
        </w:rPr>
        <w:t>
      5.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4"/>
    <w:bookmarkStart w:name="z34924" w:id="34465"/>
    <w:p>
      <w:pPr>
        <w:spacing w:after="0"/>
        <w:ind w:left="0"/>
        <w:jc w:val="both"/>
      </w:pPr>
      <w:r>
        <w:rPr>
          <w:rFonts w:ascii="Times New Roman"/>
          <w:b w:val="false"/>
          <w:i w:val="false"/>
          <w:color w:val="000000"/>
          <w:sz w:val="28"/>
        </w:rPr>
        <w:t>
      6.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5"/>
    <w:bookmarkStart w:name="z34925" w:id="34466"/>
    <w:p>
      <w:pPr>
        <w:spacing w:after="0"/>
        <w:ind w:left="0"/>
        <w:jc w:val="both"/>
      </w:pPr>
      <w:r>
        <w:rPr>
          <w:rFonts w:ascii="Times New Roman"/>
          <w:b w:val="false"/>
          <w:i w:val="false"/>
          <w:color w:val="000000"/>
          <w:sz w:val="28"/>
        </w:rPr>
        <w:t>
      7.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6"/>
    <w:bookmarkStart w:name="z34926" w:id="34467"/>
    <w:p>
      <w:pPr>
        <w:spacing w:after="0"/>
        <w:ind w:left="0"/>
        <w:jc w:val="both"/>
      </w:pPr>
      <w:r>
        <w:rPr>
          <w:rFonts w:ascii="Times New Roman"/>
          <w:b w:val="false"/>
          <w:i w:val="false"/>
          <w:color w:val="000000"/>
          <w:sz w:val="28"/>
        </w:rPr>
        <w:t>
      8.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7"/>
    <w:bookmarkStart w:name="z34927" w:id="34468"/>
    <w:p>
      <w:pPr>
        <w:spacing w:after="0"/>
        <w:ind w:left="0"/>
        <w:jc w:val="both"/>
      </w:pPr>
      <w:r>
        <w:rPr>
          <w:rFonts w:ascii="Times New Roman"/>
          <w:b w:val="false"/>
          <w:i w:val="false"/>
          <w:color w:val="000000"/>
          <w:sz w:val="28"/>
        </w:rPr>
        <w:t>
      9.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468"/>
    <w:bookmarkStart w:name="z34928" w:id="34469"/>
    <w:p>
      <w:pPr>
        <w:spacing w:after="0"/>
        <w:ind w:left="0"/>
        <w:jc w:val="both"/>
      </w:pPr>
      <w:r>
        <w:rPr>
          <w:rFonts w:ascii="Times New Roman"/>
          <w:b w:val="false"/>
          <w:i w:val="false"/>
          <w:color w:val="000000"/>
          <w:sz w:val="28"/>
        </w:rPr>
        <w:t xml:space="preserve">
      10.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 </w:t>
      </w:r>
    </w:p>
    <w:bookmarkEnd w:id="34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4931" w:id="34470"/>
    <w:p>
      <w:pPr>
        <w:spacing w:after="0"/>
        <w:ind w:left="0"/>
        <w:jc w:val="left"/>
      </w:pPr>
      <w:r>
        <w:rPr>
          <w:rFonts w:ascii="Times New Roman"/>
          <w:b/>
          <w:i w:val="false"/>
          <w:color w:val="000000"/>
        </w:rPr>
        <w:t xml:space="preserve"> Положение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w:t>
      </w:r>
    </w:p>
    <w:bookmarkEnd w:id="34470"/>
    <w:bookmarkStart w:name="z34932" w:id="34471"/>
    <w:p>
      <w:pPr>
        <w:spacing w:after="0"/>
        <w:ind w:left="0"/>
        <w:jc w:val="left"/>
      </w:pPr>
      <w:r>
        <w:rPr>
          <w:rFonts w:ascii="Times New Roman"/>
          <w:b/>
          <w:i w:val="false"/>
          <w:color w:val="000000"/>
        </w:rPr>
        <w:t xml:space="preserve"> Глава 1. Общие положения</w:t>
      </w:r>
    </w:p>
    <w:bookmarkEnd w:id="34471"/>
    <w:bookmarkStart w:name="z34933" w:id="34472"/>
    <w:p>
      <w:pPr>
        <w:spacing w:after="0"/>
        <w:ind w:left="0"/>
        <w:jc w:val="both"/>
      </w:pPr>
      <w:r>
        <w:rPr>
          <w:rFonts w:ascii="Times New Roman"/>
          <w:b w:val="false"/>
          <w:i w:val="false"/>
          <w:color w:val="000000"/>
          <w:sz w:val="28"/>
        </w:rPr>
        <w:t>
      1. Управление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4472"/>
    <w:bookmarkStart w:name="z34934" w:id="34473"/>
    <w:p>
      <w:pPr>
        <w:spacing w:after="0"/>
        <w:ind w:left="0"/>
        <w:jc w:val="both"/>
      </w:pPr>
      <w:r>
        <w:rPr>
          <w:rFonts w:ascii="Times New Roman"/>
          <w:b w:val="false"/>
          <w:i w:val="false"/>
          <w:color w:val="000000"/>
          <w:sz w:val="28"/>
        </w:rPr>
        <w:t xml:space="preserve">
      1) налогового администрирования; </w:t>
      </w:r>
    </w:p>
    <w:bookmarkEnd w:id="34473"/>
    <w:bookmarkStart w:name="z34935" w:id="3447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4474"/>
    <w:bookmarkStart w:name="z34936" w:id="34475"/>
    <w:p>
      <w:pPr>
        <w:spacing w:after="0"/>
        <w:ind w:left="0"/>
        <w:jc w:val="both"/>
      </w:pPr>
      <w:r>
        <w:rPr>
          <w:rFonts w:ascii="Times New Roman"/>
          <w:b w:val="false"/>
          <w:i w:val="false"/>
          <w:color w:val="000000"/>
          <w:sz w:val="28"/>
        </w:rPr>
        <w:t xml:space="preserve">
      3) оборота нефтепродуктов и биотоплива; </w:t>
      </w:r>
    </w:p>
    <w:bookmarkEnd w:id="34475"/>
    <w:bookmarkStart w:name="z34937" w:id="3447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4476"/>
    <w:bookmarkStart w:name="z34938" w:id="34477"/>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4477"/>
    <w:bookmarkStart w:name="z34939" w:id="3447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4478"/>
    <w:bookmarkStart w:name="z34940" w:id="3447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4479"/>
    <w:bookmarkStart w:name="z34941" w:id="3448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4480"/>
    <w:bookmarkStart w:name="z34942" w:id="3448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4481"/>
    <w:bookmarkStart w:name="z34943" w:id="3448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4482"/>
    <w:bookmarkStart w:name="z34944" w:id="3448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4483"/>
    <w:bookmarkStart w:name="z34945" w:id="34484"/>
    <w:p>
      <w:pPr>
        <w:spacing w:after="0"/>
        <w:ind w:left="0"/>
        <w:jc w:val="both"/>
      </w:pPr>
      <w:r>
        <w:rPr>
          <w:rFonts w:ascii="Times New Roman"/>
          <w:b w:val="false"/>
          <w:i w:val="false"/>
          <w:color w:val="000000"/>
          <w:sz w:val="28"/>
        </w:rPr>
        <w:t xml:space="preserve">
      8. Местонахождение Управления: почтовый индекс 040000, Республика Казахстан, область Жетісу, город Талдыкорган, улица Жансугурова, 111. </w:t>
      </w:r>
    </w:p>
    <w:bookmarkEnd w:id="34484"/>
    <w:bookmarkStart w:name="z34946" w:id="3448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w:t>
      </w:r>
    </w:p>
    <w:bookmarkEnd w:id="34485"/>
    <w:bookmarkStart w:name="z34947" w:id="3448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4486"/>
    <w:bookmarkStart w:name="z34948" w:id="3448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4487"/>
    <w:bookmarkStart w:name="z34949" w:id="3448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4488"/>
    <w:bookmarkStart w:name="z34950" w:id="3448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4489"/>
    <w:bookmarkStart w:name="z34951" w:id="34490"/>
    <w:p>
      <w:pPr>
        <w:spacing w:after="0"/>
        <w:ind w:left="0"/>
        <w:jc w:val="left"/>
      </w:pPr>
      <w:r>
        <w:rPr>
          <w:rFonts w:ascii="Times New Roman"/>
          <w:b/>
          <w:i w:val="false"/>
          <w:color w:val="000000"/>
        </w:rPr>
        <w:t xml:space="preserve"> Глава 2. Задачи, права и обязанности Управления</w:t>
      </w:r>
    </w:p>
    <w:bookmarkEnd w:id="34490"/>
    <w:bookmarkStart w:name="z34952" w:id="34491"/>
    <w:p>
      <w:pPr>
        <w:spacing w:after="0"/>
        <w:ind w:left="0"/>
        <w:jc w:val="both"/>
      </w:pPr>
      <w:r>
        <w:rPr>
          <w:rFonts w:ascii="Times New Roman"/>
          <w:b w:val="false"/>
          <w:i w:val="false"/>
          <w:color w:val="000000"/>
          <w:sz w:val="28"/>
        </w:rPr>
        <w:t>
      13. Задачи:</w:t>
      </w:r>
    </w:p>
    <w:bookmarkEnd w:id="34491"/>
    <w:bookmarkStart w:name="z34953" w:id="3449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4492"/>
    <w:bookmarkStart w:name="z34954" w:id="3449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4493"/>
    <w:bookmarkStart w:name="z34955" w:id="3449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494"/>
    <w:bookmarkStart w:name="z34956" w:id="3449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4495"/>
    <w:bookmarkStart w:name="z34957" w:id="3449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4496"/>
    <w:bookmarkStart w:name="z34958" w:id="3449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4497"/>
    <w:bookmarkStart w:name="z34959" w:id="3449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4498"/>
    <w:bookmarkStart w:name="z34960" w:id="34499"/>
    <w:p>
      <w:pPr>
        <w:spacing w:after="0"/>
        <w:ind w:left="0"/>
        <w:jc w:val="both"/>
      </w:pPr>
      <w:r>
        <w:rPr>
          <w:rFonts w:ascii="Times New Roman"/>
          <w:b w:val="false"/>
          <w:i w:val="false"/>
          <w:color w:val="000000"/>
          <w:sz w:val="28"/>
        </w:rPr>
        <w:t>
      14. Права и обязанности Управления:</w:t>
      </w:r>
    </w:p>
    <w:bookmarkEnd w:id="34499"/>
    <w:bookmarkStart w:name="z34961" w:id="34500"/>
    <w:p>
      <w:pPr>
        <w:spacing w:after="0"/>
        <w:ind w:left="0"/>
        <w:jc w:val="both"/>
      </w:pPr>
      <w:r>
        <w:rPr>
          <w:rFonts w:ascii="Times New Roman"/>
          <w:b w:val="false"/>
          <w:i w:val="false"/>
          <w:color w:val="000000"/>
          <w:sz w:val="28"/>
        </w:rPr>
        <w:t>
      1) права:</w:t>
      </w:r>
    </w:p>
    <w:bookmarkEnd w:id="34500"/>
    <w:bookmarkStart w:name="z34962" w:id="3450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4501"/>
    <w:bookmarkStart w:name="z34963" w:id="34502"/>
    <w:p>
      <w:pPr>
        <w:spacing w:after="0"/>
        <w:ind w:left="0"/>
        <w:jc w:val="both"/>
      </w:pPr>
      <w:r>
        <w:rPr>
          <w:rFonts w:ascii="Times New Roman"/>
          <w:b w:val="false"/>
          <w:i w:val="false"/>
          <w:color w:val="000000"/>
          <w:sz w:val="28"/>
        </w:rPr>
        <w:t>
      требовать от налогоплательщика (налогового агента):</w:t>
      </w:r>
    </w:p>
    <w:bookmarkEnd w:id="34502"/>
    <w:bookmarkStart w:name="z34964" w:id="3450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4503"/>
    <w:bookmarkStart w:name="z34965" w:id="3450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4504"/>
    <w:bookmarkStart w:name="z34966" w:id="3450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4505"/>
    <w:bookmarkStart w:name="z34967" w:id="3450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4506"/>
    <w:bookmarkStart w:name="z34968" w:id="3450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4507"/>
    <w:bookmarkStart w:name="z34969" w:id="3450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4508"/>
    <w:bookmarkStart w:name="z34970" w:id="3450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4509"/>
    <w:bookmarkStart w:name="z34971" w:id="3451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4510"/>
    <w:bookmarkStart w:name="z34972" w:id="3451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4511"/>
    <w:bookmarkStart w:name="z34973" w:id="3451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4512"/>
    <w:bookmarkStart w:name="z34974" w:id="3451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4513"/>
    <w:bookmarkStart w:name="z34975" w:id="3451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4514"/>
    <w:bookmarkStart w:name="z34976" w:id="3451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4515"/>
    <w:bookmarkStart w:name="z34977" w:id="3451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4516"/>
    <w:bookmarkStart w:name="z34978" w:id="3451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517"/>
    <w:bookmarkStart w:name="z34979" w:id="3451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518"/>
    <w:bookmarkStart w:name="z34980" w:id="3451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519"/>
    <w:bookmarkStart w:name="z34981" w:id="3452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520"/>
    <w:bookmarkStart w:name="z34982" w:id="3452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521"/>
    <w:bookmarkStart w:name="z34983" w:id="3452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522"/>
    <w:bookmarkStart w:name="z34984" w:id="3452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4523"/>
    <w:bookmarkStart w:name="z34985" w:id="3452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4524"/>
    <w:bookmarkStart w:name="z34986" w:id="3452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4525"/>
    <w:bookmarkStart w:name="z34987" w:id="34526"/>
    <w:p>
      <w:pPr>
        <w:spacing w:after="0"/>
        <w:ind w:left="0"/>
        <w:jc w:val="both"/>
      </w:pPr>
      <w:r>
        <w:rPr>
          <w:rFonts w:ascii="Times New Roman"/>
          <w:b w:val="false"/>
          <w:i w:val="false"/>
          <w:color w:val="000000"/>
          <w:sz w:val="28"/>
        </w:rPr>
        <w:t>
      2) обязанности:</w:t>
      </w:r>
    </w:p>
    <w:bookmarkEnd w:id="34526"/>
    <w:bookmarkStart w:name="z34988" w:id="3452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4527"/>
    <w:bookmarkStart w:name="z34989" w:id="3452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4528"/>
    <w:bookmarkStart w:name="z34990" w:id="3452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4529"/>
    <w:bookmarkStart w:name="z34991" w:id="3453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4530"/>
    <w:bookmarkStart w:name="z34992" w:id="3453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531"/>
    <w:bookmarkStart w:name="z34993" w:id="34532"/>
    <w:p>
      <w:pPr>
        <w:spacing w:after="0"/>
        <w:ind w:left="0"/>
        <w:jc w:val="both"/>
      </w:pPr>
      <w:r>
        <w:rPr>
          <w:rFonts w:ascii="Times New Roman"/>
          <w:b w:val="false"/>
          <w:i w:val="false"/>
          <w:color w:val="000000"/>
          <w:sz w:val="28"/>
        </w:rPr>
        <w:t>
      имеющих налоговую задолженность;</w:t>
      </w:r>
    </w:p>
    <w:bookmarkEnd w:id="34532"/>
    <w:bookmarkStart w:name="z34994" w:id="3453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533"/>
    <w:bookmarkStart w:name="z34995" w:id="3453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534"/>
    <w:bookmarkStart w:name="z34996" w:id="3453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535"/>
    <w:bookmarkStart w:name="z34997" w:id="3453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536"/>
    <w:bookmarkStart w:name="z34998" w:id="3453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537"/>
    <w:bookmarkStart w:name="z34999" w:id="3453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538"/>
    <w:bookmarkStart w:name="z35000" w:id="3453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539"/>
    <w:bookmarkStart w:name="z35001" w:id="3454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540"/>
    <w:bookmarkStart w:name="z35002" w:id="3454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541"/>
    <w:bookmarkStart w:name="z35003" w:id="3454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542"/>
    <w:bookmarkStart w:name="z35004" w:id="3454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543"/>
    <w:bookmarkStart w:name="z35005" w:id="3454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544"/>
    <w:bookmarkStart w:name="z35006" w:id="3454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545"/>
    <w:bookmarkStart w:name="z35007" w:id="3454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546"/>
    <w:bookmarkStart w:name="z35008" w:id="3454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4547"/>
    <w:bookmarkStart w:name="z35009" w:id="34548"/>
    <w:p>
      <w:pPr>
        <w:spacing w:after="0"/>
        <w:ind w:left="0"/>
        <w:jc w:val="both"/>
      </w:pPr>
      <w:r>
        <w:rPr>
          <w:rFonts w:ascii="Times New Roman"/>
          <w:b w:val="false"/>
          <w:i w:val="false"/>
          <w:color w:val="000000"/>
          <w:sz w:val="28"/>
        </w:rPr>
        <w:t>
      защищать интересы государства;</w:t>
      </w:r>
    </w:p>
    <w:bookmarkEnd w:id="34548"/>
    <w:bookmarkStart w:name="z35010" w:id="3454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549"/>
    <w:bookmarkStart w:name="z35011" w:id="3455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550"/>
    <w:bookmarkStart w:name="z35012" w:id="3455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551"/>
    <w:bookmarkStart w:name="z35013" w:id="3455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552"/>
    <w:bookmarkStart w:name="z35014" w:id="34553"/>
    <w:p>
      <w:pPr>
        <w:spacing w:after="0"/>
        <w:ind w:left="0"/>
        <w:jc w:val="both"/>
      </w:pPr>
      <w:r>
        <w:rPr>
          <w:rFonts w:ascii="Times New Roman"/>
          <w:b w:val="false"/>
          <w:i w:val="false"/>
          <w:color w:val="000000"/>
          <w:sz w:val="28"/>
        </w:rPr>
        <w:t>
      15. Функции:</w:t>
      </w:r>
    </w:p>
    <w:bookmarkEnd w:id="34553"/>
    <w:bookmarkStart w:name="z35015" w:id="34554"/>
    <w:p>
      <w:pPr>
        <w:spacing w:after="0"/>
        <w:ind w:left="0"/>
        <w:jc w:val="both"/>
      </w:pPr>
      <w:r>
        <w:rPr>
          <w:rFonts w:ascii="Times New Roman"/>
          <w:b w:val="false"/>
          <w:i w:val="false"/>
          <w:color w:val="000000"/>
          <w:sz w:val="28"/>
        </w:rPr>
        <w:t>
      1) осуществление налогового контроля;</w:t>
      </w:r>
    </w:p>
    <w:bookmarkEnd w:id="34554"/>
    <w:bookmarkStart w:name="z35016" w:id="3455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555"/>
    <w:bookmarkStart w:name="z35017" w:id="3455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556"/>
    <w:bookmarkStart w:name="z35018" w:id="3455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4557"/>
    <w:bookmarkStart w:name="z35019" w:id="3455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558"/>
    <w:bookmarkStart w:name="z35020" w:id="3455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559"/>
    <w:bookmarkStart w:name="z35021" w:id="3456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4560"/>
    <w:bookmarkStart w:name="z35022" w:id="3456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4561"/>
    <w:bookmarkStart w:name="z35023" w:id="3456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4562"/>
    <w:bookmarkStart w:name="z35024" w:id="3456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4563"/>
    <w:bookmarkStart w:name="z35025" w:id="34564"/>
    <w:p>
      <w:pPr>
        <w:spacing w:after="0"/>
        <w:ind w:left="0"/>
        <w:jc w:val="both"/>
      </w:pPr>
      <w:r>
        <w:rPr>
          <w:rFonts w:ascii="Times New Roman"/>
          <w:b w:val="false"/>
          <w:i w:val="false"/>
          <w:color w:val="000000"/>
          <w:sz w:val="28"/>
        </w:rPr>
        <w:t>
      11) осуществление налогового администрирования;</w:t>
      </w:r>
    </w:p>
    <w:bookmarkEnd w:id="34564"/>
    <w:bookmarkStart w:name="z35026" w:id="3456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4565"/>
    <w:bookmarkStart w:name="z35027" w:id="3456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4566"/>
    <w:bookmarkStart w:name="z35028" w:id="34567"/>
    <w:p>
      <w:pPr>
        <w:spacing w:after="0"/>
        <w:ind w:left="0"/>
        <w:jc w:val="both"/>
      </w:pPr>
      <w:r>
        <w:rPr>
          <w:rFonts w:ascii="Times New Roman"/>
          <w:b w:val="false"/>
          <w:i w:val="false"/>
          <w:color w:val="000000"/>
          <w:sz w:val="28"/>
        </w:rPr>
        <w:t>
      14) использование системы управления рисками;</w:t>
      </w:r>
    </w:p>
    <w:bookmarkEnd w:id="34567"/>
    <w:bookmarkStart w:name="z35029" w:id="3456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4568"/>
    <w:bookmarkStart w:name="z35030" w:id="3456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4569"/>
    <w:bookmarkStart w:name="z35031" w:id="3457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4570"/>
    <w:bookmarkStart w:name="z35032" w:id="3457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4571"/>
    <w:bookmarkStart w:name="z35033" w:id="3457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4572"/>
    <w:bookmarkStart w:name="z35034" w:id="3457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4573"/>
    <w:bookmarkStart w:name="z35035" w:id="3457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4574"/>
    <w:bookmarkStart w:name="z35036" w:id="3457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4575"/>
    <w:bookmarkStart w:name="z35037" w:id="3457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4576"/>
    <w:bookmarkStart w:name="z35038" w:id="3457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4577"/>
    <w:bookmarkStart w:name="z35039" w:id="3457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4578"/>
    <w:bookmarkStart w:name="z35040" w:id="3457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4579"/>
    <w:bookmarkStart w:name="z35041" w:id="3458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4580"/>
    <w:bookmarkStart w:name="z35042" w:id="3458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4581"/>
    <w:bookmarkStart w:name="z35043" w:id="3458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4582"/>
    <w:bookmarkStart w:name="z35044" w:id="3458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4583"/>
    <w:bookmarkStart w:name="z35045" w:id="3458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4584"/>
    <w:bookmarkStart w:name="z35046" w:id="3458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4585"/>
    <w:bookmarkStart w:name="z35047" w:id="3458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4586"/>
    <w:bookmarkStart w:name="z35048" w:id="3458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4587"/>
    <w:bookmarkStart w:name="z35049" w:id="3458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588"/>
    <w:bookmarkStart w:name="z35050" w:id="3458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4589"/>
    <w:bookmarkStart w:name="z35051" w:id="3459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4590"/>
    <w:bookmarkStart w:name="z35052" w:id="3459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4591"/>
    <w:bookmarkStart w:name="z35053" w:id="3459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4592"/>
    <w:bookmarkStart w:name="z35054" w:id="3459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4593"/>
    <w:bookmarkStart w:name="z35055" w:id="3459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4594"/>
    <w:bookmarkStart w:name="z35056" w:id="3459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4595"/>
    <w:bookmarkStart w:name="z35057" w:id="3459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596"/>
    <w:bookmarkStart w:name="z35058" w:id="34597"/>
    <w:p>
      <w:pPr>
        <w:spacing w:after="0"/>
        <w:ind w:left="0"/>
        <w:jc w:val="both"/>
      </w:pPr>
      <w:r>
        <w:rPr>
          <w:rFonts w:ascii="Times New Roman"/>
          <w:b w:val="false"/>
          <w:i w:val="false"/>
          <w:color w:val="000000"/>
          <w:sz w:val="28"/>
        </w:rPr>
        <w:t>
      19. Полномочия Руководителя Управления:</w:t>
      </w:r>
    </w:p>
    <w:bookmarkEnd w:id="34597"/>
    <w:bookmarkStart w:name="z35059" w:id="3459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4598"/>
    <w:bookmarkStart w:name="z35060" w:id="3459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4599"/>
    <w:bookmarkStart w:name="z35061" w:id="3460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4600"/>
    <w:bookmarkStart w:name="z35062" w:id="3460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601"/>
    <w:bookmarkStart w:name="z35063" w:id="3460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4602"/>
    <w:bookmarkStart w:name="z35064" w:id="3460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4603"/>
    <w:bookmarkStart w:name="z35065" w:id="3460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604"/>
    <w:bookmarkStart w:name="z35066" w:id="3460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4605"/>
    <w:bookmarkStart w:name="z35067" w:id="3460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4606"/>
    <w:bookmarkStart w:name="z35068" w:id="3460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4607"/>
    <w:bookmarkStart w:name="z35069" w:id="3460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608"/>
    <w:bookmarkStart w:name="z35070" w:id="3460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4609"/>
    <w:bookmarkStart w:name="z35071" w:id="3461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4610"/>
    <w:bookmarkStart w:name="z35072" w:id="34611"/>
    <w:p>
      <w:pPr>
        <w:spacing w:after="0"/>
        <w:ind w:left="0"/>
        <w:jc w:val="left"/>
      </w:pPr>
      <w:r>
        <w:rPr>
          <w:rFonts w:ascii="Times New Roman"/>
          <w:b/>
          <w:i w:val="false"/>
          <w:color w:val="000000"/>
        </w:rPr>
        <w:t xml:space="preserve"> Глава 4. Имущество Управления</w:t>
      </w:r>
    </w:p>
    <w:bookmarkEnd w:id="34611"/>
    <w:bookmarkStart w:name="z35073" w:id="3461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4612"/>
    <w:bookmarkStart w:name="z35074" w:id="3461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613"/>
    <w:bookmarkStart w:name="z35075" w:id="3461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4614"/>
    <w:bookmarkStart w:name="z35076" w:id="3461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615"/>
    <w:bookmarkStart w:name="z35077" w:id="34616"/>
    <w:p>
      <w:pPr>
        <w:spacing w:after="0"/>
        <w:ind w:left="0"/>
        <w:jc w:val="left"/>
      </w:pPr>
      <w:r>
        <w:rPr>
          <w:rFonts w:ascii="Times New Roman"/>
          <w:b/>
          <w:i w:val="false"/>
          <w:color w:val="000000"/>
        </w:rPr>
        <w:t xml:space="preserve"> Глава 5. Реорганизация и упразднение Управления</w:t>
      </w:r>
    </w:p>
    <w:bookmarkEnd w:id="34616"/>
    <w:bookmarkStart w:name="z35078" w:id="3461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4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220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081" w:id="34618"/>
    <w:p>
      <w:pPr>
        <w:spacing w:after="0"/>
        <w:ind w:left="0"/>
        <w:jc w:val="left"/>
      </w:pPr>
      <w:r>
        <w:rPr>
          <w:rFonts w:ascii="Times New Roman"/>
          <w:b/>
          <w:i w:val="false"/>
          <w:color w:val="000000"/>
        </w:rPr>
        <w:t xml:space="preserve"> Положение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34618"/>
    <w:bookmarkStart w:name="z35082" w:id="34619"/>
    <w:p>
      <w:pPr>
        <w:spacing w:after="0"/>
        <w:ind w:left="0"/>
        <w:jc w:val="left"/>
      </w:pPr>
      <w:r>
        <w:rPr>
          <w:rFonts w:ascii="Times New Roman"/>
          <w:b/>
          <w:i w:val="false"/>
          <w:color w:val="000000"/>
        </w:rPr>
        <w:t xml:space="preserve"> Глава 1. Общие положения</w:t>
      </w:r>
    </w:p>
    <w:bookmarkEnd w:id="34619"/>
    <w:bookmarkStart w:name="z35083" w:id="34620"/>
    <w:p>
      <w:pPr>
        <w:spacing w:after="0"/>
        <w:ind w:left="0"/>
        <w:jc w:val="both"/>
      </w:pPr>
      <w:r>
        <w:rPr>
          <w:rFonts w:ascii="Times New Roman"/>
          <w:b w:val="false"/>
          <w:i w:val="false"/>
          <w:color w:val="000000"/>
          <w:sz w:val="28"/>
        </w:rPr>
        <w:t>
      1.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4620"/>
    <w:bookmarkStart w:name="z35084" w:id="34621"/>
    <w:p>
      <w:pPr>
        <w:spacing w:after="0"/>
        <w:ind w:left="0"/>
        <w:jc w:val="both"/>
      </w:pPr>
      <w:r>
        <w:rPr>
          <w:rFonts w:ascii="Times New Roman"/>
          <w:b w:val="false"/>
          <w:i w:val="false"/>
          <w:color w:val="000000"/>
          <w:sz w:val="28"/>
        </w:rPr>
        <w:t xml:space="preserve">
      1) налогового администрирования; </w:t>
      </w:r>
    </w:p>
    <w:bookmarkEnd w:id="34621"/>
    <w:bookmarkStart w:name="z35085" w:id="3462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4622"/>
    <w:bookmarkStart w:name="z35086" w:id="34623"/>
    <w:p>
      <w:pPr>
        <w:spacing w:after="0"/>
        <w:ind w:left="0"/>
        <w:jc w:val="both"/>
      </w:pPr>
      <w:r>
        <w:rPr>
          <w:rFonts w:ascii="Times New Roman"/>
          <w:b w:val="false"/>
          <w:i w:val="false"/>
          <w:color w:val="000000"/>
          <w:sz w:val="28"/>
        </w:rPr>
        <w:t xml:space="preserve">
      3) оборота нефтепродуктов и биотоплива; </w:t>
      </w:r>
    </w:p>
    <w:bookmarkEnd w:id="34623"/>
    <w:bookmarkStart w:name="z35087" w:id="3462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4624"/>
    <w:bookmarkStart w:name="z35088" w:id="34625"/>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4625"/>
    <w:bookmarkStart w:name="z35089" w:id="3462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4626"/>
    <w:bookmarkStart w:name="z35090" w:id="3462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4627"/>
    <w:bookmarkStart w:name="z35091" w:id="3462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4628"/>
    <w:bookmarkStart w:name="z35092" w:id="3462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4629"/>
    <w:bookmarkStart w:name="z35093" w:id="3463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4630"/>
    <w:bookmarkStart w:name="z35094" w:id="3463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4631"/>
    <w:bookmarkStart w:name="z35095" w:id="34632"/>
    <w:p>
      <w:pPr>
        <w:spacing w:after="0"/>
        <w:ind w:left="0"/>
        <w:jc w:val="both"/>
      </w:pPr>
      <w:r>
        <w:rPr>
          <w:rFonts w:ascii="Times New Roman"/>
          <w:b w:val="false"/>
          <w:i w:val="false"/>
          <w:color w:val="000000"/>
          <w:sz w:val="28"/>
        </w:rPr>
        <w:t xml:space="preserve">
      8. Местонахождение Управления: почтовый индекс 041700, Республика Казахстан, область Жетісу, город Текели, улица Тәуелсіздік, 10. </w:t>
      </w:r>
    </w:p>
    <w:bookmarkEnd w:id="34632"/>
    <w:bookmarkStart w:name="z35096" w:id="3463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34633"/>
    <w:bookmarkStart w:name="z35097" w:id="3463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4634"/>
    <w:bookmarkStart w:name="z35098" w:id="3463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4635"/>
    <w:bookmarkStart w:name="z35099" w:id="3463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4636"/>
    <w:bookmarkStart w:name="z35100" w:id="3463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4637"/>
    <w:bookmarkStart w:name="z35101" w:id="34638"/>
    <w:p>
      <w:pPr>
        <w:spacing w:after="0"/>
        <w:ind w:left="0"/>
        <w:jc w:val="left"/>
      </w:pPr>
      <w:r>
        <w:rPr>
          <w:rFonts w:ascii="Times New Roman"/>
          <w:b/>
          <w:i w:val="false"/>
          <w:color w:val="000000"/>
        </w:rPr>
        <w:t xml:space="preserve"> Глава 2. Задачи, права и обязанности Управления</w:t>
      </w:r>
    </w:p>
    <w:bookmarkEnd w:id="34638"/>
    <w:bookmarkStart w:name="z35102" w:id="34639"/>
    <w:p>
      <w:pPr>
        <w:spacing w:after="0"/>
        <w:ind w:left="0"/>
        <w:jc w:val="both"/>
      </w:pPr>
      <w:r>
        <w:rPr>
          <w:rFonts w:ascii="Times New Roman"/>
          <w:b w:val="false"/>
          <w:i w:val="false"/>
          <w:color w:val="000000"/>
          <w:sz w:val="28"/>
        </w:rPr>
        <w:t>
      13. Задачи:</w:t>
      </w:r>
    </w:p>
    <w:bookmarkEnd w:id="34639"/>
    <w:bookmarkStart w:name="z35103" w:id="3464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4640"/>
    <w:bookmarkStart w:name="z35104" w:id="3464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4641"/>
    <w:bookmarkStart w:name="z35105" w:id="3464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642"/>
    <w:bookmarkStart w:name="z35106" w:id="3464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4643"/>
    <w:bookmarkStart w:name="z35107" w:id="3464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4644"/>
    <w:bookmarkStart w:name="z35108" w:id="3464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4645"/>
    <w:bookmarkStart w:name="z35109" w:id="3464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4646"/>
    <w:bookmarkStart w:name="z35110" w:id="34647"/>
    <w:p>
      <w:pPr>
        <w:spacing w:after="0"/>
        <w:ind w:left="0"/>
        <w:jc w:val="both"/>
      </w:pPr>
      <w:r>
        <w:rPr>
          <w:rFonts w:ascii="Times New Roman"/>
          <w:b w:val="false"/>
          <w:i w:val="false"/>
          <w:color w:val="000000"/>
          <w:sz w:val="28"/>
        </w:rPr>
        <w:t>
      14. Права и обязанности Управления:</w:t>
      </w:r>
    </w:p>
    <w:bookmarkEnd w:id="34647"/>
    <w:bookmarkStart w:name="z35111" w:id="34648"/>
    <w:p>
      <w:pPr>
        <w:spacing w:after="0"/>
        <w:ind w:left="0"/>
        <w:jc w:val="both"/>
      </w:pPr>
      <w:r>
        <w:rPr>
          <w:rFonts w:ascii="Times New Roman"/>
          <w:b w:val="false"/>
          <w:i w:val="false"/>
          <w:color w:val="000000"/>
          <w:sz w:val="28"/>
        </w:rPr>
        <w:t>
      1) права:</w:t>
      </w:r>
    </w:p>
    <w:bookmarkEnd w:id="34648"/>
    <w:bookmarkStart w:name="z35112" w:id="3464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4649"/>
    <w:bookmarkStart w:name="z35113" w:id="34650"/>
    <w:p>
      <w:pPr>
        <w:spacing w:after="0"/>
        <w:ind w:left="0"/>
        <w:jc w:val="both"/>
      </w:pPr>
      <w:r>
        <w:rPr>
          <w:rFonts w:ascii="Times New Roman"/>
          <w:b w:val="false"/>
          <w:i w:val="false"/>
          <w:color w:val="000000"/>
          <w:sz w:val="28"/>
        </w:rPr>
        <w:t>
      требовать от налогоплательщика (налогового агента):</w:t>
      </w:r>
    </w:p>
    <w:bookmarkEnd w:id="34650"/>
    <w:bookmarkStart w:name="z35114" w:id="3465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4651"/>
    <w:bookmarkStart w:name="z35115" w:id="3465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4652"/>
    <w:bookmarkStart w:name="z35116" w:id="3465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4653"/>
    <w:bookmarkStart w:name="z35117" w:id="3465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4654"/>
    <w:bookmarkStart w:name="z35118" w:id="3465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4655"/>
    <w:bookmarkStart w:name="z35119" w:id="3465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4656"/>
    <w:bookmarkStart w:name="z35120" w:id="3465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4657"/>
    <w:bookmarkStart w:name="z35121" w:id="3465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4658"/>
    <w:bookmarkStart w:name="z35122" w:id="3465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4659"/>
    <w:bookmarkStart w:name="z35123" w:id="3466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4660"/>
    <w:bookmarkStart w:name="z35124" w:id="3466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4661"/>
    <w:bookmarkStart w:name="z35125" w:id="3466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4662"/>
    <w:bookmarkStart w:name="z35126" w:id="3466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4663"/>
    <w:bookmarkStart w:name="z35127" w:id="3466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4664"/>
    <w:bookmarkStart w:name="z35128" w:id="3466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665"/>
    <w:bookmarkStart w:name="z35129" w:id="3466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666"/>
    <w:bookmarkStart w:name="z35130" w:id="3466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667"/>
    <w:bookmarkStart w:name="z35131" w:id="3466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668"/>
    <w:bookmarkStart w:name="z35132" w:id="3466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669"/>
    <w:bookmarkStart w:name="z35133" w:id="3467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670"/>
    <w:bookmarkStart w:name="z35134" w:id="3467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4671"/>
    <w:bookmarkStart w:name="z35135" w:id="3467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4672"/>
    <w:bookmarkStart w:name="z35136" w:id="3467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4673"/>
    <w:bookmarkStart w:name="z35137" w:id="34674"/>
    <w:p>
      <w:pPr>
        <w:spacing w:after="0"/>
        <w:ind w:left="0"/>
        <w:jc w:val="both"/>
      </w:pPr>
      <w:r>
        <w:rPr>
          <w:rFonts w:ascii="Times New Roman"/>
          <w:b w:val="false"/>
          <w:i w:val="false"/>
          <w:color w:val="000000"/>
          <w:sz w:val="28"/>
        </w:rPr>
        <w:t>
      2) обязанности:</w:t>
      </w:r>
    </w:p>
    <w:bookmarkEnd w:id="34674"/>
    <w:bookmarkStart w:name="z35138" w:id="3467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4675"/>
    <w:bookmarkStart w:name="z35139" w:id="3467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4676"/>
    <w:bookmarkStart w:name="z35140" w:id="3467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4677"/>
    <w:bookmarkStart w:name="z35141" w:id="3467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4678"/>
    <w:bookmarkStart w:name="z35142" w:id="3467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679"/>
    <w:bookmarkStart w:name="z35143" w:id="34680"/>
    <w:p>
      <w:pPr>
        <w:spacing w:after="0"/>
        <w:ind w:left="0"/>
        <w:jc w:val="both"/>
      </w:pPr>
      <w:r>
        <w:rPr>
          <w:rFonts w:ascii="Times New Roman"/>
          <w:b w:val="false"/>
          <w:i w:val="false"/>
          <w:color w:val="000000"/>
          <w:sz w:val="28"/>
        </w:rPr>
        <w:t>
      имеющих налоговую задолженность;</w:t>
      </w:r>
    </w:p>
    <w:bookmarkEnd w:id="34680"/>
    <w:bookmarkStart w:name="z35144" w:id="3468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681"/>
    <w:bookmarkStart w:name="z35145" w:id="3468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682"/>
    <w:bookmarkStart w:name="z35146" w:id="3468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683"/>
    <w:bookmarkStart w:name="z35147" w:id="3468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684"/>
    <w:bookmarkStart w:name="z35148" w:id="3468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685"/>
    <w:bookmarkStart w:name="z35149" w:id="3468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686"/>
    <w:bookmarkStart w:name="z35150" w:id="3468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687"/>
    <w:bookmarkStart w:name="z35151" w:id="3468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688"/>
    <w:bookmarkStart w:name="z35152" w:id="3468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689"/>
    <w:bookmarkStart w:name="z35153" w:id="3469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690"/>
    <w:bookmarkStart w:name="z35154" w:id="3469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691"/>
    <w:bookmarkStart w:name="z35155" w:id="3469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692"/>
    <w:bookmarkStart w:name="z35156" w:id="3469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693"/>
    <w:bookmarkStart w:name="z35157" w:id="3469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694"/>
    <w:bookmarkStart w:name="z35158" w:id="3469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4695"/>
    <w:bookmarkStart w:name="z35159" w:id="34696"/>
    <w:p>
      <w:pPr>
        <w:spacing w:after="0"/>
        <w:ind w:left="0"/>
        <w:jc w:val="both"/>
      </w:pPr>
      <w:r>
        <w:rPr>
          <w:rFonts w:ascii="Times New Roman"/>
          <w:b w:val="false"/>
          <w:i w:val="false"/>
          <w:color w:val="000000"/>
          <w:sz w:val="28"/>
        </w:rPr>
        <w:t>
      защищать интересы государства;</w:t>
      </w:r>
    </w:p>
    <w:bookmarkEnd w:id="34696"/>
    <w:bookmarkStart w:name="z35160" w:id="3469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697"/>
    <w:bookmarkStart w:name="z35161" w:id="3469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698"/>
    <w:bookmarkStart w:name="z35162" w:id="3469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699"/>
    <w:bookmarkStart w:name="z35163" w:id="3470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700"/>
    <w:bookmarkStart w:name="z35164" w:id="34701"/>
    <w:p>
      <w:pPr>
        <w:spacing w:after="0"/>
        <w:ind w:left="0"/>
        <w:jc w:val="both"/>
      </w:pPr>
      <w:r>
        <w:rPr>
          <w:rFonts w:ascii="Times New Roman"/>
          <w:b w:val="false"/>
          <w:i w:val="false"/>
          <w:color w:val="000000"/>
          <w:sz w:val="28"/>
        </w:rPr>
        <w:t>
      15. Функции:</w:t>
      </w:r>
    </w:p>
    <w:bookmarkEnd w:id="34701"/>
    <w:bookmarkStart w:name="z35165" w:id="34702"/>
    <w:p>
      <w:pPr>
        <w:spacing w:after="0"/>
        <w:ind w:left="0"/>
        <w:jc w:val="both"/>
      </w:pPr>
      <w:r>
        <w:rPr>
          <w:rFonts w:ascii="Times New Roman"/>
          <w:b w:val="false"/>
          <w:i w:val="false"/>
          <w:color w:val="000000"/>
          <w:sz w:val="28"/>
        </w:rPr>
        <w:t>
      1) осуществление налогового контроля;</w:t>
      </w:r>
    </w:p>
    <w:bookmarkEnd w:id="34702"/>
    <w:bookmarkStart w:name="z35166" w:id="3470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703"/>
    <w:bookmarkStart w:name="z35167" w:id="3470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704"/>
    <w:bookmarkStart w:name="z35168" w:id="3470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4705"/>
    <w:bookmarkStart w:name="z35169" w:id="3470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706"/>
    <w:bookmarkStart w:name="z35170" w:id="3470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707"/>
    <w:bookmarkStart w:name="z35171" w:id="3470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4708"/>
    <w:bookmarkStart w:name="z35172" w:id="3470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4709"/>
    <w:bookmarkStart w:name="z35173" w:id="3471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4710"/>
    <w:bookmarkStart w:name="z35174" w:id="3471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4711"/>
    <w:bookmarkStart w:name="z35175" w:id="34712"/>
    <w:p>
      <w:pPr>
        <w:spacing w:after="0"/>
        <w:ind w:left="0"/>
        <w:jc w:val="both"/>
      </w:pPr>
      <w:r>
        <w:rPr>
          <w:rFonts w:ascii="Times New Roman"/>
          <w:b w:val="false"/>
          <w:i w:val="false"/>
          <w:color w:val="000000"/>
          <w:sz w:val="28"/>
        </w:rPr>
        <w:t>
      11) осуществление налогового администрирования;</w:t>
      </w:r>
    </w:p>
    <w:bookmarkEnd w:id="34712"/>
    <w:bookmarkStart w:name="z35176" w:id="3471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4713"/>
    <w:bookmarkStart w:name="z35177" w:id="3471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4714"/>
    <w:bookmarkStart w:name="z35178" w:id="34715"/>
    <w:p>
      <w:pPr>
        <w:spacing w:after="0"/>
        <w:ind w:left="0"/>
        <w:jc w:val="both"/>
      </w:pPr>
      <w:r>
        <w:rPr>
          <w:rFonts w:ascii="Times New Roman"/>
          <w:b w:val="false"/>
          <w:i w:val="false"/>
          <w:color w:val="000000"/>
          <w:sz w:val="28"/>
        </w:rPr>
        <w:t>
      14) использование системы управления рисками;</w:t>
      </w:r>
    </w:p>
    <w:bookmarkEnd w:id="34715"/>
    <w:bookmarkStart w:name="z35179" w:id="3471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4716"/>
    <w:bookmarkStart w:name="z35180" w:id="3471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4717"/>
    <w:bookmarkStart w:name="z35181" w:id="3471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4718"/>
    <w:bookmarkStart w:name="z35182" w:id="3471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4719"/>
    <w:bookmarkStart w:name="z35183" w:id="3472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4720"/>
    <w:bookmarkStart w:name="z35184" w:id="3472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4721"/>
    <w:bookmarkStart w:name="z35185" w:id="3472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4722"/>
    <w:bookmarkStart w:name="z35186" w:id="3472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4723"/>
    <w:bookmarkStart w:name="z35187" w:id="3472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4724"/>
    <w:bookmarkStart w:name="z35188" w:id="3472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4725"/>
    <w:bookmarkStart w:name="z35189" w:id="3472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4726"/>
    <w:bookmarkStart w:name="z35190" w:id="3472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4727"/>
    <w:bookmarkStart w:name="z35191" w:id="3472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4728"/>
    <w:bookmarkStart w:name="z35192" w:id="3472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4729"/>
    <w:bookmarkStart w:name="z35193" w:id="3473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4730"/>
    <w:bookmarkStart w:name="z35194" w:id="3473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4731"/>
    <w:bookmarkStart w:name="z35195" w:id="3473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4732"/>
    <w:bookmarkStart w:name="z35196" w:id="3473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4733"/>
    <w:bookmarkStart w:name="z35197" w:id="3473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4734"/>
    <w:bookmarkStart w:name="z35198" w:id="3473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4735"/>
    <w:bookmarkStart w:name="z35199" w:id="3473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736"/>
    <w:bookmarkStart w:name="z35200" w:id="3473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4737"/>
    <w:bookmarkStart w:name="z35201" w:id="3473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4738"/>
    <w:bookmarkStart w:name="z35202" w:id="3473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4739"/>
    <w:bookmarkStart w:name="z35203" w:id="3474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4740"/>
    <w:bookmarkStart w:name="z35204" w:id="3474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4741"/>
    <w:bookmarkStart w:name="z35205" w:id="3474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4742"/>
    <w:bookmarkStart w:name="z35206" w:id="3474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4743"/>
    <w:bookmarkStart w:name="z35207" w:id="34744"/>
    <w:p>
      <w:pPr>
        <w:spacing w:after="0"/>
        <w:ind w:left="0"/>
        <w:jc w:val="both"/>
      </w:pPr>
      <w:r>
        <w:rPr>
          <w:rFonts w:ascii="Times New Roman"/>
          <w:b w:val="false"/>
          <w:i w:val="false"/>
          <w:color w:val="000000"/>
          <w:sz w:val="28"/>
        </w:rPr>
        <w:t>
      18. Полномочия Руководителя Управления:</w:t>
      </w:r>
    </w:p>
    <w:bookmarkEnd w:id="34744"/>
    <w:bookmarkStart w:name="z35208" w:id="3474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4745"/>
    <w:bookmarkStart w:name="z35209" w:id="3474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4746"/>
    <w:bookmarkStart w:name="z35210" w:id="3474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4747"/>
    <w:bookmarkStart w:name="z35211" w:id="3474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748"/>
    <w:bookmarkStart w:name="z35212" w:id="3474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4749"/>
    <w:bookmarkStart w:name="z35213" w:id="3475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4750"/>
    <w:bookmarkStart w:name="z35214" w:id="3475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751"/>
    <w:bookmarkStart w:name="z35215" w:id="3475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4752"/>
    <w:bookmarkStart w:name="z35216" w:id="3475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4753"/>
    <w:bookmarkStart w:name="z35217" w:id="3475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4754"/>
    <w:bookmarkStart w:name="z35218" w:id="3475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755"/>
    <w:bookmarkStart w:name="z35219" w:id="3475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4756"/>
    <w:bookmarkStart w:name="z35220" w:id="34757"/>
    <w:p>
      <w:pPr>
        <w:spacing w:after="0"/>
        <w:ind w:left="0"/>
        <w:jc w:val="left"/>
      </w:pPr>
      <w:r>
        <w:rPr>
          <w:rFonts w:ascii="Times New Roman"/>
          <w:b/>
          <w:i w:val="false"/>
          <w:color w:val="000000"/>
        </w:rPr>
        <w:t xml:space="preserve"> Глава 4. Имущество Управления</w:t>
      </w:r>
    </w:p>
    <w:bookmarkEnd w:id="34757"/>
    <w:bookmarkStart w:name="z35221" w:id="3475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4758"/>
    <w:bookmarkStart w:name="z35222" w:id="3475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759"/>
    <w:bookmarkStart w:name="z35223" w:id="3476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4760"/>
    <w:bookmarkStart w:name="z35224" w:id="3476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761"/>
    <w:bookmarkStart w:name="z35225" w:id="34762"/>
    <w:p>
      <w:pPr>
        <w:spacing w:after="0"/>
        <w:ind w:left="0"/>
        <w:jc w:val="left"/>
      </w:pPr>
      <w:r>
        <w:rPr>
          <w:rFonts w:ascii="Times New Roman"/>
          <w:b/>
          <w:i w:val="false"/>
          <w:color w:val="000000"/>
        </w:rPr>
        <w:t xml:space="preserve"> Глава 5. Реорганизация и упразднение Управления</w:t>
      </w:r>
    </w:p>
    <w:bookmarkEnd w:id="34762"/>
    <w:bookmarkStart w:name="z35226" w:id="3476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4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229" w:id="34764"/>
    <w:p>
      <w:pPr>
        <w:spacing w:after="0"/>
        <w:ind w:left="0"/>
        <w:jc w:val="left"/>
      </w:pPr>
      <w:r>
        <w:rPr>
          <w:rFonts w:ascii="Times New Roman"/>
          <w:b/>
          <w:i w:val="false"/>
          <w:color w:val="000000"/>
        </w:rPr>
        <w:t xml:space="preserve"> Положение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764"/>
    <w:bookmarkStart w:name="z35230" w:id="34765"/>
    <w:p>
      <w:pPr>
        <w:spacing w:after="0"/>
        <w:ind w:left="0"/>
        <w:jc w:val="left"/>
      </w:pPr>
      <w:r>
        <w:rPr>
          <w:rFonts w:ascii="Times New Roman"/>
          <w:b/>
          <w:i w:val="false"/>
          <w:color w:val="000000"/>
        </w:rPr>
        <w:t xml:space="preserve"> Глава 1. Общие положения</w:t>
      </w:r>
    </w:p>
    <w:bookmarkEnd w:id="34765"/>
    <w:bookmarkStart w:name="z35231" w:id="34766"/>
    <w:p>
      <w:pPr>
        <w:spacing w:after="0"/>
        <w:ind w:left="0"/>
        <w:jc w:val="both"/>
      </w:pPr>
      <w:r>
        <w:rPr>
          <w:rFonts w:ascii="Times New Roman"/>
          <w:b w:val="false"/>
          <w:i w:val="false"/>
          <w:color w:val="000000"/>
          <w:sz w:val="28"/>
        </w:rPr>
        <w:t>
      1.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4766"/>
    <w:bookmarkStart w:name="z35232" w:id="34767"/>
    <w:p>
      <w:pPr>
        <w:spacing w:after="0"/>
        <w:ind w:left="0"/>
        <w:jc w:val="both"/>
      </w:pPr>
      <w:r>
        <w:rPr>
          <w:rFonts w:ascii="Times New Roman"/>
          <w:b w:val="false"/>
          <w:i w:val="false"/>
          <w:color w:val="000000"/>
          <w:sz w:val="28"/>
        </w:rPr>
        <w:t xml:space="preserve">
      1) налогового администрирования; </w:t>
      </w:r>
    </w:p>
    <w:bookmarkEnd w:id="34767"/>
    <w:bookmarkStart w:name="z35233" w:id="3476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4768"/>
    <w:bookmarkStart w:name="z35234" w:id="34769"/>
    <w:p>
      <w:pPr>
        <w:spacing w:after="0"/>
        <w:ind w:left="0"/>
        <w:jc w:val="both"/>
      </w:pPr>
      <w:r>
        <w:rPr>
          <w:rFonts w:ascii="Times New Roman"/>
          <w:b w:val="false"/>
          <w:i w:val="false"/>
          <w:color w:val="000000"/>
          <w:sz w:val="28"/>
        </w:rPr>
        <w:t xml:space="preserve">
      3) оборота нефтепродуктов и биотоплива; </w:t>
      </w:r>
    </w:p>
    <w:bookmarkEnd w:id="34769"/>
    <w:bookmarkStart w:name="z35235" w:id="3477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4770"/>
    <w:bookmarkStart w:name="z35236" w:id="34771"/>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4771"/>
    <w:bookmarkStart w:name="z35237" w:id="3477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4772"/>
    <w:bookmarkStart w:name="z35238" w:id="3477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4773"/>
    <w:bookmarkStart w:name="z35239" w:id="3477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4774"/>
    <w:bookmarkStart w:name="z35240" w:id="3477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4775"/>
    <w:bookmarkStart w:name="z35241" w:id="3477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4776"/>
    <w:bookmarkStart w:name="z35242" w:id="3477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4777"/>
    <w:bookmarkStart w:name="z35243" w:id="34778"/>
    <w:p>
      <w:pPr>
        <w:spacing w:after="0"/>
        <w:ind w:left="0"/>
        <w:jc w:val="both"/>
      </w:pPr>
      <w:r>
        <w:rPr>
          <w:rFonts w:ascii="Times New Roman"/>
          <w:b w:val="false"/>
          <w:i w:val="false"/>
          <w:color w:val="000000"/>
          <w:sz w:val="28"/>
        </w:rPr>
        <w:t xml:space="preserve">
      8. Местонахождение Управления: почтовый индекс 040100, Республика Казахстан, область Жетісу, Аксуский район, село Жансугурова, улица Жамбыла, 1 А. </w:t>
      </w:r>
    </w:p>
    <w:bookmarkEnd w:id="34778"/>
    <w:bookmarkStart w:name="z35244" w:id="3477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779"/>
    <w:bookmarkStart w:name="z35245" w:id="3478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4780"/>
    <w:bookmarkStart w:name="z35246" w:id="3478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4781"/>
    <w:bookmarkStart w:name="z35247" w:id="3478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4782"/>
    <w:bookmarkStart w:name="z35248" w:id="3478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4783"/>
    <w:bookmarkStart w:name="z35249" w:id="34784"/>
    <w:p>
      <w:pPr>
        <w:spacing w:after="0"/>
        <w:ind w:left="0"/>
        <w:jc w:val="left"/>
      </w:pPr>
      <w:r>
        <w:rPr>
          <w:rFonts w:ascii="Times New Roman"/>
          <w:b/>
          <w:i w:val="false"/>
          <w:color w:val="000000"/>
        </w:rPr>
        <w:t xml:space="preserve"> Глава 2. Задачи, права и обязанности Управления</w:t>
      </w:r>
    </w:p>
    <w:bookmarkEnd w:id="34784"/>
    <w:bookmarkStart w:name="z35250" w:id="34785"/>
    <w:p>
      <w:pPr>
        <w:spacing w:after="0"/>
        <w:ind w:left="0"/>
        <w:jc w:val="both"/>
      </w:pPr>
      <w:r>
        <w:rPr>
          <w:rFonts w:ascii="Times New Roman"/>
          <w:b w:val="false"/>
          <w:i w:val="false"/>
          <w:color w:val="000000"/>
          <w:sz w:val="28"/>
        </w:rPr>
        <w:t>
      13. Задачи:</w:t>
      </w:r>
    </w:p>
    <w:bookmarkEnd w:id="34785"/>
    <w:bookmarkStart w:name="z35251" w:id="3478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4786"/>
    <w:bookmarkStart w:name="z35252" w:id="3478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4787"/>
    <w:bookmarkStart w:name="z35253" w:id="3478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788"/>
    <w:bookmarkStart w:name="z35254" w:id="3478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4789"/>
    <w:bookmarkStart w:name="z35255" w:id="3479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4790"/>
    <w:bookmarkStart w:name="z35256" w:id="3479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4791"/>
    <w:bookmarkStart w:name="z35257" w:id="3479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4792"/>
    <w:bookmarkStart w:name="z35258" w:id="34793"/>
    <w:p>
      <w:pPr>
        <w:spacing w:after="0"/>
        <w:ind w:left="0"/>
        <w:jc w:val="both"/>
      </w:pPr>
      <w:r>
        <w:rPr>
          <w:rFonts w:ascii="Times New Roman"/>
          <w:b w:val="false"/>
          <w:i w:val="false"/>
          <w:color w:val="000000"/>
          <w:sz w:val="28"/>
        </w:rPr>
        <w:t>
      14. Права и обязанности Управления:</w:t>
      </w:r>
    </w:p>
    <w:bookmarkEnd w:id="34793"/>
    <w:bookmarkStart w:name="z35259" w:id="34794"/>
    <w:p>
      <w:pPr>
        <w:spacing w:after="0"/>
        <w:ind w:left="0"/>
        <w:jc w:val="both"/>
      </w:pPr>
      <w:r>
        <w:rPr>
          <w:rFonts w:ascii="Times New Roman"/>
          <w:b w:val="false"/>
          <w:i w:val="false"/>
          <w:color w:val="000000"/>
          <w:sz w:val="28"/>
        </w:rPr>
        <w:t>
      1) права:</w:t>
      </w:r>
    </w:p>
    <w:bookmarkEnd w:id="34794"/>
    <w:bookmarkStart w:name="z35260" w:id="3479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4795"/>
    <w:bookmarkStart w:name="z35261" w:id="34796"/>
    <w:p>
      <w:pPr>
        <w:spacing w:after="0"/>
        <w:ind w:left="0"/>
        <w:jc w:val="both"/>
      </w:pPr>
      <w:r>
        <w:rPr>
          <w:rFonts w:ascii="Times New Roman"/>
          <w:b w:val="false"/>
          <w:i w:val="false"/>
          <w:color w:val="000000"/>
          <w:sz w:val="28"/>
        </w:rPr>
        <w:t>
      требовать от налогоплательщика (налогового агента):</w:t>
      </w:r>
    </w:p>
    <w:bookmarkEnd w:id="34796"/>
    <w:bookmarkStart w:name="z35262" w:id="3479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4797"/>
    <w:bookmarkStart w:name="z35263" w:id="3479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4798"/>
    <w:bookmarkStart w:name="z35264" w:id="3479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4799"/>
    <w:bookmarkStart w:name="z35265" w:id="3480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4800"/>
    <w:bookmarkStart w:name="z35266" w:id="3480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4801"/>
    <w:bookmarkStart w:name="z35267" w:id="3480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4802"/>
    <w:bookmarkStart w:name="z35268" w:id="3480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4803"/>
    <w:bookmarkStart w:name="z35269" w:id="3480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4804"/>
    <w:bookmarkStart w:name="z35270" w:id="3480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4805"/>
    <w:bookmarkStart w:name="z35271" w:id="3480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4806"/>
    <w:bookmarkStart w:name="z35272" w:id="3480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4807"/>
    <w:bookmarkStart w:name="z35273" w:id="3480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4808"/>
    <w:bookmarkStart w:name="z35274" w:id="3480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4809"/>
    <w:bookmarkStart w:name="z35275" w:id="3481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4810"/>
    <w:bookmarkStart w:name="z35276" w:id="3481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811"/>
    <w:bookmarkStart w:name="z35277" w:id="3481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812"/>
    <w:bookmarkStart w:name="z35278" w:id="3481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813"/>
    <w:bookmarkStart w:name="z35279" w:id="3481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814"/>
    <w:bookmarkStart w:name="z35280" w:id="3481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815"/>
    <w:bookmarkStart w:name="z35281" w:id="3481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816"/>
    <w:bookmarkStart w:name="z35282" w:id="3481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4817"/>
    <w:bookmarkStart w:name="z35283" w:id="3481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4818"/>
    <w:bookmarkStart w:name="z35284" w:id="3481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4819"/>
    <w:bookmarkStart w:name="z35285" w:id="34820"/>
    <w:p>
      <w:pPr>
        <w:spacing w:after="0"/>
        <w:ind w:left="0"/>
        <w:jc w:val="both"/>
      </w:pPr>
      <w:r>
        <w:rPr>
          <w:rFonts w:ascii="Times New Roman"/>
          <w:b w:val="false"/>
          <w:i w:val="false"/>
          <w:color w:val="000000"/>
          <w:sz w:val="28"/>
        </w:rPr>
        <w:t>
      2) обязанности:</w:t>
      </w:r>
    </w:p>
    <w:bookmarkEnd w:id="34820"/>
    <w:bookmarkStart w:name="z35286" w:id="3482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4821"/>
    <w:bookmarkStart w:name="z35287" w:id="3482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4822"/>
    <w:bookmarkStart w:name="z35288" w:id="3482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4823"/>
    <w:bookmarkStart w:name="z35289" w:id="3482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4824"/>
    <w:bookmarkStart w:name="z35290" w:id="3482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825"/>
    <w:bookmarkStart w:name="z35291" w:id="34826"/>
    <w:p>
      <w:pPr>
        <w:spacing w:after="0"/>
        <w:ind w:left="0"/>
        <w:jc w:val="both"/>
      </w:pPr>
      <w:r>
        <w:rPr>
          <w:rFonts w:ascii="Times New Roman"/>
          <w:b w:val="false"/>
          <w:i w:val="false"/>
          <w:color w:val="000000"/>
          <w:sz w:val="28"/>
        </w:rPr>
        <w:t>
      имеющих налоговую задолженность;</w:t>
      </w:r>
    </w:p>
    <w:bookmarkEnd w:id="34826"/>
    <w:bookmarkStart w:name="z35292" w:id="3482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827"/>
    <w:bookmarkStart w:name="z35293" w:id="3482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828"/>
    <w:bookmarkStart w:name="z35294" w:id="3482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829"/>
    <w:bookmarkStart w:name="z35295" w:id="3483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830"/>
    <w:bookmarkStart w:name="z35296" w:id="3483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831"/>
    <w:bookmarkStart w:name="z35297" w:id="3483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832"/>
    <w:bookmarkStart w:name="z35298" w:id="3483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833"/>
    <w:bookmarkStart w:name="z35299" w:id="3483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834"/>
    <w:bookmarkStart w:name="z35300" w:id="3483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835"/>
    <w:bookmarkStart w:name="z35301" w:id="3483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836"/>
    <w:bookmarkStart w:name="z35302" w:id="3483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837"/>
    <w:bookmarkStart w:name="z35303" w:id="3483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838"/>
    <w:bookmarkStart w:name="z35304" w:id="3483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839"/>
    <w:bookmarkStart w:name="z35305" w:id="3484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840"/>
    <w:bookmarkStart w:name="z35306" w:id="3484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4841"/>
    <w:bookmarkStart w:name="z35307" w:id="34842"/>
    <w:p>
      <w:pPr>
        <w:spacing w:after="0"/>
        <w:ind w:left="0"/>
        <w:jc w:val="both"/>
      </w:pPr>
      <w:r>
        <w:rPr>
          <w:rFonts w:ascii="Times New Roman"/>
          <w:b w:val="false"/>
          <w:i w:val="false"/>
          <w:color w:val="000000"/>
          <w:sz w:val="28"/>
        </w:rPr>
        <w:t>
      защищать интересы государства;</w:t>
      </w:r>
    </w:p>
    <w:bookmarkEnd w:id="34842"/>
    <w:bookmarkStart w:name="z35308" w:id="3484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843"/>
    <w:bookmarkStart w:name="z35309" w:id="3484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844"/>
    <w:bookmarkStart w:name="z35310" w:id="3484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845"/>
    <w:bookmarkStart w:name="z35311" w:id="3484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846"/>
    <w:bookmarkStart w:name="z35312" w:id="34847"/>
    <w:p>
      <w:pPr>
        <w:spacing w:after="0"/>
        <w:ind w:left="0"/>
        <w:jc w:val="both"/>
      </w:pPr>
      <w:r>
        <w:rPr>
          <w:rFonts w:ascii="Times New Roman"/>
          <w:b w:val="false"/>
          <w:i w:val="false"/>
          <w:color w:val="000000"/>
          <w:sz w:val="28"/>
        </w:rPr>
        <w:t>
      15. Функции:</w:t>
      </w:r>
    </w:p>
    <w:bookmarkEnd w:id="34847"/>
    <w:bookmarkStart w:name="z35313" w:id="34848"/>
    <w:p>
      <w:pPr>
        <w:spacing w:after="0"/>
        <w:ind w:left="0"/>
        <w:jc w:val="both"/>
      </w:pPr>
      <w:r>
        <w:rPr>
          <w:rFonts w:ascii="Times New Roman"/>
          <w:b w:val="false"/>
          <w:i w:val="false"/>
          <w:color w:val="000000"/>
          <w:sz w:val="28"/>
        </w:rPr>
        <w:t>
      1) осуществление налогового контроля;</w:t>
      </w:r>
    </w:p>
    <w:bookmarkEnd w:id="34848"/>
    <w:bookmarkStart w:name="z35314" w:id="3484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849"/>
    <w:bookmarkStart w:name="z35315" w:id="3485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850"/>
    <w:bookmarkStart w:name="z35316" w:id="3485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4851"/>
    <w:bookmarkStart w:name="z35317" w:id="3485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852"/>
    <w:bookmarkStart w:name="z35318" w:id="3485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853"/>
    <w:bookmarkStart w:name="z35319" w:id="3485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4854"/>
    <w:bookmarkStart w:name="z35320" w:id="3485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4855"/>
    <w:bookmarkStart w:name="z35321" w:id="3485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4856"/>
    <w:bookmarkStart w:name="z35322" w:id="3485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4857"/>
    <w:bookmarkStart w:name="z35323" w:id="34858"/>
    <w:p>
      <w:pPr>
        <w:spacing w:after="0"/>
        <w:ind w:left="0"/>
        <w:jc w:val="both"/>
      </w:pPr>
      <w:r>
        <w:rPr>
          <w:rFonts w:ascii="Times New Roman"/>
          <w:b w:val="false"/>
          <w:i w:val="false"/>
          <w:color w:val="000000"/>
          <w:sz w:val="28"/>
        </w:rPr>
        <w:t>
      11) осуществление налогового администрирования;</w:t>
      </w:r>
    </w:p>
    <w:bookmarkEnd w:id="34858"/>
    <w:bookmarkStart w:name="z35324" w:id="3485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4859"/>
    <w:bookmarkStart w:name="z35325" w:id="3486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4860"/>
    <w:bookmarkStart w:name="z35326" w:id="34861"/>
    <w:p>
      <w:pPr>
        <w:spacing w:after="0"/>
        <w:ind w:left="0"/>
        <w:jc w:val="both"/>
      </w:pPr>
      <w:r>
        <w:rPr>
          <w:rFonts w:ascii="Times New Roman"/>
          <w:b w:val="false"/>
          <w:i w:val="false"/>
          <w:color w:val="000000"/>
          <w:sz w:val="28"/>
        </w:rPr>
        <w:t>
      14) использование системы управления рисками;</w:t>
      </w:r>
    </w:p>
    <w:bookmarkEnd w:id="34861"/>
    <w:bookmarkStart w:name="z35327" w:id="3486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4862"/>
    <w:bookmarkStart w:name="z35328" w:id="3486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4863"/>
    <w:bookmarkStart w:name="z35329" w:id="3486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4864"/>
    <w:bookmarkStart w:name="z35330" w:id="3486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4865"/>
    <w:bookmarkStart w:name="z35331" w:id="3486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4866"/>
    <w:bookmarkStart w:name="z35332" w:id="3486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4867"/>
    <w:bookmarkStart w:name="z35333" w:id="3486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4868"/>
    <w:bookmarkStart w:name="z35334" w:id="3486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4869"/>
    <w:bookmarkStart w:name="z35335" w:id="3487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4870"/>
    <w:bookmarkStart w:name="z35336" w:id="3487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4871"/>
    <w:bookmarkStart w:name="z35337" w:id="3487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4872"/>
    <w:bookmarkStart w:name="z35338" w:id="3487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4873"/>
    <w:bookmarkStart w:name="z35339" w:id="3487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4874"/>
    <w:bookmarkStart w:name="z35340" w:id="3487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4875"/>
    <w:bookmarkStart w:name="z35341" w:id="3487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4876"/>
    <w:bookmarkStart w:name="z35342" w:id="3487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4877"/>
    <w:bookmarkStart w:name="z35343" w:id="3487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4878"/>
    <w:bookmarkStart w:name="z35344" w:id="3487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4879"/>
    <w:bookmarkStart w:name="z35345" w:id="3488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4880"/>
    <w:bookmarkStart w:name="z35346" w:id="3488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4881"/>
    <w:bookmarkStart w:name="z35347" w:id="3488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4882"/>
    <w:bookmarkStart w:name="z35348" w:id="3488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4883"/>
    <w:bookmarkStart w:name="z35349" w:id="3488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4884"/>
    <w:bookmarkStart w:name="z35350" w:id="3488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4885"/>
    <w:bookmarkStart w:name="z35351" w:id="3488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4886"/>
    <w:bookmarkStart w:name="z35352" w:id="3488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4887"/>
    <w:bookmarkStart w:name="z35353" w:id="3488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4888"/>
    <w:bookmarkStart w:name="z35354" w:id="3488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4889"/>
    <w:bookmarkStart w:name="z35355" w:id="34890"/>
    <w:p>
      <w:pPr>
        <w:spacing w:after="0"/>
        <w:ind w:left="0"/>
        <w:jc w:val="both"/>
      </w:pPr>
      <w:r>
        <w:rPr>
          <w:rFonts w:ascii="Times New Roman"/>
          <w:b w:val="false"/>
          <w:i w:val="false"/>
          <w:color w:val="000000"/>
          <w:sz w:val="28"/>
        </w:rPr>
        <w:t>
      18. Полномочия Руководителя Управления:</w:t>
      </w:r>
    </w:p>
    <w:bookmarkEnd w:id="34890"/>
    <w:bookmarkStart w:name="z35356" w:id="3489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4891"/>
    <w:bookmarkStart w:name="z35357" w:id="3489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4892"/>
    <w:bookmarkStart w:name="z35358" w:id="3489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4893"/>
    <w:bookmarkStart w:name="z35359" w:id="3489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4894"/>
    <w:bookmarkStart w:name="z35360" w:id="3489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4895"/>
    <w:bookmarkStart w:name="z35361" w:id="3489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4896"/>
    <w:bookmarkStart w:name="z35362" w:id="3489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4897"/>
    <w:bookmarkStart w:name="z35363" w:id="3489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4898"/>
    <w:bookmarkStart w:name="z35364" w:id="3489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4899"/>
    <w:bookmarkStart w:name="z35365" w:id="3490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4900"/>
    <w:bookmarkStart w:name="z35366" w:id="3490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4901"/>
    <w:bookmarkStart w:name="z35367" w:id="3490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4902"/>
    <w:bookmarkStart w:name="z35368" w:id="34903"/>
    <w:p>
      <w:pPr>
        <w:spacing w:after="0"/>
        <w:ind w:left="0"/>
        <w:jc w:val="left"/>
      </w:pPr>
      <w:r>
        <w:rPr>
          <w:rFonts w:ascii="Times New Roman"/>
          <w:b/>
          <w:i w:val="false"/>
          <w:color w:val="000000"/>
        </w:rPr>
        <w:t xml:space="preserve"> Глава 4. Имущество Управления</w:t>
      </w:r>
    </w:p>
    <w:bookmarkEnd w:id="34903"/>
    <w:bookmarkStart w:name="z35369" w:id="3490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4904"/>
    <w:bookmarkStart w:name="z35370" w:id="3490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905"/>
    <w:bookmarkStart w:name="z35371" w:id="3490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4906"/>
    <w:bookmarkStart w:name="z35372" w:id="3490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907"/>
    <w:bookmarkStart w:name="z35373" w:id="34908"/>
    <w:p>
      <w:pPr>
        <w:spacing w:after="0"/>
        <w:ind w:left="0"/>
        <w:jc w:val="left"/>
      </w:pPr>
      <w:r>
        <w:rPr>
          <w:rFonts w:ascii="Times New Roman"/>
          <w:b/>
          <w:i w:val="false"/>
          <w:color w:val="000000"/>
        </w:rPr>
        <w:t xml:space="preserve"> Глава 5. Реорганизация и упразднение Управления</w:t>
      </w:r>
    </w:p>
    <w:bookmarkEnd w:id="34908"/>
    <w:bookmarkStart w:name="z35374" w:id="3490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4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377" w:id="34910"/>
    <w:p>
      <w:pPr>
        <w:spacing w:after="0"/>
        <w:ind w:left="0"/>
        <w:jc w:val="left"/>
      </w:pPr>
      <w:r>
        <w:rPr>
          <w:rFonts w:ascii="Times New Roman"/>
          <w:b/>
          <w:i w:val="false"/>
          <w:color w:val="000000"/>
        </w:rPr>
        <w:t xml:space="preserve"> Положение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910"/>
    <w:bookmarkStart w:name="z35378" w:id="34911"/>
    <w:p>
      <w:pPr>
        <w:spacing w:after="0"/>
        <w:ind w:left="0"/>
        <w:jc w:val="left"/>
      </w:pPr>
      <w:r>
        <w:rPr>
          <w:rFonts w:ascii="Times New Roman"/>
          <w:b/>
          <w:i w:val="false"/>
          <w:color w:val="000000"/>
        </w:rPr>
        <w:t xml:space="preserve"> Глава 1. Общие положения</w:t>
      </w:r>
    </w:p>
    <w:bookmarkEnd w:id="34911"/>
    <w:bookmarkStart w:name="z35379" w:id="34912"/>
    <w:p>
      <w:pPr>
        <w:spacing w:after="0"/>
        <w:ind w:left="0"/>
        <w:jc w:val="both"/>
      </w:pPr>
      <w:r>
        <w:rPr>
          <w:rFonts w:ascii="Times New Roman"/>
          <w:b w:val="false"/>
          <w:i w:val="false"/>
          <w:color w:val="000000"/>
          <w:sz w:val="28"/>
        </w:rPr>
        <w:t>
      1.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4912"/>
    <w:bookmarkStart w:name="z35380" w:id="34913"/>
    <w:p>
      <w:pPr>
        <w:spacing w:after="0"/>
        <w:ind w:left="0"/>
        <w:jc w:val="both"/>
      </w:pPr>
      <w:r>
        <w:rPr>
          <w:rFonts w:ascii="Times New Roman"/>
          <w:b w:val="false"/>
          <w:i w:val="false"/>
          <w:color w:val="000000"/>
          <w:sz w:val="28"/>
        </w:rPr>
        <w:t xml:space="preserve">
      1) налогового администрирования; </w:t>
      </w:r>
    </w:p>
    <w:bookmarkEnd w:id="34913"/>
    <w:bookmarkStart w:name="z35381" w:id="3491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4914"/>
    <w:bookmarkStart w:name="z35382" w:id="34915"/>
    <w:p>
      <w:pPr>
        <w:spacing w:after="0"/>
        <w:ind w:left="0"/>
        <w:jc w:val="both"/>
      </w:pPr>
      <w:r>
        <w:rPr>
          <w:rFonts w:ascii="Times New Roman"/>
          <w:b w:val="false"/>
          <w:i w:val="false"/>
          <w:color w:val="000000"/>
          <w:sz w:val="28"/>
        </w:rPr>
        <w:t xml:space="preserve">
      3) оборота нефтепродуктов и биотоплива; </w:t>
      </w:r>
    </w:p>
    <w:bookmarkEnd w:id="34915"/>
    <w:bookmarkStart w:name="z35383" w:id="3491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4916"/>
    <w:bookmarkStart w:name="z35384" w:id="34917"/>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4917"/>
    <w:bookmarkStart w:name="z35385" w:id="3491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4918"/>
    <w:bookmarkStart w:name="z35386" w:id="3491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4919"/>
    <w:bookmarkStart w:name="z35387" w:id="3492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4920"/>
    <w:bookmarkStart w:name="z35388" w:id="3492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4921"/>
    <w:bookmarkStart w:name="z35389" w:id="3492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4922"/>
    <w:bookmarkStart w:name="z35390" w:id="3492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4923"/>
    <w:bookmarkStart w:name="z35391" w:id="34924"/>
    <w:p>
      <w:pPr>
        <w:spacing w:after="0"/>
        <w:ind w:left="0"/>
        <w:jc w:val="both"/>
      </w:pPr>
      <w:r>
        <w:rPr>
          <w:rFonts w:ascii="Times New Roman"/>
          <w:b w:val="false"/>
          <w:i w:val="false"/>
          <w:color w:val="000000"/>
          <w:sz w:val="28"/>
        </w:rPr>
        <w:t xml:space="preserve">
      8. Местонахождение Управления: почтовый индекс 040200, Республика Казахстан, область Жетісу, Алакольский район, город Ушарал, улица Д.Конаева, 68. </w:t>
      </w:r>
    </w:p>
    <w:bookmarkEnd w:id="34924"/>
    <w:bookmarkStart w:name="z35392" w:id="3492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4925"/>
    <w:bookmarkStart w:name="z35393" w:id="3492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4926"/>
    <w:bookmarkStart w:name="z35394" w:id="3492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4927"/>
    <w:bookmarkStart w:name="z35395" w:id="3492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4928"/>
    <w:bookmarkStart w:name="z35396" w:id="3492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4929"/>
    <w:bookmarkStart w:name="z35397" w:id="34930"/>
    <w:p>
      <w:pPr>
        <w:spacing w:after="0"/>
        <w:ind w:left="0"/>
        <w:jc w:val="left"/>
      </w:pPr>
      <w:r>
        <w:rPr>
          <w:rFonts w:ascii="Times New Roman"/>
          <w:b/>
          <w:i w:val="false"/>
          <w:color w:val="000000"/>
        </w:rPr>
        <w:t xml:space="preserve"> Глава 2. Задачи, права и обязанности Управления</w:t>
      </w:r>
    </w:p>
    <w:bookmarkEnd w:id="34930"/>
    <w:bookmarkStart w:name="z35398" w:id="34931"/>
    <w:p>
      <w:pPr>
        <w:spacing w:after="0"/>
        <w:ind w:left="0"/>
        <w:jc w:val="both"/>
      </w:pPr>
      <w:r>
        <w:rPr>
          <w:rFonts w:ascii="Times New Roman"/>
          <w:b w:val="false"/>
          <w:i w:val="false"/>
          <w:color w:val="000000"/>
          <w:sz w:val="28"/>
        </w:rPr>
        <w:t>
      13. Задачи:</w:t>
      </w:r>
    </w:p>
    <w:bookmarkEnd w:id="34931"/>
    <w:bookmarkStart w:name="z35399" w:id="3493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4932"/>
    <w:bookmarkStart w:name="z35400" w:id="3493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4933"/>
    <w:bookmarkStart w:name="z35401" w:id="3493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934"/>
    <w:bookmarkStart w:name="z35402" w:id="3493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4935"/>
    <w:bookmarkStart w:name="z35403" w:id="3493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4936"/>
    <w:bookmarkStart w:name="z35404" w:id="3493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4937"/>
    <w:bookmarkStart w:name="z35405" w:id="3493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4938"/>
    <w:bookmarkStart w:name="z35406" w:id="34939"/>
    <w:p>
      <w:pPr>
        <w:spacing w:after="0"/>
        <w:ind w:left="0"/>
        <w:jc w:val="both"/>
      </w:pPr>
      <w:r>
        <w:rPr>
          <w:rFonts w:ascii="Times New Roman"/>
          <w:b w:val="false"/>
          <w:i w:val="false"/>
          <w:color w:val="000000"/>
          <w:sz w:val="28"/>
        </w:rPr>
        <w:t>
      14. Права и обязанности Управления:</w:t>
      </w:r>
    </w:p>
    <w:bookmarkEnd w:id="34939"/>
    <w:bookmarkStart w:name="z35407" w:id="34940"/>
    <w:p>
      <w:pPr>
        <w:spacing w:after="0"/>
        <w:ind w:left="0"/>
        <w:jc w:val="both"/>
      </w:pPr>
      <w:r>
        <w:rPr>
          <w:rFonts w:ascii="Times New Roman"/>
          <w:b w:val="false"/>
          <w:i w:val="false"/>
          <w:color w:val="000000"/>
          <w:sz w:val="28"/>
        </w:rPr>
        <w:t>
      1) права:</w:t>
      </w:r>
    </w:p>
    <w:bookmarkEnd w:id="34940"/>
    <w:bookmarkStart w:name="z35408" w:id="3494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4941"/>
    <w:bookmarkStart w:name="z35409" w:id="34942"/>
    <w:p>
      <w:pPr>
        <w:spacing w:after="0"/>
        <w:ind w:left="0"/>
        <w:jc w:val="both"/>
      </w:pPr>
      <w:r>
        <w:rPr>
          <w:rFonts w:ascii="Times New Roman"/>
          <w:b w:val="false"/>
          <w:i w:val="false"/>
          <w:color w:val="000000"/>
          <w:sz w:val="28"/>
        </w:rPr>
        <w:t>
      требовать от налогоплательщика (налогового агента):</w:t>
      </w:r>
    </w:p>
    <w:bookmarkEnd w:id="34942"/>
    <w:bookmarkStart w:name="z35410" w:id="3494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4943"/>
    <w:bookmarkStart w:name="z35411" w:id="3494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4944"/>
    <w:bookmarkStart w:name="z35412" w:id="3494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4945"/>
    <w:bookmarkStart w:name="z35413" w:id="3494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4946"/>
    <w:bookmarkStart w:name="z35414" w:id="3494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4947"/>
    <w:bookmarkStart w:name="z35415" w:id="3494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4948"/>
    <w:bookmarkStart w:name="z35416" w:id="3494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4949"/>
    <w:bookmarkStart w:name="z35417" w:id="3495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4950"/>
    <w:bookmarkStart w:name="z35418" w:id="3495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4951"/>
    <w:bookmarkStart w:name="z35419" w:id="3495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4952"/>
    <w:bookmarkStart w:name="z35420" w:id="3495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4953"/>
    <w:bookmarkStart w:name="z35421" w:id="3495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4954"/>
    <w:bookmarkStart w:name="z35422" w:id="3495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4955"/>
    <w:bookmarkStart w:name="z35423" w:id="3495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4956"/>
    <w:bookmarkStart w:name="z35424" w:id="3495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4957"/>
    <w:bookmarkStart w:name="z35425" w:id="3495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4958"/>
    <w:bookmarkStart w:name="z35426" w:id="3495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4959"/>
    <w:bookmarkStart w:name="z35427" w:id="3496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4960"/>
    <w:bookmarkStart w:name="z35428" w:id="3496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4961"/>
    <w:bookmarkStart w:name="z35429" w:id="3496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4962"/>
    <w:bookmarkStart w:name="z35430" w:id="3496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4963"/>
    <w:bookmarkStart w:name="z35431" w:id="3496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4964"/>
    <w:bookmarkStart w:name="z35432" w:id="3496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4965"/>
    <w:bookmarkStart w:name="z35433" w:id="34966"/>
    <w:p>
      <w:pPr>
        <w:spacing w:after="0"/>
        <w:ind w:left="0"/>
        <w:jc w:val="both"/>
      </w:pPr>
      <w:r>
        <w:rPr>
          <w:rFonts w:ascii="Times New Roman"/>
          <w:b w:val="false"/>
          <w:i w:val="false"/>
          <w:color w:val="000000"/>
          <w:sz w:val="28"/>
        </w:rPr>
        <w:t>
      2) обязанности:</w:t>
      </w:r>
    </w:p>
    <w:bookmarkEnd w:id="34966"/>
    <w:bookmarkStart w:name="z35434" w:id="3496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4967"/>
    <w:bookmarkStart w:name="z35435" w:id="3496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4968"/>
    <w:bookmarkStart w:name="z35436" w:id="3496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4969"/>
    <w:bookmarkStart w:name="z35437" w:id="3497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4970"/>
    <w:bookmarkStart w:name="z35438" w:id="3497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4971"/>
    <w:bookmarkStart w:name="z35439" w:id="34972"/>
    <w:p>
      <w:pPr>
        <w:spacing w:after="0"/>
        <w:ind w:left="0"/>
        <w:jc w:val="both"/>
      </w:pPr>
      <w:r>
        <w:rPr>
          <w:rFonts w:ascii="Times New Roman"/>
          <w:b w:val="false"/>
          <w:i w:val="false"/>
          <w:color w:val="000000"/>
          <w:sz w:val="28"/>
        </w:rPr>
        <w:t>
      имеющих налоговую задолженность;</w:t>
      </w:r>
    </w:p>
    <w:bookmarkEnd w:id="34972"/>
    <w:bookmarkStart w:name="z35440" w:id="3497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4973"/>
    <w:bookmarkStart w:name="z35441" w:id="3497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4974"/>
    <w:bookmarkStart w:name="z35442" w:id="3497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4975"/>
    <w:bookmarkStart w:name="z35443" w:id="3497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4976"/>
    <w:bookmarkStart w:name="z35444" w:id="3497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4977"/>
    <w:bookmarkStart w:name="z35445" w:id="3497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4978"/>
    <w:bookmarkStart w:name="z35446" w:id="3497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4979"/>
    <w:bookmarkStart w:name="z35447" w:id="3498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4980"/>
    <w:bookmarkStart w:name="z35448" w:id="3498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4981"/>
    <w:bookmarkStart w:name="z35449" w:id="3498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4982"/>
    <w:bookmarkStart w:name="z35450" w:id="3498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4983"/>
    <w:bookmarkStart w:name="z35451" w:id="3498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4984"/>
    <w:bookmarkStart w:name="z35452" w:id="3498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4985"/>
    <w:bookmarkStart w:name="z35453" w:id="3498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4986"/>
    <w:bookmarkStart w:name="z35454" w:id="3498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4987"/>
    <w:bookmarkStart w:name="z35455" w:id="34988"/>
    <w:p>
      <w:pPr>
        <w:spacing w:after="0"/>
        <w:ind w:left="0"/>
        <w:jc w:val="both"/>
      </w:pPr>
      <w:r>
        <w:rPr>
          <w:rFonts w:ascii="Times New Roman"/>
          <w:b w:val="false"/>
          <w:i w:val="false"/>
          <w:color w:val="000000"/>
          <w:sz w:val="28"/>
        </w:rPr>
        <w:t>
      защищать интересы государства;</w:t>
      </w:r>
    </w:p>
    <w:bookmarkEnd w:id="34988"/>
    <w:bookmarkStart w:name="z35456" w:id="3498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4989"/>
    <w:bookmarkStart w:name="z35457" w:id="3499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4990"/>
    <w:bookmarkStart w:name="z35458" w:id="3499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4991"/>
    <w:bookmarkStart w:name="z35459" w:id="3499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4992"/>
    <w:bookmarkStart w:name="z35460" w:id="34993"/>
    <w:p>
      <w:pPr>
        <w:spacing w:after="0"/>
        <w:ind w:left="0"/>
        <w:jc w:val="both"/>
      </w:pPr>
      <w:r>
        <w:rPr>
          <w:rFonts w:ascii="Times New Roman"/>
          <w:b w:val="false"/>
          <w:i w:val="false"/>
          <w:color w:val="000000"/>
          <w:sz w:val="28"/>
        </w:rPr>
        <w:t>
      15. Функции:</w:t>
      </w:r>
    </w:p>
    <w:bookmarkEnd w:id="34993"/>
    <w:bookmarkStart w:name="z35461" w:id="34994"/>
    <w:p>
      <w:pPr>
        <w:spacing w:after="0"/>
        <w:ind w:left="0"/>
        <w:jc w:val="both"/>
      </w:pPr>
      <w:r>
        <w:rPr>
          <w:rFonts w:ascii="Times New Roman"/>
          <w:b w:val="false"/>
          <w:i w:val="false"/>
          <w:color w:val="000000"/>
          <w:sz w:val="28"/>
        </w:rPr>
        <w:t>
      1) осуществление налогового контроля;</w:t>
      </w:r>
    </w:p>
    <w:bookmarkEnd w:id="34994"/>
    <w:bookmarkStart w:name="z35462" w:id="3499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4995"/>
    <w:bookmarkStart w:name="z35463" w:id="3499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4996"/>
    <w:bookmarkStart w:name="z35464" w:id="3499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4997"/>
    <w:bookmarkStart w:name="z35465" w:id="3499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4998"/>
    <w:bookmarkStart w:name="z35466" w:id="3499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4999"/>
    <w:bookmarkStart w:name="z35467" w:id="3500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000"/>
    <w:bookmarkStart w:name="z35468" w:id="3500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001"/>
    <w:bookmarkStart w:name="z35469" w:id="3500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002"/>
    <w:bookmarkStart w:name="z35470" w:id="3500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003"/>
    <w:bookmarkStart w:name="z35471" w:id="35004"/>
    <w:p>
      <w:pPr>
        <w:spacing w:after="0"/>
        <w:ind w:left="0"/>
        <w:jc w:val="both"/>
      </w:pPr>
      <w:r>
        <w:rPr>
          <w:rFonts w:ascii="Times New Roman"/>
          <w:b w:val="false"/>
          <w:i w:val="false"/>
          <w:color w:val="000000"/>
          <w:sz w:val="28"/>
        </w:rPr>
        <w:t>
      11) осуществление налогового администрирования;</w:t>
      </w:r>
    </w:p>
    <w:bookmarkEnd w:id="35004"/>
    <w:bookmarkStart w:name="z35472" w:id="3500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005"/>
    <w:bookmarkStart w:name="z35473" w:id="3500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006"/>
    <w:bookmarkStart w:name="z35474" w:id="35007"/>
    <w:p>
      <w:pPr>
        <w:spacing w:after="0"/>
        <w:ind w:left="0"/>
        <w:jc w:val="both"/>
      </w:pPr>
      <w:r>
        <w:rPr>
          <w:rFonts w:ascii="Times New Roman"/>
          <w:b w:val="false"/>
          <w:i w:val="false"/>
          <w:color w:val="000000"/>
          <w:sz w:val="28"/>
        </w:rPr>
        <w:t>
      14) использование системы управления рисками;</w:t>
      </w:r>
    </w:p>
    <w:bookmarkEnd w:id="35007"/>
    <w:bookmarkStart w:name="z35475" w:id="3500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008"/>
    <w:bookmarkStart w:name="z35476" w:id="3500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009"/>
    <w:bookmarkStart w:name="z35477" w:id="3501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010"/>
    <w:bookmarkStart w:name="z35478" w:id="3501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011"/>
    <w:bookmarkStart w:name="z35479" w:id="3501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012"/>
    <w:bookmarkStart w:name="z35480" w:id="3501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013"/>
    <w:bookmarkStart w:name="z35481" w:id="3501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014"/>
    <w:bookmarkStart w:name="z35482" w:id="3501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015"/>
    <w:bookmarkStart w:name="z35483" w:id="3501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016"/>
    <w:bookmarkStart w:name="z35484" w:id="3501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017"/>
    <w:bookmarkStart w:name="z35485" w:id="3501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018"/>
    <w:bookmarkStart w:name="z35486" w:id="3501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019"/>
    <w:bookmarkStart w:name="z35487" w:id="3502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020"/>
    <w:bookmarkStart w:name="z35488" w:id="3502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021"/>
    <w:bookmarkStart w:name="z35489" w:id="3502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022"/>
    <w:bookmarkStart w:name="z35490" w:id="3502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023"/>
    <w:bookmarkStart w:name="z35491" w:id="3502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024"/>
    <w:bookmarkStart w:name="z35492" w:id="3502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025"/>
    <w:bookmarkStart w:name="z35493" w:id="3502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026"/>
    <w:bookmarkStart w:name="z35494" w:id="3502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027"/>
    <w:bookmarkStart w:name="z35495" w:id="3502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028"/>
    <w:bookmarkStart w:name="z35496" w:id="3502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029"/>
    <w:bookmarkStart w:name="z35497" w:id="3503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030"/>
    <w:bookmarkStart w:name="z35498" w:id="3503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031"/>
    <w:bookmarkStart w:name="z35499" w:id="3503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032"/>
    <w:bookmarkStart w:name="z35500" w:id="3503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033"/>
    <w:bookmarkStart w:name="z35501" w:id="3503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034"/>
    <w:bookmarkStart w:name="z35502" w:id="3503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035"/>
    <w:bookmarkStart w:name="z35503" w:id="3503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5036"/>
    <w:bookmarkStart w:name="z35504" w:id="35037"/>
    <w:p>
      <w:pPr>
        <w:spacing w:after="0"/>
        <w:ind w:left="0"/>
        <w:jc w:val="both"/>
      </w:pPr>
      <w:r>
        <w:rPr>
          <w:rFonts w:ascii="Times New Roman"/>
          <w:b w:val="false"/>
          <w:i w:val="false"/>
          <w:color w:val="000000"/>
          <w:sz w:val="28"/>
        </w:rPr>
        <w:t>
      19. Полномочия Руководителя Управления:</w:t>
      </w:r>
    </w:p>
    <w:bookmarkEnd w:id="35037"/>
    <w:bookmarkStart w:name="z35505" w:id="3503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5038"/>
    <w:bookmarkStart w:name="z35506" w:id="3503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039"/>
    <w:bookmarkStart w:name="z35507" w:id="3504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040"/>
    <w:bookmarkStart w:name="z35508" w:id="3504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041"/>
    <w:bookmarkStart w:name="z35509" w:id="3504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042"/>
    <w:bookmarkStart w:name="z35510" w:id="3504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5043"/>
    <w:bookmarkStart w:name="z35511" w:id="3504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044"/>
    <w:bookmarkStart w:name="z35512" w:id="3504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045"/>
    <w:bookmarkStart w:name="z35513" w:id="3504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046"/>
    <w:bookmarkStart w:name="z35514" w:id="3504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047"/>
    <w:bookmarkStart w:name="z35515" w:id="3504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048"/>
    <w:bookmarkStart w:name="z35516" w:id="3504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049"/>
    <w:bookmarkStart w:name="z35517" w:id="35050"/>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5050"/>
    <w:bookmarkStart w:name="z35518" w:id="35051"/>
    <w:p>
      <w:pPr>
        <w:spacing w:after="0"/>
        <w:ind w:left="0"/>
        <w:jc w:val="left"/>
      </w:pPr>
      <w:r>
        <w:rPr>
          <w:rFonts w:ascii="Times New Roman"/>
          <w:b/>
          <w:i w:val="false"/>
          <w:color w:val="000000"/>
        </w:rPr>
        <w:t xml:space="preserve"> Глава 4. Имущество Управления</w:t>
      </w:r>
    </w:p>
    <w:bookmarkEnd w:id="35051"/>
    <w:bookmarkStart w:name="z35519" w:id="3505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5052"/>
    <w:bookmarkStart w:name="z35520" w:id="3505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053"/>
    <w:bookmarkStart w:name="z35521" w:id="35054"/>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5054"/>
    <w:bookmarkStart w:name="z35522" w:id="3505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055"/>
    <w:bookmarkStart w:name="z35523" w:id="35056"/>
    <w:p>
      <w:pPr>
        <w:spacing w:after="0"/>
        <w:ind w:left="0"/>
        <w:jc w:val="left"/>
      </w:pPr>
      <w:r>
        <w:rPr>
          <w:rFonts w:ascii="Times New Roman"/>
          <w:b/>
          <w:i w:val="false"/>
          <w:color w:val="000000"/>
        </w:rPr>
        <w:t xml:space="preserve"> Глава 5. Реорганизация и упразднение Управления</w:t>
      </w:r>
    </w:p>
    <w:bookmarkEnd w:id="35056"/>
    <w:bookmarkStart w:name="z35524" w:id="35057"/>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5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527" w:id="35058"/>
    <w:p>
      <w:pPr>
        <w:spacing w:after="0"/>
        <w:ind w:left="0"/>
        <w:jc w:val="left"/>
      </w:pPr>
      <w:r>
        <w:rPr>
          <w:rFonts w:ascii="Times New Roman"/>
          <w:b/>
          <w:i w:val="false"/>
          <w:color w:val="000000"/>
        </w:rPr>
        <w:t xml:space="preserve"> Положение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058"/>
    <w:bookmarkStart w:name="z35528" w:id="35059"/>
    <w:p>
      <w:pPr>
        <w:spacing w:after="0"/>
        <w:ind w:left="0"/>
        <w:jc w:val="left"/>
      </w:pPr>
      <w:r>
        <w:rPr>
          <w:rFonts w:ascii="Times New Roman"/>
          <w:b/>
          <w:i w:val="false"/>
          <w:color w:val="000000"/>
        </w:rPr>
        <w:t xml:space="preserve"> Глава 1. Общие положения</w:t>
      </w:r>
    </w:p>
    <w:bookmarkEnd w:id="35059"/>
    <w:bookmarkStart w:name="z35529" w:id="35060"/>
    <w:p>
      <w:pPr>
        <w:spacing w:after="0"/>
        <w:ind w:left="0"/>
        <w:jc w:val="both"/>
      </w:pPr>
      <w:r>
        <w:rPr>
          <w:rFonts w:ascii="Times New Roman"/>
          <w:b w:val="false"/>
          <w:i w:val="false"/>
          <w:color w:val="000000"/>
          <w:sz w:val="28"/>
        </w:rPr>
        <w:t>
      1.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5060"/>
    <w:bookmarkStart w:name="z35530" w:id="35061"/>
    <w:p>
      <w:pPr>
        <w:spacing w:after="0"/>
        <w:ind w:left="0"/>
        <w:jc w:val="both"/>
      </w:pPr>
      <w:r>
        <w:rPr>
          <w:rFonts w:ascii="Times New Roman"/>
          <w:b w:val="false"/>
          <w:i w:val="false"/>
          <w:color w:val="000000"/>
          <w:sz w:val="28"/>
        </w:rPr>
        <w:t xml:space="preserve">
      1) налогового администрирования; </w:t>
      </w:r>
    </w:p>
    <w:bookmarkEnd w:id="35061"/>
    <w:bookmarkStart w:name="z35531" w:id="35062"/>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062"/>
    <w:bookmarkStart w:name="z35532" w:id="35063"/>
    <w:p>
      <w:pPr>
        <w:spacing w:after="0"/>
        <w:ind w:left="0"/>
        <w:jc w:val="both"/>
      </w:pPr>
      <w:r>
        <w:rPr>
          <w:rFonts w:ascii="Times New Roman"/>
          <w:b w:val="false"/>
          <w:i w:val="false"/>
          <w:color w:val="000000"/>
          <w:sz w:val="28"/>
        </w:rPr>
        <w:t xml:space="preserve">
      3) оборота нефтепродуктов и биотоплива; </w:t>
      </w:r>
    </w:p>
    <w:bookmarkEnd w:id="35063"/>
    <w:bookmarkStart w:name="z35533" w:id="35064"/>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064"/>
    <w:bookmarkStart w:name="z35534" w:id="35065"/>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5065"/>
    <w:bookmarkStart w:name="z35535" w:id="35066"/>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066"/>
    <w:bookmarkStart w:name="z35536" w:id="3506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067"/>
    <w:bookmarkStart w:name="z35537" w:id="35068"/>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5068"/>
    <w:bookmarkStart w:name="z35538" w:id="35069"/>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069"/>
    <w:bookmarkStart w:name="z35539" w:id="35070"/>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5070"/>
    <w:bookmarkStart w:name="z35540" w:id="35071"/>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5071"/>
    <w:bookmarkStart w:name="z35541" w:id="35072"/>
    <w:p>
      <w:pPr>
        <w:spacing w:after="0"/>
        <w:ind w:left="0"/>
        <w:jc w:val="both"/>
      </w:pPr>
      <w:r>
        <w:rPr>
          <w:rFonts w:ascii="Times New Roman"/>
          <w:b w:val="false"/>
          <w:i w:val="false"/>
          <w:color w:val="000000"/>
          <w:sz w:val="28"/>
        </w:rPr>
        <w:t xml:space="preserve">
      8. Местонахождение Управления: почтовый индекс 041000, Республика Казахстан, область Жетісу, Каратальский район, город Уштобе, проспект Абылай хана, 14. </w:t>
      </w:r>
    </w:p>
    <w:bookmarkEnd w:id="35072"/>
    <w:bookmarkStart w:name="z35542" w:id="35073"/>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073"/>
    <w:bookmarkStart w:name="z35543" w:id="3507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074"/>
    <w:bookmarkStart w:name="z35544" w:id="3507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5075"/>
    <w:bookmarkStart w:name="z35545" w:id="3507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5076"/>
    <w:bookmarkStart w:name="z35546" w:id="350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077"/>
    <w:bookmarkStart w:name="z35547" w:id="35078"/>
    <w:p>
      <w:pPr>
        <w:spacing w:after="0"/>
        <w:ind w:left="0"/>
        <w:jc w:val="left"/>
      </w:pPr>
      <w:r>
        <w:rPr>
          <w:rFonts w:ascii="Times New Roman"/>
          <w:b/>
          <w:i w:val="false"/>
          <w:color w:val="000000"/>
        </w:rPr>
        <w:t xml:space="preserve"> Глава 2. Задачи, права и обязанности Управления</w:t>
      </w:r>
    </w:p>
    <w:bookmarkEnd w:id="35078"/>
    <w:bookmarkStart w:name="z35548" w:id="35079"/>
    <w:p>
      <w:pPr>
        <w:spacing w:after="0"/>
        <w:ind w:left="0"/>
        <w:jc w:val="both"/>
      </w:pPr>
      <w:r>
        <w:rPr>
          <w:rFonts w:ascii="Times New Roman"/>
          <w:b w:val="false"/>
          <w:i w:val="false"/>
          <w:color w:val="000000"/>
          <w:sz w:val="28"/>
        </w:rPr>
        <w:t>
      13. Задачи:</w:t>
      </w:r>
    </w:p>
    <w:bookmarkEnd w:id="35079"/>
    <w:bookmarkStart w:name="z35549" w:id="35080"/>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080"/>
    <w:bookmarkStart w:name="z35550" w:id="3508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5081"/>
    <w:bookmarkStart w:name="z35551" w:id="3508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082"/>
    <w:bookmarkStart w:name="z35552" w:id="3508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083"/>
    <w:bookmarkStart w:name="z35553" w:id="35084"/>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5084"/>
    <w:bookmarkStart w:name="z35554" w:id="35085"/>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085"/>
    <w:bookmarkStart w:name="z35555" w:id="35086"/>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5086"/>
    <w:bookmarkStart w:name="z35556" w:id="35087"/>
    <w:p>
      <w:pPr>
        <w:spacing w:after="0"/>
        <w:ind w:left="0"/>
        <w:jc w:val="both"/>
      </w:pPr>
      <w:r>
        <w:rPr>
          <w:rFonts w:ascii="Times New Roman"/>
          <w:b w:val="false"/>
          <w:i w:val="false"/>
          <w:color w:val="000000"/>
          <w:sz w:val="28"/>
        </w:rPr>
        <w:t>
      14. Права и обязанности Управления:</w:t>
      </w:r>
    </w:p>
    <w:bookmarkEnd w:id="35087"/>
    <w:bookmarkStart w:name="z35557" w:id="35088"/>
    <w:p>
      <w:pPr>
        <w:spacing w:after="0"/>
        <w:ind w:left="0"/>
        <w:jc w:val="both"/>
      </w:pPr>
      <w:r>
        <w:rPr>
          <w:rFonts w:ascii="Times New Roman"/>
          <w:b w:val="false"/>
          <w:i w:val="false"/>
          <w:color w:val="000000"/>
          <w:sz w:val="28"/>
        </w:rPr>
        <w:t>
      1) права:</w:t>
      </w:r>
    </w:p>
    <w:bookmarkEnd w:id="35088"/>
    <w:bookmarkStart w:name="z35558" w:id="35089"/>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089"/>
    <w:bookmarkStart w:name="z35559" w:id="35090"/>
    <w:p>
      <w:pPr>
        <w:spacing w:after="0"/>
        <w:ind w:left="0"/>
        <w:jc w:val="both"/>
      </w:pPr>
      <w:r>
        <w:rPr>
          <w:rFonts w:ascii="Times New Roman"/>
          <w:b w:val="false"/>
          <w:i w:val="false"/>
          <w:color w:val="000000"/>
          <w:sz w:val="28"/>
        </w:rPr>
        <w:t>
      требовать от налогоплательщика (налогового агента):</w:t>
      </w:r>
    </w:p>
    <w:bookmarkEnd w:id="35090"/>
    <w:bookmarkStart w:name="z35560" w:id="35091"/>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091"/>
    <w:bookmarkStart w:name="z35561" w:id="35092"/>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092"/>
    <w:bookmarkStart w:name="z35562" w:id="3509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093"/>
    <w:bookmarkStart w:name="z35563" w:id="3509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094"/>
    <w:bookmarkStart w:name="z35564" w:id="3509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095"/>
    <w:bookmarkStart w:name="z35565" w:id="35096"/>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096"/>
    <w:bookmarkStart w:name="z35566" w:id="35097"/>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097"/>
    <w:bookmarkStart w:name="z35567" w:id="35098"/>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098"/>
    <w:bookmarkStart w:name="z35568" w:id="35099"/>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099"/>
    <w:bookmarkStart w:name="z35569" w:id="3510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100"/>
    <w:bookmarkStart w:name="z35570" w:id="35101"/>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5101"/>
    <w:bookmarkStart w:name="z35571" w:id="35102"/>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5102"/>
    <w:bookmarkStart w:name="z35572" w:id="3510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5103"/>
    <w:bookmarkStart w:name="z35573" w:id="3510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104"/>
    <w:bookmarkStart w:name="z35574" w:id="35105"/>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105"/>
    <w:bookmarkStart w:name="z35575" w:id="35106"/>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106"/>
    <w:bookmarkStart w:name="z35576" w:id="35107"/>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107"/>
    <w:bookmarkStart w:name="z35577" w:id="35108"/>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108"/>
    <w:bookmarkStart w:name="z35578" w:id="3510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109"/>
    <w:bookmarkStart w:name="z35579" w:id="35110"/>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110"/>
    <w:bookmarkStart w:name="z35580" w:id="35111"/>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5111"/>
    <w:bookmarkStart w:name="z35581" w:id="35112"/>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5112"/>
    <w:bookmarkStart w:name="z35582" w:id="3511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113"/>
    <w:bookmarkStart w:name="z35583" w:id="35114"/>
    <w:p>
      <w:pPr>
        <w:spacing w:after="0"/>
        <w:ind w:left="0"/>
        <w:jc w:val="both"/>
      </w:pPr>
      <w:r>
        <w:rPr>
          <w:rFonts w:ascii="Times New Roman"/>
          <w:b w:val="false"/>
          <w:i w:val="false"/>
          <w:color w:val="000000"/>
          <w:sz w:val="28"/>
        </w:rPr>
        <w:t>
      2) обязанности:</w:t>
      </w:r>
    </w:p>
    <w:bookmarkEnd w:id="35114"/>
    <w:bookmarkStart w:name="z35584" w:id="35115"/>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115"/>
    <w:bookmarkStart w:name="z35585" w:id="35116"/>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116"/>
    <w:bookmarkStart w:name="z35586" w:id="35117"/>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117"/>
    <w:bookmarkStart w:name="z35587" w:id="35118"/>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118"/>
    <w:bookmarkStart w:name="z35588" w:id="35119"/>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119"/>
    <w:bookmarkStart w:name="z35589" w:id="35120"/>
    <w:p>
      <w:pPr>
        <w:spacing w:after="0"/>
        <w:ind w:left="0"/>
        <w:jc w:val="both"/>
      </w:pPr>
      <w:r>
        <w:rPr>
          <w:rFonts w:ascii="Times New Roman"/>
          <w:b w:val="false"/>
          <w:i w:val="false"/>
          <w:color w:val="000000"/>
          <w:sz w:val="28"/>
        </w:rPr>
        <w:t>
      имеющих налоговую задолженность;</w:t>
      </w:r>
    </w:p>
    <w:bookmarkEnd w:id="35120"/>
    <w:bookmarkStart w:name="z35590" w:id="35121"/>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121"/>
    <w:bookmarkStart w:name="z35591" w:id="35122"/>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122"/>
    <w:bookmarkStart w:name="z35592" w:id="35123"/>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123"/>
    <w:bookmarkStart w:name="z35593" w:id="35124"/>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124"/>
    <w:bookmarkStart w:name="z35594" w:id="35125"/>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125"/>
    <w:bookmarkStart w:name="z35595" w:id="35126"/>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126"/>
    <w:bookmarkStart w:name="z35596" w:id="35127"/>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127"/>
    <w:bookmarkStart w:name="z35597" w:id="35128"/>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128"/>
    <w:bookmarkStart w:name="z35598" w:id="35129"/>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129"/>
    <w:bookmarkStart w:name="z35599" w:id="35130"/>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130"/>
    <w:bookmarkStart w:name="z35600" w:id="35131"/>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131"/>
    <w:bookmarkStart w:name="z35601" w:id="35132"/>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5132"/>
    <w:bookmarkStart w:name="z35602" w:id="3513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5133"/>
    <w:bookmarkStart w:name="z35603" w:id="3513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5134"/>
    <w:bookmarkStart w:name="z35604" w:id="35135"/>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5135"/>
    <w:bookmarkStart w:name="z35605" w:id="35136"/>
    <w:p>
      <w:pPr>
        <w:spacing w:after="0"/>
        <w:ind w:left="0"/>
        <w:jc w:val="both"/>
      </w:pPr>
      <w:r>
        <w:rPr>
          <w:rFonts w:ascii="Times New Roman"/>
          <w:b w:val="false"/>
          <w:i w:val="false"/>
          <w:color w:val="000000"/>
          <w:sz w:val="28"/>
        </w:rPr>
        <w:t>
      защищать интересы государства;</w:t>
      </w:r>
    </w:p>
    <w:bookmarkEnd w:id="35136"/>
    <w:bookmarkStart w:name="z35606" w:id="3513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5137"/>
    <w:bookmarkStart w:name="z35607" w:id="3513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5138"/>
    <w:bookmarkStart w:name="z35608" w:id="3513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5139"/>
    <w:bookmarkStart w:name="z35609" w:id="3514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5140"/>
    <w:bookmarkStart w:name="z35610" w:id="35141"/>
    <w:p>
      <w:pPr>
        <w:spacing w:after="0"/>
        <w:ind w:left="0"/>
        <w:jc w:val="both"/>
      </w:pPr>
      <w:r>
        <w:rPr>
          <w:rFonts w:ascii="Times New Roman"/>
          <w:b w:val="false"/>
          <w:i w:val="false"/>
          <w:color w:val="000000"/>
          <w:sz w:val="28"/>
        </w:rPr>
        <w:t>
      15. Функции:</w:t>
      </w:r>
    </w:p>
    <w:bookmarkEnd w:id="35141"/>
    <w:bookmarkStart w:name="z35611" w:id="35142"/>
    <w:p>
      <w:pPr>
        <w:spacing w:after="0"/>
        <w:ind w:left="0"/>
        <w:jc w:val="both"/>
      </w:pPr>
      <w:r>
        <w:rPr>
          <w:rFonts w:ascii="Times New Roman"/>
          <w:b w:val="false"/>
          <w:i w:val="false"/>
          <w:color w:val="000000"/>
          <w:sz w:val="28"/>
        </w:rPr>
        <w:t>
      1) осуществление налогового контроля;</w:t>
      </w:r>
    </w:p>
    <w:bookmarkEnd w:id="35142"/>
    <w:bookmarkStart w:name="z35612" w:id="3514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5143"/>
    <w:bookmarkStart w:name="z35613" w:id="3514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5144"/>
    <w:bookmarkStart w:name="z35614" w:id="35145"/>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5145"/>
    <w:bookmarkStart w:name="z35615" w:id="35146"/>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5146"/>
    <w:bookmarkStart w:name="z35616" w:id="35147"/>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5147"/>
    <w:bookmarkStart w:name="z35617" w:id="35148"/>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148"/>
    <w:bookmarkStart w:name="z35618" w:id="35149"/>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149"/>
    <w:bookmarkStart w:name="z35619" w:id="35150"/>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150"/>
    <w:bookmarkStart w:name="z35620" w:id="3515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151"/>
    <w:bookmarkStart w:name="z35621" w:id="35152"/>
    <w:p>
      <w:pPr>
        <w:spacing w:after="0"/>
        <w:ind w:left="0"/>
        <w:jc w:val="both"/>
      </w:pPr>
      <w:r>
        <w:rPr>
          <w:rFonts w:ascii="Times New Roman"/>
          <w:b w:val="false"/>
          <w:i w:val="false"/>
          <w:color w:val="000000"/>
          <w:sz w:val="28"/>
        </w:rPr>
        <w:t>
      11) осуществление налогового администрирования;</w:t>
      </w:r>
    </w:p>
    <w:bookmarkEnd w:id="35152"/>
    <w:bookmarkStart w:name="z35622" w:id="3515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153"/>
    <w:bookmarkStart w:name="z35623" w:id="35154"/>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154"/>
    <w:bookmarkStart w:name="z35624" w:id="35155"/>
    <w:p>
      <w:pPr>
        <w:spacing w:after="0"/>
        <w:ind w:left="0"/>
        <w:jc w:val="both"/>
      </w:pPr>
      <w:r>
        <w:rPr>
          <w:rFonts w:ascii="Times New Roman"/>
          <w:b w:val="false"/>
          <w:i w:val="false"/>
          <w:color w:val="000000"/>
          <w:sz w:val="28"/>
        </w:rPr>
        <w:t>
      14) использование системы управления рисками;</w:t>
      </w:r>
    </w:p>
    <w:bookmarkEnd w:id="35155"/>
    <w:bookmarkStart w:name="z35625" w:id="35156"/>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156"/>
    <w:bookmarkStart w:name="z35626" w:id="35157"/>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157"/>
    <w:bookmarkStart w:name="z35627" w:id="35158"/>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158"/>
    <w:bookmarkStart w:name="z35628" w:id="35159"/>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159"/>
    <w:bookmarkStart w:name="z35629" w:id="35160"/>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160"/>
    <w:bookmarkStart w:name="z35630" w:id="35161"/>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161"/>
    <w:bookmarkStart w:name="z35631" w:id="35162"/>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162"/>
    <w:bookmarkStart w:name="z35632" w:id="35163"/>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163"/>
    <w:bookmarkStart w:name="z35633" w:id="35164"/>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164"/>
    <w:bookmarkStart w:name="z35634" w:id="35165"/>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165"/>
    <w:bookmarkStart w:name="z35635" w:id="35166"/>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166"/>
    <w:bookmarkStart w:name="z35636" w:id="35167"/>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167"/>
    <w:bookmarkStart w:name="z35637" w:id="35168"/>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168"/>
    <w:bookmarkStart w:name="z35638" w:id="35169"/>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169"/>
    <w:bookmarkStart w:name="z35639" w:id="35170"/>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170"/>
    <w:bookmarkStart w:name="z35640" w:id="35171"/>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171"/>
    <w:bookmarkStart w:name="z35641" w:id="35172"/>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172"/>
    <w:bookmarkStart w:name="z35642" w:id="35173"/>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173"/>
    <w:bookmarkStart w:name="z35643" w:id="35174"/>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174"/>
    <w:bookmarkStart w:name="z35644" w:id="35175"/>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175"/>
    <w:bookmarkStart w:name="z35645" w:id="35176"/>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176"/>
    <w:bookmarkStart w:name="z35646" w:id="35177"/>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177"/>
    <w:bookmarkStart w:name="z35647" w:id="35178"/>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178"/>
    <w:bookmarkStart w:name="z35648" w:id="35179"/>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179"/>
    <w:bookmarkStart w:name="z35649" w:id="3518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180"/>
    <w:bookmarkStart w:name="z35650" w:id="35181"/>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181"/>
    <w:bookmarkStart w:name="z35651" w:id="351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182"/>
    <w:bookmarkStart w:name="z35652" w:id="351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183"/>
    <w:bookmarkStart w:name="z35653" w:id="35184"/>
    <w:p>
      <w:pPr>
        <w:spacing w:after="0"/>
        <w:ind w:left="0"/>
        <w:jc w:val="both"/>
      </w:pPr>
      <w:r>
        <w:rPr>
          <w:rFonts w:ascii="Times New Roman"/>
          <w:b w:val="false"/>
          <w:i w:val="false"/>
          <w:color w:val="000000"/>
          <w:sz w:val="28"/>
        </w:rPr>
        <w:t>
      18. Полномочия Руководителя Управления:</w:t>
      </w:r>
    </w:p>
    <w:bookmarkEnd w:id="35184"/>
    <w:bookmarkStart w:name="z35654" w:id="35185"/>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5185"/>
    <w:bookmarkStart w:name="z35655" w:id="3518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186"/>
    <w:bookmarkStart w:name="z35656" w:id="3518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187"/>
    <w:bookmarkStart w:name="z35657" w:id="3518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188"/>
    <w:bookmarkStart w:name="z35658" w:id="3518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189"/>
    <w:bookmarkStart w:name="z35659" w:id="351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5190"/>
    <w:bookmarkStart w:name="z35660" w:id="3519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191"/>
    <w:bookmarkStart w:name="z35661" w:id="3519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192"/>
    <w:bookmarkStart w:name="z35662" w:id="3519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193"/>
    <w:bookmarkStart w:name="z35663" w:id="3519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194"/>
    <w:bookmarkStart w:name="z35664" w:id="3519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195"/>
    <w:bookmarkStart w:name="z35665" w:id="3519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196"/>
    <w:bookmarkStart w:name="z35666" w:id="35197"/>
    <w:p>
      <w:pPr>
        <w:spacing w:after="0"/>
        <w:ind w:left="0"/>
        <w:jc w:val="left"/>
      </w:pPr>
      <w:r>
        <w:rPr>
          <w:rFonts w:ascii="Times New Roman"/>
          <w:b/>
          <w:i w:val="false"/>
          <w:color w:val="000000"/>
        </w:rPr>
        <w:t xml:space="preserve"> Глава 4. Имущество Управления</w:t>
      </w:r>
    </w:p>
    <w:bookmarkEnd w:id="35197"/>
    <w:bookmarkStart w:name="z35667" w:id="35198"/>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5198"/>
    <w:bookmarkStart w:name="z35668" w:id="3519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199"/>
    <w:bookmarkStart w:name="z35669" w:id="35200"/>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5200"/>
    <w:bookmarkStart w:name="z35670" w:id="35201"/>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201"/>
    <w:bookmarkStart w:name="z35671" w:id="35202"/>
    <w:p>
      <w:pPr>
        <w:spacing w:after="0"/>
        <w:ind w:left="0"/>
        <w:jc w:val="left"/>
      </w:pPr>
      <w:r>
        <w:rPr>
          <w:rFonts w:ascii="Times New Roman"/>
          <w:b/>
          <w:i w:val="false"/>
          <w:color w:val="000000"/>
        </w:rPr>
        <w:t xml:space="preserve"> Глава 5. Реорганизация и упразднение Управления</w:t>
      </w:r>
    </w:p>
    <w:bookmarkEnd w:id="35202"/>
    <w:bookmarkStart w:name="z35672" w:id="35203"/>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5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675" w:id="35204"/>
    <w:p>
      <w:pPr>
        <w:spacing w:after="0"/>
        <w:ind w:left="0"/>
        <w:jc w:val="left"/>
      </w:pPr>
      <w:r>
        <w:rPr>
          <w:rFonts w:ascii="Times New Roman"/>
          <w:b/>
          <w:i w:val="false"/>
          <w:color w:val="000000"/>
        </w:rPr>
        <w:t xml:space="preserve"> Положение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204"/>
    <w:bookmarkStart w:name="z35676" w:id="35205"/>
    <w:p>
      <w:pPr>
        <w:spacing w:after="0"/>
        <w:ind w:left="0"/>
        <w:jc w:val="left"/>
      </w:pPr>
      <w:r>
        <w:rPr>
          <w:rFonts w:ascii="Times New Roman"/>
          <w:b/>
          <w:i w:val="false"/>
          <w:color w:val="000000"/>
        </w:rPr>
        <w:t xml:space="preserve"> Глава 1. Общие положения</w:t>
      </w:r>
    </w:p>
    <w:bookmarkEnd w:id="35205"/>
    <w:bookmarkStart w:name="z35677" w:id="35206"/>
    <w:p>
      <w:pPr>
        <w:spacing w:after="0"/>
        <w:ind w:left="0"/>
        <w:jc w:val="both"/>
      </w:pPr>
      <w:r>
        <w:rPr>
          <w:rFonts w:ascii="Times New Roman"/>
          <w:b w:val="false"/>
          <w:i w:val="false"/>
          <w:color w:val="000000"/>
          <w:sz w:val="28"/>
        </w:rPr>
        <w:t>
      1.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5206"/>
    <w:bookmarkStart w:name="z35678" w:id="35207"/>
    <w:p>
      <w:pPr>
        <w:spacing w:after="0"/>
        <w:ind w:left="0"/>
        <w:jc w:val="both"/>
      </w:pPr>
      <w:r>
        <w:rPr>
          <w:rFonts w:ascii="Times New Roman"/>
          <w:b w:val="false"/>
          <w:i w:val="false"/>
          <w:color w:val="000000"/>
          <w:sz w:val="28"/>
        </w:rPr>
        <w:t xml:space="preserve">
      1) налогового администрирования; </w:t>
      </w:r>
    </w:p>
    <w:bookmarkEnd w:id="35207"/>
    <w:bookmarkStart w:name="z35679" w:id="3520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208"/>
    <w:bookmarkStart w:name="z35680" w:id="35209"/>
    <w:p>
      <w:pPr>
        <w:spacing w:after="0"/>
        <w:ind w:left="0"/>
        <w:jc w:val="both"/>
      </w:pPr>
      <w:r>
        <w:rPr>
          <w:rFonts w:ascii="Times New Roman"/>
          <w:b w:val="false"/>
          <w:i w:val="false"/>
          <w:color w:val="000000"/>
          <w:sz w:val="28"/>
        </w:rPr>
        <w:t xml:space="preserve">
      3) оборота нефтепродуктов и биотоплива; </w:t>
      </w:r>
    </w:p>
    <w:bookmarkEnd w:id="35209"/>
    <w:bookmarkStart w:name="z35681" w:id="3521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210"/>
    <w:bookmarkStart w:name="z35682" w:id="35211"/>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5211"/>
    <w:bookmarkStart w:name="z35683" w:id="3521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212"/>
    <w:bookmarkStart w:name="z35684" w:id="352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213"/>
    <w:bookmarkStart w:name="z35685" w:id="3521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5214"/>
    <w:bookmarkStart w:name="z35686" w:id="3521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215"/>
    <w:bookmarkStart w:name="z35687" w:id="3521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5216"/>
    <w:bookmarkStart w:name="z35688" w:id="3521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5217"/>
    <w:bookmarkStart w:name="z35689" w:id="35218"/>
    <w:p>
      <w:pPr>
        <w:spacing w:after="0"/>
        <w:ind w:left="0"/>
        <w:jc w:val="both"/>
      </w:pPr>
      <w:r>
        <w:rPr>
          <w:rFonts w:ascii="Times New Roman"/>
          <w:b w:val="false"/>
          <w:i w:val="false"/>
          <w:color w:val="000000"/>
          <w:sz w:val="28"/>
        </w:rPr>
        <w:t xml:space="preserve">
      8. Местонахождение Управления: почтовый индекс 041100, Республика Казахстан, область Жетісу, Кербулакский район, село Сарыозек, улица Маметова, 1А. </w:t>
      </w:r>
    </w:p>
    <w:bookmarkEnd w:id="35218"/>
    <w:bookmarkStart w:name="z35690" w:id="3521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219"/>
    <w:bookmarkStart w:name="z35691" w:id="3522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220"/>
    <w:bookmarkStart w:name="z35692" w:id="3522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5221"/>
    <w:bookmarkStart w:name="z35693" w:id="3522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5222"/>
    <w:bookmarkStart w:name="z35694" w:id="3522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223"/>
    <w:bookmarkStart w:name="z35695" w:id="35224"/>
    <w:p>
      <w:pPr>
        <w:spacing w:after="0"/>
        <w:ind w:left="0"/>
        <w:jc w:val="left"/>
      </w:pPr>
      <w:r>
        <w:rPr>
          <w:rFonts w:ascii="Times New Roman"/>
          <w:b/>
          <w:i w:val="false"/>
          <w:color w:val="000000"/>
        </w:rPr>
        <w:t xml:space="preserve"> Глава 2. Задачи, права и обязанности Управления</w:t>
      </w:r>
    </w:p>
    <w:bookmarkEnd w:id="35224"/>
    <w:bookmarkStart w:name="z35696" w:id="35225"/>
    <w:p>
      <w:pPr>
        <w:spacing w:after="0"/>
        <w:ind w:left="0"/>
        <w:jc w:val="both"/>
      </w:pPr>
      <w:r>
        <w:rPr>
          <w:rFonts w:ascii="Times New Roman"/>
          <w:b w:val="false"/>
          <w:i w:val="false"/>
          <w:color w:val="000000"/>
          <w:sz w:val="28"/>
        </w:rPr>
        <w:t>
      13. Задачи:</w:t>
      </w:r>
    </w:p>
    <w:bookmarkEnd w:id="35225"/>
    <w:bookmarkStart w:name="z35697" w:id="35226"/>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226"/>
    <w:bookmarkStart w:name="z35698" w:id="3522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5227"/>
    <w:bookmarkStart w:name="z35699" w:id="3522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228"/>
    <w:bookmarkStart w:name="z35700" w:id="3522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229"/>
    <w:bookmarkStart w:name="z35701" w:id="3523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5230"/>
    <w:bookmarkStart w:name="z35702" w:id="3523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231"/>
    <w:bookmarkStart w:name="z35703" w:id="3523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5232"/>
    <w:bookmarkStart w:name="z35704" w:id="35233"/>
    <w:p>
      <w:pPr>
        <w:spacing w:after="0"/>
        <w:ind w:left="0"/>
        <w:jc w:val="both"/>
      </w:pPr>
      <w:r>
        <w:rPr>
          <w:rFonts w:ascii="Times New Roman"/>
          <w:b w:val="false"/>
          <w:i w:val="false"/>
          <w:color w:val="000000"/>
          <w:sz w:val="28"/>
        </w:rPr>
        <w:t>
      14. Права и обязанности Управления:</w:t>
      </w:r>
    </w:p>
    <w:bookmarkEnd w:id="35233"/>
    <w:bookmarkStart w:name="z35705" w:id="35234"/>
    <w:p>
      <w:pPr>
        <w:spacing w:after="0"/>
        <w:ind w:left="0"/>
        <w:jc w:val="both"/>
      </w:pPr>
      <w:r>
        <w:rPr>
          <w:rFonts w:ascii="Times New Roman"/>
          <w:b w:val="false"/>
          <w:i w:val="false"/>
          <w:color w:val="000000"/>
          <w:sz w:val="28"/>
        </w:rPr>
        <w:t>
      1) права:</w:t>
      </w:r>
    </w:p>
    <w:bookmarkEnd w:id="35234"/>
    <w:bookmarkStart w:name="z35706" w:id="3523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235"/>
    <w:bookmarkStart w:name="z35707" w:id="35236"/>
    <w:p>
      <w:pPr>
        <w:spacing w:after="0"/>
        <w:ind w:left="0"/>
        <w:jc w:val="both"/>
      </w:pPr>
      <w:r>
        <w:rPr>
          <w:rFonts w:ascii="Times New Roman"/>
          <w:b w:val="false"/>
          <w:i w:val="false"/>
          <w:color w:val="000000"/>
          <w:sz w:val="28"/>
        </w:rPr>
        <w:t>
      требовать от налогоплательщика (налогового агента):</w:t>
      </w:r>
    </w:p>
    <w:bookmarkEnd w:id="35236"/>
    <w:bookmarkStart w:name="z35708" w:id="3523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237"/>
    <w:bookmarkStart w:name="z35709" w:id="3523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238"/>
    <w:bookmarkStart w:name="z35710" w:id="3523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239"/>
    <w:bookmarkStart w:name="z35711" w:id="3524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240"/>
    <w:bookmarkStart w:name="z35712" w:id="3524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241"/>
    <w:bookmarkStart w:name="z35713" w:id="3524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242"/>
    <w:bookmarkStart w:name="z35714" w:id="3524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243"/>
    <w:bookmarkStart w:name="z35715" w:id="3524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244"/>
    <w:bookmarkStart w:name="z35716" w:id="3524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245"/>
    <w:bookmarkStart w:name="z35717" w:id="3524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246"/>
    <w:bookmarkStart w:name="z35718" w:id="3524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5247"/>
    <w:bookmarkStart w:name="z35719" w:id="3524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5248"/>
    <w:bookmarkStart w:name="z35720" w:id="3524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5249"/>
    <w:bookmarkStart w:name="z35721" w:id="3525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250"/>
    <w:bookmarkStart w:name="z35722" w:id="3525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251"/>
    <w:bookmarkStart w:name="z35723" w:id="3525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252"/>
    <w:bookmarkStart w:name="z35724" w:id="3525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253"/>
    <w:bookmarkStart w:name="z35725" w:id="3525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254"/>
    <w:bookmarkStart w:name="z35726" w:id="3525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255"/>
    <w:bookmarkStart w:name="z35727" w:id="3525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256"/>
    <w:bookmarkStart w:name="z35728" w:id="3525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5257"/>
    <w:bookmarkStart w:name="z35729" w:id="3525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5258"/>
    <w:bookmarkStart w:name="z35730" w:id="3525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259"/>
    <w:bookmarkStart w:name="z35731" w:id="35260"/>
    <w:p>
      <w:pPr>
        <w:spacing w:after="0"/>
        <w:ind w:left="0"/>
        <w:jc w:val="both"/>
      </w:pPr>
      <w:r>
        <w:rPr>
          <w:rFonts w:ascii="Times New Roman"/>
          <w:b w:val="false"/>
          <w:i w:val="false"/>
          <w:color w:val="000000"/>
          <w:sz w:val="28"/>
        </w:rPr>
        <w:t>
      2) обязанности:</w:t>
      </w:r>
    </w:p>
    <w:bookmarkEnd w:id="35260"/>
    <w:bookmarkStart w:name="z35732" w:id="3526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261"/>
    <w:bookmarkStart w:name="z35733" w:id="3526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262"/>
    <w:bookmarkStart w:name="z35734" w:id="3526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263"/>
    <w:bookmarkStart w:name="z35735" w:id="3526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264"/>
    <w:bookmarkStart w:name="z35736" w:id="3526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265"/>
    <w:bookmarkStart w:name="z35737" w:id="35266"/>
    <w:p>
      <w:pPr>
        <w:spacing w:after="0"/>
        <w:ind w:left="0"/>
        <w:jc w:val="both"/>
      </w:pPr>
      <w:r>
        <w:rPr>
          <w:rFonts w:ascii="Times New Roman"/>
          <w:b w:val="false"/>
          <w:i w:val="false"/>
          <w:color w:val="000000"/>
          <w:sz w:val="28"/>
        </w:rPr>
        <w:t>
      имеющих налоговую задолженность;</w:t>
      </w:r>
    </w:p>
    <w:bookmarkEnd w:id="35266"/>
    <w:bookmarkStart w:name="z35738" w:id="3526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267"/>
    <w:bookmarkStart w:name="z35739" w:id="3526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268"/>
    <w:bookmarkStart w:name="z35740" w:id="3526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269"/>
    <w:bookmarkStart w:name="z35741" w:id="3527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270"/>
    <w:bookmarkStart w:name="z35742" w:id="3527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271"/>
    <w:bookmarkStart w:name="z35743" w:id="3527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272"/>
    <w:bookmarkStart w:name="z35744" w:id="3527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273"/>
    <w:bookmarkStart w:name="z35745" w:id="3527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274"/>
    <w:bookmarkStart w:name="z35746" w:id="3527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275"/>
    <w:bookmarkStart w:name="z35747" w:id="3527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276"/>
    <w:bookmarkStart w:name="z35748" w:id="3527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277"/>
    <w:bookmarkStart w:name="z35749" w:id="3527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5278"/>
    <w:bookmarkStart w:name="z35750" w:id="3527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5279"/>
    <w:bookmarkStart w:name="z35751" w:id="3528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5280"/>
    <w:bookmarkStart w:name="z35752" w:id="3528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5281"/>
    <w:bookmarkStart w:name="z35753" w:id="35282"/>
    <w:p>
      <w:pPr>
        <w:spacing w:after="0"/>
        <w:ind w:left="0"/>
        <w:jc w:val="both"/>
      </w:pPr>
      <w:r>
        <w:rPr>
          <w:rFonts w:ascii="Times New Roman"/>
          <w:b w:val="false"/>
          <w:i w:val="false"/>
          <w:color w:val="000000"/>
          <w:sz w:val="28"/>
        </w:rPr>
        <w:t>
      защищать интересы государства;</w:t>
      </w:r>
    </w:p>
    <w:bookmarkEnd w:id="35282"/>
    <w:bookmarkStart w:name="z35754" w:id="3528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5283"/>
    <w:bookmarkStart w:name="z35755" w:id="3528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5284"/>
    <w:bookmarkStart w:name="z35756" w:id="3528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5285"/>
    <w:bookmarkStart w:name="z35757" w:id="3528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5286"/>
    <w:bookmarkStart w:name="z35758" w:id="35287"/>
    <w:p>
      <w:pPr>
        <w:spacing w:after="0"/>
        <w:ind w:left="0"/>
        <w:jc w:val="both"/>
      </w:pPr>
      <w:r>
        <w:rPr>
          <w:rFonts w:ascii="Times New Roman"/>
          <w:b w:val="false"/>
          <w:i w:val="false"/>
          <w:color w:val="000000"/>
          <w:sz w:val="28"/>
        </w:rPr>
        <w:t>
      15. Функции:</w:t>
      </w:r>
    </w:p>
    <w:bookmarkEnd w:id="35287"/>
    <w:bookmarkStart w:name="z35759" w:id="35288"/>
    <w:p>
      <w:pPr>
        <w:spacing w:after="0"/>
        <w:ind w:left="0"/>
        <w:jc w:val="both"/>
      </w:pPr>
      <w:r>
        <w:rPr>
          <w:rFonts w:ascii="Times New Roman"/>
          <w:b w:val="false"/>
          <w:i w:val="false"/>
          <w:color w:val="000000"/>
          <w:sz w:val="28"/>
        </w:rPr>
        <w:t>
      1) осуществление налогового контроля;</w:t>
      </w:r>
    </w:p>
    <w:bookmarkEnd w:id="35288"/>
    <w:bookmarkStart w:name="z35760" w:id="3528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5289"/>
    <w:bookmarkStart w:name="z35761" w:id="3529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5290"/>
    <w:bookmarkStart w:name="z35762" w:id="3529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5291"/>
    <w:bookmarkStart w:name="z35763" w:id="3529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5292"/>
    <w:bookmarkStart w:name="z35764" w:id="3529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5293"/>
    <w:bookmarkStart w:name="z35765" w:id="3529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294"/>
    <w:bookmarkStart w:name="z35766" w:id="3529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295"/>
    <w:bookmarkStart w:name="z35767" w:id="3529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296"/>
    <w:bookmarkStart w:name="z35768" w:id="3529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297"/>
    <w:bookmarkStart w:name="z35769" w:id="35298"/>
    <w:p>
      <w:pPr>
        <w:spacing w:after="0"/>
        <w:ind w:left="0"/>
        <w:jc w:val="both"/>
      </w:pPr>
      <w:r>
        <w:rPr>
          <w:rFonts w:ascii="Times New Roman"/>
          <w:b w:val="false"/>
          <w:i w:val="false"/>
          <w:color w:val="000000"/>
          <w:sz w:val="28"/>
        </w:rPr>
        <w:t>
      11) осуществление налогового администрирования;</w:t>
      </w:r>
    </w:p>
    <w:bookmarkEnd w:id="35298"/>
    <w:bookmarkStart w:name="z35770" w:id="3529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299"/>
    <w:bookmarkStart w:name="z35771" w:id="3530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300"/>
    <w:bookmarkStart w:name="z35772" w:id="35301"/>
    <w:p>
      <w:pPr>
        <w:spacing w:after="0"/>
        <w:ind w:left="0"/>
        <w:jc w:val="both"/>
      </w:pPr>
      <w:r>
        <w:rPr>
          <w:rFonts w:ascii="Times New Roman"/>
          <w:b w:val="false"/>
          <w:i w:val="false"/>
          <w:color w:val="000000"/>
          <w:sz w:val="28"/>
        </w:rPr>
        <w:t>
      14) использование системы управления рисками;</w:t>
      </w:r>
    </w:p>
    <w:bookmarkEnd w:id="35301"/>
    <w:bookmarkStart w:name="z35773" w:id="3530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302"/>
    <w:bookmarkStart w:name="z35774" w:id="3530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303"/>
    <w:bookmarkStart w:name="z35775" w:id="3530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304"/>
    <w:bookmarkStart w:name="z35776" w:id="3530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305"/>
    <w:bookmarkStart w:name="z35777" w:id="3530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306"/>
    <w:bookmarkStart w:name="z35778" w:id="3530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307"/>
    <w:bookmarkStart w:name="z35779" w:id="3530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308"/>
    <w:bookmarkStart w:name="z35780" w:id="3530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309"/>
    <w:bookmarkStart w:name="z35781" w:id="3531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310"/>
    <w:bookmarkStart w:name="z35782" w:id="3531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311"/>
    <w:bookmarkStart w:name="z35783" w:id="3531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312"/>
    <w:bookmarkStart w:name="z35784" w:id="3531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313"/>
    <w:bookmarkStart w:name="z35785" w:id="3531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314"/>
    <w:bookmarkStart w:name="z35786" w:id="3531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315"/>
    <w:bookmarkStart w:name="z35787" w:id="3531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316"/>
    <w:bookmarkStart w:name="z35788" w:id="3531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317"/>
    <w:bookmarkStart w:name="z35789" w:id="3531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318"/>
    <w:bookmarkStart w:name="z35790" w:id="3531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319"/>
    <w:bookmarkStart w:name="z35791" w:id="3532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320"/>
    <w:bookmarkStart w:name="z35792" w:id="3532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321"/>
    <w:bookmarkStart w:name="z35793" w:id="3532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322"/>
    <w:bookmarkStart w:name="z35794" w:id="3532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323"/>
    <w:bookmarkStart w:name="z35795" w:id="3532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324"/>
    <w:bookmarkStart w:name="z35796" w:id="3532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325"/>
    <w:bookmarkStart w:name="z35797" w:id="3532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326"/>
    <w:bookmarkStart w:name="z35798" w:id="3532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327"/>
    <w:bookmarkStart w:name="z35799" w:id="3532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328"/>
    <w:bookmarkStart w:name="z35800" w:id="3532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329"/>
    <w:bookmarkStart w:name="z35801" w:id="35330"/>
    <w:p>
      <w:pPr>
        <w:spacing w:after="0"/>
        <w:ind w:left="0"/>
        <w:jc w:val="both"/>
      </w:pPr>
      <w:r>
        <w:rPr>
          <w:rFonts w:ascii="Times New Roman"/>
          <w:b w:val="false"/>
          <w:i w:val="false"/>
          <w:color w:val="000000"/>
          <w:sz w:val="28"/>
        </w:rPr>
        <w:t>
      18. Полномочия Руководителя Управления:</w:t>
      </w:r>
    </w:p>
    <w:bookmarkEnd w:id="35330"/>
    <w:bookmarkStart w:name="z35802" w:id="3533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5331"/>
    <w:bookmarkStart w:name="z35803" w:id="3533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332"/>
    <w:bookmarkStart w:name="z35804" w:id="3533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333"/>
    <w:bookmarkStart w:name="z35805" w:id="3533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334"/>
    <w:bookmarkStart w:name="z35806" w:id="3533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335"/>
    <w:bookmarkStart w:name="z35807" w:id="3533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5336"/>
    <w:bookmarkStart w:name="z35808" w:id="3533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337"/>
    <w:bookmarkStart w:name="z35809" w:id="3533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338"/>
    <w:bookmarkStart w:name="z35810" w:id="3533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339"/>
    <w:bookmarkStart w:name="z35811" w:id="3534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340"/>
    <w:bookmarkStart w:name="z35812" w:id="3534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341"/>
    <w:bookmarkStart w:name="z35813" w:id="3534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342"/>
    <w:bookmarkStart w:name="z35814" w:id="35343"/>
    <w:p>
      <w:pPr>
        <w:spacing w:after="0"/>
        <w:ind w:left="0"/>
        <w:jc w:val="left"/>
      </w:pPr>
      <w:r>
        <w:rPr>
          <w:rFonts w:ascii="Times New Roman"/>
          <w:b/>
          <w:i w:val="false"/>
          <w:color w:val="000000"/>
        </w:rPr>
        <w:t xml:space="preserve"> Глава 4. Имущество Управления</w:t>
      </w:r>
    </w:p>
    <w:bookmarkEnd w:id="35343"/>
    <w:bookmarkStart w:name="z35815" w:id="3534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5344"/>
    <w:bookmarkStart w:name="z35816" w:id="3534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345"/>
    <w:bookmarkStart w:name="z35817" w:id="3534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5346"/>
    <w:bookmarkStart w:name="z35818" w:id="3534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347"/>
    <w:bookmarkStart w:name="z35819" w:id="35348"/>
    <w:p>
      <w:pPr>
        <w:spacing w:after="0"/>
        <w:ind w:left="0"/>
        <w:jc w:val="left"/>
      </w:pPr>
      <w:r>
        <w:rPr>
          <w:rFonts w:ascii="Times New Roman"/>
          <w:b/>
          <w:i w:val="false"/>
          <w:color w:val="000000"/>
        </w:rPr>
        <w:t xml:space="preserve"> Глава 5. Реорганизация и упразднение Управления</w:t>
      </w:r>
    </w:p>
    <w:bookmarkEnd w:id="35348"/>
    <w:bookmarkStart w:name="z35820" w:id="3534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5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823" w:id="35350"/>
    <w:p>
      <w:pPr>
        <w:spacing w:after="0"/>
        <w:ind w:left="0"/>
        <w:jc w:val="left"/>
      </w:pPr>
      <w:r>
        <w:rPr>
          <w:rFonts w:ascii="Times New Roman"/>
          <w:b/>
          <w:i w:val="false"/>
          <w:color w:val="000000"/>
        </w:rPr>
        <w:t xml:space="preserve"> Положение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350"/>
    <w:bookmarkStart w:name="z35824" w:id="35351"/>
    <w:p>
      <w:pPr>
        <w:spacing w:after="0"/>
        <w:ind w:left="0"/>
        <w:jc w:val="left"/>
      </w:pPr>
      <w:r>
        <w:rPr>
          <w:rFonts w:ascii="Times New Roman"/>
          <w:b/>
          <w:i w:val="false"/>
          <w:color w:val="000000"/>
        </w:rPr>
        <w:t xml:space="preserve"> Глава 1. Общие положения</w:t>
      </w:r>
    </w:p>
    <w:bookmarkEnd w:id="35351"/>
    <w:bookmarkStart w:name="z35825" w:id="35352"/>
    <w:p>
      <w:pPr>
        <w:spacing w:after="0"/>
        <w:ind w:left="0"/>
        <w:jc w:val="both"/>
      </w:pPr>
      <w:r>
        <w:rPr>
          <w:rFonts w:ascii="Times New Roman"/>
          <w:b w:val="false"/>
          <w:i w:val="false"/>
          <w:color w:val="000000"/>
          <w:sz w:val="28"/>
        </w:rPr>
        <w:t>
      1.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5352"/>
    <w:bookmarkStart w:name="z35826" w:id="35353"/>
    <w:p>
      <w:pPr>
        <w:spacing w:after="0"/>
        <w:ind w:left="0"/>
        <w:jc w:val="both"/>
      </w:pPr>
      <w:r>
        <w:rPr>
          <w:rFonts w:ascii="Times New Roman"/>
          <w:b w:val="false"/>
          <w:i w:val="false"/>
          <w:color w:val="000000"/>
          <w:sz w:val="28"/>
        </w:rPr>
        <w:t xml:space="preserve">
      1) налогового администрирования; </w:t>
      </w:r>
    </w:p>
    <w:bookmarkEnd w:id="35353"/>
    <w:bookmarkStart w:name="z35827" w:id="3535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354"/>
    <w:bookmarkStart w:name="z35828" w:id="35355"/>
    <w:p>
      <w:pPr>
        <w:spacing w:after="0"/>
        <w:ind w:left="0"/>
        <w:jc w:val="both"/>
      </w:pPr>
      <w:r>
        <w:rPr>
          <w:rFonts w:ascii="Times New Roman"/>
          <w:b w:val="false"/>
          <w:i w:val="false"/>
          <w:color w:val="000000"/>
          <w:sz w:val="28"/>
        </w:rPr>
        <w:t xml:space="preserve">
      3) оборота нефтепродуктов и биотоплива; </w:t>
      </w:r>
    </w:p>
    <w:bookmarkEnd w:id="35355"/>
    <w:bookmarkStart w:name="z35829" w:id="3535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356"/>
    <w:bookmarkStart w:name="z35830" w:id="35357"/>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5357"/>
    <w:bookmarkStart w:name="z35831" w:id="3535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358"/>
    <w:bookmarkStart w:name="z35832" w:id="3535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359"/>
    <w:bookmarkStart w:name="z35833" w:id="3536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5360"/>
    <w:bookmarkStart w:name="z35834" w:id="3536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361"/>
    <w:bookmarkStart w:name="z35835" w:id="3536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5362"/>
    <w:bookmarkStart w:name="z35836" w:id="3536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5363"/>
    <w:bookmarkStart w:name="z35837" w:id="35364"/>
    <w:p>
      <w:pPr>
        <w:spacing w:after="0"/>
        <w:ind w:left="0"/>
        <w:jc w:val="both"/>
      </w:pPr>
      <w:r>
        <w:rPr>
          <w:rFonts w:ascii="Times New Roman"/>
          <w:b w:val="false"/>
          <w:i w:val="false"/>
          <w:color w:val="000000"/>
          <w:sz w:val="28"/>
        </w:rPr>
        <w:t>
      8. Местонахождение Управления: почтовый индекс 041200, Республика Казахстан, область Жетісу, Коксуский район, село Балпык би, улица Измайлова, 6.</w:t>
      </w:r>
    </w:p>
    <w:bookmarkEnd w:id="35364"/>
    <w:bookmarkStart w:name="z35838" w:id="3536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365"/>
    <w:bookmarkStart w:name="z35839" w:id="3536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366"/>
    <w:bookmarkStart w:name="z35840" w:id="3536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5367"/>
    <w:bookmarkStart w:name="z35841" w:id="3536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5368"/>
    <w:bookmarkStart w:name="z35842" w:id="353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369"/>
    <w:bookmarkStart w:name="z35843" w:id="35370"/>
    <w:p>
      <w:pPr>
        <w:spacing w:after="0"/>
        <w:ind w:left="0"/>
        <w:jc w:val="left"/>
      </w:pPr>
      <w:r>
        <w:rPr>
          <w:rFonts w:ascii="Times New Roman"/>
          <w:b/>
          <w:i w:val="false"/>
          <w:color w:val="000000"/>
        </w:rPr>
        <w:t xml:space="preserve"> Глава 2. Задачи, права и обязанности Управления</w:t>
      </w:r>
    </w:p>
    <w:bookmarkEnd w:id="35370"/>
    <w:bookmarkStart w:name="z35844" w:id="35371"/>
    <w:p>
      <w:pPr>
        <w:spacing w:after="0"/>
        <w:ind w:left="0"/>
        <w:jc w:val="both"/>
      </w:pPr>
      <w:r>
        <w:rPr>
          <w:rFonts w:ascii="Times New Roman"/>
          <w:b w:val="false"/>
          <w:i w:val="false"/>
          <w:color w:val="000000"/>
          <w:sz w:val="28"/>
        </w:rPr>
        <w:t>
      13. Задачи:</w:t>
      </w:r>
    </w:p>
    <w:bookmarkEnd w:id="35371"/>
    <w:bookmarkStart w:name="z35845" w:id="3537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372"/>
    <w:bookmarkStart w:name="z35846" w:id="3537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5373"/>
    <w:bookmarkStart w:name="z35847" w:id="3537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374"/>
    <w:bookmarkStart w:name="z35848" w:id="3537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375"/>
    <w:bookmarkStart w:name="z35849" w:id="3537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5376"/>
    <w:bookmarkStart w:name="z35850" w:id="3537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377"/>
    <w:bookmarkStart w:name="z35851" w:id="3537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5378"/>
    <w:bookmarkStart w:name="z35852" w:id="35379"/>
    <w:p>
      <w:pPr>
        <w:spacing w:after="0"/>
        <w:ind w:left="0"/>
        <w:jc w:val="both"/>
      </w:pPr>
      <w:r>
        <w:rPr>
          <w:rFonts w:ascii="Times New Roman"/>
          <w:b w:val="false"/>
          <w:i w:val="false"/>
          <w:color w:val="000000"/>
          <w:sz w:val="28"/>
        </w:rPr>
        <w:t>
      14. Права и обязанности Управления:</w:t>
      </w:r>
    </w:p>
    <w:bookmarkEnd w:id="35379"/>
    <w:bookmarkStart w:name="z35853" w:id="35380"/>
    <w:p>
      <w:pPr>
        <w:spacing w:after="0"/>
        <w:ind w:left="0"/>
        <w:jc w:val="both"/>
      </w:pPr>
      <w:r>
        <w:rPr>
          <w:rFonts w:ascii="Times New Roman"/>
          <w:b w:val="false"/>
          <w:i w:val="false"/>
          <w:color w:val="000000"/>
          <w:sz w:val="28"/>
        </w:rPr>
        <w:t>
      1) права:</w:t>
      </w:r>
    </w:p>
    <w:bookmarkEnd w:id="35380"/>
    <w:bookmarkStart w:name="z35854" w:id="3538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381"/>
    <w:bookmarkStart w:name="z35855" w:id="35382"/>
    <w:p>
      <w:pPr>
        <w:spacing w:after="0"/>
        <w:ind w:left="0"/>
        <w:jc w:val="both"/>
      </w:pPr>
      <w:r>
        <w:rPr>
          <w:rFonts w:ascii="Times New Roman"/>
          <w:b w:val="false"/>
          <w:i w:val="false"/>
          <w:color w:val="000000"/>
          <w:sz w:val="28"/>
        </w:rPr>
        <w:t>
      требовать от налогоплательщика (налогового агента):</w:t>
      </w:r>
    </w:p>
    <w:bookmarkEnd w:id="35382"/>
    <w:bookmarkStart w:name="z35856" w:id="3538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383"/>
    <w:bookmarkStart w:name="z35857" w:id="3538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384"/>
    <w:bookmarkStart w:name="z35858" w:id="3538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385"/>
    <w:bookmarkStart w:name="z35859" w:id="3538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386"/>
    <w:bookmarkStart w:name="z35860" w:id="3538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387"/>
    <w:bookmarkStart w:name="z35861" w:id="3538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388"/>
    <w:bookmarkStart w:name="z35862" w:id="3538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389"/>
    <w:bookmarkStart w:name="z35863" w:id="3539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390"/>
    <w:bookmarkStart w:name="z35864" w:id="3539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391"/>
    <w:bookmarkStart w:name="z35865" w:id="3539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392"/>
    <w:bookmarkStart w:name="z35866" w:id="3539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5393"/>
    <w:bookmarkStart w:name="z35867" w:id="3539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5394"/>
    <w:bookmarkStart w:name="z35868" w:id="3539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5395"/>
    <w:bookmarkStart w:name="z35869" w:id="3539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396"/>
    <w:bookmarkStart w:name="z35870" w:id="353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397"/>
    <w:bookmarkStart w:name="z35871" w:id="3539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398"/>
    <w:bookmarkStart w:name="z35872" w:id="3539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399"/>
    <w:bookmarkStart w:name="z35873" w:id="3540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400"/>
    <w:bookmarkStart w:name="z35874" w:id="3540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401"/>
    <w:bookmarkStart w:name="z35875" w:id="3540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402"/>
    <w:bookmarkStart w:name="z35876" w:id="3540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5403"/>
    <w:bookmarkStart w:name="z35877" w:id="3540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5404"/>
    <w:bookmarkStart w:name="z35878" w:id="3540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405"/>
    <w:bookmarkStart w:name="z35879" w:id="35406"/>
    <w:p>
      <w:pPr>
        <w:spacing w:after="0"/>
        <w:ind w:left="0"/>
        <w:jc w:val="both"/>
      </w:pPr>
      <w:r>
        <w:rPr>
          <w:rFonts w:ascii="Times New Roman"/>
          <w:b w:val="false"/>
          <w:i w:val="false"/>
          <w:color w:val="000000"/>
          <w:sz w:val="28"/>
        </w:rPr>
        <w:t>
      2) обязанности:</w:t>
      </w:r>
    </w:p>
    <w:bookmarkEnd w:id="35406"/>
    <w:bookmarkStart w:name="z35880" w:id="3540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407"/>
    <w:bookmarkStart w:name="z35881" w:id="3540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408"/>
    <w:bookmarkStart w:name="z35882" w:id="3540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409"/>
    <w:bookmarkStart w:name="z35883" w:id="3541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410"/>
    <w:bookmarkStart w:name="z35884" w:id="3541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411"/>
    <w:bookmarkStart w:name="z35885" w:id="35412"/>
    <w:p>
      <w:pPr>
        <w:spacing w:after="0"/>
        <w:ind w:left="0"/>
        <w:jc w:val="both"/>
      </w:pPr>
      <w:r>
        <w:rPr>
          <w:rFonts w:ascii="Times New Roman"/>
          <w:b w:val="false"/>
          <w:i w:val="false"/>
          <w:color w:val="000000"/>
          <w:sz w:val="28"/>
        </w:rPr>
        <w:t>
      имеющих налоговую задолженность;</w:t>
      </w:r>
    </w:p>
    <w:bookmarkEnd w:id="35412"/>
    <w:bookmarkStart w:name="z35886" w:id="3541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413"/>
    <w:bookmarkStart w:name="z35887" w:id="3541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414"/>
    <w:bookmarkStart w:name="z35888" w:id="3541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415"/>
    <w:bookmarkStart w:name="z35889" w:id="3541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416"/>
    <w:bookmarkStart w:name="z35890" w:id="3541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417"/>
    <w:bookmarkStart w:name="z35891" w:id="3541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418"/>
    <w:bookmarkStart w:name="z35892" w:id="3541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419"/>
    <w:bookmarkStart w:name="z35893" w:id="3542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420"/>
    <w:bookmarkStart w:name="z35894" w:id="3542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421"/>
    <w:bookmarkStart w:name="z35895" w:id="3542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422"/>
    <w:bookmarkStart w:name="z35896" w:id="3542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423"/>
    <w:bookmarkStart w:name="z35897" w:id="3542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5424"/>
    <w:bookmarkStart w:name="z35898" w:id="3542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5425"/>
    <w:bookmarkStart w:name="z35899" w:id="3542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5426"/>
    <w:bookmarkStart w:name="z35900" w:id="3542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5427"/>
    <w:bookmarkStart w:name="z35901" w:id="35428"/>
    <w:p>
      <w:pPr>
        <w:spacing w:after="0"/>
        <w:ind w:left="0"/>
        <w:jc w:val="both"/>
      </w:pPr>
      <w:r>
        <w:rPr>
          <w:rFonts w:ascii="Times New Roman"/>
          <w:b w:val="false"/>
          <w:i w:val="false"/>
          <w:color w:val="000000"/>
          <w:sz w:val="28"/>
        </w:rPr>
        <w:t>
      защищать интересы государства;</w:t>
      </w:r>
    </w:p>
    <w:bookmarkEnd w:id="35428"/>
    <w:bookmarkStart w:name="z35902" w:id="3542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5429"/>
    <w:bookmarkStart w:name="z35903" w:id="3543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5430"/>
    <w:bookmarkStart w:name="z35904" w:id="3543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5431"/>
    <w:bookmarkStart w:name="z35905" w:id="3543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5432"/>
    <w:bookmarkStart w:name="z35906" w:id="35433"/>
    <w:p>
      <w:pPr>
        <w:spacing w:after="0"/>
        <w:ind w:left="0"/>
        <w:jc w:val="both"/>
      </w:pPr>
      <w:r>
        <w:rPr>
          <w:rFonts w:ascii="Times New Roman"/>
          <w:b w:val="false"/>
          <w:i w:val="false"/>
          <w:color w:val="000000"/>
          <w:sz w:val="28"/>
        </w:rPr>
        <w:t>
      15. Функции:</w:t>
      </w:r>
    </w:p>
    <w:bookmarkEnd w:id="35433"/>
    <w:bookmarkStart w:name="z35907" w:id="35434"/>
    <w:p>
      <w:pPr>
        <w:spacing w:after="0"/>
        <w:ind w:left="0"/>
        <w:jc w:val="both"/>
      </w:pPr>
      <w:r>
        <w:rPr>
          <w:rFonts w:ascii="Times New Roman"/>
          <w:b w:val="false"/>
          <w:i w:val="false"/>
          <w:color w:val="000000"/>
          <w:sz w:val="28"/>
        </w:rPr>
        <w:t>
      1) осуществление налогового контроля;</w:t>
      </w:r>
    </w:p>
    <w:bookmarkEnd w:id="35434"/>
    <w:bookmarkStart w:name="z35908" w:id="3543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5435"/>
    <w:bookmarkStart w:name="z35909" w:id="3543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5436"/>
    <w:bookmarkStart w:name="z35910" w:id="3543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5437"/>
    <w:bookmarkStart w:name="z35911" w:id="3543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5438"/>
    <w:bookmarkStart w:name="z35912" w:id="3543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5439"/>
    <w:bookmarkStart w:name="z35913" w:id="3544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440"/>
    <w:bookmarkStart w:name="z35914" w:id="3544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441"/>
    <w:bookmarkStart w:name="z35915" w:id="3544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442"/>
    <w:bookmarkStart w:name="z35916" w:id="3544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443"/>
    <w:bookmarkStart w:name="z35917" w:id="35444"/>
    <w:p>
      <w:pPr>
        <w:spacing w:after="0"/>
        <w:ind w:left="0"/>
        <w:jc w:val="both"/>
      </w:pPr>
      <w:r>
        <w:rPr>
          <w:rFonts w:ascii="Times New Roman"/>
          <w:b w:val="false"/>
          <w:i w:val="false"/>
          <w:color w:val="000000"/>
          <w:sz w:val="28"/>
        </w:rPr>
        <w:t>
      11) осуществление налогового администрирования;</w:t>
      </w:r>
    </w:p>
    <w:bookmarkEnd w:id="35444"/>
    <w:bookmarkStart w:name="z35918" w:id="3544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445"/>
    <w:bookmarkStart w:name="z35919" w:id="3544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446"/>
    <w:bookmarkStart w:name="z35920" w:id="35447"/>
    <w:p>
      <w:pPr>
        <w:spacing w:after="0"/>
        <w:ind w:left="0"/>
        <w:jc w:val="both"/>
      </w:pPr>
      <w:r>
        <w:rPr>
          <w:rFonts w:ascii="Times New Roman"/>
          <w:b w:val="false"/>
          <w:i w:val="false"/>
          <w:color w:val="000000"/>
          <w:sz w:val="28"/>
        </w:rPr>
        <w:t>
      14) использование системы управления рисками;</w:t>
      </w:r>
    </w:p>
    <w:bookmarkEnd w:id="35447"/>
    <w:bookmarkStart w:name="z35921" w:id="3544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448"/>
    <w:bookmarkStart w:name="z35922" w:id="3544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449"/>
    <w:bookmarkStart w:name="z35923" w:id="3545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450"/>
    <w:bookmarkStart w:name="z35924" w:id="3545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451"/>
    <w:bookmarkStart w:name="z35925" w:id="3545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452"/>
    <w:bookmarkStart w:name="z35926" w:id="3545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453"/>
    <w:bookmarkStart w:name="z35927" w:id="3545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454"/>
    <w:bookmarkStart w:name="z35928" w:id="3545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455"/>
    <w:bookmarkStart w:name="z35929" w:id="3545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456"/>
    <w:bookmarkStart w:name="z35930" w:id="3545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457"/>
    <w:bookmarkStart w:name="z35931" w:id="3545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458"/>
    <w:bookmarkStart w:name="z35932" w:id="3545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459"/>
    <w:bookmarkStart w:name="z35933" w:id="3546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460"/>
    <w:bookmarkStart w:name="z35934" w:id="3546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461"/>
    <w:bookmarkStart w:name="z35935" w:id="3546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462"/>
    <w:bookmarkStart w:name="z35936" w:id="3546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463"/>
    <w:bookmarkStart w:name="z35937" w:id="3546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464"/>
    <w:bookmarkStart w:name="z35938" w:id="3546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465"/>
    <w:bookmarkStart w:name="z35939" w:id="3546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466"/>
    <w:bookmarkStart w:name="z35940" w:id="3546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467"/>
    <w:bookmarkStart w:name="z35941" w:id="3546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468"/>
    <w:bookmarkStart w:name="z35942" w:id="3546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469"/>
    <w:bookmarkStart w:name="z35943" w:id="3547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470"/>
    <w:bookmarkStart w:name="z35944" w:id="3547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471"/>
    <w:bookmarkStart w:name="z35945" w:id="354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472"/>
    <w:bookmarkStart w:name="z35946" w:id="3547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473"/>
    <w:bookmarkStart w:name="z35947" w:id="3547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474"/>
    <w:bookmarkStart w:name="z35948" w:id="3547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475"/>
    <w:bookmarkStart w:name="z35949" w:id="35476"/>
    <w:p>
      <w:pPr>
        <w:spacing w:after="0"/>
        <w:ind w:left="0"/>
        <w:jc w:val="both"/>
      </w:pPr>
      <w:r>
        <w:rPr>
          <w:rFonts w:ascii="Times New Roman"/>
          <w:b w:val="false"/>
          <w:i w:val="false"/>
          <w:color w:val="000000"/>
          <w:sz w:val="28"/>
        </w:rPr>
        <w:t>
      18. Полномочия Руководителя Управления:</w:t>
      </w:r>
    </w:p>
    <w:bookmarkEnd w:id="35476"/>
    <w:bookmarkStart w:name="z35950" w:id="3547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5477"/>
    <w:bookmarkStart w:name="z35951" w:id="3547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478"/>
    <w:bookmarkStart w:name="z35952" w:id="3547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479"/>
    <w:bookmarkStart w:name="z35953" w:id="3548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480"/>
    <w:bookmarkStart w:name="z35954" w:id="3548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481"/>
    <w:bookmarkStart w:name="z35955" w:id="3548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5482"/>
    <w:bookmarkStart w:name="z35956" w:id="3548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483"/>
    <w:bookmarkStart w:name="z35957" w:id="3548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484"/>
    <w:bookmarkStart w:name="z35958" w:id="3548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485"/>
    <w:bookmarkStart w:name="z35959" w:id="3548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486"/>
    <w:bookmarkStart w:name="z35960" w:id="3548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487"/>
    <w:bookmarkStart w:name="z35961" w:id="3548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488"/>
    <w:bookmarkStart w:name="z35962" w:id="35489"/>
    <w:p>
      <w:pPr>
        <w:spacing w:after="0"/>
        <w:ind w:left="0"/>
        <w:jc w:val="left"/>
      </w:pPr>
      <w:r>
        <w:rPr>
          <w:rFonts w:ascii="Times New Roman"/>
          <w:b/>
          <w:i w:val="false"/>
          <w:color w:val="000000"/>
        </w:rPr>
        <w:t xml:space="preserve"> Глава 4. Имущество Управления</w:t>
      </w:r>
    </w:p>
    <w:bookmarkEnd w:id="35489"/>
    <w:bookmarkStart w:name="z35963" w:id="3549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5490"/>
    <w:bookmarkStart w:name="z35964" w:id="3549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491"/>
    <w:bookmarkStart w:name="z35965" w:id="3549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5492"/>
    <w:bookmarkStart w:name="z35966" w:id="3549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493"/>
    <w:bookmarkStart w:name="z35967" w:id="35494"/>
    <w:p>
      <w:pPr>
        <w:spacing w:after="0"/>
        <w:ind w:left="0"/>
        <w:jc w:val="left"/>
      </w:pPr>
      <w:r>
        <w:rPr>
          <w:rFonts w:ascii="Times New Roman"/>
          <w:b/>
          <w:i w:val="false"/>
          <w:color w:val="000000"/>
        </w:rPr>
        <w:t xml:space="preserve"> Глава 5. Реорганизация и упразднение Управления</w:t>
      </w:r>
    </w:p>
    <w:bookmarkEnd w:id="35494"/>
    <w:bookmarkStart w:name="z35968" w:id="3549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5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226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5971" w:id="35496"/>
    <w:p>
      <w:pPr>
        <w:spacing w:after="0"/>
        <w:ind w:left="0"/>
        <w:jc w:val="left"/>
      </w:pPr>
      <w:r>
        <w:rPr>
          <w:rFonts w:ascii="Times New Roman"/>
          <w:b/>
          <w:i w:val="false"/>
          <w:color w:val="000000"/>
        </w:rPr>
        <w:t xml:space="preserve"> Положение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496"/>
    <w:bookmarkStart w:name="z35972" w:id="35497"/>
    <w:p>
      <w:pPr>
        <w:spacing w:after="0"/>
        <w:ind w:left="0"/>
        <w:jc w:val="left"/>
      </w:pPr>
      <w:r>
        <w:rPr>
          <w:rFonts w:ascii="Times New Roman"/>
          <w:b/>
          <w:i w:val="false"/>
          <w:color w:val="000000"/>
        </w:rPr>
        <w:t xml:space="preserve"> Глава 1. Общие положения</w:t>
      </w:r>
    </w:p>
    <w:bookmarkEnd w:id="35497"/>
    <w:bookmarkStart w:name="z35973" w:id="35498"/>
    <w:p>
      <w:pPr>
        <w:spacing w:after="0"/>
        <w:ind w:left="0"/>
        <w:jc w:val="both"/>
      </w:pPr>
      <w:r>
        <w:rPr>
          <w:rFonts w:ascii="Times New Roman"/>
          <w:b w:val="false"/>
          <w:i w:val="false"/>
          <w:color w:val="000000"/>
          <w:sz w:val="28"/>
        </w:rPr>
        <w:t>
      1. Управление государственных доходов по Панфиловскому району Департамента государственных доходов по области Жетісу ласти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5498"/>
    <w:bookmarkStart w:name="z35974" w:id="35499"/>
    <w:p>
      <w:pPr>
        <w:spacing w:after="0"/>
        <w:ind w:left="0"/>
        <w:jc w:val="both"/>
      </w:pPr>
      <w:r>
        <w:rPr>
          <w:rFonts w:ascii="Times New Roman"/>
          <w:b w:val="false"/>
          <w:i w:val="false"/>
          <w:color w:val="000000"/>
          <w:sz w:val="28"/>
        </w:rPr>
        <w:t xml:space="preserve">
      1) налогового администрирования; </w:t>
      </w:r>
    </w:p>
    <w:bookmarkEnd w:id="35499"/>
    <w:bookmarkStart w:name="z35975" w:id="3550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500"/>
    <w:bookmarkStart w:name="z35976" w:id="35501"/>
    <w:p>
      <w:pPr>
        <w:spacing w:after="0"/>
        <w:ind w:left="0"/>
        <w:jc w:val="both"/>
      </w:pPr>
      <w:r>
        <w:rPr>
          <w:rFonts w:ascii="Times New Roman"/>
          <w:b w:val="false"/>
          <w:i w:val="false"/>
          <w:color w:val="000000"/>
          <w:sz w:val="28"/>
        </w:rPr>
        <w:t xml:space="preserve">
      3) оборота нефтепродуктов и биотоплива; </w:t>
      </w:r>
    </w:p>
    <w:bookmarkEnd w:id="35501"/>
    <w:bookmarkStart w:name="z35977" w:id="35502"/>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502"/>
    <w:bookmarkStart w:name="z35978" w:id="35503"/>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5503"/>
    <w:bookmarkStart w:name="z35979" w:id="35504"/>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504"/>
    <w:bookmarkStart w:name="z35980" w:id="3550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505"/>
    <w:bookmarkStart w:name="z35981" w:id="35506"/>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5506"/>
    <w:bookmarkStart w:name="z35982" w:id="35507"/>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507"/>
    <w:bookmarkStart w:name="z35983" w:id="35508"/>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5508"/>
    <w:bookmarkStart w:name="z35984" w:id="35509"/>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5509"/>
    <w:bookmarkStart w:name="z35985" w:id="35510"/>
    <w:p>
      <w:pPr>
        <w:spacing w:after="0"/>
        <w:ind w:left="0"/>
        <w:jc w:val="both"/>
      </w:pPr>
      <w:r>
        <w:rPr>
          <w:rFonts w:ascii="Times New Roman"/>
          <w:b w:val="false"/>
          <w:i w:val="false"/>
          <w:color w:val="000000"/>
          <w:sz w:val="28"/>
        </w:rPr>
        <w:t xml:space="preserve">
      8. Местонахождение Управления: почтовый индекс 041300, Республика Казахстан, область Жетісу, Панфиловский район, город Жаркент, улица Масанчи, 17А. </w:t>
      </w:r>
    </w:p>
    <w:bookmarkEnd w:id="35510"/>
    <w:bookmarkStart w:name="z35986" w:id="35511"/>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511"/>
    <w:bookmarkStart w:name="z35987" w:id="3551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512"/>
    <w:bookmarkStart w:name="z35988" w:id="3551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5513"/>
    <w:bookmarkStart w:name="z35989" w:id="3551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5514"/>
    <w:bookmarkStart w:name="z35990" w:id="3551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515"/>
    <w:bookmarkStart w:name="z35991" w:id="35516"/>
    <w:p>
      <w:pPr>
        <w:spacing w:after="0"/>
        <w:ind w:left="0"/>
        <w:jc w:val="left"/>
      </w:pPr>
      <w:r>
        <w:rPr>
          <w:rFonts w:ascii="Times New Roman"/>
          <w:b/>
          <w:i w:val="false"/>
          <w:color w:val="000000"/>
        </w:rPr>
        <w:t xml:space="preserve"> Глава 2. Задачи, права и обязанности Управления</w:t>
      </w:r>
    </w:p>
    <w:bookmarkEnd w:id="35516"/>
    <w:bookmarkStart w:name="z35992" w:id="35517"/>
    <w:p>
      <w:pPr>
        <w:spacing w:after="0"/>
        <w:ind w:left="0"/>
        <w:jc w:val="both"/>
      </w:pPr>
      <w:r>
        <w:rPr>
          <w:rFonts w:ascii="Times New Roman"/>
          <w:b w:val="false"/>
          <w:i w:val="false"/>
          <w:color w:val="000000"/>
          <w:sz w:val="28"/>
        </w:rPr>
        <w:t>
      13. Задачи:</w:t>
      </w:r>
    </w:p>
    <w:bookmarkEnd w:id="35517"/>
    <w:bookmarkStart w:name="z35993" w:id="35518"/>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518"/>
    <w:bookmarkStart w:name="z35994" w:id="35519"/>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5519"/>
    <w:bookmarkStart w:name="z35995" w:id="35520"/>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520"/>
    <w:bookmarkStart w:name="z35996" w:id="35521"/>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521"/>
    <w:bookmarkStart w:name="z35997" w:id="35522"/>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5522"/>
    <w:bookmarkStart w:name="z35998" w:id="35523"/>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523"/>
    <w:bookmarkStart w:name="z35999" w:id="35524"/>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5524"/>
    <w:bookmarkStart w:name="z36000" w:id="35525"/>
    <w:p>
      <w:pPr>
        <w:spacing w:after="0"/>
        <w:ind w:left="0"/>
        <w:jc w:val="both"/>
      </w:pPr>
      <w:r>
        <w:rPr>
          <w:rFonts w:ascii="Times New Roman"/>
          <w:b w:val="false"/>
          <w:i w:val="false"/>
          <w:color w:val="000000"/>
          <w:sz w:val="28"/>
        </w:rPr>
        <w:t>
      14. Права и обязанности Управления:</w:t>
      </w:r>
    </w:p>
    <w:bookmarkEnd w:id="35525"/>
    <w:bookmarkStart w:name="z36001" w:id="35526"/>
    <w:p>
      <w:pPr>
        <w:spacing w:after="0"/>
        <w:ind w:left="0"/>
        <w:jc w:val="both"/>
      </w:pPr>
      <w:r>
        <w:rPr>
          <w:rFonts w:ascii="Times New Roman"/>
          <w:b w:val="false"/>
          <w:i w:val="false"/>
          <w:color w:val="000000"/>
          <w:sz w:val="28"/>
        </w:rPr>
        <w:t>
      1) права:</w:t>
      </w:r>
    </w:p>
    <w:bookmarkEnd w:id="35526"/>
    <w:bookmarkStart w:name="z36002" w:id="35527"/>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527"/>
    <w:bookmarkStart w:name="z36003" w:id="35528"/>
    <w:p>
      <w:pPr>
        <w:spacing w:after="0"/>
        <w:ind w:left="0"/>
        <w:jc w:val="both"/>
      </w:pPr>
      <w:r>
        <w:rPr>
          <w:rFonts w:ascii="Times New Roman"/>
          <w:b w:val="false"/>
          <w:i w:val="false"/>
          <w:color w:val="000000"/>
          <w:sz w:val="28"/>
        </w:rPr>
        <w:t>
      требовать от налогоплательщика (налогового агента):</w:t>
      </w:r>
    </w:p>
    <w:bookmarkEnd w:id="35528"/>
    <w:bookmarkStart w:name="z36004" w:id="35529"/>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529"/>
    <w:bookmarkStart w:name="z36005" w:id="35530"/>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530"/>
    <w:bookmarkStart w:name="z36006" w:id="35531"/>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531"/>
    <w:bookmarkStart w:name="z36007" w:id="3553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532"/>
    <w:bookmarkStart w:name="z36008" w:id="3553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533"/>
    <w:bookmarkStart w:name="z36009" w:id="35534"/>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534"/>
    <w:bookmarkStart w:name="z36010" w:id="35535"/>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535"/>
    <w:bookmarkStart w:name="z36011" w:id="35536"/>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536"/>
    <w:bookmarkStart w:name="z36012" w:id="35537"/>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537"/>
    <w:bookmarkStart w:name="z36013" w:id="35538"/>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538"/>
    <w:bookmarkStart w:name="z36014" w:id="35539"/>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5539"/>
    <w:bookmarkStart w:name="z36015" w:id="35540"/>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5540"/>
    <w:bookmarkStart w:name="z36016" w:id="35541"/>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5541"/>
    <w:bookmarkStart w:name="z36017" w:id="35542"/>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542"/>
    <w:bookmarkStart w:name="z36018" w:id="35543"/>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543"/>
    <w:bookmarkStart w:name="z36019" w:id="35544"/>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544"/>
    <w:bookmarkStart w:name="z36020" w:id="35545"/>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545"/>
    <w:bookmarkStart w:name="z36021" w:id="35546"/>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546"/>
    <w:bookmarkStart w:name="z36022" w:id="3554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547"/>
    <w:bookmarkStart w:name="z36023" w:id="35548"/>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548"/>
    <w:bookmarkStart w:name="z36024" w:id="35549"/>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5549"/>
    <w:bookmarkStart w:name="z36025" w:id="35550"/>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5550"/>
    <w:bookmarkStart w:name="z36026" w:id="35551"/>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551"/>
    <w:bookmarkStart w:name="z36027" w:id="35552"/>
    <w:p>
      <w:pPr>
        <w:spacing w:after="0"/>
        <w:ind w:left="0"/>
        <w:jc w:val="both"/>
      </w:pPr>
      <w:r>
        <w:rPr>
          <w:rFonts w:ascii="Times New Roman"/>
          <w:b w:val="false"/>
          <w:i w:val="false"/>
          <w:color w:val="000000"/>
          <w:sz w:val="28"/>
        </w:rPr>
        <w:t>
      2) обязанности:</w:t>
      </w:r>
    </w:p>
    <w:bookmarkEnd w:id="35552"/>
    <w:bookmarkStart w:name="z36028" w:id="35553"/>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553"/>
    <w:bookmarkStart w:name="z36029" w:id="35554"/>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554"/>
    <w:bookmarkStart w:name="z36030" w:id="35555"/>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555"/>
    <w:bookmarkStart w:name="z36031" w:id="35556"/>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556"/>
    <w:bookmarkStart w:name="z36032" w:id="35557"/>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557"/>
    <w:bookmarkStart w:name="z36033" w:id="35558"/>
    <w:p>
      <w:pPr>
        <w:spacing w:after="0"/>
        <w:ind w:left="0"/>
        <w:jc w:val="both"/>
      </w:pPr>
      <w:r>
        <w:rPr>
          <w:rFonts w:ascii="Times New Roman"/>
          <w:b w:val="false"/>
          <w:i w:val="false"/>
          <w:color w:val="000000"/>
          <w:sz w:val="28"/>
        </w:rPr>
        <w:t>
      имеющих налоговую задолженность;</w:t>
      </w:r>
    </w:p>
    <w:bookmarkEnd w:id="35558"/>
    <w:bookmarkStart w:name="z36034" w:id="35559"/>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559"/>
    <w:bookmarkStart w:name="z36035" w:id="35560"/>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560"/>
    <w:bookmarkStart w:name="z36036" w:id="35561"/>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561"/>
    <w:bookmarkStart w:name="z36037" w:id="35562"/>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562"/>
    <w:bookmarkStart w:name="z36038" w:id="35563"/>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563"/>
    <w:bookmarkStart w:name="z36039" w:id="35564"/>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564"/>
    <w:bookmarkStart w:name="z36040" w:id="35565"/>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565"/>
    <w:bookmarkStart w:name="z36041" w:id="35566"/>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566"/>
    <w:bookmarkStart w:name="z36042" w:id="3556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567"/>
    <w:bookmarkStart w:name="z36043" w:id="3556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568"/>
    <w:bookmarkStart w:name="z36044" w:id="3556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569"/>
    <w:bookmarkStart w:name="z36045" w:id="3557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5570"/>
    <w:bookmarkStart w:name="z36046" w:id="35571"/>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5571"/>
    <w:bookmarkStart w:name="z36047" w:id="35572"/>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5572"/>
    <w:bookmarkStart w:name="z36048" w:id="35573"/>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5573"/>
    <w:bookmarkStart w:name="z36049" w:id="35574"/>
    <w:p>
      <w:pPr>
        <w:spacing w:after="0"/>
        <w:ind w:left="0"/>
        <w:jc w:val="both"/>
      </w:pPr>
      <w:r>
        <w:rPr>
          <w:rFonts w:ascii="Times New Roman"/>
          <w:b w:val="false"/>
          <w:i w:val="false"/>
          <w:color w:val="000000"/>
          <w:sz w:val="28"/>
        </w:rPr>
        <w:t>
      защищать интересы государства;</w:t>
      </w:r>
    </w:p>
    <w:bookmarkEnd w:id="35574"/>
    <w:bookmarkStart w:name="z36050" w:id="35575"/>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5575"/>
    <w:bookmarkStart w:name="z36051" w:id="35576"/>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5576"/>
    <w:bookmarkStart w:name="z36052" w:id="35577"/>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5577"/>
    <w:bookmarkStart w:name="z36053" w:id="35578"/>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5578"/>
    <w:bookmarkStart w:name="z36054" w:id="35579"/>
    <w:p>
      <w:pPr>
        <w:spacing w:after="0"/>
        <w:ind w:left="0"/>
        <w:jc w:val="both"/>
      </w:pPr>
      <w:r>
        <w:rPr>
          <w:rFonts w:ascii="Times New Roman"/>
          <w:b w:val="false"/>
          <w:i w:val="false"/>
          <w:color w:val="000000"/>
          <w:sz w:val="28"/>
        </w:rPr>
        <w:t>
      15. Функции:</w:t>
      </w:r>
    </w:p>
    <w:bookmarkEnd w:id="35579"/>
    <w:bookmarkStart w:name="z36055" w:id="35580"/>
    <w:p>
      <w:pPr>
        <w:spacing w:after="0"/>
        <w:ind w:left="0"/>
        <w:jc w:val="both"/>
      </w:pPr>
      <w:r>
        <w:rPr>
          <w:rFonts w:ascii="Times New Roman"/>
          <w:b w:val="false"/>
          <w:i w:val="false"/>
          <w:color w:val="000000"/>
          <w:sz w:val="28"/>
        </w:rPr>
        <w:t>
      1) осуществление налогового контроля;</w:t>
      </w:r>
    </w:p>
    <w:bookmarkEnd w:id="35580"/>
    <w:bookmarkStart w:name="z36056" w:id="35581"/>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5581"/>
    <w:bookmarkStart w:name="z36057" w:id="35582"/>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5582"/>
    <w:bookmarkStart w:name="z36058" w:id="35583"/>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5583"/>
    <w:bookmarkStart w:name="z36059" w:id="35584"/>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5584"/>
    <w:bookmarkStart w:name="z36060" w:id="35585"/>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5585"/>
    <w:bookmarkStart w:name="z36061" w:id="35586"/>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586"/>
    <w:bookmarkStart w:name="z36062" w:id="35587"/>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587"/>
    <w:bookmarkStart w:name="z36063" w:id="35588"/>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588"/>
    <w:bookmarkStart w:name="z36064" w:id="35589"/>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589"/>
    <w:bookmarkStart w:name="z36065" w:id="35590"/>
    <w:p>
      <w:pPr>
        <w:spacing w:after="0"/>
        <w:ind w:left="0"/>
        <w:jc w:val="both"/>
      </w:pPr>
      <w:r>
        <w:rPr>
          <w:rFonts w:ascii="Times New Roman"/>
          <w:b w:val="false"/>
          <w:i w:val="false"/>
          <w:color w:val="000000"/>
          <w:sz w:val="28"/>
        </w:rPr>
        <w:t>
      11) осуществление налогового администрирования;</w:t>
      </w:r>
    </w:p>
    <w:bookmarkEnd w:id="35590"/>
    <w:bookmarkStart w:name="z36066" w:id="35591"/>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591"/>
    <w:bookmarkStart w:name="z36067" w:id="35592"/>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592"/>
    <w:bookmarkStart w:name="z36068" w:id="35593"/>
    <w:p>
      <w:pPr>
        <w:spacing w:after="0"/>
        <w:ind w:left="0"/>
        <w:jc w:val="both"/>
      </w:pPr>
      <w:r>
        <w:rPr>
          <w:rFonts w:ascii="Times New Roman"/>
          <w:b w:val="false"/>
          <w:i w:val="false"/>
          <w:color w:val="000000"/>
          <w:sz w:val="28"/>
        </w:rPr>
        <w:t>
      14) использование системы управления рисками;</w:t>
      </w:r>
    </w:p>
    <w:bookmarkEnd w:id="35593"/>
    <w:bookmarkStart w:name="z36069" w:id="35594"/>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594"/>
    <w:bookmarkStart w:name="z36070" w:id="35595"/>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595"/>
    <w:bookmarkStart w:name="z36071" w:id="35596"/>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596"/>
    <w:bookmarkStart w:name="z36072" w:id="35597"/>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597"/>
    <w:bookmarkStart w:name="z36073" w:id="35598"/>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598"/>
    <w:bookmarkStart w:name="z36074" w:id="35599"/>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599"/>
    <w:bookmarkStart w:name="z36075" w:id="35600"/>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600"/>
    <w:bookmarkStart w:name="z36076" w:id="35601"/>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601"/>
    <w:bookmarkStart w:name="z36077" w:id="35602"/>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602"/>
    <w:bookmarkStart w:name="z36078" w:id="35603"/>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603"/>
    <w:bookmarkStart w:name="z36079" w:id="35604"/>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604"/>
    <w:bookmarkStart w:name="z36080" w:id="35605"/>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605"/>
    <w:bookmarkStart w:name="z36081" w:id="35606"/>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606"/>
    <w:bookmarkStart w:name="z36082" w:id="35607"/>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607"/>
    <w:bookmarkStart w:name="z36083" w:id="35608"/>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608"/>
    <w:bookmarkStart w:name="z36084" w:id="35609"/>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609"/>
    <w:bookmarkStart w:name="z36085" w:id="35610"/>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610"/>
    <w:bookmarkStart w:name="z36086" w:id="35611"/>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611"/>
    <w:bookmarkStart w:name="z36087" w:id="35612"/>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612"/>
    <w:bookmarkStart w:name="z36088" w:id="35613"/>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613"/>
    <w:bookmarkStart w:name="z36089" w:id="35614"/>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614"/>
    <w:bookmarkStart w:name="z36090" w:id="35615"/>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615"/>
    <w:bookmarkStart w:name="z36091" w:id="35616"/>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616"/>
    <w:bookmarkStart w:name="z36092" w:id="35617"/>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617"/>
    <w:bookmarkStart w:name="z36093" w:id="3561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618"/>
    <w:bookmarkStart w:name="z36094" w:id="35619"/>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619"/>
    <w:bookmarkStart w:name="z36095" w:id="3562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620"/>
    <w:bookmarkStart w:name="z36096" w:id="3562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621"/>
    <w:bookmarkStart w:name="z36097" w:id="3562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5622"/>
    <w:bookmarkStart w:name="z36098" w:id="35623"/>
    <w:p>
      <w:pPr>
        <w:spacing w:after="0"/>
        <w:ind w:left="0"/>
        <w:jc w:val="both"/>
      </w:pPr>
      <w:r>
        <w:rPr>
          <w:rFonts w:ascii="Times New Roman"/>
          <w:b w:val="false"/>
          <w:i w:val="false"/>
          <w:color w:val="000000"/>
          <w:sz w:val="28"/>
        </w:rPr>
        <w:t>
      19. Полномочия Руководителя Управления:</w:t>
      </w:r>
    </w:p>
    <w:bookmarkEnd w:id="35623"/>
    <w:bookmarkStart w:name="z36099" w:id="3562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5624"/>
    <w:bookmarkStart w:name="z36100" w:id="3562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625"/>
    <w:bookmarkStart w:name="z36101" w:id="3562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626"/>
    <w:bookmarkStart w:name="z36102" w:id="3562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627"/>
    <w:bookmarkStart w:name="z36103" w:id="3562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628"/>
    <w:bookmarkStart w:name="z36104" w:id="3562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5629"/>
    <w:bookmarkStart w:name="z36105" w:id="3563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630"/>
    <w:bookmarkStart w:name="z36106" w:id="3563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631"/>
    <w:bookmarkStart w:name="z36107" w:id="3563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632"/>
    <w:bookmarkStart w:name="z36108" w:id="3563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633"/>
    <w:bookmarkStart w:name="z36109" w:id="3563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634"/>
    <w:bookmarkStart w:name="z36110" w:id="3563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635"/>
    <w:bookmarkStart w:name="z36111" w:id="35636"/>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5636"/>
    <w:bookmarkStart w:name="z36112" w:id="35637"/>
    <w:p>
      <w:pPr>
        <w:spacing w:after="0"/>
        <w:ind w:left="0"/>
        <w:jc w:val="left"/>
      </w:pPr>
      <w:r>
        <w:rPr>
          <w:rFonts w:ascii="Times New Roman"/>
          <w:b/>
          <w:i w:val="false"/>
          <w:color w:val="000000"/>
        </w:rPr>
        <w:t xml:space="preserve"> Глава 4. Имущество Управления</w:t>
      </w:r>
    </w:p>
    <w:bookmarkEnd w:id="35637"/>
    <w:bookmarkStart w:name="z36113" w:id="3563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5638"/>
    <w:bookmarkStart w:name="z36114" w:id="3563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639"/>
    <w:bookmarkStart w:name="z36115" w:id="35640"/>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5640"/>
    <w:bookmarkStart w:name="z36116" w:id="35641"/>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641"/>
    <w:bookmarkStart w:name="z36117" w:id="35642"/>
    <w:p>
      <w:pPr>
        <w:spacing w:after="0"/>
        <w:ind w:left="0"/>
        <w:jc w:val="left"/>
      </w:pPr>
      <w:r>
        <w:rPr>
          <w:rFonts w:ascii="Times New Roman"/>
          <w:b/>
          <w:i w:val="false"/>
          <w:color w:val="000000"/>
        </w:rPr>
        <w:t xml:space="preserve"> Глава 5. Реорганизация и упразднение Управления</w:t>
      </w:r>
    </w:p>
    <w:bookmarkEnd w:id="35642"/>
    <w:bookmarkStart w:name="z36118" w:id="35643"/>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5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6121" w:id="35644"/>
    <w:p>
      <w:pPr>
        <w:spacing w:after="0"/>
        <w:ind w:left="0"/>
        <w:jc w:val="left"/>
      </w:pPr>
      <w:r>
        <w:rPr>
          <w:rFonts w:ascii="Times New Roman"/>
          <w:b/>
          <w:i w:val="false"/>
          <w:color w:val="000000"/>
        </w:rPr>
        <w:t xml:space="preserve"> Положение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644"/>
    <w:bookmarkStart w:name="z36122" w:id="35645"/>
    <w:p>
      <w:pPr>
        <w:spacing w:after="0"/>
        <w:ind w:left="0"/>
        <w:jc w:val="left"/>
      </w:pPr>
      <w:r>
        <w:rPr>
          <w:rFonts w:ascii="Times New Roman"/>
          <w:b/>
          <w:i w:val="false"/>
          <w:color w:val="000000"/>
        </w:rPr>
        <w:t xml:space="preserve"> Глава 1. Общие положения</w:t>
      </w:r>
    </w:p>
    <w:bookmarkEnd w:id="35645"/>
    <w:bookmarkStart w:name="z36123" w:id="35646"/>
    <w:p>
      <w:pPr>
        <w:spacing w:after="0"/>
        <w:ind w:left="0"/>
        <w:jc w:val="both"/>
      </w:pPr>
      <w:r>
        <w:rPr>
          <w:rFonts w:ascii="Times New Roman"/>
          <w:b w:val="false"/>
          <w:i w:val="false"/>
          <w:color w:val="000000"/>
          <w:sz w:val="28"/>
        </w:rPr>
        <w:t>
      1.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5646"/>
    <w:bookmarkStart w:name="z36124" w:id="35647"/>
    <w:p>
      <w:pPr>
        <w:spacing w:after="0"/>
        <w:ind w:left="0"/>
        <w:jc w:val="both"/>
      </w:pPr>
      <w:r>
        <w:rPr>
          <w:rFonts w:ascii="Times New Roman"/>
          <w:b w:val="false"/>
          <w:i w:val="false"/>
          <w:color w:val="000000"/>
          <w:sz w:val="28"/>
        </w:rPr>
        <w:t xml:space="preserve">
      1) налогового администрирования; </w:t>
      </w:r>
    </w:p>
    <w:bookmarkEnd w:id="35647"/>
    <w:bookmarkStart w:name="z36125" w:id="35648"/>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648"/>
    <w:bookmarkStart w:name="z36126" w:id="35649"/>
    <w:p>
      <w:pPr>
        <w:spacing w:after="0"/>
        <w:ind w:left="0"/>
        <w:jc w:val="both"/>
      </w:pPr>
      <w:r>
        <w:rPr>
          <w:rFonts w:ascii="Times New Roman"/>
          <w:b w:val="false"/>
          <w:i w:val="false"/>
          <w:color w:val="000000"/>
          <w:sz w:val="28"/>
        </w:rPr>
        <w:t xml:space="preserve">
      3) оборота нефтепродуктов и биотоплива; </w:t>
      </w:r>
    </w:p>
    <w:bookmarkEnd w:id="35649"/>
    <w:bookmarkStart w:name="z36127" w:id="35650"/>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650"/>
    <w:bookmarkStart w:name="z36128" w:id="35651"/>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5651"/>
    <w:bookmarkStart w:name="z36129" w:id="35652"/>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652"/>
    <w:bookmarkStart w:name="z36130" w:id="3565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653"/>
    <w:bookmarkStart w:name="z36131" w:id="35654"/>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5654"/>
    <w:bookmarkStart w:name="z36132" w:id="35655"/>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655"/>
    <w:bookmarkStart w:name="z36133" w:id="35656"/>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5656"/>
    <w:bookmarkStart w:name="z36134" w:id="35657"/>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5657"/>
    <w:bookmarkStart w:name="z36135" w:id="35658"/>
    <w:p>
      <w:pPr>
        <w:spacing w:after="0"/>
        <w:ind w:left="0"/>
        <w:jc w:val="both"/>
      </w:pPr>
      <w:r>
        <w:rPr>
          <w:rFonts w:ascii="Times New Roman"/>
          <w:b w:val="false"/>
          <w:i w:val="false"/>
          <w:color w:val="000000"/>
          <w:sz w:val="28"/>
        </w:rPr>
        <w:t xml:space="preserve">
      8. Местонахождение Управления: почтовый индекс 041500, Республика Казахстан, область Жетісу, Сарканский район, город Саркан, улица Тәуелсіздік, 115. </w:t>
      </w:r>
    </w:p>
    <w:bookmarkEnd w:id="35658"/>
    <w:bookmarkStart w:name="z36136" w:id="35659"/>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659"/>
    <w:bookmarkStart w:name="z36137" w:id="3566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660"/>
    <w:bookmarkStart w:name="z36138" w:id="3566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5661"/>
    <w:bookmarkStart w:name="z36139" w:id="3566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5662"/>
    <w:bookmarkStart w:name="z36140" w:id="3566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663"/>
    <w:bookmarkStart w:name="z36141" w:id="35664"/>
    <w:p>
      <w:pPr>
        <w:spacing w:after="0"/>
        <w:ind w:left="0"/>
        <w:jc w:val="left"/>
      </w:pPr>
      <w:r>
        <w:rPr>
          <w:rFonts w:ascii="Times New Roman"/>
          <w:b/>
          <w:i w:val="false"/>
          <w:color w:val="000000"/>
        </w:rPr>
        <w:t xml:space="preserve"> Глава 2. Задачи, права и обязанности Управления</w:t>
      </w:r>
    </w:p>
    <w:bookmarkEnd w:id="35664"/>
    <w:bookmarkStart w:name="z36142" w:id="35665"/>
    <w:p>
      <w:pPr>
        <w:spacing w:after="0"/>
        <w:ind w:left="0"/>
        <w:jc w:val="both"/>
      </w:pPr>
      <w:r>
        <w:rPr>
          <w:rFonts w:ascii="Times New Roman"/>
          <w:b w:val="false"/>
          <w:i w:val="false"/>
          <w:color w:val="000000"/>
          <w:sz w:val="28"/>
        </w:rPr>
        <w:t>
      13. Задачи:</w:t>
      </w:r>
    </w:p>
    <w:bookmarkEnd w:id="35665"/>
    <w:bookmarkStart w:name="z36143" w:id="35666"/>
    <w:p>
      <w:pPr>
        <w:spacing w:after="0"/>
        <w:ind w:left="0"/>
        <w:jc w:val="both"/>
      </w:pPr>
      <w:r>
        <w:rPr>
          <w:rFonts w:ascii="Times New Roman"/>
          <w:b w:val="false"/>
          <w:i w:val="false"/>
          <w:color w:val="000000"/>
          <w:sz w:val="28"/>
        </w:rPr>
        <w:t>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w:t>
      </w:r>
    </w:p>
    <w:bookmarkEnd w:id="35666"/>
    <w:bookmarkStart w:name="z36144" w:id="35667"/>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5667"/>
    <w:bookmarkStart w:name="z36145" w:id="35668"/>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668"/>
    <w:bookmarkStart w:name="z36146" w:id="35669"/>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669"/>
    <w:bookmarkStart w:name="z36147" w:id="35670"/>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5670"/>
    <w:bookmarkStart w:name="z36148" w:id="35671"/>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671"/>
    <w:bookmarkStart w:name="z36149" w:id="35672"/>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5672"/>
    <w:bookmarkStart w:name="z36150" w:id="35673"/>
    <w:p>
      <w:pPr>
        <w:spacing w:after="0"/>
        <w:ind w:left="0"/>
        <w:jc w:val="both"/>
      </w:pPr>
      <w:r>
        <w:rPr>
          <w:rFonts w:ascii="Times New Roman"/>
          <w:b w:val="false"/>
          <w:i w:val="false"/>
          <w:color w:val="000000"/>
          <w:sz w:val="28"/>
        </w:rPr>
        <w:t>
      14. Права и обязанности Управления:</w:t>
      </w:r>
    </w:p>
    <w:bookmarkEnd w:id="35673"/>
    <w:bookmarkStart w:name="z36151" w:id="35674"/>
    <w:p>
      <w:pPr>
        <w:spacing w:after="0"/>
        <w:ind w:left="0"/>
        <w:jc w:val="both"/>
      </w:pPr>
      <w:r>
        <w:rPr>
          <w:rFonts w:ascii="Times New Roman"/>
          <w:b w:val="false"/>
          <w:i w:val="false"/>
          <w:color w:val="000000"/>
          <w:sz w:val="28"/>
        </w:rPr>
        <w:t>
      1) права:</w:t>
      </w:r>
    </w:p>
    <w:bookmarkEnd w:id="35674"/>
    <w:bookmarkStart w:name="z36152" w:id="35675"/>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675"/>
    <w:bookmarkStart w:name="z36153" w:id="35676"/>
    <w:p>
      <w:pPr>
        <w:spacing w:after="0"/>
        <w:ind w:left="0"/>
        <w:jc w:val="both"/>
      </w:pPr>
      <w:r>
        <w:rPr>
          <w:rFonts w:ascii="Times New Roman"/>
          <w:b w:val="false"/>
          <w:i w:val="false"/>
          <w:color w:val="000000"/>
          <w:sz w:val="28"/>
        </w:rPr>
        <w:t>
      требовать от налогоплательщика (налогового агента):</w:t>
      </w:r>
    </w:p>
    <w:bookmarkEnd w:id="35676"/>
    <w:bookmarkStart w:name="z36154" w:id="35677"/>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677"/>
    <w:bookmarkStart w:name="z36155" w:id="35678"/>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678"/>
    <w:bookmarkStart w:name="z36156" w:id="35679"/>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679"/>
    <w:bookmarkStart w:name="z36157" w:id="3568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680"/>
    <w:bookmarkStart w:name="z36158" w:id="3568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681"/>
    <w:bookmarkStart w:name="z36159" w:id="35682"/>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682"/>
    <w:bookmarkStart w:name="z36160" w:id="35683"/>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683"/>
    <w:bookmarkStart w:name="z36161" w:id="35684"/>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684"/>
    <w:bookmarkStart w:name="z36162" w:id="35685"/>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685"/>
    <w:bookmarkStart w:name="z36163" w:id="35686"/>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686"/>
    <w:bookmarkStart w:name="z36164" w:id="35687"/>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5687"/>
    <w:bookmarkStart w:name="z36165" w:id="35688"/>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5688"/>
    <w:bookmarkStart w:name="z36166" w:id="35689"/>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5689"/>
    <w:bookmarkStart w:name="z36167" w:id="35690"/>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690"/>
    <w:bookmarkStart w:name="z36168" w:id="35691"/>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691"/>
    <w:bookmarkStart w:name="z36169" w:id="3569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692"/>
    <w:bookmarkStart w:name="z36170" w:id="3569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693"/>
    <w:bookmarkStart w:name="z36171" w:id="3569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694"/>
    <w:bookmarkStart w:name="z36172" w:id="3569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695"/>
    <w:bookmarkStart w:name="z36173" w:id="3569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696"/>
    <w:bookmarkStart w:name="z36174" w:id="3569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5697"/>
    <w:bookmarkStart w:name="z36175" w:id="35698"/>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5698"/>
    <w:bookmarkStart w:name="z36176" w:id="3569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699"/>
    <w:bookmarkStart w:name="z36177" w:id="35700"/>
    <w:p>
      <w:pPr>
        <w:spacing w:after="0"/>
        <w:ind w:left="0"/>
        <w:jc w:val="both"/>
      </w:pPr>
      <w:r>
        <w:rPr>
          <w:rFonts w:ascii="Times New Roman"/>
          <w:b w:val="false"/>
          <w:i w:val="false"/>
          <w:color w:val="000000"/>
          <w:sz w:val="28"/>
        </w:rPr>
        <w:t>
      2) обязанности:</w:t>
      </w:r>
    </w:p>
    <w:bookmarkEnd w:id="35700"/>
    <w:bookmarkStart w:name="z36178" w:id="3570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701"/>
    <w:bookmarkStart w:name="z36179" w:id="3570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702"/>
    <w:bookmarkStart w:name="z36180" w:id="3570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703"/>
    <w:bookmarkStart w:name="z36181" w:id="3570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704"/>
    <w:bookmarkStart w:name="z36182" w:id="3570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705"/>
    <w:bookmarkStart w:name="z36183" w:id="35706"/>
    <w:p>
      <w:pPr>
        <w:spacing w:after="0"/>
        <w:ind w:left="0"/>
        <w:jc w:val="both"/>
      </w:pPr>
      <w:r>
        <w:rPr>
          <w:rFonts w:ascii="Times New Roman"/>
          <w:b w:val="false"/>
          <w:i w:val="false"/>
          <w:color w:val="000000"/>
          <w:sz w:val="28"/>
        </w:rPr>
        <w:t>
      имеющих налоговую задолженность;</w:t>
      </w:r>
    </w:p>
    <w:bookmarkEnd w:id="35706"/>
    <w:bookmarkStart w:name="z36184" w:id="3570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707"/>
    <w:bookmarkStart w:name="z36185" w:id="3570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708"/>
    <w:bookmarkStart w:name="z36186" w:id="3570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709"/>
    <w:bookmarkStart w:name="z36187" w:id="3571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710"/>
    <w:bookmarkStart w:name="z36188" w:id="3571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711"/>
    <w:bookmarkStart w:name="z36189" w:id="3571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712"/>
    <w:bookmarkStart w:name="z36190" w:id="3571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713"/>
    <w:bookmarkStart w:name="z36191" w:id="3571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714"/>
    <w:bookmarkStart w:name="z36192" w:id="35715"/>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715"/>
    <w:bookmarkStart w:name="z36193" w:id="35716"/>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716"/>
    <w:bookmarkStart w:name="z36194" w:id="35717"/>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717"/>
    <w:bookmarkStart w:name="z36195" w:id="35718"/>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5718"/>
    <w:bookmarkStart w:name="z36196" w:id="35719"/>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5719"/>
    <w:bookmarkStart w:name="z36197" w:id="35720"/>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5720"/>
    <w:bookmarkStart w:name="z36198" w:id="35721"/>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5721"/>
    <w:bookmarkStart w:name="z36199" w:id="35722"/>
    <w:p>
      <w:pPr>
        <w:spacing w:after="0"/>
        <w:ind w:left="0"/>
        <w:jc w:val="both"/>
      </w:pPr>
      <w:r>
        <w:rPr>
          <w:rFonts w:ascii="Times New Roman"/>
          <w:b w:val="false"/>
          <w:i w:val="false"/>
          <w:color w:val="000000"/>
          <w:sz w:val="28"/>
        </w:rPr>
        <w:t>
      защищать интересы государства;</w:t>
      </w:r>
    </w:p>
    <w:bookmarkEnd w:id="35722"/>
    <w:bookmarkStart w:name="z36200" w:id="35723"/>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5723"/>
    <w:bookmarkStart w:name="z36201" w:id="35724"/>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5724"/>
    <w:bookmarkStart w:name="z36202" w:id="35725"/>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5725"/>
    <w:bookmarkStart w:name="z36203" w:id="35726"/>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5726"/>
    <w:bookmarkStart w:name="z36204" w:id="35727"/>
    <w:p>
      <w:pPr>
        <w:spacing w:after="0"/>
        <w:ind w:left="0"/>
        <w:jc w:val="both"/>
      </w:pPr>
      <w:r>
        <w:rPr>
          <w:rFonts w:ascii="Times New Roman"/>
          <w:b w:val="false"/>
          <w:i w:val="false"/>
          <w:color w:val="000000"/>
          <w:sz w:val="28"/>
        </w:rPr>
        <w:t>
      15. Функции:</w:t>
      </w:r>
    </w:p>
    <w:bookmarkEnd w:id="35727"/>
    <w:bookmarkStart w:name="z36205" w:id="35728"/>
    <w:p>
      <w:pPr>
        <w:spacing w:after="0"/>
        <w:ind w:left="0"/>
        <w:jc w:val="both"/>
      </w:pPr>
      <w:r>
        <w:rPr>
          <w:rFonts w:ascii="Times New Roman"/>
          <w:b w:val="false"/>
          <w:i w:val="false"/>
          <w:color w:val="000000"/>
          <w:sz w:val="28"/>
        </w:rPr>
        <w:t>
      1) осуществление налогового контроля;</w:t>
      </w:r>
    </w:p>
    <w:bookmarkEnd w:id="35728"/>
    <w:bookmarkStart w:name="z36206" w:id="35729"/>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5729"/>
    <w:bookmarkStart w:name="z36207" w:id="35730"/>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5730"/>
    <w:bookmarkStart w:name="z36208" w:id="35731"/>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5731"/>
    <w:bookmarkStart w:name="z36209" w:id="35732"/>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5732"/>
    <w:bookmarkStart w:name="z36210" w:id="35733"/>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5733"/>
    <w:bookmarkStart w:name="z36211" w:id="35734"/>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734"/>
    <w:bookmarkStart w:name="z36212" w:id="35735"/>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735"/>
    <w:bookmarkStart w:name="z36213" w:id="35736"/>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736"/>
    <w:bookmarkStart w:name="z36214" w:id="35737"/>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737"/>
    <w:bookmarkStart w:name="z36215" w:id="35738"/>
    <w:p>
      <w:pPr>
        <w:spacing w:after="0"/>
        <w:ind w:left="0"/>
        <w:jc w:val="both"/>
      </w:pPr>
      <w:r>
        <w:rPr>
          <w:rFonts w:ascii="Times New Roman"/>
          <w:b w:val="false"/>
          <w:i w:val="false"/>
          <w:color w:val="000000"/>
          <w:sz w:val="28"/>
        </w:rPr>
        <w:t>
      11) осуществление налогового администрирования;</w:t>
      </w:r>
    </w:p>
    <w:bookmarkEnd w:id="35738"/>
    <w:bookmarkStart w:name="z36216" w:id="35739"/>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739"/>
    <w:bookmarkStart w:name="z36217" w:id="35740"/>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740"/>
    <w:bookmarkStart w:name="z36218" w:id="35741"/>
    <w:p>
      <w:pPr>
        <w:spacing w:after="0"/>
        <w:ind w:left="0"/>
        <w:jc w:val="both"/>
      </w:pPr>
      <w:r>
        <w:rPr>
          <w:rFonts w:ascii="Times New Roman"/>
          <w:b w:val="false"/>
          <w:i w:val="false"/>
          <w:color w:val="000000"/>
          <w:sz w:val="28"/>
        </w:rPr>
        <w:t>
      14) использование системы управления рисками;</w:t>
      </w:r>
    </w:p>
    <w:bookmarkEnd w:id="35741"/>
    <w:bookmarkStart w:name="z36219" w:id="35742"/>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742"/>
    <w:bookmarkStart w:name="z36220" w:id="35743"/>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743"/>
    <w:bookmarkStart w:name="z36221" w:id="35744"/>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744"/>
    <w:bookmarkStart w:name="z36222" w:id="35745"/>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745"/>
    <w:bookmarkStart w:name="z36223" w:id="35746"/>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746"/>
    <w:bookmarkStart w:name="z36224" w:id="35747"/>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747"/>
    <w:bookmarkStart w:name="z36225" w:id="35748"/>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748"/>
    <w:bookmarkStart w:name="z36226" w:id="35749"/>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749"/>
    <w:bookmarkStart w:name="z36227" w:id="35750"/>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750"/>
    <w:bookmarkStart w:name="z36228" w:id="35751"/>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751"/>
    <w:bookmarkStart w:name="z36229" w:id="35752"/>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752"/>
    <w:bookmarkStart w:name="z36230" w:id="35753"/>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753"/>
    <w:bookmarkStart w:name="z36231" w:id="35754"/>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754"/>
    <w:bookmarkStart w:name="z36232" w:id="35755"/>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755"/>
    <w:bookmarkStart w:name="z36233" w:id="35756"/>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756"/>
    <w:bookmarkStart w:name="z36234" w:id="35757"/>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757"/>
    <w:bookmarkStart w:name="z36235" w:id="35758"/>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758"/>
    <w:bookmarkStart w:name="z36236" w:id="35759"/>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759"/>
    <w:bookmarkStart w:name="z36237" w:id="35760"/>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760"/>
    <w:bookmarkStart w:name="z36238" w:id="35761"/>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761"/>
    <w:bookmarkStart w:name="z36239" w:id="35762"/>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762"/>
    <w:bookmarkStart w:name="z36240" w:id="35763"/>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763"/>
    <w:bookmarkStart w:name="z36241" w:id="35764"/>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764"/>
    <w:bookmarkStart w:name="z36242" w:id="35765"/>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765"/>
    <w:bookmarkStart w:name="z36243" w:id="35766"/>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766"/>
    <w:bookmarkStart w:name="z36244" w:id="35767"/>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767"/>
    <w:bookmarkStart w:name="z36245" w:id="3576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768"/>
    <w:bookmarkStart w:name="z36246" w:id="3576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769"/>
    <w:bookmarkStart w:name="z36247" w:id="35770"/>
    <w:p>
      <w:pPr>
        <w:spacing w:after="0"/>
        <w:ind w:left="0"/>
        <w:jc w:val="both"/>
      </w:pPr>
      <w:r>
        <w:rPr>
          <w:rFonts w:ascii="Times New Roman"/>
          <w:b w:val="false"/>
          <w:i w:val="false"/>
          <w:color w:val="000000"/>
          <w:sz w:val="28"/>
        </w:rPr>
        <w:t>
      18. Полномочия Руководителя Управления:</w:t>
      </w:r>
    </w:p>
    <w:bookmarkEnd w:id="35770"/>
    <w:bookmarkStart w:name="z36248" w:id="35771"/>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5771"/>
    <w:bookmarkStart w:name="z36249" w:id="3577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772"/>
    <w:bookmarkStart w:name="z36250" w:id="3577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773"/>
    <w:bookmarkStart w:name="z36251" w:id="3577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774"/>
    <w:bookmarkStart w:name="z36252" w:id="3577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775"/>
    <w:bookmarkStart w:name="z36253" w:id="3577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5776"/>
    <w:bookmarkStart w:name="z36254" w:id="3577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777"/>
    <w:bookmarkStart w:name="z36255" w:id="3577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778"/>
    <w:bookmarkStart w:name="z36256" w:id="3577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779"/>
    <w:bookmarkStart w:name="z36257" w:id="3578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780"/>
    <w:bookmarkStart w:name="z36258" w:id="3578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781"/>
    <w:bookmarkStart w:name="z36259" w:id="3578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782"/>
    <w:bookmarkStart w:name="z36260" w:id="35783"/>
    <w:p>
      <w:pPr>
        <w:spacing w:after="0"/>
        <w:ind w:left="0"/>
        <w:jc w:val="left"/>
      </w:pPr>
      <w:r>
        <w:rPr>
          <w:rFonts w:ascii="Times New Roman"/>
          <w:b/>
          <w:i w:val="false"/>
          <w:color w:val="000000"/>
        </w:rPr>
        <w:t xml:space="preserve"> Глава 4. Имущество Управления</w:t>
      </w:r>
    </w:p>
    <w:bookmarkEnd w:id="35783"/>
    <w:bookmarkStart w:name="z36261" w:id="35784"/>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5784"/>
    <w:bookmarkStart w:name="z36262" w:id="3578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785"/>
    <w:bookmarkStart w:name="z36263" w:id="35786"/>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5786"/>
    <w:bookmarkStart w:name="z36264" w:id="35787"/>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787"/>
    <w:bookmarkStart w:name="z36265" w:id="35788"/>
    <w:p>
      <w:pPr>
        <w:spacing w:after="0"/>
        <w:ind w:left="0"/>
        <w:jc w:val="left"/>
      </w:pPr>
      <w:r>
        <w:rPr>
          <w:rFonts w:ascii="Times New Roman"/>
          <w:b/>
          <w:i w:val="false"/>
          <w:color w:val="000000"/>
        </w:rPr>
        <w:t xml:space="preserve"> Глава 5. Реорганизация и упразднение Управления</w:t>
      </w:r>
    </w:p>
    <w:bookmarkEnd w:id="35788"/>
    <w:bookmarkStart w:name="z36266" w:id="35789"/>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5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6269" w:id="35790"/>
    <w:p>
      <w:pPr>
        <w:spacing w:after="0"/>
        <w:ind w:left="0"/>
        <w:jc w:val="left"/>
      </w:pPr>
      <w:r>
        <w:rPr>
          <w:rFonts w:ascii="Times New Roman"/>
          <w:b/>
          <w:i w:val="false"/>
          <w:color w:val="000000"/>
        </w:rPr>
        <w:t xml:space="preserve"> Положение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790"/>
    <w:bookmarkStart w:name="z36270" w:id="35791"/>
    <w:p>
      <w:pPr>
        <w:spacing w:after="0"/>
        <w:ind w:left="0"/>
        <w:jc w:val="left"/>
      </w:pPr>
      <w:r>
        <w:rPr>
          <w:rFonts w:ascii="Times New Roman"/>
          <w:b/>
          <w:i w:val="false"/>
          <w:color w:val="000000"/>
        </w:rPr>
        <w:t xml:space="preserve"> Глава 1. Общие положения</w:t>
      </w:r>
    </w:p>
    <w:bookmarkEnd w:id="35791"/>
    <w:bookmarkStart w:name="z36271" w:id="35792"/>
    <w:p>
      <w:pPr>
        <w:spacing w:after="0"/>
        <w:ind w:left="0"/>
        <w:jc w:val="both"/>
      </w:pPr>
      <w:r>
        <w:rPr>
          <w:rFonts w:ascii="Times New Roman"/>
          <w:b w:val="false"/>
          <w:i w:val="false"/>
          <w:color w:val="000000"/>
          <w:sz w:val="28"/>
        </w:rPr>
        <w:t>
      1.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Жетісу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5792"/>
    <w:bookmarkStart w:name="z36272" w:id="35793"/>
    <w:p>
      <w:pPr>
        <w:spacing w:after="0"/>
        <w:ind w:left="0"/>
        <w:jc w:val="both"/>
      </w:pPr>
      <w:r>
        <w:rPr>
          <w:rFonts w:ascii="Times New Roman"/>
          <w:b w:val="false"/>
          <w:i w:val="false"/>
          <w:color w:val="000000"/>
          <w:sz w:val="28"/>
        </w:rPr>
        <w:t xml:space="preserve">
      1) налогового администрирования; </w:t>
      </w:r>
    </w:p>
    <w:bookmarkEnd w:id="35793"/>
    <w:bookmarkStart w:name="z36273" w:id="35794"/>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794"/>
    <w:bookmarkStart w:name="z36274" w:id="35795"/>
    <w:p>
      <w:pPr>
        <w:spacing w:after="0"/>
        <w:ind w:left="0"/>
        <w:jc w:val="both"/>
      </w:pPr>
      <w:r>
        <w:rPr>
          <w:rFonts w:ascii="Times New Roman"/>
          <w:b w:val="false"/>
          <w:i w:val="false"/>
          <w:color w:val="000000"/>
          <w:sz w:val="28"/>
        </w:rPr>
        <w:t xml:space="preserve">
      3) оборота нефтепродуктов и биотоплива; </w:t>
      </w:r>
    </w:p>
    <w:bookmarkEnd w:id="35795"/>
    <w:bookmarkStart w:name="z36275" w:id="35796"/>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796"/>
    <w:bookmarkStart w:name="z36276" w:id="35797"/>
    <w:p>
      <w:pPr>
        <w:spacing w:after="0"/>
        <w:ind w:left="0"/>
        <w:jc w:val="both"/>
      </w:pPr>
      <w:r>
        <w:rPr>
          <w:rFonts w:ascii="Times New Roman"/>
          <w:b w:val="false"/>
          <w:i w:val="false"/>
          <w:color w:val="000000"/>
          <w:sz w:val="28"/>
        </w:rPr>
        <w:t>
      6) в других сферах, отнесенных к компетенции Управления действующим законодательством.</w:t>
      </w:r>
    </w:p>
    <w:bookmarkEnd w:id="35797"/>
    <w:bookmarkStart w:name="z36277" w:id="35798"/>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798"/>
    <w:bookmarkStart w:name="z36278" w:id="3579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799"/>
    <w:bookmarkStart w:name="z36279" w:id="35800"/>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5800"/>
    <w:bookmarkStart w:name="z36280" w:id="35801"/>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801"/>
    <w:bookmarkStart w:name="z36281" w:id="35802"/>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5802"/>
    <w:bookmarkStart w:name="z36282" w:id="35803"/>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5803"/>
    <w:bookmarkStart w:name="z36283" w:id="35804"/>
    <w:p>
      <w:pPr>
        <w:spacing w:after="0"/>
        <w:ind w:left="0"/>
        <w:jc w:val="both"/>
      </w:pPr>
      <w:r>
        <w:rPr>
          <w:rFonts w:ascii="Times New Roman"/>
          <w:b w:val="false"/>
          <w:i w:val="false"/>
          <w:color w:val="000000"/>
          <w:sz w:val="28"/>
        </w:rPr>
        <w:t xml:space="preserve">
      8. Местонахождение Управления: почтовый индекс 040500, Республика Казахстан, область Жетісу, Ескельдинский район, село Карабулак, улица К. Сатпаева, 67. </w:t>
      </w:r>
    </w:p>
    <w:bookmarkEnd w:id="35804"/>
    <w:bookmarkStart w:name="z36284" w:id="35805"/>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35805"/>
    <w:bookmarkStart w:name="z36285" w:id="3580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806"/>
    <w:bookmarkStart w:name="z36286" w:id="3580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5807"/>
    <w:bookmarkStart w:name="z36287" w:id="3580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5808"/>
    <w:bookmarkStart w:name="z36288" w:id="3580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809"/>
    <w:bookmarkStart w:name="z36289" w:id="35810"/>
    <w:p>
      <w:pPr>
        <w:spacing w:after="0"/>
        <w:ind w:left="0"/>
        <w:jc w:val="left"/>
      </w:pPr>
      <w:r>
        <w:rPr>
          <w:rFonts w:ascii="Times New Roman"/>
          <w:b/>
          <w:i w:val="false"/>
          <w:color w:val="000000"/>
        </w:rPr>
        <w:t xml:space="preserve"> Глава 2. Задачи, права и обязанности Управления</w:t>
      </w:r>
    </w:p>
    <w:bookmarkEnd w:id="35810"/>
    <w:bookmarkStart w:name="z36290" w:id="35811"/>
    <w:p>
      <w:pPr>
        <w:spacing w:after="0"/>
        <w:ind w:left="0"/>
        <w:jc w:val="both"/>
      </w:pPr>
      <w:r>
        <w:rPr>
          <w:rFonts w:ascii="Times New Roman"/>
          <w:b w:val="false"/>
          <w:i w:val="false"/>
          <w:color w:val="000000"/>
          <w:sz w:val="28"/>
        </w:rPr>
        <w:t>
      13. Задачи:</w:t>
      </w:r>
    </w:p>
    <w:bookmarkEnd w:id="35811"/>
    <w:bookmarkStart w:name="z36291" w:id="35812"/>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812"/>
    <w:bookmarkStart w:name="z36292" w:id="35813"/>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5813"/>
    <w:bookmarkStart w:name="z36293" w:id="35814"/>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814"/>
    <w:bookmarkStart w:name="z36294" w:id="35815"/>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815"/>
    <w:bookmarkStart w:name="z36295" w:id="35816"/>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5816"/>
    <w:bookmarkStart w:name="z36296" w:id="35817"/>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817"/>
    <w:bookmarkStart w:name="z36297" w:id="35818"/>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5818"/>
    <w:bookmarkStart w:name="z36298" w:id="35819"/>
    <w:p>
      <w:pPr>
        <w:spacing w:after="0"/>
        <w:ind w:left="0"/>
        <w:jc w:val="both"/>
      </w:pPr>
      <w:r>
        <w:rPr>
          <w:rFonts w:ascii="Times New Roman"/>
          <w:b w:val="false"/>
          <w:i w:val="false"/>
          <w:color w:val="000000"/>
          <w:sz w:val="28"/>
        </w:rPr>
        <w:t>
      14. Права и обязанности Управления:</w:t>
      </w:r>
    </w:p>
    <w:bookmarkEnd w:id="35819"/>
    <w:bookmarkStart w:name="z36299" w:id="35820"/>
    <w:p>
      <w:pPr>
        <w:spacing w:after="0"/>
        <w:ind w:left="0"/>
        <w:jc w:val="both"/>
      </w:pPr>
      <w:r>
        <w:rPr>
          <w:rFonts w:ascii="Times New Roman"/>
          <w:b w:val="false"/>
          <w:i w:val="false"/>
          <w:color w:val="000000"/>
          <w:sz w:val="28"/>
        </w:rPr>
        <w:t>
      1) права:</w:t>
      </w:r>
    </w:p>
    <w:bookmarkEnd w:id="35820"/>
    <w:bookmarkStart w:name="z36300" w:id="35821"/>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821"/>
    <w:bookmarkStart w:name="z36301" w:id="35822"/>
    <w:p>
      <w:pPr>
        <w:spacing w:after="0"/>
        <w:ind w:left="0"/>
        <w:jc w:val="both"/>
      </w:pPr>
      <w:r>
        <w:rPr>
          <w:rFonts w:ascii="Times New Roman"/>
          <w:b w:val="false"/>
          <w:i w:val="false"/>
          <w:color w:val="000000"/>
          <w:sz w:val="28"/>
        </w:rPr>
        <w:t>
      требовать от налогоплательщика (налогового агента):</w:t>
      </w:r>
    </w:p>
    <w:bookmarkEnd w:id="35822"/>
    <w:bookmarkStart w:name="z36302" w:id="35823"/>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823"/>
    <w:bookmarkStart w:name="z36303" w:id="35824"/>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824"/>
    <w:bookmarkStart w:name="z36304" w:id="35825"/>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825"/>
    <w:bookmarkStart w:name="z36305" w:id="358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826"/>
    <w:bookmarkStart w:name="z36306" w:id="3582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827"/>
    <w:bookmarkStart w:name="z36307" w:id="35828"/>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828"/>
    <w:bookmarkStart w:name="z36308" w:id="35829"/>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829"/>
    <w:bookmarkStart w:name="z36309" w:id="35830"/>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830"/>
    <w:bookmarkStart w:name="z36310" w:id="35831"/>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831"/>
    <w:bookmarkStart w:name="z36311" w:id="35832"/>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832"/>
    <w:bookmarkStart w:name="z36312" w:id="35833"/>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5833"/>
    <w:bookmarkStart w:name="z36313" w:id="35834"/>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5834"/>
    <w:bookmarkStart w:name="z36314" w:id="35835"/>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5835"/>
    <w:bookmarkStart w:name="z36315" w:id="35836"/>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836"/>
    <w:bookmarkStart w:name="z36316" w:id="3583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837"/>
    <w:bookmarkStart w:name="z36317" w:id="35838"/>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5838"/>
    <w:bookmarkStart w:name="z36318" w:id="35839"/>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5839"/>
    <w:bookmarkStart w:name="z36319" w:id="35840"/>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5840"/>
    <w:bookmarkStart w:name="z36320" w:id="35841"/>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5841"/>
    <w:bookmarkStart w:name="z36321" w:id="35842"/>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5842"/>
    <w:bookmarkStart w:name="z36322" w:id="35843"/>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5843"/>
    <w:bookmarkStart w:name="z36323" w:id="35844"/>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5844"/>
    <w:bookmarkStart w:name="z36324" w:id="35845"/>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5845"/>
    <w:bookmarkStart w:name="z36325" w:id="35846"/>
    <w:p>
      <w:pPr>
        <w:spacing w:after="0"/>
        <w:ind w:left="0"/>
        <w:jc w:val="both"/>
      </w:pPr>
      <w:r>
        <w:rPr>
          <w:rFonts w:ascii="Times New Roman"/>
          <w:b w:val="false"/>
          <w:i w:val="false"/>
          <w:color w:val="000000"/>
          <w:sz w:val="28"/>
        </w:rPr>
        <w:t>
      2) обязанности:</w:t>
      </w:r>
    </w:p>
    <w:bookmarkEnd w:id="35846"/>
    <w:bookmarkStart w:name="z36326" w:id="35847"/>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5847"/>
    <w:bookmarkStart w:name="z36327" w:id="35848"/>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5848"/>
    <w:bookmarkStart w:name="z36328" w:id="35849"/>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5849"/>
    <w:bookmarkStart w:name="z36329" w:id="35850"/>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5850"/>
    <w:bookmarkStart w:name="z36330" w:id="35851"/>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5851"/>
    <w:bookmarkStart w:name="z36331" w:id="35852"/>
    <w:p>
      <w:pPr>
        <w:spacing w:after="0"/>
        <w:ind w:left="0"/>
        <w:jc w:val="both"/>
      </w:pPr>
      <w:r>
        <w:rPr>
          <w:rFonts w:ascii="Times New Roman"/>
          <w:b w:val="false"/>
          <w:i w:val="false"/>
          <w:color w:val="000000"/>
          <w:sz w:val="28"/>
        </w:rPr>
        <w:t>
      имеющих налоговую задолженность;</w:t>
      </w:r>
    </w:p>
    <w:bookmarkEnd w:id="35852"/>
    <w:bookmarkStart w:name="z36332" w:id="35853"/>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5853"/>
    <w:bookmarkStart w:name="z36333" w:id="35854"/>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5854"/>
    <w:bookmarkStart w:name="z36334" w:id="35855"/>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5855"/>
    <w:bookmarkStart w:name="z36335" w:id="35856"/>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5856"/>
    <w:bookmarkStart w:name="z36336" w:id="35857"/>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5857"/>
    <w:bookmarkStart w:name="z36337" w:id="35858"/>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5858"/>
    <w:bookmarkStart w:name="z36338" w:id="35859"/>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5859"/>
    <w:bookmarkStart w:name="z36339" w:id="35860"/>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5860"/>
    <w:bookmarkStart w:name="z36340" w:id="35861"/>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5861"/>
    <w:bookmarkStart w:name="z36341" w:id="35862"/>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5862"/>
    <w:bookmarkStart w:name="z36342" w:id="35863"/>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5863"/>
    <w:bookmarkStart w:name="z36343" w:id="35864"/>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5864"/>
    <w:bookmarkStart w:name="z36344" w:id="35865"/>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5865"/>
    <w:bookmarkStart w:name="z36345" w:id="35866"/>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5866"/>
    <w:bookmarkStart w:name="z36346" w:id="35867"/>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5867"/>
    <w:bookmarkStart w:name="z36347" w:id="35868"/>
    <w:p>
      <w:pPr>
        <w:spacing w:after="0"/>
        <w:ind w:left="0"/>
        <w:jc w:val="both"/>
      </w:pPr>
      <w:r>
        <w:rPr>
          <w:rFonts w:ascii="Times New Roman"/>
          <w:b w:val="false"/>
          <w:i w:val="false"/>
          <w:color w:val="000000"/>
          <w:sz w:val="28"/>
        </w:rPr>
        <w:t>
      защищать интересы государства;</w:t>
      </w:r>
    </w:p>
    <w:bookmarkEnd w:id="35868"/>
    <w:bookmarkStart w:name="z36348" w:id="35869"/>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5869"/>
    <w:bookmarkStart w:name="z36349" w:id="35870"/>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5870"/>
    <w:bookmarkStart w:name="z36350" w:id="35871"/>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5871"/>
    <w:bookmarkStart w:name="z36351" w:id="35872"/>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5872"/>
    <w:bookmarkStart w:name="z36352" w:id="35873"/>
    <w:p>
      <w:pPr>
        <w:spacing w:after="0"/>
        <w:ind w:left="0"/>
        <w:jc w:val="both"/>
      </w:pPr>
      <w:r>
        <w:rPr>
          <w:rFonts w:ascii="Times New Roman"/>
          <w:b w:val="false"/>
          <w:i w:val="false"/>
          <w:color w:val="000000"/>
          <w:sz w:val="28"/>
        </w:rPr>
        <w:t>
      15. Функции:</w:t>
      </w:r>
    </w:p>
    <w:bookmarkEnd w:id="35873"/>
    <w:bookmarkStart w:name="z36353" w:id="35874"/>
    <w:p>
      <w:pPr>
        <w:spacing w:after="0"/>
        <w:ind w:left="0"/>
        <w:jc w:val="both"/>
      </w:pPr>
      <w:r>
        <w:rPr>
          <w:rFonts w:ascii="Times New Roman"/>
          <w:b w:val="false"/>
          <w:i w:val="false"/>
          <w:color w:val="000000"/>
          <w:sz w:val="28"/>
        </w:rPr>
        <w:t>
      1) осуществление налогового контроля;</w:t>
      </w:r>
    </w:p>
    <w:bookmarkEnd w:id="35874"/>
    <w:bookmarkStart w:name="z36354" w:id="35875"/>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5875"/>
    <w:bookmarkStart w:name="z36355" w:id="35876"/>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5876"/>
    <w:bookmarkStart w:name="z36356" w:id="35877"/>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5877"/>
    <w:bookmarkStart w:name="z36357" w:id="35878"/>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5878"/>
    <w:bookmarkStart w:name="z36358" w:id="35879"/>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5879"/>
    <w:bookmarkStart w:name="z36359" w:id="35880"/>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5880"/>
    <w:bookmarkStart w:name="z36360" w:id="35881"/>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5881"/>
    <w:bookmarkStart w:name="z36361" w:id="35882"/>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5882"/>
    <w:bookmarkStart w:name="z36362" w:id="35883"/>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5883"/>
    <w:bookmarkStart w:name="z36363" w:id="35884"/>
    <w:p>
      <w:pPr>
        <w:spacing w:after="0"/>
        <w:ind w:left="0"/>
        <w:jc w:val="both"/>
      </w:pPr>
      <w:r>
        <w:rPr>
          <w:rFonts w:ascii="Times New Roman"/>
          <w:b w:val="false"/>
          <w:i w:val="false"/>
          <w:color w:val="000000"/>
          <w:sz w:val="28"/>
        </w:rPr>
        <w:t>
      11) осуществление налогового администрирования;</w:t>
      </w:r>
    </w:p>
    <w:bookmarkEnd w:id="35884"/>
    <w:bookmarkStart w:name="z36364" w:id="35885"/>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5885"/>
    <w:bookmarkStart w:name="z36365" w:id="35886"/>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5886"/>
    <w:bookmarkStart w:name="z36366" w:id="35887"/>
    <w:p>
      <w:pPr>
        <w:spacing w:after="0"/>
        <w:ind w:left="0"/>
        <w:jc w:val="both"/>
      </w:pPr>
      <w:r>
        <w:rPr>
          <w:rFonts w:ascii="Times New Roman"/>
          <w:b w:val="false"/>
          <w:i w:val="false"/>
          <w:color w:val="000000"/>
          <w:sz w:val="28"/>
        </w:rPr>
        <w:t>
      14) использование системы управления рисками;</w:t>
      </w:r>
    </w:p>
    <w:bookmarkEnd w:id="35887"/>
    <w:bookmarkStart w:name="z36367" w:id="35888"/>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5888"/>
    <w:bookmarkStart w:name="z36368" w:id="35889"/>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5889"/>
    <w:bookmarkStart w:name="z36369" w:id="35890"/>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5890"/>
    <w:bookmarkStart w:name="z36370" w:id="35891"/>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5891"/>
    <w:bookmarkStart w:name="z36371" w:id="35892"/>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5892"/>
    <w:bookmarkStart w:name="z36372" w:id="35893"/>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5893"/>
    <w:bookmarkStart w:name="z36373" w:id="35894"/>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5894"/>
    <w:bookmarkStart w:name="z36374" w:id="35895"/>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5895"/>
    <w:bookmarkStart w:name="z36375" w:id="35896"/>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5896"/>
    <w:bookmarkStart w:name="z36376" w:id="35897"/>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5897"/>
    <w:bookmarkStart w:name="z36377" w:id="35898"/>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5898"/>
    <w:bookmarkStart w:name="z36378" w:id="35899"/>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5899"/>
    <w:bookmarkStart w:name="z36379" w:id="35900"/>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5900"/>
    <w:bookmarkStart w:name="z36380" w:id="35901"/>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5901"/>
    <w:bookmarkStart w:name="z36381" w:id="35902"/>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5902"/>
    <w:bookmarkStart w:name="z36382" w:id="35903"/>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5903"/>
    <w:bookmarkStart w:name="z36383" w:id="35904"/>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5904"/>
    <w:bookmarkStart w:name="z36384" w:id="35905"/>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5905"/>
    <w:bookmarkStart w:name="z36385" w:id="35906"/>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5906"/>
    <w:bookmarkStart w:name="z36386" w:id="35907"/>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5907"/>
    <w:bookmarkStart w:name="z36387" w:id="35908"/>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5908"/>
    <w:bookmarkStart w:name="z36388" w:id="35909"/>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5909"/>
    <w:bookmarkStart w:name="z36389" w:id="35910"/>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5910"/>
    <w:bookmarkStart w:name="z36390" w:id="35911"/>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5911"/>
    <w:bookmarkStart w:name="z36391" w:id="3591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912"/>
    <w:bookmarkStart w:name="z36392" w:id="35913"/>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5913"/>
    <w:bookmarkStart w:name="z36393" w:id="3591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5914"/>
    <w:bookmarkStart w:name="z36394" w:id="3591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5915"/>
    <w:bookmarkStart w:name="z36395" w:id="35916"/>
    <w:p>
      <w:pPr>
        <w:spacing w:after="0"/>
        <w:ind w:left="0"/>
        <w:jc w:val="both"/>
      </w:pPr>
      <w:r>
        <w:rPr>
          <w:rFonts w:ascii="Times New Roman"/>
          <w:b w:val="false"/>
          <w:i w:val="false"/>
          <w:color w:val="000000"/>
          <w:sz w:val="28"/>
        </w:rPr>
        <w:t>
      18. Полномочия Руководителя Управления:</w:t>
      </w:r>
    </w:p>
    <w:bookmarkEnd w:id="35916"/>
    <w:bookmarkStart w:name="z36396" w:id="35917"/>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5917"/>
    <w:bookmarkStart w:name="z36397" w:id="3591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5918"/>
    <w:bookmarkStart w:name="z36398" w:id="3591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5919"/>
    <w:bookmarkStart w:name="z36399" w:id="3592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5920"/>
    <w:bookmarkStart w:name="z36400" w:id="3592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5921"/>
    <w:bookmarkStart w:name="z36401" w:id="3592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5922"/>
    <w:bookmarkStart w:name="z36402" w:id="3592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5923"/>
    <w:bookmarkStart w:name="z36403" w:id="3592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5924"/>
    <w:bookmarkStart w:name="z36404" w:id="3592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5925"/>
    <w:bookmarkStart w:name="z36405" w:id="3592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5926"/>
    <w:bookmarkStart w:name="z36406" w:id="3592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5927"/>
    <w:bookmarkStart w:name="z36407" w:id="3592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5928"/>
    <w:bookmarkStart w:name="z36408" w:id="35929"/>
    <w:p>
      <w:pPr>
        <w:spacing w:after="0"/>
        <w:ind w:left="0"/>
        <w:jc w:val="left"/>
      </w:pPr>
      <w:r>
        <w:rPr>
          <w:rFonts w:ascii="Times New Roman"/>
          <w:b/>
          <w:i w:val="false"/>
          <w:color w:val="000000"/>
        </w:rPr>
        <w:t xml:space="preserve"> Глава 4. Имущество Управления</w:t>
      </w:r>
    </w:p>
    <w:bookmarkEnd w:id="35929"/>
    <w:bookmarkStart w:name="z36409" w:id="35930"/>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5930"/>
    <w:bookmarkStart w:name="z36410" w:id="3593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931"/>
    <w:bookmarkStart w:name="z36411" w:id="35932"/>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5932"/>
    <w:bookmarkStart w:name="z36412" w:id="35933"/>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933"/>
    <w:bookmarkStart w:name="z36413" w:id="35934"/>
    <w:p>
      <w:pPr>
        <w:spacing w:after="0"/>
        <w:ind w:left="0"/>
        <w:jc w:val="left"/>
      </w:pPr>
      <w:r>
        <w:rPr>
          <w:rFonts w:ascii="Times New Roman"/>
          <w:b/>
          <w:i w:val="false"/>
          <w:color w:val="000000"/>
        </w:rPr>
        <w:t xml:space="preserve"> Глава 5. Реорганизация и упразднение Управления</w:t>
      </w:r>
    </w:p>
    <w:bookmarkEnd w:id="35934"/>
    <w:bookmarkStart w:name="z36414" w:id="35935"/>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5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6417" w:id="35936"/>
    <w:p>
      <w:pPr>
        <w:spacing w:after="0"/>
        <w:ind w:left="0"/>
        <w:jc w:val="left"/>
      </w:pPr>
      <w:r>
        <w:rPr>
          <w:rFonts w:ascii="Times New Roman"/>
          <w:b/>
          <w:i w:val="false"/>
          <w:color w:val="000000"/>
        </w:rPr>
        <w:t xml:space="preserve"> Положение о Департаменте государственных доходов по области Абай Комитета государственных доходов Министерства финансов Республики Казахстан</w:t>
      </w:r>
    </w:p>
    <w:bookmarkEnd w:id="35936"/>
    <w:bookmarkStart w:name="z36418" w:id="35937"/>
    <w:p>
      <w:pPr>
        <w:spacing w:after="0"/>
        <w:ind w:left="0"/>
        <w:jc w:val="left"/>
      </w:pPr>
      <w:r>
        <w:rPr>
          <w:rFonts w:ascii="Times New Roman"/>
          <w:b/>
          <w:i w:val="false"/>
          <w:color w:val="000000"/>
        </w:rPr>
        <w:t xml:space="preserve"> Глава 1. Общие положения</w:t>
      </w:r>
    </w:p>
    <w:bookmarkEnd w:id="35937"/>
    <w:bookmarkStart w:name="z36419" w:id="35938"/>
    <w:p>
      <w:pPr>
        <w:spacing w:after="0"/>
        <w:ind w:left="0"/>
        <w:jc w:val="both"/>
      </w:pPr>
      <w:r>
        <w:rPr>
          <w:rFonts w:ascii="Times New Roman"/>
          <w:b w:val="false"/>
          <w:i w:val="false"/>
          <w:color w:val="000000"/>
          <w:sz w:val="28"/>
        </w:rPr>
        <w:t>
      1. Департамент государственных доходов по области Абай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5938"/>
    <w:bookmarkStart w:name="z36420" w:id="35939"/>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5939"/>
    <w:bookmarkStart w:name="z36421" w:id="35940"/>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5940"/>
    <w:bookmarkStart w:name="z36422" w:id="35941"/>
    <w:p>
      <w:pPr>
        <w:spacing w:after="0"/>
        <w:ind w:left="0"/>
        <w:jc w:val="both"/>
      </w:pPr>
      <w:r>
        <w:rPr>
          <w:rFonts w:ascii="Times New Roman"/>
          <w:b w:val="false"/>
          <w:i w:val="false"/>
          <w:color w:val="000000"/>
          <w:sz w:val="28"/>
        </w:rPr>
        <w:t xml:space="preserve">
      3) оборота нефтепродуктов и биотоплива; </w:t>
      </w:r>
    </w:p>
    <w:bookmarkEnd w:id="35941"/>
    <w:bookmarkStart w:name="z36423" w:id="35942"/>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5942"/>
    <w:bookmarkStart w:name="z36424" w:id="35943"/>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5943"/>
    <w:bookmarkStart w:name="z36425" w:id="35944"/>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5944"/>
    <w:bookmarkStart w:name="z36426" w:id="3594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5945"/>
    <w:bookmarkStart w:name="z36427" w:id="3594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5946"/>
    <w:bookmarkStart w:name="z36428" w:id="3594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5947"/>
    <w:bookmarkStart w:name="z36429" w:id="35948"/>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5948"/>
    <w:bookmarkStart w:name="z36430" w:id="35949"/>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5949"/>
    <w:bookmarkStart w:name="z36431" w:id="35950"/>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5950"/>
    <w:bookmarkStart w:name="z36432" w:id="35951"/>
    <w:p>
      <w:pPr>
        <w:spacing w:after="0"/>
        <w:ind w:left="0"/>
        <w:jc w:val="both"/>
      </w:pPr>
      <w:r>
        <w:rPr>
          <w:rFonts w:ascii="Times New Roman"/>
          <w:b w:val="false"/>
          <w:i w:val="false"/>
          <w:color w:val="000000"/>
          <w:sz w:val="28"/>
        </w:rPr>
        <w:t xml:space="preserve">
      8. Местонахождение Департамента: почтовый индекс 071405, Республика Казахстан, область Абай, город Семей, площадь Абая, 3. </w:t>
      </w:r>
    </w:p>
    <w:bookmarkEnd w:id="35951"/>
    <w:bookmarkStart w:name="z36433" w:id="35952"/>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области Абай Комитета государственных доходов Министерства финансов Республики Казахстан".</w:t>
      </w:r>
    </w:p>
    <w:bookmarkEnd w:id="35952"/>
    <w:bookmarkStart w:name="z36434" w:id="3595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5953"/>
    <w:bookmarkStart w:name="z36435" w:id="3595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5954"/>
    <w:bookmarkStart w:name="z36436" w:id="3595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5955"/>
    <w:bookmarkStart w:name="z36437" w:id="3595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5956"/>
    <w:bookmarkStart w:name="z36438" w:id="35957"/>
    <w:p>
      <w:pPr>
        <w:spacing w:after="0"/>
        <w:ind w:left="0"/>
        <w:jc w:val="left"/>
      </w:pPr>
      <w:r>
        <w:rPr>
          <w:rFonts w:ascii="Times New Roman"/>
          <w:b/>
          <w:i w:val="false"/>
          <w:color w:val="000000"/>
        </w:rPr>
        <w:t xml:space="preserve"> Глава 2. Задачи, права и обязанности Департамента</w:t>
      </w:r>
    </w:p>
    <w:bookmarkEnd w:id="35957"/>
    <w:bookmarkStart w:name="z36439" w:id="35958"/>
    <w:p>
      <w:pPr>
        <w:spacing w:after="0"/>
        <w:ind w:left="0"/>
        <w:jc w:val="both"/>
      </w:pPr>
      <w:r>
        <w:rPr>
          <w:rFonts w:ascii="Times New Roman"/>
          <w:b w:val="false"/>
          <w:i w:val="false"/>
          <w:color w:val="000000"/>
          <w:sz w:val="28"/>
        </w:rPr>
        <w:t>
      13. Задачи:</w:t>
      </w:r>
    </w:p>
    <w:bookmarkEnd w:id="35958"/>
    <w:bookmarkStart w:name="z36440" w:id="35959"/>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5959"/>
    <w:bookmarkStart w:name="z36441" w:id="3596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5960"/>
    <w:bookmarkStart w:name="z36442" w:id="3596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961"/>
    <w:bookmarkStart w:name="z36443" w:id="3596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5962"/>
    <w:bookmarkStart w:name="z36444" w:id="35963"/>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5963"/>
    <w:bookmarkStart w:name="z36445" w:id="35964"/>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5964"/>
    <w:bookmarkStart w:name="z36446" w:id="35965"/>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5965"/>
    <w:bookmarkStart w:name="z36447" w:id="35966"/>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5966"/>
    <w:bookmarkStart w:name="z36448" w:id="35967"/>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5967"/>
    <w:bookmarkStart w:name="z36449" w:id="35968"/>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5968"/>
    <w:bookmarkStart w:name="z36450" w:id="35969"/>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5969"/>
    <w:bookmarkStart w:name="z36451" w:id="35970"/>
    <w:p>
      <w:pPr>
        <w:spacing w:after="0"/>
        <w:ind w:left="0"/>
        <w:jc w:val="both"/>
      </w:pPr>
      <w:r>
        <w:rPr>
          <w:rFonts w:ascii="Times New Roman"/>
          <w:b w:val="false"/>
          <w:i w:val="false"/>
          <w:color w:val="000000"/>
          <w:sz w:val="28"/>
        </w:rPr>
        <w:t>
      14. Права и обязанности Департамента:</w:t>
      </w:r>
    </w:p>
    <w:bookmarkEnd w:id="35970"/>
    <w:bookmarkStart w:name="z36452" w:id="35971"/>
    <w:p>
      <w:pPr>
        <w:spacing w:after="0"/>
        <w:ind w:left="0"/>
        <w:jc w:val="both"/>
      </w:pPr>
      <w:r>
        <w:rPr>
          <w:rFonts w:ascii="Times New Roman"/>
          <w:b w:val="false"/>
          <w:i w:val="false"/>
          <w:color w:val="000000"/>
          <w:sz w:val="28"/>
        </w:rPr>
        <w:t>
      1) права:</w:t>
      </w:r>
    </w:p>
    <w:bookmarkEnd w:id="35971"/>
    <w:bookmarkStart w:name="z36453" w:id="35972"/>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5972"/>
    <w:bookmarkStart w:name="z36454" w:id="35973"/>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5973"/>
    <w:bookmarkStart w:name="z36455" w:id="35974"/>
    <w:p>
      <w:pPr>
        <w:spacing w:after="0"/>
        <w:ind w:left="0"/>
        <w:jc w:val="both"/>
      </w:pPr>
      <w:r>
        <w:rPr>
          <w:rFonts w:ascii="Times New Roman"/>
          <w:b w:val="false"/>
          <w:i w:val="false"/>
          <w:color w:val="000000"/>
          <w:sz w:val="28"/>
        </w:rPr>
        <w:t>
      требовать от налогоплательщика (налогового агента):</w:t>
      </w:r>
    </w:p>
    <w:bookmarkEnd w:id="35974"/>
    <w:bookmarkStart w:name="z36456" w:id="35975"/>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5975"/>
    <w:bookmarkStart w:name="z36457" w:id="35976"/>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5976"/>
    <w:bookmarkStart w:name="z36458" w:id="35977"/>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5977"/>
    <w:bookmarkStart w:name="z36459" w:id="359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5978"/>
    <w:bookmarkStart w:name="z36460" w:id="3597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5979"/>
    <w:bookmarkStart w:name="z36461" w:id="35980"/>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5980"/>
    <w:bookmarkStart w:name="z36462" w:id="35981"/>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5981"/>
    <w:bookmarkStart w:name="z36463" w:id="35982"/>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5982"/>
    <w:bookmarkStart w:name="z36464" w:id="35983"/>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5983"/>
    <w:bookmarkStart w:name="z36465" w:id="35984"/>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5984"/>
    <w:bookmarkStart w:name="z36466" w:id="35985"/>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5985"/>
    <w:bookmarkStart w:name="z36467" w:id="35986"/>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5986"/>
    <w:bookmarkStart w:name="z36468" w:id="35987"/>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5987"/>
    <w:bookmarkStart w:name="z36469" w:id="35988"/>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5988"/>
    <w:bookmarkStart w:name="z36470" w:id="3598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5989"/>
    <w:bookmarkStart w:name="z36471" w:id="35990"/>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5990"/>
    <w:bookmarkStart w:name="z36472" w:id="35991"/>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5991"/>
    <w:bookmarkStart w:name="z36473" w:id="35992"/>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5992"/>
    <w:bookmarkStart w:name="z36474" w:id="35993"/>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5993"/>
    <w:bookmarkStart w:name="z36475" w:id="35994"/>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5994"/>
    <w:bookmarkStart w:name="z36476" w:id="35995"/>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5995"/>
    <w:bookmarkStart w:name="z36477" w:id="35996"/>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5996"/>
    <w:bookmarkStart w:name="z36478" w:id="35997"/>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5997"/>
    <w:bookmarkStart w:name="z36479" w:id="35998"/>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5998"/>
    <w:bookmarkStart w:name="z36480" w:id="35999"/>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5999"/>
    <w:bookmarkStart w:name="z36481" w:id="36000"/>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6000"/>
    <w:bookmarkStart w:name="z36482" w:id="36001"/>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6001"/>
    <w:bookmarkStart w:name="z36483" w:id="36002"/>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002"/>
    <w:bookmarkStart w:name="z36484" w:id="36003"/>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003"/>
    <w:bookmarkStart w:name="z36485" w:id="36004"/>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004"/>
    <w:bookmarkStart w:name="z36486" w:id="36005"/>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005"/>
    <w:bookmarkStart w:name="z36487" w:id="36006"/>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006"/>
    <w:bookmarkStart w:name="z36488" w:id="36007"/>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6007"/>
    <w:bookmarkStart w:name="z36489" w:id="36008"/>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6008"/>
    <w:bookmarkStart w:name="z36490" w:id="36009"/>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009"/>
    <w:bookmarkStart w:name="z36491" w:id="36010"/>
    <w:p>
      <w:pPr>
        <w:spacing w:after="0"/>
        <w:ind w:left="0"/>
        <w:jc w:val="both"/>
      </w:pPr>
      <w:r>
        <w:rPr>
          <w:rFonts w:ascii="Times New Roman"/>
          <w:b w:val="false"/>
          <w:i w:val="false"/>
          <w:color w:val="000000"/>
          <w:sz w:val="28"/>
        </w:rPr>
        <w:t>
      2) обязанности:</w:t>
      </w:r>
    </w:p>
    <w:bookmarkEnd w:id="36010"/>
    <w:bookmarkStart w:name="z36492" w:id="36011"/>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011"/>
    <w:bookmarkStart w:name="z36493" w:id="36012"/>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012"/>
    <w:bookmarkStart w:name="z36494" w:id="36013"/>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013"/>
    <w:bookmarkStart w:name="z36495" w:id="36014"/>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014"/>
    <w:bookmarkStart w:name="z36496" w:id="36015"/>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015"/>
    <w:bookmarkStart w:name="z36497" w:id="36016"/>
    <w:p>
      <w:pPr>
        <w:spacing w:after="0"/>
        <w:ind w:left="0"/>
        <w:jc w:val="both"/>
      </w:pPr>
      <w:r>
        <w:rPr>
          <w:rFonts w:ascii="Times New Roman"/>
          <w:b w:val="false"/>
          <w:i w:val="false"/>
          <w:color w:val="000000"/>
          <w:sz w:val="28"/>
        </w:rPr>
        <w:t>
      имеющих налоговую задолженность;</w:t>
      </w:r>
    </w:p>
    <w:bookmarkEnd w:id="36016"/>
    <w:bookmarkStart w:name="z36498" w:id="36017"/>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017"/>
    <w:bookmarkStart w:name="z36499" w:id="36018"/>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018"/>
    <w:bookmarkStart w:name="z36500" w:id="36019"/>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019"/>
    <w:bookmarkStart w:name="z36501" w:id="36020"/>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020"/>
    <w:bookmarkStart w:name="z36502" w:id="36021"/>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021"/>
    <w:bookmarkStart w:name="z36503" w:id="36022"/>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022"/>
    <w:bookmarkStart w:name="z36504" w:id="36023"/>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023"/>
    <w:bookmarkStart w:name="z36505" w:id="36024"/>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024"/>
    <w:bookmarkStart w:name="z36506" w:id="36025"/>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6025"/>
    <w:bookmarkStart w:name="z36507" w:id="3602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026"/>
    <w:bookmarkStart w:name="z36508" w:id="3602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6027"/>
    <w:bookmarkStart w:name="z36509" w:id="3602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6028"/>
    <w:bookmarkStart w:name="z36510" w:id="36029"/>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6029"/>
    <w:bookmarkStart w:name="z36511" w:id="36030"/>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6030"/>
    <w:bookmarkStart w:name="z36512" w:id="36031"/>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6031"/>
    <w:bookmarkStart w:name="z36513" w:id="36032"/>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6032"/>
    <w:bookmarkStart w:name="z36514" w:id="36033"/>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6033"/>
    <w:bookmarkStart w:name="z36515" w:id="36034"/>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6034"/>
    <w:bookmarkStart w:name="z36516" w:id="36035"/>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6035"/>
    <w:bookmarkStart w:name="z36517" w:id="36036"/>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6036"/>
    <w:bookmarkStart w:name="z36518" w:id="36037"/>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6037"/>
    <w:bookmarkStart w:name="z36519" w:id="36038"/>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6038"/>
    <w:bookmarkStart w:name="z36520" w:id="3603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039"/>
    <w:bookmarkStart w:name="z36521" w:id="36040"/>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6040"/>
    <w:bookmarkStart w:name="z36522" w:id="36041"/>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6041"/>
    <w:bookmarkStart w:name="z36523" w:id="3604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042"/>
    <w:bookmarkStart w:name="z36524" w:id="3604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043"/>
    <w:bookmarkStart w:name="z36525" w:id="36044"/>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6044"/>
    <w:bookmarkStart w:name="z36526" w:id="36045"/>
    <w:p>
      <w:pPr>
        <w:spacing w:after="0"/>
        <w:ind w:left="0"/>
        <w:jc w:val="both"/>
      </w:pPr>
      <w:r>
        <w:rPr>
          <w:rFonts w:ascii="Times New Roman"/>
          <w:b w:val="false"/>
          <w:i w:val="false"/>
          <w:color w:val="000000"/>
          <w:sz w:val="28"/>
        </w:rPr>
        <w:t>
      защищать интересы государства;</w:t>
      </w:r>
    </w:p>
    <w:bookmarkEnd w:id="36045"/>
    <w:bookmarkStart w:name="z36527" w:id="3604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046"/>
    <w:bookmarkStart w:name="z36528" w:id="3604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047"/>
    <w:bookmarkStart w:name="z36529" w:id="36048"/>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6048"/>
    <w:bookmarkStart w:name="z36530" w:id="36049"/>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049"/>
    <w:bookmarkStart w:name="z36531" w:id="3605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050"/>
    <w:bookmarkStart w:name="z36532" w:id="36051"/>
    <w:p>
      <w:pPr>
        <w:spacing w:after="0"/>
        <w:ind w:left="0"/>
        <w:jc w:val="both"/>
      </w:pPr>
      <w:r>
        <w:rPr>
          <w:rFonts w:ascii="Times New Roman"/>
          <w:b w:val="false"/>
          <w:i w:val="false"/>
          <w:color w:val="000000"/>
          <w:sz w:val="28"/>
        </w:rPr>
        <w:t>
      15. Функции:</w:t>
      </w:r>
    </w:p>
    <w:bookmarkEnd w:id="36051"/>
    <w:bookmarkStart w:name="z36533" w:id="36052"/>
    <w:p>
      <w:pPr>
        <w:spacing w:after="0"/>
        <w:ind w:left="0"/>
        <w:jc w:val="both"/>
      </w:pPr>
      <w:r>
        <w:rPr>
          <w:rFonts w:ascii="Times New Roman"/>
          <w:b w:val="false"/>
          <w:i w:val="false"/>
          <w:color w:val="000000"/>
          <w:sz w:val="28"/>
        </w:rPr>
        <w:t>
      1) осуществление налогового контроля;</w:t>
      </w:r>
    </w:p>
    <w:bookmarkEnd w:id="36052"/>
    <w:bookmarkStart w:name="z36534" w:id="36053"/>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053"/>
    <w:bookmarkStart w:name="z36535" w:id="36054"/>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054"/>
    <w:bookmarkStart w:name="z36536" w:id="36055"/>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055"/>
    <w:bookmarkStart w:name="z36537" w:id="36056"/>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056"/>
    <w:bookmarkStart w:name="z36538" w:id="36057"/>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057"/>
    <w:bookmarkStart w:name="z36539" w:id="36058"/>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058"/>
    <w:bookmarkStart w:name="z36540" w:id="36059"/>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059"/>
    <w:bookmarkStart w:name="z36541" w:id="36060"/>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6060"/>
    <w:bookmarkStart w:name="z36542" w:id="36061"/>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061"/>
    <w:bookmarkStart w:name="z36543" w:id="36062"/>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6062"/>
    <w:bookmarkStart w:name="z36544" w:id="36063"/>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063"/>
    <w:bookmarkStart w:name="z36545" w:id="36064"/>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6064"/>
    <w:bookmarkStart w:name="z36546" w:id="36065"/>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6065"/>
    <w:bookmarkStart w:name="z36547" w:id="36066"/>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6066"/>
    <w:bookmarkStart w:name="z36548" w:id="36067"/>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6067"/>
    <w:bookmarkStart w:name="z36549" w:id="36068"/>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6068"/>
    <w:bookmarkStart w:name="z36550" w:id="36069"/>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6069"/>
    <w:bookmarkStart w:name="z36551" w:id="36070"/>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6070"/>
    <w:bookmarkStart w:name="z36552" w:id="36071"/>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6071"/>
    <w:bookmarkStart w:name="z36553" w:id="36072"/>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6072"/>
    <w:bookmarkStart w:name="z36554" w:id="36073"/>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6073"/>
    <w:bookmarkStart w:name="z36555" w:id="36074"/>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6074"/>
    <w:bookmarkStart w:name="z36556" w:id="36075"/>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6075"/>
    <w:bookmarkStart w:name="z36557" w:id="36076"/>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6076"/>
    <w:bookmarkStart w:name="z36558" w:id="36077"/>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6077"/>
    <w:bookmarkStart w:name="z36559" w:id="36078"/>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6078"/>
    <w:bookmarkStart w:name="z36560" w:id="36079"/>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6079"/>
    <w:bookmarkStart w:name="z36561" w:id="36080"/>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6080"/>
    <w:bookmarkStart w:name="z36562" w:id="36081"/>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6081"/>
    <w:bookmarkStart w:name="z36563" w:id="36082"/>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6082"/>
    <w:bookmarkStart w:name="z36564" w:id="36083"/>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6083"/>
    <w:bookmarkStart w:name="z36565" w:id="36084"/>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6084"/>
    <w:bookmarkStart w:name="z36566" w:id="36085"/>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6085"/>
    <w:bookmarkStart w:name="z36567" w:id="36086"/>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6086"/>
    <w:bookmarkStart w:name="z36568" w:id="36087"/>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6087"/>
    <w:bookmarkStart w:name="z36569" w:id="36088"/>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6088"/>
    <w:bookmarkStart w:name="z36570" w:id="36089"/>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6089"/>
    <w:bookmarkStart w:name="z36571" w:id="36090"/>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6090"/>
    <w:bookmarkStart w:name="z36572" w:id="36091"/>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6091"/>
    <w:bookmarkStart w:name="z36573" w:id="36092"/>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6092"/>
    <w:bookmarkStart w:name="z36574" w:id="36093"/>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6093"/>
    <w:bookmarkStart w:name="z36575" w:id="36094"/>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6094"/>
    <w:bookmarkStart w:name="z36576" w:id="36095"/>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6095"/>
    <w:bookmarkStart w:name="z36577" w:id="36096"/>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6096"/>
    <w:bookmarkStart w:name="z36578" w:id="36097"/>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097"/>
    <w:bookmarkStart w:name="z36579" w:id="36098"/>
    <w:p>
      <w:pPr>
        <w:spacing w:after="0"/>
        <w:ind w:left="0"/>
        <w:jc w:val="both"/>
      </w:pPr>
      <w:r>
        <w:rPr>
          <w:rFonts w:ascii="Times New Roman"/>
          <w:b w:val="false"/>
          <w:i w:val="false"/>
          <w:color w:val="000000"/>
          <w:sz w:val="28"/>
        </w:rPr>
        <w:t>
      47) использование системы управления рисками;</w:t>
      </w:r>
    </w:p>
    <w:bookmarkEnd w:id="36098"/>
    <w:bookmarkStart w:name="z36580" w:id="36099"/>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6099"/>
    <w:bookmarkStart w:name="z36581" w:id="36100"/>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6100"/>
    <w:bookmarkStart w:name="z36582" w:id="36101"/>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6101"/>
    <w:bookmarkStart w:name="z36583" w:id="36102"/>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6102"/>
    <w:bookmarkStart w:name="z36584" w:id="36103"/>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6103"/>
    <w:bookmarkStart w:name="z36585" w:id="36104"/>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6104"/>
    <w:bookmarkStart w:name="z36586" w:id="36105"/>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6105"/>
    <w:bookmarkStart w:name="z36587" w:id="36106"/>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6106"/>
    <w:bookmarkStart w:name="z36588" w:id="36107"/>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6107"/>
    <w:bookmarkStart w:name="z36589" w:id="36108"/>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6108"/>
    <w:bookmarkStart w:name="z36590" w:id="36109"/>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109"/>
    <w:bookmarkStart w:name="z36591" w:id="36110"/>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6110"/>
    <w:bookmarkStart w:name="z36592" w:id="36111"/>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6111"/>
    <w:bookmarkStart w:name="z36593" w:id="36112"/>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6112"/>
    <w:bookmarkStart w:name="z36594" w:id="36113"/>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6113"/>
    <w:bookmarkStart w:name="z36595" w:id="36114"/>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6114"/>
    <w:bookmarkStart w:name="z36596" w:id="36115"/>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6115"/>
    <w:bookmarkStart w:name="z36597" w:id="36116"/>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6116"/>
    <w:bookmarkStart w:name="z36598" w:id="36117"/>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6117"/>
    <w:bookmarkStart w:name="z36599" w:id="36118"/>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118"/>
    <w:bookmarkStart w:name="z36600" w:id="36119"/>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119"/>
    <w:bookmarkStart w:name="z36601" w:id="36120"/>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6120"/>
    <w:bookmarkStart w:name="z36602" w:id="36121"/>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6121"/>
    <w:bookmarkStart w:name="z36603" w:id="36122"/>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6122"/>
    <w:bookmarkStart w:name="z36604" w:id="36123"/>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6123"/>
    <w:bookmarkStart w:name="z36605" w:id="36124"/>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6124"/>
    <w:bookmarkStart w:name="z36606" w:id="36125"/>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6125"/>
    <w:bookmarkStart w:name="z36607" w:id="36126"/>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6126"/>
    <w:bookmarkStart w:name="z36608" w:id="36127"/>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6127"/>
    <w:bookmarkStart w:name="z36609" w:id="36128"/>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6128"/>
    <w:bookmarkStart w:name="z36610" w:id="36129"/>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6129"/>
    <w:bookmarkStart w:name="z36611" w:id="36130"/>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6130"/>
    <w:bookmarkStart w:name="z36612" w:id="36131"/>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6131"/>
    <w:bookmarkStart w:name="z36613" w:id="36132"/>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6132"/>
    <w:bookmarkStart w:name="z36614" w:id="36133"/>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6133"/>
    <w:bookmarkStart w:name="z36615" w:id="36134"/>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6134"/>
    <w:bookmarkStart w:name="z36616" w:id="36135"/>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6135"/>
    <w:bookmarkStart w:name="z36617" w:id="36136"/>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6136"/>
    <w:bookmarkStart w:name="z36618" w:id="36137"/>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137"/>
    <w:bookmarkStart w:name="z36619" w:id="36138"/>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6138"/>
    <w:bookmarkStart w:name="z36620" w:id="36139"/>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6139"/>
    <w:bookmarkStart w:name="z36621" w:id="36140"/>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6140"/>
    <w:bookmarkStart w:name="z36622" w:id="36141"/>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6141"/>
    <w:bookmarkStart w:name="z36623" w:id="36142"/>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6142"/>
    <w:bookmarkStart w:name="z36624" w:id="36143"/>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6143"/>
    <w:bookmarkStart w:name="z36625" w:id="36144"/>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6144"/>
    <w:bookmarkStart w:name="z36626" w:id="36145"/>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6145"/>
    <w:bookmarkStart w:name="z36627" w:id="36146"/>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6146"/>
    <w:bookmarkStart w:name="z36628" w:id="36147"/>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6147"/>
    <w:bookmarkStart w:name="z36629" w:id="36148"/>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6148"/>
    <w:bookmarkStart w:name="z36630" w:id="36149"/>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6149"/>
    <w:bookmarkStart w:name="z36631" w:id="36150"/>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6150"/>
    <w:bookmarkStart w:name="z36632" w:id="36151"/>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6151"/>
    <w:bookmarkStart w:name="z36633" w:id="3615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6152"/>
    <w:bookmarkStart w:name="z36634" w:id="3615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6153"/>
    <w:bookmarkStart w:name="z36635" w:id="36154"/>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6154"/>
    <w:bookmarkStart w:name="z36636" w:id="36155"/>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6155"/>
    <w:bookmarkStart w:name="z36637" w:id="36156"/>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6156"/>
    <w:bookmarkStart w:name="z36638" w:id="36157"/>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6157"/>
    <w:bookmarkStart w:name="z36639" w:id="36158"/>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6158"/>
    <w:bookmarkStart w:name="z36640" w:id="36159"/>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6159"/>
    <w:bookmarkStart w:name="z36641" w:id="36160"/>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6160"/>
    <w:bookmarkStart w:name="z36642" w:id="36161"/>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6161"/>
    <w:bookmarkStart w:name="z36643" w:id="3616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6162"/>
    <w:bookmarkStart w:name="z36644" w:id="3616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6163"/>
    <w:bookmarkStart w:name="z36645" w:id="36164"/>
    <w:p>
      <w:pPr>
        <w:spacing w:after="0"/>
        <w:ind w:left="0"/>
        <w:jc w:val="both"/>
      </w:pPr>
      <w:r>
        <w:rPr>
          <w:rFonts w:ascii="Times New Roman"/>
          <w:b w:val="false"/>
          <w:i w:val="false"/>
          <w:color w:val="000000"/>
          <w:sz w:val="28"/>
        </w:rPr>
        <w:t>
      19. Полномочия Руководителя Департамента:</w:t>
      </w:r>
    </w:p>
    <w:bookmarkEnd w:id="36164"/>
    <w:bookmarkStart w:name="z36646" w:id="3616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6165"/>
    <w:bookmarkStart w:name="z36647" w:id="36166"/>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6166"/>
    <w:bookmarkStart w:name="z36648" w:id="3616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6167"/>
    <w:bookmarkStart w:name="z36649" w:id="36168"/>
    <w:p>
      <w:pPr>
        <w:spacing w:after="0"/>
        <w:ind w:left="0"/>
        <w:jc w:val="both"/>
      </w:pPr>
      <w:r>
        <w:rPr>
          <w:rFonts w:ascii="Times New Roman"/>
          <w:b w:val="false"/>
          <w:i w:val="false"/>
          <w:color w:val="000000"/>
          <w:sz w:val="28"/>
        </w:rPr>
        <w:t>
      работников Департамента;</w:t>
      </w:r>
    </w:p>
    <w:bookmarkEnd w:id="36168"/>
    <w:bookmarkStart w:name="z36650" w:id="36169"/>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6169"/>
    <w:bookmarkStart w:name="z36651" w:id="36170"/>
    <w:p>
      <w:pPr>
        <w:spacing w:after="0"/>
        <w:ind w:left="0"/>
        <w:jc w:val="both"/>
      </w:pPr>
      <w:r>
        <w:rPr>
          <w:rFonts w:ascii="Times New Roman"/>
          <w:b w:val="false"/>
          <w:i w:val="false"/>
          <w:color w:val="000000"/>
          <w:sz w:val="28"/>
        </w:rPr>
        <w:t>
      руководителей таможенных постов и их заместителей;</w:t>
      </w:r>
    </w:p>
    <w:bookmarkEnd w:id="36170"/>
    <w:bookmarkStart w:name="z36652" w:id="36171"/>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6171"/>
    <w:bookmarkStart w:name="z36653" w:id="36172"/>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6172"/>
    <w:bookmarkStart w:name="z36654" w:id="3617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6173"/>
    <w:bookmarkStart w:name="z36655" w:id="36174"/>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6174"/>
    <w:bookmarkStart w:name="z36656" w:id="3617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6175"/>
    <w:bookmarkStart w:name="z36657" w:id="3617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6176"/>
    <w:bookmarkStart w:name="z36658" w:id="3617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6177"/>
    <w:bookmarkStart w:name="z36659" w:id="36178"/>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6178"/>
    <w:bookmarkStart w:name="z36660" w:id="36179"/>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6179"/>
    <w:bookmarkStart w:name="z36661" w:id="3618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6180"/>
    <w:bookmarkStart w:name="z36662" w:id="36181"/>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6181"/>
    <w:bookmarkStart w:name="z36663" w:id="36182"/>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6182"/>
    <w:bookmarkStart w:name="z36664" w:id="36183"/>
    <w:p>
      <w:pPr>
        <w:spacing w:after="0"/>
        <w:ind w:left="0"/>
        <w:jc w:val="left"/>
      </w:pPr>
      <w:r>
        <w:rPr>
          <w:rFonts w:ascii="Times New Roman"/>
          <w:b/>
          <w:i w:val="false"/>
          <w:color w:val="000000"/>
        </w:rPr>
        <w:t xml:space="preserve"> Глава 4. Имущество Департамента</w:t>
      </w:r>
    </w:p>
    <w:bookmarkEnd w:id="36183"/>
    <w:bookmarkStart w:name="z36665" w:id="3618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6184"/>
    <w:bookmarkStart w:name="z36666" w:id="3618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185"/>
    <w:bookmarkStart w:name="z36667" w:id="3618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6186"/>
    <w:bookmarkStart w:name="z36668" w:id="3618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187"/>
    <w:bookmarkStart w:name="z36669" w:id="36188"/>
    <w:p>
      <w:pPr>
        <w:spacing w:after="0"/>
        <w:ind w:left="0"/>
        <w:jc w:val="left"/>
      </w:pPr>
      <w:r>
        <w:rPr>
          <w:rFonts w:ascii="Times New Roman"/>
          <w:b/>
          <w:i w:val="false"/>
          <w:color w:val="000000"/>
        </w:rPr>
        <w:t xml:space="preserve"> Глава 5. Реорганизация и упразднение Департамента</w:t>
      </w:r>
    </w:p>
    <w:bookmarkEnd w:id="36188"/>
    <w:bookmarkStart w:name="z36670" w:id="36189"/>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6189"/>
    <w:bookmarkStart w:name="z36671" w:id="36190"/>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6190"/>
    <w:bookmarkStart w:name="z36672" w:id="36191"/>
    <w:p>
      <w:pPr>
        <w:spacing w:after="0"/>
        <w:ind w:left="0"/>
        <w:jc w:val="both"/>
      </w:pPr>
      <w:r>
        <w:rPr>
          <w:rFonts w:ascii="Times New Roman"/>
          <w:b w:val="false"/>
          <w:i w:val="false"/>
          <w:color w:val="000000"/>
          <w:sz w:val="28"/>
        </w:rPr>
        <w:t>
      1.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36191"/>
    <w:bookmarkStart w:name="z36673" w:id="36192"/>
    <w:p>
      <w:pPr>
        <w:spacing w:after="0"/>
        <w:ind w:left="0"/>
        <w:jc w:val="both"/>
      </w:pPr>
      <w:r>
        <w:rPr>
          <w:rFonts w:ascii="Times New Roman"/>
          <w:b w:val="false"/>
          <w:i w:val="false"/>
          <w:color w:val="000000"/>
          <w:sz w:val="28"/>
        </w:rPr>
        <w:t>
      2.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36192"/>
    <w:bookmarkStart w:name="z36674" w:id="36193"/>
    <w:p>
      <w:pPr>
        <w:spacing w:after="0"/>
        <w:ind w:left="0"/>
        <w:jc w:val="both"/>
      </w:pPr>
      <w:r>
        <w:rPr>
          <w:rFonts w:ascii="Times New Roman"/>
          <w:b w:val="false"/>
          <w:i w:val="false"/>
          <w:color w:val="000000"/>
          <w:sz w:val="28"/>
        </w:rPr>
        <w:t>
      3.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3"/>
    <w:bookmarkStart w:name="z36675" w:id="36194"/>
    <w:p>
      <w:pPr>
        <w:spacing w:after="0"/>
        <w:ind w:left="0"/>
        <w:jc w:val="both"/>
      </w:pPr>
      <w:r>
        <w:rPr>
          <w:rFonts w:ascii="Times New Roman"/>
          <w:b w:val="false"/>
          <w:i w:val="false"/>
          <w:color w:val="000000"/>
          <w:sz w:val="28"/>
        </w:rPr>
        <w:t>
      4.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4"/>
    <w:bookmarkStart w:name="z36676" w:id="36195"/>
    <w:p>
      <w:pPr>
        <w:spacing w:after="0"/>
        <w:ind w:left="0"/>
        <w:jc w:val="both"/>
      </w:pPr>
      <w:r>
        <w:rPr>
          <w:rFonts w:ascii="Times New Roman"/>
          <w:b w:val="false"/>
          <w:i w:val="false"/>
          <w:color w:val="000000"/>
          <w:sz w:val="28"/>
        </w:rPr>
        <w:t>
      5.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5"/>
    <w:bookmarkStart w:name="z36677" w:id="36196"/>
    <w:p>
      <w:pPr>
        <w:spacing w:after="0"/>
        <w:ind w:left="0"/>
        <w:jc w:val="both"/>
      </w:pPr>
      <w:r>
        <w:rPr>
          <w:rFonts w:ascii="Times New Roman"/>
          <w:b w:val="false"/>
          <w:i w:val="false"/>
          <w:color w:val="000000"/>
          <w:sz w:val="28"/>
        </w:rPr>
        <w:t>
      6.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6"/>
    <w:bookmarkStart w:name="z36678" w:id="36197"/>
    <w:p>
      <w:pPr>
        <w:spacing w:after="0"/>
        <w:ind w:left="0"/>
        <w:jc w:val="both"/>
      </w:pPr>
      <w:r>
        <w:rPr>
          <w:rFonts w:ascii="Times New Roman"/>
          <w:b w:val="false"/>
          <w:i w:val="false"/>
          <w:color w:val="000000"/>
          <w:sz w:val="28"/>
        </w:rPr>
        <w:t>
      7.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7"/>
    <w:bookmarkStart w:name="z36679" w:id="36198"/>
    <w:p>
      <w:pPr>
        <w:spacing w:after="0"/>
        <w:ind w:left="0"/>
        <w:jc w:val="both"/>
      </w:pPr>
      <w:r>
        <w:rPr>
          <w:rFonts w:ascii="Times New Roman"/>
          <w:b w:val="false"/>
          <w:i w:val="false"/>
          <w:color w:val="000000"/>
          <w:sz w:val="28"/>
        </w:rPr>
        <w:t>
      8.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8"/>
    <w:bookmarkStart w:name="z36680" w:id="36199"/>
    <w:p>
      <w:pPr>
        <w:spacing w:after="0"/>
        <w:ind w:left="0"/>
        <w:jc w:val="both"/>
      </w:pPr>
      <w:r>
        <w:rPr>
          <w:rFonts w:ascii="Times New Roman"/>
          <w:b w:val="false"/>
          <w:i w:val="false"/>
          <w:color w:val="000000"/>
          <w:sz w:val="28"/>
        </w:rPr>
        <w:t>
      9.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199"/>
    <w:bookmarkStart w:name="z36681" w:id="36200"/>
    <w:p>
      <w:pPr>
        <w:spacing w:after="0"/>
        <w:ind w:left="0"/>
        <w:jc w:val="both"/>
      </w:pPr>
      <w:r>
        <w:rPr>
          <w:rFonts w:ascii="Times New Roman"/>
          <w:b w:val="false"/>
          <w:i w:val="false"/>
          <w:color w:val="000000"/>
          <w:sz w:val="28"/>
        </w:rPr>
        <w:t>
      10.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36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6684" w:id="36201"/>
    <w:p>
      <w:pPr>
        <w:spacing w:after="0"/>
        <w:ind w:left="0"/>
        <w:jc w:val="left"/>
      </w:pPr>
      <w:r>
        <w:rPr>
          <w:rFonts w:ascii="Times New Roman"/>
          <w:b/>
          <w:i w:val="false"/>
          <w:color w:val="000000"/>
        </w:rPr>
        <w:t xml:space="preserve"> Положение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36201"/>
    <w:bookmarkStart w:name="z36685" w:id="36202"/>
    <w:p>
      <w:pPr>
        <w:spacing w:after="0"/>
        <w:ind w:left="0"/>
        <w:jc w:val="left"/>
      </w:pPr>
      <w:r>
        <w:rPr>
          <w:rFonts w:ascii="Times New Roman"/>
          <w:b/>
          <w:i w:val="false"/>
          <w:color w:val="000000"/>
        </w:rPr>
        <w:t xml:space="preserve"> Глава 1. Общие положения</w:t>
      </w:r>
    </w:p>
    <w:bookmarkEnd w:id="36202"/>
    <w:bookmarkStart w:name="z36686" w:id="36203"/>
    <w:p>
      <w:pPr>
        <w:spacing w:after="0"/>
        <w:ind w:left="0"/>
        <w:jc w:val="both"/>
      </w:pPr>
      <w:r>
        <w:rPr>
          <w:rFonts w:ascii="Times New Roman"/>
          <w:b w:val="false"/>
          <w:i w:val="false"/>
          <w:color w:val="000000"/>
          <w:sz w:val="28"/>
        </w:rPr>
        <w:t>
      1.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6203"/>
    <w:bookmarkStart w:name="z36687" w:id="36204"/>
    <w:p>
      <w:pPr>
        <w:spacing w:after="0"/>
        <w:ind w:left="0"/>
        <w:jc w:val="both"/>
      </w:pPr>
      <w:r>
        <w:rPr>
          <w:rFonts w:ascii="Times New Roman"/>
          <w:b w:val="false"/>
          <w:i w:val="false"/>
          <w:color w:val="000000"/>
          <w:sz w:val="28"/>
        </w:rPr>
        <w:t xml:space="preserve">
      1) налогового администрирования; </w:t>
      </w:r>
    </w:p>
    <w:bookmarkEnd w:id="36204"/>
    <w:bookmarkStart w:name="z36688" w:id="3620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6205"/>
    <w:bookmarkStart w:name="z36689" w:id="36206"/>
    <w:p>
      <w:pPr>
        <w:spacing w:after="0"/>
        <w:ind w:left="0"/>
        <w:jc w:val="both"/>
      </w:pPr>
      <w:r>
        <w:rPr>
          <w:rFonts w:ascii="Times New Roman"/>
          <w:b w:val="false"/>
          <w:i w:val="false"/>
          <w:color w:val="000000"/>
          <w:sz w:val="28"/>
        </w:rPr>
        <w:t xml:space="preserve">
      3) оборота нефтепродуктов и биотоплива; </w:t>
      </w:r>
    </w:p>
    <w:bookmarkEnd w:id="36206"/>
    <w:bookmarkStart w:name="z36690" w:id="3620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207"/>
    <w:bookmarkStart w:name="z36691" w:id="3620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6208"/>
    <w:bookmarkStart w:name="z36692" w:id="3620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209"/>
    <w:bookmarkStart w:name="z36693" w:id="3621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6210"/>
    <w:bookmarkStart w:name="z36694" w:id="3621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6211"/>
    <w:bookmarkStart w:name="z36695" w:id="3621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6212"/>
    <w:bookmarkStart w:name="z36696" w:id="3621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6213"/>
    <w:bookmarkStart w:name="z36697" w:id="3621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6214"/>
    <w:bookmarkStart w:name="z36698" w:id="36215"/>
    <w:p>
      <w:pPr>
        <w:spacing w:after="0"/>
        <w:ind w:left="0"/>
        <w:jc w:val="both"/>
      </w:pPr>
      <w:r>
        <w:rPr>
          <w:rFonts w:ascii="Times New Roman"/>
          <w:b w:val="false"/>
          <w:i w:val="false"/>
          <w:color w:val="000000"/>
          <w:sz w:val="28"/>
        </w:rPr>
        <w:t xml:space="preserve">
      8. Местонахождение Управления: почтовый индекс 071100, Республика Казахстан, область Абай, город Курчатов, улица Құнанбая, 9. </w:t>
      </w:r>
    </w:p>
    <w:bookmarkEnd w:id="36215"/>
    <w:bookmarkStart w:name="z36699" w:id="3621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36216"/>
    <w:bookmarkStart w:name="z36700" w:id="3621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217"/>
    <w:bookmarkStart w:name="z36701" w:id="3621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6218"/>
    <w:bookmarkStart w:name="z36702" w:id="3621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6219"/>
    <w:bookmarkStart w:name="z36703" w:id="3622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6220"/>
    <w:bookmarkStart w:name="z36704" w:id="36221"/>
    <w:p>
      <w:pPr>
        <w:spacing w:after="0"/>
        <w:ind w:left="0"/>
        <w:jc w:val="left"/>
      </w:pPr>
      <w:r>
        <w:rPr>
          <w:rFonts w:ascii="Times New Roman"/>
          <w:b/>
          <w:i w:val="false"/>
          <w:color w:val="000000"/>
        </w:rPr>
        <w:t xml:space="preserve"> Глава 2. Задачи, права и обязанности Управления</w:t>
      </w:r>
    </w:p>
    <w:bookmarkEnd w:id="36221"/>
    <w:bookmarkStart w:name="z36705" w:id="36222"/>
    <w:p>
      <w:pPr>
        <w:spacing w:after="0"/>
        <w:ind w:left="0"/>
        <w:jc w:val="both"/>
      </w:pPr>
      <w:r>
        <w:rPr>
          <w:rFonts w:ascii="Times New Roman"/>
          <w:b w:val="false"/>
          <w:i w:val="false"/>
          <w:color w:val="000000"/>
          <w:sz w:val="28"/>
        </w:rPr>
        <w:t>
      13. Задачи:</w:t>
      </w:r>
    </w:p>
    <w:bookmarkEnd w:id="36222"/>
    <w:bookmarkStart w:name="z36706" w:id="3622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6223"/>
    <w:bookmarkStart w:name="z36707" w:id="3622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6224"/>
    <w:bookmarkStart w:name="z36708" w:id="3622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6225"/>
    <w:bookmarkStart w:name="z36709" w:id="3622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6226"/>
    <w:bookmarkStart w:name="z36710" w:id="3622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6227"/>
    <w:bookmarkStart w:name="z36711" w:id="3622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6228"/>
    <w:bookmarkStart w:name="z36712" w:id="3622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6229"/>
    <w:bookmarkStart w:name="z36713" w:id="36230"/>
    <w:p>
      <w:pPr>
        <w:spacing w:after="0"/>
        <w:ind w:left="0"/>
        <w:jc w:val="both"/>
      </w:pPr>
      <w:r>
        <w:rPr>
          <w:rFonts w:ascii="Times New Roman"/>
          <w:b w:val="false"/>
          <w:i w:val="false"/>
          <w:color w:val="000000"/>
          <w:sz w:val="28"/>
        </w:rPr>
        <w:t>
      14. Права и обязанности Управления:</w:t>
      </w:r>
    </w:p>
    <w:bookmarkEnd w:id="36230"/>
    <w:bookmarkStart w:name="z36714" w:id="36231"/>
    <w:p>
      <w:pPr>
        <w:spacing w:after="0"/>
        <w:ind w:left="0"/>
        <w:jc w:val="both"/>
      </w:pPr>
      <w:r>
        <w:rPr>
          <w:rFonts w:ascii="Times New Roman"/>
          <w:b w:val="false"/>
          <w:i w:val="false"/>
          <w:color w:val="000000"/>
          <w:sz w:val="28"/>
        </w:rPr>
        <w:t>
      1) права:</w:t>
      </w:r>
    </w:p>
    <w:bookmarkEnd w:id="36231"/>
    <w:bookmarkStart w:name="z36715" w:id="3623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6232"/>
    <w:bookmarkStart w:name="z36716" w:id="36233"/>
    <w:p>
      <w:pPr>
        <w:spacing w:after="0"/>
        <w:ind w:left="0"/>
        <w:jc w:val="both"/>
      </w:pPr>
      <w:r>
        <w:rPr>
          <w:rFonts w:ascii="Times New Roman"/>
          <w:b w:val="false"/>
          <w:i w:val="false"/>
          <w:color w:val="000000"/>
          <w:sz w:val="28"/>
        </w:rPr>
        <w:t>
      требовать от налогоплательщика (налогового агента):</w:t>
      </w:r>
    </w:p>
    <w:bookmarkEnd w:id="36233"/>
    <w:bookmarkStart w:name="z36717" w:id="3623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6234"/>
    <w:bookmarkStart w:name="z36718" w:id="3623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6235"/>
    <w:bookmarkStart w:name="z36719" w:id="3623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6236"/>
    <w:bookmarkStart w:name="z36720" w:id="3623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6237"/>
    <w:bookmarkStart w:name="z36721" w:id="3623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6238"/>
    <w:bookmarkStart w:name="z36722" w:id="3623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6239"/>
    <w:bookmarkStart w:name="z36723" w:id="3624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240"/>
    <w:bookmarkStart w:name="z36724" w:id="3624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6241"/>
    <w:bookmarkStart w:name="z36725" w:id="3624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6242"/>
    <w:bookmarkStart w:name="z36726" w:id="3624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6243"/>
    <w:bookmarkStart w:name="z36727" w:id="3624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6244"/>
    <w:bookmarkStart w:name="z36728" w:id="3624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6245"/>
    <w:bookmarkStart w:name="z36729" w:id="3624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6246"/>
    <w:bookmarkStart w:name="z36730" w:id="3624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6247"/>
    <w:bookmarkStart w:name="z36731" w:id="3624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6248"/>
    <w:bookmarkStart w:name="z36732" w:id="3624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249"/>
    <w:bookmarkStart w:name="z36733" w:id="3625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250"/>
    <w:bookmarkStart w:name="z36734" w:id="3625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251"/>
    <w:bookmarkStart w:name="z36735" w:id="3625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252"/>
    <w:bookmarkStart w:name="z36736" w:id="3625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253"/>
    <w:bookmarkStart w:name="z36737" w:id="3625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6254"/>
    <w:bookmarkStart w:name="z36738" w:id="3625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6255"/>
    <w:bookmarkStart w:name="z36739" w:id="3625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256"/>
    <w:bookmarkStart w:name="z36740" w:id="36257"/>
    <w:p>
      <w:pPr>
        <w:spacing w:after="0"/>
        <w:ind w:left="0"/>
        <w:jc w:val="both"/>
      </w:pPr>
      <w:r>
        <w:rPr>
          <w:rFonts w:ascii="Times New Roman"/>
          <w:b w:val="false"/>
          <w:i w:val="false"/>
          <w:color w:val="000000"/>
          <w:sz w:val="28"/>
        </w:rPr>
        <w:t>
      2) обязанности:</w:t>
      </w:r>
    </w:p>
    <w:bookmarkEnd w:id="36257"/>
    <w:bookmarkStart w:name="z36741" w:id="3625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258"/>
    <w:bookmarkStart w:name="z36742" w:id="3625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259"/>
    <w:bookmarkStart w:name="z36743" w:id="3626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260"/>
    <w:bookmarkStart w:name="z36744" w:id="3626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261"/>
    <w:bookmarkStart w:name="z36745" w:id="3626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262"/>
    <w:bookmarkStart w:name="z36746" w:id="36263"/>
    <w:p>
      <w:pPr>
        <w:spacing w:after="0"/>
        <w:ind w:left="0"/>
        <w:jc w:val="both"/>
      </w:pPr>
      <w:r>
        <w:rPr>
          <w:rFonts w:ascii="Times New Roman"/>
          <w:b w:val="false"/>
          <w:i w:val="false"/>
          <w:color w:val="000000"/>
          <w:sz w:val="28"/>
        </w:rPr>
        <w:t>
      имеющих налоговую задолженность;</w:t>
      </w:r>
    </w:p>
    <w:bookmarkEnd w:id="36263"/>
    <w:bookmarkStart w:name="z36747" w:id="3626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264"/>
    <w:bookmarkStart w:name="z36748" w:id="3626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265"/>
    <w:bookmarkStart w:name="z36749" w:id="3626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266"/>
    <w:bookmarkStart w:name="z36750" w:id="3626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267"/>
    <w:bookmarkStart w:name="z36751" w:id="3626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268"/>
    <w:bookmarkStart w:name="z36752" w:id="3626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269"/>
    <w:bookmarkStart w:name="z36753" w:id="3627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270"/>
    <w:bookmarkStart w:name="z36754" w:id="3627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271"/>
    <w:bookmarkStart w:name="z36755" w:id="3627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272"/>
    <w:bookmarkStart w:name="z36756" w:id="3627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6273"/>
    <w:bookmarkStart w:name="z36757" w:id="3627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6274"/>
    <w:bookmarkStart w:name="z36758" w:id="3627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275"/>
    <w:bookmarkStart w:name="z36759" w:id="3627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276"/>
    <w:bookmarkStart w:name="z36760" w:id="3627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277"/>
    <w:bookmarkStart w:name="z36761" w:id="3627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6278"/>
    <w:bookmarkStart w:name="z36762" w:id="36279"/>
    <w:p>
      <w:pPr>
        <w:spacing w:after="0"/>
        <w:ind w:left="0"/>
        <w:jc w:val="both"/>
      </w:pPr>
      <w:r>
        <w:rPr>
          <w:rFonts w:ascii="Times New Roman"/>
          <w:b w:val="false"/>
          <w:i w:val="false"/>
          <w:color w:val="000000"/>
          <w:sz w:val="28"/>
        </w:rPr>
        <w:t>
      защищать интересы государства;</w:t>
      </w:r>
    </w:p>
    <w:bookmarkEnd w:id="36279"/>
    <w:bookmarkStart w:name="z36763" w:id="3628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280"/>
    <w:bookmarkStart w:name="z36764" w:id="3628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281"/>
    <w:bookmarkStart w:name="z36765" w:id="3628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282"/>
    <w:bookmarkStart w:name="z36766" w:id="3628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283"/>
    <w:bookmarkStart w:name="z36767" w:id="36284"/>
    <w:p>
      <w:pPr>
        <w:spacing w:after="0"/>
        <w:ind w:left="0"/>
        <w:jc w:val="both"/>
      </w:pPr>
      <w:r>
        <w:rPr>
          <w:rFonts w:ascii="Times New Roman"/>
          <w:b w:val="false"/>
          <w:i w:val="false"/>
          <w:color w:val="000000"/>
          <w:sz w:val="28"/>
        </w:rPr>
        <w:t>
      15. Функции:</w:t>
      </w:r>
    </w:p>
    <w:bookmarkEnd w:id="36284"/>
    <w:bookmarkStart w:name="z36768" w:id="36285"/>
    <w:p>
      <w:pPr>
        <w:spacing w:after="0"/>
        <w:ind w:left="0"/>
        <w:jc w:val="both"/>
      </w:pPr>
      <w:r>
        <w:rPr>
          <w:rFonts w:ascii="Times New Roman"/>
          <w:b w:val="false"/>
          <w:i w:val="false"/>
          <w:color w:val="000000"/>
          <w:sz w:val="28"/>
        </w:rPr>
        <w:t>
      1) осуществление налогового контроля;</w:t>
      </w:r>
    </w:p>
    <w:bookmarkEnd w:id="36285"/>
    <w:bookmarkStart w:name="z36769" w:id="3628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286"/>
    <w:bookmarkStart w:name="z36770" w:id="3628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287"/>
    <w:bookmarkStart w:name="z36771" w:id="3628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6288"/>
    <w:bookmarkStart w:name="z36772" w:id="3628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289"/>
    <w:bookmarkStart w:name="z36773" w:id="3629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290"/>
    <w:bookmarkStart w:name="z36774" w:id="3629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291"/>
    <w:bookmarkStart w:name="z36775" w:id="3629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292"/>
    <w:bookmarkStart w:name="z36776" w:id="3629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293"/>
    <w:bookmarkStart w:name="z36777" w:id="3629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294"/>
    <w:bookmarkStart w:name="z36778" w:id="36295"/>
    <w:p>
      <w:pPr>
        <w:spacing w:after="0"/>
        <w:ind w:left="0"/>
        <w:jc w:val="both"/>
      </w:pPr>
      <w:r>
        <w:rPr>
          <w:rFonts w:ascii="Times New Roman"/>
          <w:b w:val="false"/>
          <w:i w:val="false"/>
          <w:color w:val="000000"/>
          <w:sz w:val="28"/>
        </w:rPr>
        <w:t>
      11) осуществление налогового администрирования;</w:t>
      </w:r>
    </w:p>
    <w:bookmarkEnd w:id="36295"/>
    <w:bookmarkStart w:name="z36779" w:id="3629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296"/>
    <w:bookmarkStart w:name="z36780" w:id="3629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297"/>
    <w:bookmarkStart w:name="z36781" w:id="36298"/>
    <w:p>
      <w:pPr>
        <w:spacing w:after="0"/>
        <w:ind w:left="0"/>
        <w:jc w:val="both"/>
      </w:pPr>
      <w:r>
        <w:rPr>
          <w:rFonts w:ascii="Times New Roman"/>
          <w:b w:val="false"/>
          <w:i w:val="false"/>
          <w:color w:val="000000"/>
          <w:sz w:val="28"/>
        </w:rPr>
        <w:t>
      14) использование системы управления рисками;</w:t>
      </w:r>
    </w:p>
    <w:bookmarkEnd w:id="36298"/>
    <w:bookmarkStart w:name="z36782" w:id="3629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6299"/>
    <w:bookmarkStart w:name="z36783" w:id="3630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6300"/>
    <w:bookmarkStart w:name="z36784" w:id="3630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6301"/>
    <w:bookmarkStart w:name="z36785" w:id="3630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302"/>
    <w:bookmarkStart w:name="z36786" w:id="3630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6303"/>
    <w:bookmarkStart w:name="z36787" w:id="3630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6304"/>
    <w:bookmarkStart w:name="z36788" w:id="3630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6305"/>
    <w:bookmarkStart w:name="z36789" w:id="3630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6306"/>
    <w:bookmarkStart w:name="z36790" w:id="3630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6307"/>
    <w:bookmarkStart w:name="z36791" w:id="3630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6308"/>
    <w:bookmarkStart w:name="z36792" w:id="3630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6309"/>
    <w:bookmarkStart w:name="z36793" w:id="3631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6310"/>
    <w:bookmarkStart w:name="z36794" w:id="3631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6311"/>
    <w:bookmarkStart w:name="z36795" w:id="3631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312"/>
    <w:bookmarkStart w:name="z36796" w:id="3631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313"/>
    <w:bookmarkStart w:name="z36797" w:id="3631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6314"/>
    <w:bookmarkStart w:name="z36798" w:id="3631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6315"/>
    <w:bookmarkStart w:name="z36799" w:id="3631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6316"/>
    <w:bookmarkStart w:name="z36800" w:id="3631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6317"/>
    <w:bookmarkStart w:name="z36801" w:id="3631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6318"/>
    <w:bookmarkStart w:name="z36802" w:id="3631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6319"/>
    <w:bookmarkStart w:name="z36803" w:id="3632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6320"/>
    <w:bookmarkStart w:name="z36804" w:id="3632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6321"/>
    <w:bookmarkStart w:name="z36805" w:id="3632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322"/>
    <w:bookmarkStart w:name="z36806" w:id="3632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6323"/>
    <w:bookmarkStart w:name="z36807" w:id="3632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6324"/>
    <w:bookmarkStart w:name="z36808" w:id="3632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6325"/>
    <w:bookmarkStart w:name="z36809" w:id="3632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6326"/>
    <w:bookmarkStart w:name="z36810" w:id="36327"/>
    <w:p>
      <w:pPr>
        <w:spacing w:after="0"/>
        <w:ind w:left="0"/>
        <w:jc w:val="both"/>
      </w:pPr>
      <w:r>
        <w:rPr>
          <w:rFonts w:ascii="Times New Roman"/>
          <w:b w:val="false"/>
          <w:i w:val="false"/>
          <w:color w:val="000000"/>
          <w:sz w:val="28"/>
        </w:rPr>
        <w:t>
      18. Полномочия Руководителя Управления:</w:t>
      </w:r>
    </w:p>
    <w:bookmarkEnd w:id="36327"/>
    <w:bookmarkStart w:name="z36811" w:id="3632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6328"/>
    <w:bookmarkStart w:name="z36812" w:id="3632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6329"/>
    <w:bookmarkStart w:name="z36813" w:id="3633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6330"/>
    <w:bookmarkStart w:name="z36814" w:id="3633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6331"/>
    <w:bookmarkStart w:name="z36815" w:id="3633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6332"/>
    <w:bookmarkStart w:name="z36816" w:id="3633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6333"/>
    <w:bookmarkStart w:name="z36817" w:id="3633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6334"/>
    <w:bookmarkStart w:name="z36818" w:id="3633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6335"/>
    <w:bookmarkStart w:name="z36819" w:id="3633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6336"/>
    <w:bookmarkStart w:name="z36820" w:id="3633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6337"/>
    <w:bookmarkStart w:name="z36821" w:id="3633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6338"/>
    <w:bookmarkStart w:name="z36822" w:id="3633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6339"/>
    <w:bookmarkStart w:name="z36823" w:id="36340"/>
    <w:p>
      <w:pPr>
        <w:spacing w:after="0"/>
        <w:ind w:left="0"/>
        <w:jc w:val="left"/>
      </w:pPr>
      <w:r>
        <w:rPr>
          <w:rFonts w:ascii="Times New Roman"/>
          <w:b/>
          <w:i w:val="false"/>
          <w:color w:val="000000"/>
        </w:rPr>
        <w:t xml:space="preserve"> Глава 4. Имущество Управления</w:t>
      </w:r>
    </w:p>
    <w:bookmarkEnd w:id="36340"/>
    <w:bookmarkStart w:name="z36824" w:id="3634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6341"/>
    <w:bookmarkStart w:name="z36825" w:id="3634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342"/>
    <w:bookmarkStart w:name="z36826" w:id="3634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6343"/>
    <w:bookmarkStart w:name="z36827" w:id="3634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344"/>
    <w:bookmarkStart w:name="z36828" w:id="36345"/>
    <w:p>
      <w:pPr>
        <w:spacing w:after="0"/>
        <w:ind w:left="0"/>
        <w:jc w:val="left"/>
      </w:pPr>
      <w:r>
        <w:rPr>
          <w:rFonts w:ascii="Times New Roman"/>
          <w:b/>
          <w:i w:val="false"/>
          <w:color w:val="000000"/>
        </w:rPr>
        <w:t xml:space="preserve"> Глава 5. Реорганизация и упразднение Управления</w:t>
      </w:r>
    </w:p>
    <w:bookmarkEnd w:id="36345"/>
    <w:bookmarkStart w:name="z36829" w:id="3634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6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6832" w:id="36347"/>
    <w:p>
      <w:pPr>
        <w:spacing w:after="0"/>
        <w:ind w:left="0"/>
        <w:jc w:val="left"/>
      </w:pPr>
      <w:r>
        <w:rPr>
          <w:rFonts w:ascii="Times New Roman"/>
          <w:b/>
          <w:i w:val="false"/>
          <w:color w:val="000000"/>
        </w:rPr>
        <w:t xml:space="preserve"> Положение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36347"/>
    <w:bookmarkStart w:name="z36833" w:id="36348"/>
    <w:p>
      <w:pPr>
        <w:spacing w:after="0"/>
        <w:ind w:left="0"/>
        <w:jc w:val="left"/>
      </w:pPr>
      <w:r>
        <w:rPr>
          <w:rFonts w:ascii="Times New Roman"/>
          <w:b/>
          <w:i w:val="false"/>
          <w:color w:val="000000"/>
        </w:rPr>
        <w:t xml:space="preserve"> Глава 1. Общие положения</w:t>
      </w:r>
    </w:p>
    <w:bookmarkEnd w:id="36348"/>
    <w:bookmarkStart w:name="z36834" w:id="36349"/>
    <w:p>
      <w:pPr>
        <w:spacing w:after="0"/>
        <w:ind w:left="0"/>
        <w:jc w:val="both"/>
      </w:pPr>
      <w:r>
        <w:rPr>
          <w:rFonts w:ascii="Times New Roman"/>
          <w:b w:val="false"/>
          <w:i w:val="false"/>
          <w:color w:val="000000"/>
          <w:sz w:val="28"/>
        </w:rPr>
        <w:t>
      1.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6349"/>
    <w:bookmarkStart w:name="z36835" w:id="36350"/>
    <w:p>
      <w:pPr>
        <w:spacing w:after="0"/>
        <w:ind w:left="0"/>
        <w:jc w:val="both"/>
      </w:pPr>
      <w:r>
        <w:rPr>
          <w:rFonts w:ascii="Times New Roman"/>
          <w:b w:val="false"/>
          <w:i w:val="false"/>
          <w:color w:val="000000"/>
          <w:sz w:val="28"/>
        </w:rPr>
        <w:t xml:space="preserve">
      1) налогового администрирования; </w:t>
      </w:r>
    </w:p>
    <w:bookmarkEnd w:id="36350"/>
    <w:bookmarkStart w:name="z36836" w:id="3635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6351"/>
    <w:bookmarkStart w:name="z36837" w:id="36352"/>
    <w:p>
      <w:pPr>
        <w:spacing w:after="0"/>
        <w:ind w:left="0"/>
        <w:jc w:val="both"/>
      </w:pPr>
      <w:r>
        <w:rPr>
          <w:rFonts w:ascii="Times New Roman"/>
          <w:b w:val="false"/>
          <w:i w:val="false"/>
          <w:color w:val="000000"/>
          <w:sz w:val="28"/>
        </w:rPr>
        <w:t xml:space="preserve">
      3) оборота нефтепродуктов и биотоплива; </w:t>
      </w:r>
    </w:p>
    <w:bookmarkEnd w:id="36352"/>
    <w:bookmarkStart w:name="z36838" w:id="3635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353"/>
    <w:bookmarkStart w:name="z36839" w:id="3635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6354"/>
    <w:bookmarkStart w:name="z36840" w:id="3635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355"/>
    <w:bookmarkStart w:name="z36841" w:id="3635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6356"/>
    <w:bookmarkStart w:name="z36842" w:id="3635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6357"/>
    <w:bookmarkStart w:name="z36843" w:id="3635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6358"/>
    <w:bookmarkStart w:name="z36844" w:id="3635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6359"/>
    <w:bookmarkStart w:name="z36845" w:id="3636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6360"/>
    <w:bookmarkStart w:name="z36846" w:id="36361"/>
    <w:p>
      <w:pPr>
        <w:spacing w:after="0"/>
        <w:ind w:left="0"/>
        <w:jc w:val="both"/>
      </w:pPr>
      <w:r>
        <w:rPr>
          <w:rFonts w:ascii="Times New Roman"/>
          <w:b w:val="false"/>
          <w:i w:val="false"/>
          <w:color w:val="000000"/>
          <w:sz w:val="28"/>
        </w:rPr>
        <w:t xml:space="preserve">
      8. Местонахождение Управления: почтовый индекс 071405, Республика Казахстан, область Абай, город Семей, площадь Абая, 3. </w:t>
      </w:r>
    </w:p>
    <w:bookmarkEnd w:id="36361"/>
    <w:bookmarkStart w:name="z36847" w:id="3636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36362"/>
    <w:bookmarkStart w:name="z36848" w:id="3636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363"/>
    <w:bookmarkStart w:name="z36849" w:id="3636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6364"/>
    <w:bookmarkStart w:name="z36850" w:id="3636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6365"/>
    <w:bookmarkStart w:name="z36851" w:id="3636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6366"/>
    <w:bookmarkStart w:name="z36852" w:id="36367"/>
    <w:p>
      <w:pPr>
        <w:spacing w:after="0"/>
        <w:ind w:left="0"/>
        <w:jc w:val="left"/>
      </w:pPr>
      <w:r>
        <w:rPr>
          <w:rFonts w:ascii="Times New Roman"/>
          <w:b/>
          <w:i w:val="false"/>
          <w:color w:val="000000"/>
        </w:rPr>
        <w:t xml:space="preserve"> Глава 2. Задачи, права и обязанности Управления</w:t>
      </w:r>
    </w:p>
    <w:bookmarkEnd w:id="36367"/>
    <w:bookmarkStart w:name="z36853" w:id="36368"/>
    <w:p>
      <w:pPr>
        <w:spacing w:after="0"/>
        <w:ind w:left="0"/>
        <w:jc w:val="both"/>
      </w:pPr>
      <w:r>
        <w:rPr>
          <w:rFonts w:ascii="Times New Roman"/>
          <w:b w:val="false"/>
          <w:i w:val="false"/>
          <w:color w:val="000000"/>
          <w:sz w:val="28"/>
        </w:rPr>
        <w:t>
      13. Задачи:</w:t>
      </w:r>
    </w:p>
    <w:bookmarkEnd w:id="36368"/>
    <w:bookmarkStart w:name="z36854" w:id="3636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6369"/>
    <w:bookmarkStart w:name="z36855" w:id="3637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6370"/>
    <w:bookmarkStart w:name="z36856" w:id="3637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6371"/>
    <w:bookmarkStart w:name="z36857" w:id="3637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6372"/>
    <w:bookmarkStart w:name="z36858" w:id="3637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6373"/>
    <w:bookmarkStart w:name="z36859" w:id="3637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6374"/>
    <w:bookmarkStart w:name="z36860" w:id="3637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6375"/>
    <w:bookmarkStart w:name="z36861" w:id="36376"/>
    <w:p>
      <w:pPr>
        <w:spacing w:after="0"/>
        <w:ind w:left="0"/>
        <w:jc w:val="both"/>
      </w:pPr>
      <w:r>
        <w:rPr>
          <w:rFonts w:ascii="Times New Roman"/>
          <w:b w:val="false"/>
          <w:i w:val="false"/>
          <w:color w:val="000000"/>
          <w:sz w:val="28"/>
        </w:rPr>
        <w:t>
      14. Права и обязанности Управления:</w:t>
      </w:r>
    </w:p>
    <w:bookmarkEnd w:id="36376"/>
    <w:bookmarkStart w:name="z36862" w:id="36377"/>
    <w:p>
      <w:pPr>
        <w:spacing w:after="0"/>
        <w:ind w:left="0"/>
        <w:jc w:val="both"/>
      </w:pPr>
      <w:r>
        <w:rPr>
          <w:rFonts w:ascii="Times New Roman"/>
          <w:b w:val="false"/>
          <w:i w:val="false"/>
          <w:color w:val="000000"/>
          <w:sz w:val="28"/>
        </w:rPr>
        <w:t>
      1) права:</w:t>
      </w:r>
    </w:p>
    <w:bookmarkEnd w:id="36377"/>
    <w:bookmarkStart w:name="z36863" w:id="3637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6378"/>
    <w:bookmarkStart w:name="z36864" w:id="36379"/>
    <w:p>
      <w:pPr>
        <w:spacing w:after="0"/>
        <w:ind w:left="0"/>
        <w:jc w:val="both"/>
      </w:pPr>
      <w:r>
        <w:rPr>
          <w:rFonts w:ascii="Times New Roman"/>
          <w:b w:val="false"/>
          <w:i w:val="false"/>
          <w:color w:val="000000"/>
          <w:sz w:val="28"/>
        </w:rPr>
        <w:t>
      требовать от налогоплательщика (налогового агента):</w:t>
      </w:r>
    </w:p>
    <w:bookmarkEnd w:id="36379"/>
    <w:bookmarkStart w:name="z36865" w:id="3638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6380"/>
    <w:bookmarkStart w:name="z36866" w:id="3638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6381"/>
    <w:bookmarkStart w:name="z36867" w:id="3638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6382"/>
    <w:bookmarkStart w:name="z36868" w:id="3638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6383"/>
    <w:bookmarkStart w:name="z36869" w:id="3638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6384"/>
    <w:bookmarkStart w:name="z36870" w:id="3638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6385"/>
    <w:bookmarkStart w:name="z36871" w:id="3638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386"/>
    <w:bookmarkStart w:name="z36872" w:id="3638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6387"/>
    <w:bookmarkStart w:name="z36873" w:id="3638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6388"/>
    <w:bookmarkStart w:name="z36874" w:id="3638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6389"/>
    <w:bookmarkStart w:name="z36875" w:id="3639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6390"/>
    <w:bookmarkStart w:name="z36876" w:id="3639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6391"/>
    <w:bookmarkStart w:name="z36877" w:id="3639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6392"/>
    <w:bookmarkStart w:name="z36878" w:id="3639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6393"/>
    <w:bookmarkStart w:name="z36879" w:id="3639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6394"/>
    <w:bookmarkStart w:name="z36880" w:id="3639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395"/>
    <w:bookmarkStart w:name="z36881" w:id="3639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396"/>
    <w:bookmarkStart w:name="z36882" w:id="3639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397"/>
    <w:bookmarkStart w:name="z36883" w:id="3639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398"/>
    <w:bookmarkStart w:name="z36884" w:id="3639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399"/>
    <w:bookmarkStart w:name="z36885" w:id="3640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6400"/>
    <w:bookmarkStart w:name="z36886" w:id="3640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6401"/>
    <w:bookmarkStart w:name="z36887" w:id="3640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402"/>
    <w:bookmarkStart w:name="z36888" w:id="36403"/>
    <w:p>
      <w:pPr>
        <w:spacing w:after="0"/>
        <w:ind w:left="0"/>
        <w:jc w:val="both"/>
      </w:pPr>
      <w:r>
        <w:rPr>
          <w:rFonts w:ascii="Times New Roman"/>
          <w:b w:val="false"/>
          <w:i w:val="false"/>
          <w:color w:val="000000"/>
          <w:sz w:val="28"/>
        </w:rPr>
        <w:t>
      2) обязанности:</w:t>
      </w:r>
    </w:p>
    <w:bookmarkEnd w:id="36403"/>
    <w:bookmarkStart w:name="z36889" w:id="3640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404"/>
    <w:bookmarkStart w:name="z36890" w:id="3640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405"/>
    <w:bookmarkStart w:name="z36891" w:id="3640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406"/>
    <w:bookmarkStart w:name="z36892" w:id="3640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407"/>
    <w:bookmarkStart w:name="z36893" w:id="3640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408"/>
    <w:bookmarkStart w:name="z36894" w:id="36409"/>
    <w:p>
      <w:pPr>
        <w:spacing w:after="0"/>
        <w:ind w:left="0"/>
        <w:jc w:val="both"/>
      </w:pPr>
      <w:r>
        <w:rPr>
          <w:rFonts w:ascii="Times New Roman"/>
          <w:b w:val="false"/>
          <w:i w:val="false"/>
          <w:color w:val="000000"/>
          <w:sz w:val="28"/>
        </w:rPr>
        <w:t>
      имеющих налоговую задолженность;</w:t>
      </w:r>
    </w:p>
    <w:bookmarkEnd w:id="36409"/>
    <w:bookmarkStart w:name="z36895" w:id="3641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410"/>
    <w:bookmarkStart w:name="z36896" w:id="3641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411"/>
    <w:bookmarkStart w:name="z36897" w:id="3641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412"/>
    <w:bookmarkStart w:name="z36898" w:id="3641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413"/>
    <w:bookmarkStart w:name="z36899" w:id="3641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414"/>
    <w:bookmarkStart w:name="z36900" w:id="3641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415"/>
    <w:bookmarkStart w:name="z36901" w:id="3641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416"/>
    <w:bookmarkStart w:name="z36902" w:id="3641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417"/>
    <w:bookmarkStart w:name="z36903" w:id="3641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418"/>
    <w:bookmarkStart w:name="z36904" w:id="3641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6419"/>
    <w:bookmarkStart w:name="z36905" w:id="3642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6420"/>
    <w:bookmarkStart w:name="z36906" w:id="3642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421"/>
    <w:bookmarkStart w:name="z36907" w:id="3642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422"/>
    <w:bookmarkStart w:name="z36908" w:id="3642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423"/>
    <w:bookmarkStart w:name="z36909" w:id="3642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6424"/>
    <w:bookmarkStart w:name="z36910" w:id="36425"/>
    <w:p>
      <w:pPr>
        <w:spacing w:after="0"/>
        <w:ind w:left="0"/>
        <w:jc w:val="both"/>
      </w:pPr>
      <w:r>
        <w:rPr>
          <w:rFonts w:ascii="Times New Roman"/>
          <w:b w:val="false"/>
          <w:i w:val="false"/>
          <w:color w:val="000000"/>
          <w:sz w:val="28"/>
        </w:rPr>
        <w:t>
      защищать интересы государства;</w:t>
      </w:r>
    </w:p>
    <w:bookmarkEnd w:id="36425"/>
    <w:bookmarkStart w:name="z36911" w:id="3642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426"/>
    <w:bookmarkStart w:name="z36912" w:id="3642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427"/>
    <w:bookmarkStart w:name="z36913" w:id="3642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428"/>
    <w:bookmarkStart w:name="z36914" w:id="3642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429"/>
    <w:bookmarkStart w:name="z36915" w:id="36430"/>
    <w:p>
      <w:pPr>
        <w:spacing w:after="0"/>
        <w:ind w:left="0"/>
        <w:jc w:val="both"/>
      </w:pPr>
      <w:r>
        <w:rPr>
          <w:rFonts w:ascii="Times New Roman"/>
          <w:b w:val="false"/>
          <w:i w:val="false"/>
          <w:color w:val="000000"/>
          <w:sz w:val="28"/>
        </w:rPr>
        <w:t>
      15. Функции:</w:t>
      </w:r>
    </w:p>
    <w:bookmarkEnd w:id="36430"/>
    <w:bookmarkStart w:name="z36916" w:id="36431"/>
    <w:p>
      <w:pPr>
        <w:spacing w:after="0"/>
        <w:ind w:left="0"/>
        <w:jc w:val="both"/>
      </w:pPr>
      <w:r>
        <w:rPr>
          <w:rFonts w:ascii="Times New Roman"/>
          <w:b w:val="false"/>
          <w:i w:val="false"/>
          <w:color w:val="000000"/>
          <w:sz w:val="28"/>
        </w:rPr>
        <w:t>
      1) осуществление налогового контроля;</w:t>
      </w:r>
    </w:p>
    <w:bookmarkEnd w:id="36431"/>
    <w:bookmarkStart w:name="z36917" w:id="3643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432"/>
    <w:bookmarkStart w:name="z36918" w:id="3643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433"/>
    <w:bookmarkStart w:name="z36919" w:id="3643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6434"/>
    <w:bookmarkStart w:name="z36920" w:id="3643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435"/>
    <w:bookmarkStart w:name="z36921" w:id="3643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436"/>
    <w:bookmarkStart w:name="z36922" w:id="3643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437"/>
    <w:bookmarkStart w:name="z36923" w:id="3643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438"/>
    <w:bookmarkStart w:name="z36924" w:id="3643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439"/>
    <w:bookmarkStart w:name="z36925" w:id="3644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440"/>
    <w:bookmarkStart w:name="z36926" w:id="36441"/>
    <w:p>
      <w:pPr>
        <w:spacing w:after="0"/>
        <w:ind w:left="0"/>
        <w:jc w:val="both"/>
      </w:pPr>
      <w:r>
        <w:rPr>
          <w:rFonts w:ascii="Times New Roman"/>
          <w:b w:val="false"/>
          <w:i w:val="false"/>
          <w:color w:val="000000"/>
          <w:sz w:val="28"/>
        </w:rPr>
        <w:t>
      11) осуществление налогового администрирования;</w:t>
      </w:r>
    </w:p>
    <w:bookmarkEnd w:id="36441"/>
    <w:bookmarkStart w:name="z36927" w:id="3644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442"/>
    <w:bookmarkStart w:name="z36928" w:id="3644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443"/>
    <w:bookmarkStart w:name="z36929" w:id="36444"/>
    <w:p>
      <w:pPr>
        <w:spacing w:after="0"/>
        <w:ind w:left="0"/>
        <w:jc w:val="both"/>
      </w:pPr>
      <w:r>
        <w:rPr>
          <w:rFonts w:ascii="Times New Roman"/>
          <w:b w:val="false"/>
          <w:i w:val="false"/>
          <w:color w:val="000000"/>
          <w:sz w:val="28"/>
        </w:rPr>
        <w:t>
      14) использование системы управления рисками;</w:t>
      </w:r>
    </w:p>
    <w:bookmarkEnd w:id="36444"/>
    <w:bookmarkStart w:name="z36930" w:id="3644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6445"/>
    <w:bookmarkStart w:name="z36931" w:id="3644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6446"/>
    <w:bookmarkStart w:name="z36932" w:id="3644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6447"/>
    <w:bookmarkStart w:name="z36933" w:id="3644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448"/>
    <w:bookmarkStart w:name="z36934" w:id="3644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6449"/>
    <w:bookmarkStart w:name="z36935" w:id="3645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6450"/>
    <w:bookmarkStart w:name="z36936" w:id="3645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6451"/>
    <w:bookmarkStart w:name="z36937" w:id="3645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6452"/>
    <w:bookmarkStart w:name="z36938" w:id="3645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6453"/>
    <w:bookmarkStart w:name="z36939" w:id="3645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6454"/>
    <w:bookmarkStart w:name="z36940" w:id="3645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6455"/>
    <w:bookmarkStart w:name="z36941" w:id="3645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6456"/>
    <w:bookmarkStart w:name="z36942" w:id="3645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6457"/>
    <w:bookmarkStart w:name="z36943" w:id="3645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458"/>
    <w:bookmarkStart w:name="z36944" w:id="3645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459"/>
    <w:bookmarkStart w:name="z36945" w:id="3646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6460"/>
    <w:bookmarkStart w:name="z36946" w:id="3646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6461"/>
    <w:bookmarkStart w:name="z36947" w:id="3646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6462"/>
    <w:bookmarkStart w:name="z36948" w:id="3646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6463"/>
    <w:bookmarkStart w:name="z36949" w:id="3646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6464"/>
    <w:bookmarkStart w:name="z36950" w:id="3646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6465"/>
    <w:bookmarkStart w:name="z36951" w:id="3646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6466"/>
    <w:bookmarkStart w:name="z36952" w:id="3646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6467"/>
    <w:bookmarkStart w:name="z36953" w:id="3646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468"/>
    <w:bookmarkStart w:name="z36954" w:id="3646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6469"/>
    <w:bookmarkStart w:name="z36955" w:id="3647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6470"/>
    <w:bookmarkStart w:name="z36956" w:id="3647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6471"/>
    <w:bookmarkStart w:name="z36957" w:id="3647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6472"/>
    <w:bookmarkStart w:name="z36958" w:id="3647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6473"/>
    <w:bookmarkStart w:name="z36959" w:id="36474"/>
    <w:p>
      <w:pPr>
        <w:spacing w:after="0"/>
        <w:ind w:left="0"/>
        <w:jc w:val="both"/>
      </w:pPr>
      <w:r>
        <w:rPr>
          <w:rFonts w:ascii="Times New Roman"/>
          <w:b w:val="false"/>
          <w:i w:val="false"/>
          <w:color w:val="000000"/>
          <w:sz w:val="28"/>
        </w:rPr>
        <w:t>
      19. Полномочия Руководителя Управления:</w:t>
      </w:r>
    </w:p>
    <w:bookmarkEnd w:id="36474"/>
    <w:bookmarkStart w:name="z36960" w:id="3647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6475"/>
    <w:bookmarkStart w:name="z36961" w:id="3647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6476"/>
    <w:bookmarkStart w:name="z36962" w:id="3647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6477"/>
    <w:bookmarkStart w:name="z36963" w:id="3647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6478"/>
    <w:bookmarkStart w:name="z36964" w:id="3647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6479"/>
    <w:bookmarkStart w:name="z36965" w:id="3648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6480"/>
    <w:bookmarkStart w:name="z36966" w:id="3648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6481"/>
    <w:bookmarkStart w:name="z36967" w:id="3648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6482"/>
    <w:bookmarkStart w:name="z36968" w:id="3648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6483"/>
    <w:bookmarkStart w:name="z36969" w:id="3648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6484"/>
    <w:bookmarkStart w:name="z36970" w:id="3648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6485"/>
    <w:bookmarkStart w:name="z36971" w:id="3648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6486"/>
    <w:bookmarkStart w:name="z36972" w:id="3648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6487"/>
    <w:bookmarkStart w:name="z36973" w:id="36488"/>
    <w:p>
      <w:pPr>
        <w:spacing w:after="0"/>
        <w:ind w:left="0"/>
        <w:jc w:val="left"/>
      </w:pPr>
      <w:r>
        <w:rPr>
          <w:rFonts w:ascii="Times New Roman"/>
          <w:b/>
          <w:i w:val="false"/>
          <w:color w:val="000000"/>
        </w:rPr>
        <w:t xml:space="preserve"> Глава 4. Имущество Управления</w:t>
      </w:r>
    </w:p>
    <w:bookmarkEnd w:id="36488"/>
    <w:bookmarkStart w:name="z36974" w:id="3648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6489"/>
    <w:bookmarkStart w:name="z36975" w:id="3649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490"/>
    <w:bookmarkStart w:name="z36976" w:id="3649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6491"/>
    <w:bookmarkStart w:name="z36977" w:id="3649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492"/>
    <w:bookmarkStart w:name="z36978" w:id="36493"/>
    <w:p>
      <w:pPr>
        <w:spacing w:after="0"/>
        <w:ind w:left="0"/>
        <w:jc w:val="left"/>
      </w:pPr>
      <w:r>
        <w:rPr>
          <w:rFonts w:ascii="Times New Roman"/>
          <w:b/>
          <w:i w:val="false"/>
          <w:color w:val="000000"/>
        </w:rPr>
        <w:t xml:space="preserve"> Глава 5. Реорганизация и упразднение Управления</w:t>
      </w:r>
    </w:p>
    <w:bookmarkEnd w:id="36493"/>
    <w:bookmarkStart w:name="z36979" w:id="3649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6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6982" w:id="36495"/>
    <w:p>
      <w:pPr>
        <w:spacing w:after="0"/>
        <w:ind w:left="0"/>
        <w:jc w:val="left"/>
      </w:pPr>
      <w:r>
        <w:rPr>
          <w:rFonts w:ascii="Times New Roman"/>
          <w:b/>
          <w:i w:val="false"/>
          <w:color w:val="000000"/>
        </w:rPr>
        <w:t xml:space="preserve"> Положение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495"/>
    <w:bookmarkStart w:name="z36983" w:id="36496"/>
    <w:p>
      <w:pPr>
        <w:spacing w:after="0"/>
        <w:ind w:left="0"/>
        <w:jc w:val="left"/>
      </w:pPr>
      <w:r>
        <w:rPr>
          <w:rFonts w:ascii="Times New Roman"/>
          <w:b/>
          <w:i w:val="false"/>
          <w:color w:val="000000"/>
        </w:rPr>
        <w:t xml:space="preserve"> Глава 1. Общие положения</w:t>
      </w:r>
    </w:p>
    <w:bookmarkEnd w:id="36496"/>
    <w:bookmarkStart w:name="z36984" w:id="36497"/>
    <w:p>
      <w:pPr>
        <w:spacing w:after="0"/>
        <w:ind w:left="0"/>
        <w:jc w:val="both"/>
      </w:pPr>
      <w:r>
        <w:rPr>
          <w:rFonts w:ascii="Times New Roman"/>
          <w:b w:val="false"/>
          <w:i w:val="false"/>
          <w:color w:val="000000"/>
          <w:sz w:val="28"/>
        </w:rPr>
        <w:t>
      1.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6497"/>
    <w:bookmarkStart w:name="z36985" w:id="36498"/>
    <w:p>
      <w:pPr>
        <w:spacing w:after="0"/>
        <w:ind w:left="0"/>
        <w:jc w:val="both"/>
      </w:pPr>
      <w:r>
        <w:rPr>
          <w:rFonts w:ascii="Times New Roman"/>
          <w:b w:val="false"/>
          <w:i w:val="false"/>
          <w:color w:val="000000"/>
          <w:sz w:val="28"/>
        </w:rPr>
        <w:t xml:space="preserve">
      1) налогового администрирования; </w:t>
      </w:r>
    </w:p>
    <w:bookmarkEnd w:id="36498"/>
    <w:bookmarkStart w:name="z36986" w:id="3649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6499"/>
    <w:bookmarkStart w:name="z36987" w:id="36500"/>
    <w:p>
      <w:pPr>
        <w:spacing w:after="0"/>
        <w:ind w:left="0"/>
        <w:jc w:val="both"/>
      </w:pPr>
      <w:r>
        <w:rPr>
          <w:rFonts w:ascii="Times New Roman"/>
          <w:b w:val="false"/>
          <w:i w:val="false"/>
          <w:color w:val="000000"/>
          <w:sz w:val="28"/>
        </w:rPr>
        <w:t xml:space="preserve">
      3) оборота нефтепродуктов и биотоплива; </w:t>
      </w:r>
    </w:p>
    <w:bookmarkEnd w:id="36500"/>
    <w:bookmarkStart w:name="z36988" w:id="3650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501"/>
    <w:bookmarkStart w:name="z36989" w:id="3650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6502"/>
    <w:bookmarkStart w:name="z36990" w:id="3650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503"/>
    <w:bookmarkStart w:name="z36991" w:id="3650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6504"/>
    <w:bookmarkStart w:name="z36992" w:id="3650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6505"/>
    <w:bookmarkStart w:name="z36993" w:id="3650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6506"/>
    <w:bookmarkStart w:name="z36994" w:id="3650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6507"/>
    <w:bookmarkStart w:name="z36995" w:id="3650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6508"/>
    <w:bookmarkStart w:name="z36996" w:id="36509"/>
    <w:p>
      <w:pPr>
        <w:spacing w:after="0"/>
        <w:ind w:left="0"/>
        <w:jc w:val="both"/>
      </w:pPr>
      <w:r>
        <w:rPr>
          <w:rFonts w:ascii="Times New Roman"/>
          <w:b w:val="false"/>
          <w:i w:val="false"/>
          <w:color w:val="000000"/>
          <w:sz w:val="28"/>
        </w:rPr>
        <w:t xml:space="preserve">
      8. Местонахождение Управления: почтовый индекс 070100, Республика Казахстан, область Абай, Абайский район, село Караул, улица Абая, 47. </w:t>
      </w:r>
    </w:p>
    <w:bookmarkEnd w:id="36509"/>
    <w:bookmarkStart w:name="z36997" w:id="3651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510"/>
    <w:bookmarkStart w:name="z36998" w:id="3651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511"/>
    <w:bookmarkStart w:name="z36999" w:id="3651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6512"/>
    <w:bookmarkStart w:name="z37000" w:id="3651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6513"/>
    <w:bookmarkStart w:name="z37001" w:id="3651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6514"/>
    <w:bookmarkStart w:name="z37002" w:id="36515"/>
    <w:p>
      <w:pPr>
        <w:spacing w:after="0"/>
        <w:ind w:left="0"/>
        <w:jc w:val="left"/>
      </w:pPr>
      <w:r>
        <w:rPr>
          <w:rFonts w:ascii="Times New Roman"/>
          <w:b/>
          <w:i w:val="false"/>
          <w:color w:val="000000"/>
        </w:rPr>
        <w:t xml:space="preserve"> Глава 2. Задачи, права и обязанности Управления</w:t>
      </w:r>
    </w:p>
    <w:bookmarkEnd w:id="36515"/>
    <w:bookmarkStart w:name="z37003" w:id="36516"/>
    <w:p>
      <w:pPr>
        <w:spacing w:after="0"/>
        <w:ind w:left="0"/>
        <w:jc w:val="both"/>
      </w:pPr>
      <w:r>
        <w:rPr>
          <w:rFonts w:ascii="Times New Roman"/>
          <w:b w:val="false"/>
          <w:i w:val="false"/>
          <w:color w:val="000000"/>
          <w:sz w:val="28"/>
        </w:rPr>
        <w:t>
      13. Задачи:</w:t>
      </w:r>
    </w:p>
    <w:bookmarkEnd w:id="36516"/>
    <w:bookmarkStart w:name="z37004" w:id="3651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6517"/>
    <w:bookmarkStart w:name="z37005" w:id="3651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6518"/>
    <w:bookmarkStart w:name="z37006" w:id="3651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6519"/>
    <w:bookmarkStart w:name="z37007" w:id="3652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6520"/>
    <w:bookmarkStart w:name="z37008" w:id="3652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6521"/>
    <w:bookmarkStart w:name="z37009" w:id="3652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6522"/>
    <w:bookmarkStart w:name="z37010" w:id="3652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6523"/>
    <w:bookmarkStart w:name="z37011" w:id="36524"/>
    <w:p>
      <w:pPr>
        <w:spacing w:after="0"/>
        <w:ind w:left="0"/>
        <w:jc w:val="both"/>
      </w:pPr>
      <w:r>
        <w:rPr>
          <w:rFonts w:ascii="Times New Roman"/>
          <w:b w:val="false"/>
          <w:i w:val="false"/>
          <w:color w:val="000000"/>
          <w:sz w:val="28"/>
        </w:rPr>
        <w:t>
      14. Права и обязанности Управления:</w:t>
      </w:r>
    </w:p>
    <w:bookmarkEnd w:id="36524"/>
    <w:bookmarkStart w:name="z37012" w:id="36525"/>
    <w:p>
      <w:pPr>
        <w:spacing w:after="0"/>
        <w:ind w:left="0"/>
        <w:jc w:val="both"/>
      </w:pPr>
      <w:r>
        <w:rPr>
          <w:rFonts w:ascii="Times New Roman"/>
          <w:b w:val="false"/>
          <w:i w:val="false"/>
          <w:color w:val="000000"/>
          <w:sz w:val="28"/>
        </w:rPr>
        <w:t>
      1) права:</w:t>
      </w:r>
    </w:p>
    <w:bookmarkEnd w:id="36525"/>
    <w:bookmarkStart w:name="z37013" w:id="3652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6526"/>
    <w:bookmarkStart w:name="z37014" w:id="36527"/>
    <w:p>
      <w:pPr>
        <w:spacing w:after="0"/>
        <w:ind w:left="0"/>
        <w:jc w:val="both"/>
      </w:pPr>
      <w:r>
        <w:rPr>
          <w:rFonts w:ascii="Times New Roman"/>
          <w:b w:val="false"/>
          <w:i w:val="false"/>
          <w:color w:val="000000"/>
          <w:sz w:val="28"/>
        </w:rPr>
        <w:t>
      требовать от налогоплательщика (налогового агента):</w:t>
      </w:r>
    </w:p>
    <w:bookmarkEnd w:id="36527"/>
    <w:bookmarkStart w:name="z37015" w:id="3652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6528"/>
    <w:bookmarkStart w:name="z37016" w:id="3652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6529"/>
    <w:bookmarkStart w:name="z37017" w:id="3653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6530"/>
    <w:bookmarkStart w:name="z37018" w:id="3653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6531"/>
    <w:bookmarkStart w:name="z37019" w:id="3653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6532"/>
    <w:bookmarkStart w:name="z37020" w:id="3653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6533"/>
    <w:bookmarkStart w:name="z37021" w:id="3653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534"/>
    <w:bookmarkStart w:name="z37022" w:id="3653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6535"/>
    <w:bookmarkStart w:name="z37023" w:id="3653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6536"/>
    <w:bookmarkStart w:name="z37024" w:id="3653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6537"/>
    <w:bookmarkStart w:name="z37025" w:id="3653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6538"/>
    <w:bookmarkStart w:name="z37026" w:id="3653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6539"/>
    <w:bookmarkStart w:name="z37027" w:id="3654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6540"/>
    <w:bookmarkStart w:name="z37028" w:id="3654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6541"/>
    <w:bookmarkStart w:name="z37029" w:id="3654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6542"/>
    <w:bookmarkStart w:name="z37030" w:id="3654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543"/>
    <w:bookmarkStart w:name="z37031" w:id="3654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544"/>
    <w:bookmarkStart w:name="z37032" w:id="3654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545"/>
    <w:bookmarkStart w:name="z37033" w:id="3654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546"/>
    <w:bookmarkStart w:name="z37034" w:id="3654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547"/>
    <w:bookmarkStart w:name="z37035" w:id="3654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6548"/>
    <w:bookmarkStart w:name="z37036" w:id="3654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6549"/>
    <w:bookmarkStart w:name="z37037" w:id="3655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550"/>
    <w:bookmarkStart w:name="z37038" w:id="36551"/>
    <w:p>
      <w:pPr>
        <w:spacing w:after="0"/>
        <w:ind w:left="0"/>
        <w:jc w:val="both"/>
      </w:pPr>
      <w:r>
        <w:rPr>
          <w:rFonts w:ascii="Times New Roman"/>
          <w:b w:val="false"/>
          <w:i w:val="false"/>
          <w:color w:val="000000"/>
          <w:sz w:val="28"/>
        </w:rPr>
        <w:t>
      2) обязанности:</w:t>
      </w:r>
    </w:p>
    <w:bookmarkEnd w:id="36551"/>
    <w:bookmarkStart w:name="z37039" w:id="3655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552"/>
    <w:bookmarkStart w:name="z37040" w:id="3655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553"/>
    <w:bookmarkStart w:name="z37041" w:id="3655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554"/>
    <w:bookmarkStart w:name="z37042" w:id="3655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555"/>
    <w:bookmarkStart w:name="z37043" w:id="3655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556"/>
    <w:bookmarkStart w:name="z37044" w:id="36557"/>
    <w:p>
      <w:pPr>
        <w:spacing w:after="0"/>
        <w:ind w:left="0"/>
        <w:jc w:val="both"/>
      </w:pPr>
      <w:r>
        <w:rPr>
          <w:rFonts w:ascii="Times New Roman"/>
          <w:b w:val="false"/>
          <w:i w:val="false"/>
          <w:color w:val="000000"/>
          <w:sz w:val="28"/>
        </w:rPr>
        <w:t>
      имеющих налоговую задолженность;</w:t>
      </w:r>
    </w:p>
    <w:bookmarkEnd w:id="36557"/>
    <w:bookmarkStart w:name="z37045" w:id="3655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558"/>
    <w:bookmarkStart w:name="z37046" w:id="3655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559"/>
    <w:bookmarkStart w:name="z37047" w:id="3656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560"/>
    <w:bookmarkStart w:name="z37048" w:id="3656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561"/>
    <w:bookmarkStart w:name="z37049" w:id="3656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562"/>
    <w:bookmarkStart w:name="z37050" w:id="3656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563"/>
    <w:bookmarkStart w:name="z37051" w:id="3656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564"/>
    <w:bookmarkStart w:name="z37052" w:id="3656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565"/>
    <w:bookmarkStart w:name="z37053" w:id="3656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566"/>
    <w:bookmarkStart w:name="z37054" w:id="3656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6567"/>
    <w:bookmarkStart w:name="z37055" w:id="3656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6568"/>
    <w:bookmarkStart w:name="z37056" w:id="3656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569"/>
    <w:bookmarkStart w:name="z37057" w:id="3657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570"/>
    <w:bookmarkStart w:name="z37058" w:id="3657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571"/>
    <w:bookmarkStart w:name="z37059" w:id="3657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6572"/>
    <w:bookmarkStart w:name="z37060" w:id="36573"/>
    <w:p>
      <w:pPr>
        <w:spacing w:after="0"/>
        <w:ind w:left="0"/>
        <w:jc w:val="both"/>
      </w:pPr>
      <w:r>
        <w:rPr>
          <w:rFonts w:ascii="Times New Roman"/>
          <w:b w:val="false"/>
          <w:i w:val="false"/>
          <w:color w:val="000000"/>
          <w:sz w:val="28"/>
        </w:rPr>
        <w:t>
      защищать интересы государства;</w:t>
      </w:r>
    </w:p>
    <w:bookmarkEnd w:id="36573"/>
    <w:bookmarkStart w:name="z37061" w:id="3657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574"/>
    <w:bookmarkStart w:name="z37062" w:id="3657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575"/>
    <w:bookmarkStart w:name="z37063" w:id="3657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576"/>
    <w:bookmarkStart w:name="z37064" w:id="3657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577"/>
    <w:bookmarkStart w:name="z37065" w:id="36578"/>
    <w:p>
      <w:pPr>
        <w:spacing w:after="0"/>
        <w:ind w:left="0"/>
        <w:jc w:val="both"/>
      </w:pPr>
      <w:r>
        <w:rPr>
          <w:rFonts w:ascii="Times New Roman"/>
          <w:b w:val="false"/>
          <w:i w:val="false"/>
          <w:color w:val="000000"/>
          <w:sz w:val="28"/>
        </w:rPr>
        <w:t>
      15. Функции:</w:t>
      </w:r>
    </w:p>
    <w:bookmarkEnd w:id="36578"/>
    <w:bookmarkStart w:name="z37066" w:id="36579"/>
    <w:p>
      <w:pPr>
        <w:spacing w:after="0"/>
        <w:ind w:left="0"/>
        <w:jc w:val="both"/>
      </w:pPr>
      <w:r>
        <w:rPr>
          <w:rFonts w:ascii="Times New Roman"/>
          <w:b w:val="false"/>
          <w:i w:val="false"/>
          <w:color w:val="000000"/>
          <w:sz w:val="28"/>
        </w:rPr>
        <w:t>
      1) осуществление налогового контроля;</w:t>
      </w:r>
    </w:p>
    <w:bookmarkEnd w:id="36579"/>
    <w:bookmarkStart w:name="z37067" w:id="3658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580"/>
    <w:bookmarkStart w:name="z37068" w:id="3658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581"/>
    <w:bookmarkStart w:name="z37069" w:id="3658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6582"/>
    <w:bookmarkStart w:name="z37070" w:id="3658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583"/>
    <w:bookmarkStart w:name="z37071" w:id="3658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584"/>
    <w:bookmarkStart w:name="z37072" w:id="3658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585"/>
    <w:bookmarkStart w:name="z37073" w:id="3658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586"/>
    <w:bookmarkStart w:name="z37074" w:id="3658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587"/>
    <w:bookmarkStart w:name="z37075" w:id="3658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588"/>
    <w:bookmarkStart w:name="z37076" w:id="36589"/>
    <w:p>
      <w:pPr>
        <w:spacing w:after="0"/>
        <w:ind w:left="0"/>
        <w:jc w:val="both"/>
      </w:pPr>
      <w:r>
        <w:rPr>
          <w:rFonts w:ascii="Times New Roman"/>
          <w:b w:val="false"/>
          <w:i w:val="false"/>
          <w:color w:val="000000"/>
          <w:sz w:val="28"/>
        </w:rPr>
        <w:t>
      11) осуществление налогового администрирования;</w:t>
      </w:r>
    </w:p>
    <w:bookmarkEnd w:id="36589"/>
    <w:bookmarkStart w:name="z37077" w:id="3659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590"/>
    <w:bookmarkStart w:name="z37078" w:id="3659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591"/>
    <w:bookmarkStart w:name="z37079" w:id="36592"/>
    <w:p>
      <w:pPr>
        <w:spacing w:after="0"/>
        <w:ind w:left="0"/>
        <w:jc w:val="both"/>
      </w:pPr>
      <w:r>
        <w:rPr>
          <w:rFonts w:ascii="Times New Roman"/>
          <w:b w:val="false"/>
          <w:i w:val="false"/>
          <w:color w:val="000000"/>
          <w:sz w:val="28"/>
        </w:rPr>
        <w:t>
      14) использование системы управления рисками;</w:t>
      </w:r>
    </w:p>
    <w:bookmarkEnd w:id="36592"/>
    <w:bookmarkStart w:name="z37080" w:id="3659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6593"/>
    <w:bookmarkStart w:name="z37081" w:id="3659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6594"/>
    <w:bookmarkStart w:name="z37082" w:id="3659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6595"/>
    <w:bookmarkStart w:name="z37083" w:id="3659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596"/>
    <w:bookmarkStart w:name="z37084" w:id="3659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6597"/>
    <w:bookmarkStart w:name="z37085" w:id="3659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6598"/>
    <w:bookmarkStart w:name="z37086" w:id="3659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6599"/>
    <w:bookmarkStart w:name="z37087" w:id="3660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6600"/>
    <w:bookmarkStart w:name="z37088" w:id="3660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6601"/>
    <w:bookmarkStart w:name="z37089" w:id="3660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6602"/>
    <w:bookmarkStart w:name="z37090" w:id="3660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6603"/>
    <w:bookmarkStart w:name="z37091" w:id="3660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6604"/>
    <w:bookmarkStart w:name="z37092" w:id="3660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6605"/>
    <w:bookmarkStart w:name="z37093" w:id="3660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606"/>
    <w:bookmarkStart w:name="z37094" w:id="3660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607"/>
    <w:bookmarkStart w:name="z37095" w:id="3660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6608"/>
    <w:bookmarkStart w:name="z37096" w:id="3660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6609"/>
    <w:bookmarkStart w:name="z37097" w:id="3661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6610"/>
    <w:bookmarkStart w:name="z37098" w:id="3661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6611"/>
    <w:bookmarkStart w:name="z37099" w:id="3661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6612"/>
    <w:bookmarkStart w:name="z37100" w:id="3661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6613"/>
    <w:bookmarkStart w:name="z37101" w:id="3661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6614"/>
    <w:bookmarkStart w:name="z37102" w:id="3661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6615"/>
    <w:bookmarkStart w:name="z37103" w:id="3661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616"/>
    <w:bookmarkStart w:name="z37104" w:id="3661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6617"/>
    <w:bookmarkStart w:name="z37105" w:id="3661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6618"/>
    <w:bookmarkStart w:name="z37106" w:id="3661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6619"/>
    <w:bookmarkStart w:name="z37107" w:id="3662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6620"/>
    <w:bookmarkStart w:name="z37108" w:id="36621"/>
    <w:p>
      <w:pPr>
        <w:spacing w:after="0"/>
        <w:ind w:left="0"/>
        <w:jc w:val="both"/>
      </w:pPr>
      <w:r>
        <w:rPr>
          <w:rFonts w:ascii="Times New Roman"/>
          <w:b w:val="false"/>
          <w:i w:val="false"/>
          <w:color w:val="000000"/>
          <w:sz w:val="28"/>
        </w:rPr>
        <w:t>
      18. Полномочия Руководителя Управления:</w:t>
      </w:r>
    </w:p>
    <w:bookmarkEnd w:id="36621"/>
    <w:bookmarkStart w:name="z37109" w:id="3662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6622"/>
    <w:bookmarkStart w:name="z37110" w:id="3662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6623"/>
    <w:bookmarkStart w:name="z37111" w:id="3662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6624"/>
    <w:bookmarkStart w:name="z37112" w:id="3662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6625"/>
    <w:bookmarkStart w:name="z37113" w:id="3662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6626"/>
    <w:bookmarkStart w:name="z37114" w:id="3662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6627"/>
    <w:bookmarkStart w:name="z37115" w:id="3662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6628"/>
    <w:bookmarkStart w:name="z37116" w:id="3662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6629"/>
    <w:bookmarkStart w:name="z37117" w:id="3663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6630"/>
    <w:bookmarkStart w:name="z37118" w:id="3663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6631"/>
    <w:bookmarkStart w:name="z37119" w:id="3663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6632"/>
    <w:bookmarkStart w:name="z37120" w:id="366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6633"/>
    <w:bookmarkStart w:name="z37121" w:id="36634"/>
    <w:p>
      <w:pPr>
        <w:spacing w:after="0"/>
        <w:ind w:left="0"/>
        <w:jc w:val="left"/>
      </w:pPr>
      <w:r>
        <w:rPr>
          <w:rFonts w:ascii="Times New Roman"/>
          <w:b/>
          <w:i w:val="false"/>
          <w:color w:val="000000"/>
        </w:rPr>
        <w:t xml:space="preserve"> Глава 4. Имущество Управления</w:t>
      </w:r>
    </w:p>
    <w:bookmarkEnd w:id="36634"/>
    <w:bookmarkStart w:name="z37122" w:id="3663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6635"/>
    <w:bookmarkStart w:name="z37123" w:id="3663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636"/>
    <w:bookmarkStart w:name="z37124" w:id="3663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6637"/>
    <w:bookmarkStart w:name="z37125" w:id="3663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638"/>
    <w:bookmarkStart w:name="z37126" w:id="36639"/>
    <w:p>
      <w:pPr>
        <w:spacing w:after="0"/>
        <w:ind w:left="0"/>
        <w:jc w:val="left"/>
      </w:pPr>
      <w:r>
        <w:rPr>
          <w:rFonts w:ascii="Times New Roman"/>
          <w:b/>
          <w:i w:val="false"/>
          <w:color w:val="000000"/>
        </w:rPr>
        <w:t xml:space="preserve"> Глава 5. Реорганизация и упразднение Управления</w:t>
      </w:r>
    </w:p>
    <w:bookmarkEnd w:id="36639"/>
    <w:bookmarkStart w:name="z37127" w:id="3664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6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7130" w:id="36641"/>
    <w:p>
      <w:pPr>
        <w:spacing w:after="0"/>
        <w:ind w:left="0"/>
        <w:jc w:val="left"/>
      </w:pPr>
      <w:r>
        <w:rPr>
          <w:rFonts w:ascii="Times New Roman"/>
          <w:b/>
          <w:i w:val="false"/>
          <w:color w:val="000000"/>
        </w:rPr>
        <w:t xml:space="preserve"> Положение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641"/>
    <w:bookmarkStart w:name="z37131" w:id="36642"/>
    <w:p>
      <w:pPr>
        <w:spacing w:after="0"/>
        <w:ind w:left="0"/>
        <w:jc w:val="left"/>
      </w:pPr>
      <w:r>
        <w:rPr>
          <w:rFonts w:ascii="Times New Roman"/>
          <w:b/>
          <w:i w:val="false"/>
          <w:color w:val="000000"/>
        </w:rPr>
        <w:t xml:space="preserve"> Глава 1. Общие положения</w:t>
      </w:r>
    </w:p>
    <w:bookmarkEnd w:id="36642"/>
    <w:bookmarkStart w:name="z37132" w:id="36643"/>
    <w:p>
      <w:pPr>
        <w:spacing w:after="0"/>
        <w:ind w:left="0"/>
        <w:jc w:val="both"/>
      </w:pPr>
      <w:r>
        <w:rPr>
          <w:rFonts w:ascii="Times New Roman"/>
          <w:b w:val="false"/>
          <w:i w:val="false"/>
          <w:color w:val="000000"/>
          <w:sz w:val="28"/>
        </w:rPr>
        <w:t>
      1.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6643"/>
    <w:bookmarkStart w:name="z37133" w:id="36644"/>
    <w:p>
      <w:pPr>
        <w:spacing w:after="0"/>
        <w:ind w:left="0"/>
        <w:jc w:val="both"/>
      </w:pPr>
      <w:r>
        <w:rPr>
          <w:rFonts w:ascii="Times New Roman"/>
          <w:b w:val="false"/>
          <w:i w:val="false"/>
          <w:color w:val="000000"/>
          <w:sz w:val="28"/>
        </w:rPr>
        <w:t xml:space="preserve">
      1) налогового администрирования; </w:t>
      </w:r>
    </w:p>
    <w:bookmarkEnd w:id="36644"/>
    <w:bookmarkStart w:name="z37134" w:id="3664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6645"/>
    <w:bookmarkStart w:name="z37135" w:id="36646"/>
    <w:p>
      <w:pPr>
        <w:spacing w:after="0"/>
        <w:ind w:left="0"/>
        <w:jc w:val="both"/>
      </w:pPr>
      <w:r>
        <w:rPr>
          <w:rFonts w:ascii="Times New Roman"/>
          <w:b w:val="false"/>
          <w:i w:val="false"/>
          <w:color w:val="000000"/>
          <w:sz w:val="28"/>
        </w:rPr>
        <w:t xml:space="preserve">
      3) оборота нефтепродуктов и биотоплива; </w:t>
      </w:r>
    </w:p>
    <w:bookmarkEnd w:id="36646"/>
    <w:bookmarkStart w:name="z37136" w:id="3664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647"/>
    <w:bookmarkStart w:name="z37137" w:id="3664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6648"/>
    <w:bookmarkStart w:name="z37138" w:id="3664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649"/>
    <w:bookmarkStart w:name="z37139" w:id="3665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6650"/>
    <w:bookmarkStart w:name="z37140" w:id="3665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6651"/>
    <w:bookmarkStart w:name="z37141" w:id="3665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6652"/>
    <w:bookmarkStart w:name="z37142" w:id="3665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6653"/>
    <w:bookmarkStart w:name="z37143" w:id="3665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6654"/>
    <w:bookmarkStart w:name="z37144" w:id="36655"/>
    <w:p>
      <w:pPr>
        <w:spacing w:after="0"/>
        <w:ind w:left="0"/>
        <w:jc w:val="both"/>
      </w:pPr>
      <w:r>
        <w:rPr>
          <w:rFonts w:ascii="Times New Roman"/>
          <w:b w:val="false"/>
          <w:i w:val="false"/>
          <w:color w:val="000000"/>
          <w:sz w:val="28"/>
        </w:rPr>
        <w:t xml:space="preserve">
      8. Местонахождение Управления: почтовый индекс 070200, Республика Казахстан, область Абай, Аягозский район, город Аягоз, Бульвар Абая, 52. </w:t>
      </w:r>
    </w:p>
    <w:bookmarkEnd w:id="36655"/>
    <w:bookmarkStart w:name="z37145" w:id="3665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656"/>
    <w:bookmarkStart w:name="z37146" w:id="3665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657"/>
    <w:bookmarkStart w:name="z37147" w:id="3665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6658"/>
    <w:bookmarkStart w:name="z37148" w:id="3665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6659"/>
    <w:bookmarkStart w:name="z37149" w:id="3666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6660"/>
    <w:bookmarkStart w:name="z37150" w:id="36661"/>
    <w:p>
      <w:pPr>
        <w:spacing w:after="0"/>
        <w:ind w:left="0"/>
        <w:jc w:val="left"/>
      </w:pPr>
      <w:r>
        <w:rPr>
          <w:rFonts w:ascii="Times New Roman"/>
          <w:b/>
          <w:i w:val="false"/>
          <w:color w:val="000000"/>
        </w:rPr>
        <w:t xml:space="preserve"> Глава 2. Задачи, права и обязанности Управления</w:t>
      </w:r>
    </w:p>
    <w:bookmarkEnd w:id="36661"/>
    <w:bookmarkStart w:name="z37151" w:id="36662"/>
    <w:p>
      <w:pPr>
        <w:spacing w:after="0"/>
        <w:ind w:left="0"/>
        <w:jc w:val="both"/>
      </w:pPr>
      <w:r>
        <w:rPr>
          <w:rFonts w:ascii="Times New Roman"/>
          <w:b w:val="false"/>
          <w:i w:val="false"/>
          <w:color w:val="000000"/>
          <w:sz w:val="28"/>
        </w:rPr>
        <w:t>
      13. Задачи:</w:t>
      </w:r>
    </w:p>
    <w:bookmarkEnd w:id="36662"/>
    <w:bookmarkStart w:name="z37152" w:id="3666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6663"/>
    <w:bookmarkStart w:name="z37153" w:id="3666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6664"/>
    <w:bookmarkStart w:name="z37154" w:id="3666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6665"/>
    <w:bookmarkStart w:name="z37155" w:id="3666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6666"/>
    <w:bookmarkStart w:name="z37156" w:id="3666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6667"/>
    <w:bookmarkStart w:name="z37157" w:id="3666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6668"/>
    <w:bookmarkStart w:name="z37158" w:id="3666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6669"/>
    <w:bookmarkStart w:name="z37159" w:id="36670"/>
    <w:p>
      <w:pPr>
        <w:spacing w:after="0"/>
        <w:ind w:left="0"/>
        <w:jc w:val="both"/>
      </w:pPr>
      <w:r>
        <w:rPr>
          <w:rFonts w:ascii="Times New Roman"/>
          <w:b w:val="false"/>
          <w:i w:val="false"/>
          <w:color w:val="000000"/>
          <w:sz w:val="28"/>
        </w:rPr>
        <w:t>
      14. Права и обязанности Управления:</w:t>
      </w:r>
    </w:p>
    <w:bookmarkEnd w:id="36670"/>
    <w:bookmarkStart w:name="z37160" w:id="36671"/>
    <w:p>
      <w:pPr>
        <w:spacing w:after="0"/>
        <w:ind w:left="0"/>
        <w:jc w:val="both"/>
      </w:pPr>
      <w:r>
        <w:rPr>
          <w:rFonts w:ascii="Times New Roman"/>
          <w:b w:val="false"/>
          <w:i w:val="false"/>
          <w:color w:val="000000"/>
          <w:sz w:val="28"/>
        </w:rPr>
        <w:t>
      1) права:</w:t>
      </w:r>
    </w:p>
    <w:bookmarkEnd w:id="36671"/>
    <w:bookmarkStart w:name="z37161" w:id="3667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6672"/>
    <w:bookmarkStart w:name="z37162" w:id="36673"/>
    <w:p>
      <w:pPr>
        <w:spacing w:after="0"/>
        <w:ind w:left="0"/>
        <w:jc w:val="both"/>
      </w:pPr>
      <w:r>
        <w:rPr>
          <w:rFonts w:ascii="Times New Roman"/>
          <w:b w:val="false"/>
          <w:i w:val="false"/>
          <w:color w:val="000000"/>
          <w:sz w:val="28"/>
        </w:rPr>
        <w:t>
      требовать от налогоплательщика (налогового агента):</w:t>
      </w:r>
    </w:p>
    <w:bookmarkEnd w:id="36673"/>
    <w:bookmarkStart w:name="z37163" w:id="3667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6674"/>
    <w:bookmarkStart w:name="z37164" w:id="3667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6675"/>
    <w:bookmarkStart w:name="z37165" w:id="3667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6676"/>
    <w:bookmarkStart w:name="z37166" w:id="3667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6677"/>
    <w:bookmarkStart w:name="z37167" w:id="3667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6678"/>
    <w:bookmarkStart w:name="z37168" w:id="3667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6679"/>
    <w:bookmarkStart w:name="z37169" w:id="3668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680"/>
    <w:bookmarkStart w:name="z37170" w:id="3668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6681"/>
    <w:bookmarkStart w:name="z37171" w:id="3668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6682"/>
    <w:bookmarkStart w:name="z37172" w:id="3668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6683"/>
    <w:bookmarkStart w:name="z37173" w:id="3668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6684"/>
    <w:bookmarkStart w:name="z37174" w:id="3668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6685"/>
    <w:bookmarkStart w:name="z37175" w:id="3668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6686"/>
    <w:bookmarkStart w:name="z37176" w:id="3668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6687"/>
    <w:bookmarkStart w:name="z37177" w:id="3668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6688"/>
    <w:bookmarkStart w:name="z37178" w:id="3668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689"/>
    <w:bookmarkStart w:name="z37179" w:id="3669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690"/>
    <w:bookmarkStart w:name="z37180" w:id="3669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691"/>
    <w:bookmarkStart w:name="z37181" w:id="3669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692"/>
    <w:bookmarkStart w:name="z37182" w:id="3669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693"/>
    <w:bookmarkStart w:name="z37183" w:id="3669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6694"/>
    <w:bookmarkStart w:name="z37184" w:id="3669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6695"/>
    <w:bookmarkStart w:name="z37185" w:id="3669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696"/>
    <w:bookmarkStart w:name="z37186" w:id="36697"/>
    <w:p>
      <w:pPr>
        <w:spacing w:after="0"/>
        <w:ind w:left="0"/>
        <w:jc w:val="both"/>
      </w:pPr>
      <w:r>
        <w:rPr>
          <w:rFonts w:ascii="Times New Roman"/>
          <w:b w:val="false"/>
          <w:i w:val="false"/>
          <w:color w:val="000000"/>
          <w:sz w:val="28"/>
        </w:rPr>
        <w:t>
      2) обязанности:</w:t>
      </w:r>
    </w:p>
    <w:bookmarkEnd w:id="36697"/>
    <w:bookmarkStart w:name="z37187" w:id="3669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698"/>
    <w:bookmarkStart w:name="z37188" w:id="3669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699"/>
    <w:bookmarkStart w:name="z37189" w:id="3670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700"/>
    <w:bookmarkStart w:name="z37190" w:id="3670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701"/>
    <w:bookmarkStart w:name="z37191" w:id="3670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702"/>
    <w:bookmarkStart w:name="z37192" w:id="36703"/>
    <w:p>
      <w:pPr>
        <w:spacing w:after="0"/>
        <w:ind w:left="0"/>
        <w:jc w:val="both"/>
      </w:pPr>
      <w:r>
        <w:rPr>
          <w:rFonts w:ascii="Times New Roman"/>
          <w:b w:val="false"/>
          <w:i w:val="false"/>
          <w:color w:val="000000"/>
          <w:sz w:val="28"/>
        </w:rPr>
        <w:t>
      имеющих налоговую задолженность;</w:t>
      </w:r>
    </w:p>
    <w:bookmarkEnd w:id="36703"/>
    <w:bookmarkStart w:name="z37193" w:id="3670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704"/>
    <w:bookmarkStart w:name="z37194" w:id="3670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705"/>
    <w:bookmarkStart w:name="z37195" w:id="3670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706"/>
    <w:bookmarkStart w:name="z37196" w:id="3670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707"/>
    <w:bookmarkStart w:name="z37197" w:id="3670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708"/>
    <w:bookmarkStart w:name="z37198" w:id="3670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709"/>
    <w:bookmarkStart w:name="z37199" w:id="3671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710"/>
    <w:bookmarkStart w:name="z37200" w:id="3671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711"/>
    <w:bookmarkStart w:name="z37201" w:id="3671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712"/>
    <w:bookmarkStart w:name="z37202" w:id="3671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6713"/>
    <w:bookmarkStart w:name="z37203" w:id="3671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6714"/>
    <w:bookmarkStart w:name="z37204" w:id="3671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715"/>
    <w:bookmarkStart w:name="z37205" w:id="3671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716"/>
    <w:bookmarkStart w:name="z37206" w:id="3671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717"/>
    <w:bookmarkStart w:name="z37207" w:id="3671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6718"/>
    <w:bookmarkStart w:name="z37208" w:id="36719"/>
    <w:p>
      <w:pPr>
        <w:spacing w:after="0"/>
        <w:ind w:left="0"/>
        <w:jc w:val="both"/>
      </w:pPr>
      <w:r>
        <w:rPr>
          <w:rFonts w:ascii="Times New Roman"/>
          <w:b w:val="false"/>
          <w:i w:val="false"/>
          <w:color w:val="000000"/>
          <w:sz w:val="28"/>
        </w:rPr>
        <w:t>
      защищать интересы государства;</w:t>
      </w:r>
    </w:p>
    <w:bookmarkEnd w:id="36719"/>
    <w:bookmarkStart w:name="z37209" w:id="3672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720"/>
    <w:bookmarkStart w:name="z37210" w:id="3672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721"/>
    <w:bookmarkStart w:name="z37211" w:id="3672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722"/>
    <w:bookmarkStart w:name="z37212" w:id="3672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723"/>
    <w:bookmarkStart w:name="z37213" w:id="36724"/>
    <w:p>
      <w:pPr>
        <w:spacing w:after="0"/>
        <w:ind w:left="0"/>
        <w:jc w:val="both"/>
      </w:pPr>
      <w:r>
        <w:rPr>
          <w:rFonts w:ascii="Times New Roman"/>
          <w:b w:val="false"/>
          <w:i w:val="false"/>
          <w:color w:val="000000"/>
          <w:sz w:val="28"/>
        </w:rPr>
        <w:t>
      15. Функции:</w:t>
      </w:r>
    </w:p>
    <w:bookmarkEnd w:id="36724"/>
    <w:bookmarkStart w:name="z37214" w:id="36725"/>
    <w:p>
      <w:pPr>
        <w:spacing w:after="0"/>
        <w:ind w:left="0"/>
        <w:jc w:val="both"/>
      </w:pPr>
      <w:r>
        <w:rPr>
          <w:rFonts w:ascii="Times New Roman"/>
          <w:b w:val="false"/>
          <w:i w:val="false"/>
          <w:color w:val="000000"/>
          <w:sz w:val="28"/>
        </w:rPr>
        <w:t>
      1) осуществление налогового контроля;</w:t>
      </w:r>
    </w:p>
    <w:bookmarkEnd w:id="36725"/>
    <w:bookmarkStart w:name="z37215" w:id="3672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726"/>
    <w:bookmarkStart w:name="z37216" w:id="3672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727"/>
    <w:bookmarkStart w:name="z37217" w:id="3672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6728"/>
    <w:bookmarkStart w:name="z37218" w:id="3672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729"/>
    <w:bookmarkStart w:name="z37219" w:id="3673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730"/>
    <w:bookmarkStart w:name="z37220" w:id="3673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731"/>
    <w:bookmarkStart w:name="z37221" w:id="3673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732"/>
    <w:bookmarkStart w:name="z37222" w:id="3673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733"/>
    <w:bookmarkStart w:name="z37223" w:id="3673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734"/>
    <w:bookmarkStart w:name="z37224" w:id="36735"/>
    <w:p>
      <w:pPr>
        <w:spacing w:after="0"/>
        <w:ind w:left="0"/>
        <w:jc w:val="both"/>
      </w:pPr>
      <w:r>
        <w:rPr>
          <w:rFonts w:ascii="Times New Roman"/>
          <w:b w:val="false"/>
          <w:i w:val="false"/>
          <w:color w:val="000000"/>
          <w:sz w:val="28"/>
        </w:rPr>
        <w:t>
      11) осуществление налогового администрирования;</w:t>
      </w:r>
    </w:p>
    <w:bookmarkEnd w:id="36735"/>
    <w:bookmarkStart w:name="z37225" w:id="3673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736"/>
    <w:bookmarkStart w:name="z37226" w:id="3673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737"/>
    <w:bookmarkStart w:name="z37227" w:id="36738"/>
    <w:p>
      <w:pPr>
        <w:spacing w:after="0"/>
        <w:ind w:left="0"/>
        <w:jc w:val="both"/>
      </w:pPr>
      <w:r>
        <w:rPr>
          <w:rFonts w:ascii="Times New Roman"/>
          <w:b w:val="false"/>
          <w:i w:val="false"/>
          <w:color w:val="000000"/>
          <w:sz w:val="28"/>
        </w:rPr>
        <w:t>
      14) использование системы управления рисками;</w:t>
      </w:r>
    </w:p>
    <w:bookmarkEnd w:id="36738"/>
    <w:bookmarkStart w:name="z37228" w:id="3673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6739"/>
    <w:bookmarkStart w:name="z37229" w:id="3674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6740"/>
    <w:bookmarkStart w:name="z37230" w:id="3674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6741"/>
    <w:bookmarkStart w:name="z37231" w:id="3674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742"/>
    <w:bookmarkStart w:name="z37232" w:id="3674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6743"/>
    <w:bookmarkStart w:name="z37233" w:id="3674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6744"/>
    <w:bookmarkStart w:name="z37234" w:id="3674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6745"/>
    <w:bookmarkStart w:name="z37235" w:id="3674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6746"/>
    <w:bookmarkStart w:name="z37236" w:id="3674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6747"/>
    <w:bookmarkStart w:name="z37237" w:id="3674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6748"/>
    <w:bookmarkStart w:name="z37238" w:id="3674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6749"/>
    <w:bookmarkStart w:name="z37239" w:id="3675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6750"/>
    <w:bookmarkStart w:name="z37240" w:id="3675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6751"/>
    <w:bookmarkStart w:name="z37241" w:id="3675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752"/>
    <w:bookmarkStart w:name="z37242" w:id="3675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753"/>
    <w:bookmarkStart w:name="z37243" w:id="3675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6754"/>
    <w:bookmarkStart w:name="z37244" w:id="3675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6755"/>
    <w:bookmarkStart w:name="z37245" w:id="3675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6756"/>
    <w:bookmarkStart w:name="z37246" w:id="3675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6757"/>
    <w:bookmarkStart w:name="z37247" w:id="3675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6758"/>
    <w:bookmarkStart w:name="z37248" w:id="3675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6759"/>
    <w:bookmarkStart w:name="z37249" w:id="3676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6760"/>
    <w:bookmarkStart w:name="z37250" w:id="3676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6761"/>
    <w:bookmarkStart w:name="z37251" w:id="3676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762"/>
    <w:bookmarkStart w:name="z37252" w:id="3676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6763"/>
    <w:bookmarkStart w:name="z37253" w:id="3676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6764"/>
    <w:bookmarkStart w:name="z37254" w:id="3676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6765"/>
    <w:bookmarkStart w:name="z37255" w:id="3676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6766"/>
    <w:bookmarkStart w:name="z37256" w:id="3676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6767"/>
    <w:bookmarkStart w:name="z37257" w:id="36768"/>
    <w:p>
      <w:pPr>
        <w:spacing w:after="0"/>
        <w:ind w:left="0"/>
        <w:jc w:val="both"/>
      </w:pPr>
      <w:r>
        <w:rPr>
          <w:rFonts w:ascii="Times New Roman"/>
          <w:b w:val="false"/>
          <w:i w:val="false"/>
          <w:color w:val="000000"/>
          <w:sz w:val="28"/>
        </w:rPr>
        <w:t>
      19. Полномочия Руководителя Управления:</w:t>
      </w:r>
    </w:p>
    <w:bookmarkEnd w:id="36768"/>
    <w:bookmarkStart w:name="z37258" w:id="3676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6769"/>
    <w:bookmarkStart w:name="z37259" w:id="3677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6770"/>
    <w:bookmarkStart w:name="z37260" w:id="3677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6771"/>
    <w:bookmarkStart w:name="z37261" w:id="3677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6772"/>
    <w:bookmarkStart w:name="z37262" w:id="3677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6773"/>
    <w:bookmarkStart w:name="z37263" w:id="3677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6774"/>
    <w:bookmarkStart w:name="z37264" w:id="3677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6775"/>
    <w:bookmarkStart w:name="z37265" w:id="3677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6776"/>
    <w:bookmarkStart w:name="z37266" w:id="3677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6777"/>
    <w:bookmarkStart w:name="z37267" w:id="3677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6778"/>
    <w:bookmarkStart w:name="z37268" w:id="3677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6779"/>
    <w:bookmarkStart w:name="z37269" w:id="3678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6780"/>
    <w:bookmarkStart w:name="z37270" w:id="3678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6781"/>
    <w:bookmarkStart w:name="z37271" w:id="36782"/>
    <w:p>
      <w:pPr>
        <w:spacing w:after="0"/>
        <w:ind w:left="0"/>
        <w:jc w:val="left"/>
      </w:pPr>
      <w:r>
        <w:rPr>
          <w:rFonts w:ascii="Times New Roman"/>
          <w:b/>
          <w:i w:val="false"/>
          <w:color w:val="000000"/>
        </w:rPr>
        <w:t xml:space="preserve"> Глава 4. Имущество Управления</w:t>
      </w:r>
    </w:p>
    <w:bookmarkEnd w:id="36782"/>
    <w:bookmarkStart w:name="z37272" w:id="3678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6783"/>
    <w:bookmarkStart w:name="z37273" w:id="3678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784"/>
    <w:bookmarkStart w:name="z37274" w:id="3678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6785"/>
    <w:bookmarkStart w:name="z37275" w:id="3678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786"/>
    <w:bookmarkStart w:name="z37276" w:id="36787"/>
    <w:p>
      <w:pPr>
        <w:spacing w:after="0"/>
        <w:ind w:left="0"/>
        <w:jc w:val="left"/>
      </w:pPr>
      <w:r>
        <w:rPr>
          <w:rFonts w:ascii="Times New Roman"/>
          <w:b/>
          <w:i w:val="false"/>
          <w:color w:val="000000"/>
        </w:rPr>
        <w:t xml:space="preserve"> Глава 5. Реорганизация и упразднение Управления</w:t>
      </w:r>
    </w:p>
    <w:bookmarkEnd w:id="36787"/>
    <w:bookmarkStart w:name="z37277" w:id="3678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6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7280" w:id="36789"/>
    <w:p>
      <w:pPr>
        <w:spacing w:after="0"/>
        <w:ind w:left="0"/>
        <w:jc w:val="left"/>
      </w:pPr>
      <w:r>
        <w:rPr>
          <w:rFonts w:ascii="Times New Roman"/>
          <w:b/>
          <w:i w:val="false"/>
          <w:color w:val="000000"/>
        </w:rPr>
        <w:t xml:space="preserve"> Положение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789"/>
    <w:bookmarkStart w:name="z37281" w:id="36790"/>
    <w:p>
      <w:pPr>
        <w:spacing w:after="0"/>
        <w:ind w:left="0"/>
        <w:jc w:val="left"/>
      </w:pPr>
      <w:r>
        <w:rPr>
          <w:rFonts w:ascii="Times New Roman"/>
          <w:b/>
          <w:i w:val="false"/>
          <w:color w:val="000000"/>
        </w:rPr>
        <w:t xml:space="preserve"> Глава 1. Общие положения</w:t>
      </w:r>
    </w:p>
    <w:bookmarkEnd w:id="36790"/>
    <w:bookmarkStart w:name="z37282" w:id="36791"/>
    <w:p>
      <w:pPr>
        <w:spacing w:after="0"/>
        <w:ind w:left="0"/>
        <w:jc w:val="both"/>
      </w:pPr>
      <w:r>
        <w:rPr>
          <w:rFonts w:ascii="Times New Roman"/>
          <w:b w:val="false"/>
          <w:i w:val="false"/>
          <w:color w:val="000000"/>
          <w:sz w:val="28"/>
        </w:rPr>
        <w:t>
      1.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6791"/>
    <w:bookmarkStart w:name="z37283" w:id="36792"/>
    <w:p>
      <w:pPr>
        <w:spacing w:after="0"/>
        <w:ind w:left="0"/>
        <w:jc w:val="both"/>
      </w:pPr>
      <w:r>
        <w:rPr>
          <w:rFonts w:ascii="Times New Roman"/>
          <w:b w:val="false"/>
          <w:i w:val="false"/>
          <w:color w:val="000000"/>
          <w:sz w:val="28"/>
        </w:rPr>
        <w:t xml:space="preserve">
      1) налогового администрирования; </w:t>
      </w:r>
    </w:p>
    <w:bookmarkEnd w:id="36792"/>
    <w:bookmarkStart w:name="z37284" w:id="3679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6793"/>
    <w:bookmarkStart w:name="z37285" w:id="36794"/>
    <w:p>
      <w:pPr>
        <w:spacing w:after="0"/>
        <w:ind w:left="0"/>
        <w:jc w:val="both"/>
      </w:pPr>
      <w:r>
        <w:rPr>
          <w:rFonts w:ascii="Times New Roman"/>
          <w:b w:val="false"/>
          <w:i w:val="false"/>
          <w:color w:val="000000"/>
          <w:sz w:val="28"/>
        </w:rPr>
        <w:t xml:space="preserve">
      3) оборота нефтепродуктов и биотоплива; </w:t>
      </w:r>
    </w:p>
    <w:bookmarkEnd w:id="36794"/>
    <w:bookmarkStart w:name="z37286" w:id="3679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795"/>
    <w:bookmarkStart w:name="z37287" w:id="3679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6796"/>
    <w:bookmarkStart w:name="z37288" w:id="3679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797"/>
    <w:bookmarkStart w:name="z37289" w:id="3679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6798"/>
    <w:bookmarkStart w:name="z37290" w:id="3679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6799"/>
    <w:bookmarkStart w:name="z37291" w:id="3680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6800"/>
    <w:bookmarkStart w:name="z37292" w:id="3680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6801"/>
    <w:bookmarkStart w:name="z37293" w:id="3680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6802"/>
    <w:bookmarkStart w:name="z37294" w:id="36803"/>
    <w:p>
      <w:pPr>
        <w:spacing w:after="0"/>
        <w:ind w:left="0"/>
        <w:jc w:val="both"/>
      </w:pPr>
      <w:r>
        <w:rPr>
          <w:rFonts w:ascii="Times New Roman"/>
          <w:b w:val="false"/>
          <w:i w:val="false"/>
          <w:color w:val="000000"/>
          <w:sz w:val="28"/>
        </w:rPr>
        <w:t xml:space="preserve">
      8. Местонахождение Управления: почтовый индекс 070300, Республика Казахстан, область Абай, Бескарагайский район, село Бескарагай, улица С. Сейфуллина, 146. </w:t>
      </w:r>
    </w:p>
    <w:bookmarkEnd w:id="36803"/>
    <w:bookmarkStart w:name="z37295" w:id="3680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804"/>
    <w:bookmarkStart w:name="z37296" w:id="3680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805"/>
    <w:bookmarkStart w:name="z37297" w:id="3680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6806"/>
    <w:bookmarkStart w:name="z37298" w:id="3680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6807"/>
    <w:bookmarkStart w:name="z37299" w:id="3680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6808"/>
    <w:bookmarkStart w:name="z37300" w:id="36809"/>
    <w:p>
      <w:pPr>
        <w:spacing w:after="0"/>
        <w:ind w:left="0"/>
        <w:jc w:val="left"/>
      </w:pPr>
      <w:r>
        <w:rPr>
          <w:rFonts w:ascii="Times New Roman"/>
          <w:b/>
          <w:i w:val="false"/>
          <w:color w:val="000000"/>
        </w:rPr>
        <w:t xml:space="preserve"> Глава 2. Задачи, права и обязанности Управления</w:t>
      </w:r>
    </w:p>
    <w:bookmarkEnd w:id="36809"/>
    <w:bookmarkStart w:name="z37301" w:id="36810"/>
    <w:p>
      <w:pPr>
        <w:spacing w:after="0"/>
        <w:ind w:left="0"/>
        <w:jc w:val="both"/>
      </w:pPr>
      <w:r>
        <w:rPr>
          <w:rFonts w:ascii="Times New Roman"/>
          <w:b w:val="false"/>
          <w:i w:val="false"/>
          <w:color w:val="000000"/>
          <w:sz w:val="28"/>
        </w:rPr>
        <w:t>
      13. Задачи:</w:t>
      </w:r>
    </w:p>
    <w:bookmarkEnd w:id="36810"/>
    <w:bookmarkStart w:name="z37302" w:id="3681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6811"/>
    <w:bookmarkStart w:name="z37303" w:id="3681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6812"/>
    <w:bookmarkStart w:name="z37304" w:id="3681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6813"/>
    <w:bookmarkStart w:name="z37305" w:id="3681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6814"/>
    <w:bookmarkStart w:name="z37306" w:id="3681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6815"/>
    <w:bookmarkStart w:name="z37307" w:id="3681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6816"/>
    <w:bookmarkStart w:name="z37308" w:id="3681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6817"/>
    <w:bookmarkStart w:name="z37309" w:id="36818"/>
    <w:p>
      <w:pPr>
        <w:spacing w:after="0"/>
        <w:ind w:left="0"/>
        <w:jc w:val="both"/>
      </w:pPr>
      <w:r>
        <w:rPr>
          <w:rFonts w:ascii="Times New Roman"/>
          <w:b w:val="false"/>
          <w:i w:val="false"/>
          <w:color w:val="000000"/>
          <w:sz w:val="28"/>
        </w:rPr>
        <w:t>
      14. Права и обязанности Управления:</w:t>
      </w:r>
    </w:p>
    <w:bookmarkEnd w:id="36818"/>
    <w:bookmarkStart w:name="z37310" w:id="36819"/>
    <w:p>
      <w:pPr>
        <w:spacing w:after="0"/>
        <w:ind w:left="0"/>
        <w:jc w:val="both"/>
      </w:pPr>
      <w:r>
        <w:rPr>
          <w:rFonts w:ascii="Times New Roman"/>
          <w:b w:val="false"/>
          <w:i w:val="false"/>
          <w:color w:val="000000"/>
          <w:sz w:val="28"/>
        </w:rPr>
        <w:t>
      1) права:</w:t>
      </w:r>
    </w:p>
    <w:bookmarkEnd w:id="36819"/>
    <w:bookmarkStart w:name="z37311" w:id="3682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6820"/>
    <w:bookmarkStart w:name="z37312" w:id="36821"/>
    <w:p>
      <w:pPr>
        <w:spacing w:after="0"/>
        <w:ind w:left="0"/>
        <w:jc w:val="both"/>
      </w:pPr>
      <w:r>
        <w:rPr>
          <w:rFonts w:ascii="Times New Roman"/>
          <w:b w:val="false"/>
          <w:i w:val="false"/>
          <w:color w:val="000000"/>
          <w:sz w:val="28"/>
        </w:rPr>
        <w:t>
      требовать от налогоплательщика (налогового агента):</w:t>
      </w:r>
    </w:p>
    <w:bookmarkEnd w:id="36821"/>
    <w:bookmarkStart w:name="z37313" w:id="3682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6822"/>
    <w:bookmarkStart w:name="z37314" w:id="3682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6823"/>
    <w:bookmarkStart w:name="z37315" w:id="3682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6824"/>
    <w:bookmarkStart w:name="z37316" w:id="3682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6825"/>
    <w:bookmarkStart w:name="z37317" w:id="3682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6826"/>
    <w:bookmarkStart w:name="z37318" w:id="3682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6827"/>
    <w:bookmarkStart w:name="z37319" w:id="3682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828"/>
    <w:bookmarkStart w:name="z37320" w:id="3682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6829"/>
    <w:bookmarkStart w:name="z37321" w:id="3683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6830"/>
    <w:bookmarkStart w:name="z37322" w:id="3683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6831"/>
    <w:bookmarkStart w:name="z37323" w:id="3683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6832"/>
    <w:bookmarkStart w:name="z37324" w:id="3683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6833"/>
    <w:bookmarkStart w:name="z37325" w:id="3683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6834"/>
    <w:bookmarkStart w:name="z37326" w:id="3683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6835"/>
    <w:bookmarkStart w:name="z37327" w:id="3683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6836"/>
    <w:bookmarkStart w:name="z37328" w:id="3683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837"/>
    <w:bookmarkStart w:name="z37329" w:id="3683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838"/>
    <w:bookmarkStart w:name="z37330" w:id="3683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839"/>
    <w:bookmarkStart w:name="z37331" w:id="3684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840"/>
    <w:bookmarkStart w:name="z37332" w:id="3684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841"/>
    <w:bookmarkStart w:name="z37333" w:id="3684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6842"/>
    <w:bookmarkStart w:name="z37334" w:id="3684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6843"/>
    <w:bookmarkStart w:name="z37335" w:id="3684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844"/>
    <w:bookmarkStart w:name="z37336" w:id="36845"/>
    <w:p>
      <w:pPr>
        <w:spacing w:after="0"/>
        <w:ind w:left="0"/>
        <w:jc w:val="both"/>
      </w:pPr>
      <w:r>
        <w:rPr>
          <w:rFonts w:ascii="Times New Roman"/>
          <w:b w:val="false"/>
          <w:i w:val="false"/>
          <w:color w:val="000000"/>
          <w:sz w:val="28"/>
        </w:rPr>
        <w:t>
      2) обязанности:</w:t>
      </w:r>
    </w:p>
    <w:bookmarkEnd w:id="36845"/>
    <w:bookmarkStart w:name="z37337" w:id="3684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846"/>
    <w:bookmarkStart w:name="z37338" w:id="3684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847"/>
    <w:bookmarkStart w:name="z37339" w:id="3684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848"/>
    <w:bookmarkStart w:name="z37340" w:id="3684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849"/>
    <w:bookmarkStart w:name="z37341" w:id="3685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850"/>
    <w:bookmarkStart w:name="z37342" w:id="36851"/>
    <w:p>
      <w:pPr>
        <w:spacing w:after="0"/>
        <w:ind w:left="0"/>
        <w:jc w:val="both"/>
      </w:pPr>
      <w:r>
        <w:rPr>
          <w:rFonts w:ascii="Times New Roman"/>
          <w:b w:val="false"/>
          <w:i w:val="false"/>
          <w:color w:val="000000"/>
          <w:sz w:val="28"/>
        </w:rPr>
        <w:t>
      имеющих налоговую задолженность;</w:t>
      </w:r>
    </w:p>
    <w:bookmarkEnd w:id="36851"/>
    <w:bookmarkStart w:name="z37343" w:id="3685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852"/>
    <w:bookmarkStart w:name="z37344" w:id="3685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853"/>
    <w:bookmarkStart w:name="z37345" w:id="3685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6854"/>
    <w:bookmarkStart w:name="z37346" w:id="3685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6855"/>
    <w:bookmarkStart w:name="z37347" w:id="3685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6856"/>
    <w:bookmarkStart w:name="z37348" w:id="3685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6857"/>
    <w:bookmarkStart w:name="z37349" w:id="3685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6858"/>
    <w:bookmarkStart w:name="z37350" w:id="3685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6859"/>
    <w:bookmarkStart w:name="z37351" w:id="3686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6860"/>
    <w:bookmarkStart w:name="z37352" w:id="3686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6861"/>
    <w:bookmarkStart w:name="z37353" w:id="3686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6862"/>
    <w:bookmarkStart w:name="z37354" w:id="3686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6863"/>
    <w:bookmarkStart w:name="z37355" w:id="3686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6864"/>
    <w:bookmarkStart w:name="z37356" w:id="3686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6865"/>
    <w:bookmarkStart w:name="z37357" w:id="3686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6866"/>
    <w:bookmarkStart w:name="z37358" w:id="36867"/>
    <w:p>
      <w:pPr>
        <w:spacing w:after="0"/>
        <w:ind w:left="0"/>
        <w:jc w:val="both"/>
      </w:pPr>
      <w:r>
        <w:rPr>
          <w:rFonts w:ascii="Times New Roman"/>
          <w:b w:val="false"/>
          <w:i w:val="false"/>
          <w:color w:val="000000"/>
          <w:sz w:val="28"/>
        </w:rPr>
        <w:t>
      защищать интересы государства;</w:t>
      </w:r>
    </w:p>
    <w:bookmarkEnd w:id="36867"/>
    <w:bookmarkStart w:name="z37359" w:id="3686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6868"/>
    <w:bookmarkStart w:name="z37360" w:id="3686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6869"/>
    <w:bookmarkStart w:name="z37361" w:id="3687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6870"/>
    <w:bookmarkStart w:name="z37362" w:id="3687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6871"/>
    <w:bookmarkStart w:name="z37363" w:id="36872"/>
    <w:p>
      <w:pPr>
        <w:spacing w:after="0"/>
        <w:ind w:left="0"/>
        <w:jc w:val="both"/>
      </w:pPr>
      <w:r>
        <w:rPr>
          <w:rFonts w:ascii="Times New Roman"/>
          <w:b w:val="false"/>
          <w:i w:val="false"/>
          <w:color w:val="000000"/>
          <w:sz w:val="28"/>
        </w:rPr>
        <w:t>
      15. Функции:</w:t>
      </w:r>
    </w:p>
    <w:bookmarkEnd w:id="36872"/>
    <w:bookmarkStart w:name="z37364" w:id="36873"/>
    <w:p>
      <w:pPr>
        <w:spacing w:after="0"/>
        <w:ind w:left="0"/>
        <w:jc w:val="both"/>
      </w:pPr>
      <w:r>
        <w:rPr>
          <w:rFonts w:ascii="Times New Roman"/>
          <w:b w:val="false"/>
          <w:i w:val="false"/>
          <w:color w:val="000000"/>
          <w:sz w:val="28"/>
        </w:rPr>
        <w:t>
      1) осуществление налогового контроля;</w:t>
      </w:r>
    </w:p>
    <w:bookmarkEnd w:id="36873"/>
    <w:bookmarkStart w:name="z37365" w:id="3687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6874"/>
    <w:bookmarkStart w:name="z37366" w:id="3687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6875"/>
    <w:bookmarkStart w:name="z37367" w:id="3687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6876"/>
    <w:bookmarkStart w:name="z37368" w:id="3687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6877"/>
    <w:bookmarkStart w:name="z37369" w:id="3687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6878"/>
    <w:bookmarkStart w:name="z37370" w:id="3687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6879"/>
    <w:bookmarkStart w:name="z37371" w:id="3688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6880"/>
    <w:bookmarkStart w:name="z37372" w:id="3688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6881"/>
    <w:bookmarkStart w:name="z37373" w:id="3688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6882"/>
    <w:bookmarkStart w:name="z37374" w:id="36883"/>
    <w:p>
      <w:pPr>
        <w:spacing w:after="0"/>
        <w:ind w:left="0"/>
        <w:jc w:val="both"/>
      </w:pPr>
      <w:r>
        <w:rPr>
          <w:rFonts w:ascii="Times New Roman"/>
          <w:b w:val="false"/>
          <w:i w:val="false"/>
          <w:color w:val="000000"/>
          <w:sz w:val="28"/>
        </w:rPr>
        <w:t>
      11) осуществление налогового администрирования;</w:t>
      </w:r>
    </w:p>
    <w:bookmarkEnd w:id="36883"/>
    <w:bookmarkStart w:name="z37375" w:id="3688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6884"/>
    <w:bookmarkStart w:name="z37376" w:id="3688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6885"/>
    <w:bookmarkStart w:name="z37377" w:id="36886"/>
    <w:p>
      <w:pPr>
        <w:spacing w:after="0"/>
        <w:ind w:left="0"/>
        <w:jc w:val="both"/>
      </w:pPr>
      <w:r>
        <w:rPr>
          <w:rFonts w:ascii="Times New Roman"/>
          <w:b w:val="false"/>
          <w:i w:val="false"/>
          <w:color w:val="000000"/>
          <w:sz w:val="28"/>
        </w:rPr>
        <w:t>
      14) использование системы управления рисками;</w:t>
      </w:r>
    </w:p>
    <w:bookmarkEnd w:id="36886"/>
    <w:bookmarkStart w:name="z37378" w:id="3688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6887"/>
    <w:bookmarkStart w:name="z37379" w:id="3688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6888"/>
    <w:bookmarkStart w:name="z37380" w:id="3688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6889"/>
    <w:bookmarkStart w:name="z37381" w:id="3689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6890"/>
    <w:bookmarkStart w:name="z37382" w:id="3689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6891"/>
    <w:bookmarkStart w:name="z37383" w:id="3689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6892"/>
    <w:bookmarkStart w:name="z37384" w:id="3689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6893"/>
    <w:bookmarkStart w:name="z37385" w:id="3689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6894"/>
    <w:bookmarkStart w:name="z37386" w:id="3689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6895"/>
    <w:bookmarkStart w:name="z37387" w:id="3689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6896"/>
    <w:bookmarkStart w:name="z37388" w:id="3689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6897"/>
    <w:bookmarkStart w:name="z37389" w:id="3689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6898"/>
    <w:bookmarkStart w:name="z37390" w:id="3689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6899"/>
    <w:bookmarkStart w:name="z37391" w:id="3690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6900"/>
    <w:bookmarkStart w:name="z37392" w:id="3690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6901"/>
    <w:bookmarkStart w:name="z37393" w:id="3690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6902"/>
    <w:bookmarkStart w:name="z37394" w:id="3690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6903"/>
    <w:bookmarkStart w:name="z37395" w:id="3690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6904"/>
    <w:bookmarkStart w:name="z37396" w:id="3690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6905"/>
    <w:bookmarkStart w:name="z37397" w:id="3690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6906"/>
    <w:bookmarkStart w:name="z37398" w:id="3690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6907"/>
    <w:bookmarkStart w:name="z37399" w:id="3690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6908"/>
    <w:bookmarkStart w:name="z37400" w:id="3690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6909"/>
    <w:bookmarkStart w:name="z37401" w:id="3691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6910"/>
    <w:bookmarkStart w:name="z37402" w:id="3691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6911"/>
    <w:bookmarkStart w:name="z37403" w:id="3691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6912"/>
    <w:bookmarkStart w:name="z37404" w:id="3691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6913"/>
    <w:bookmarkStart w:name="z37405" w:id="3691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6914"/>
    <w:bookmarkStart w:name="z37406" w:id="36915"/>
    <w:p>
      <w:pPr>
        <w:spacing w:after="0"/>
        <w:ind w:left="0"/>
        <w:jc w:val="both"/>
      </w:pPr>
      <w:r>
        <w:rPr>
          <w:rFonts w:ascii="Times New Roman"/>
          <w:b w:val="false"/>
          <w:i w:val="false"/>
          <w:color w:val="000000"/>
          <w:sz w:val="28"/>
        </w:rPr>
        <w:t>
      18. Полномочия Руководителя Управления:</w:t>
      </w:r>
    </w:p>
    <w:bookmarkEnd w:id="36915"/>
    <w:bookmarkStart w:name="z37407" w:id="3691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6916"/>
    <w:bookmarkStart w:name="z37408" w:id="3691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6917"/>
    <w:bookmarkStart w:name="z37409" w:id="3691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6918"/>
    <w:bookmarkStart w:name="z37410" w:id="3691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6919"/>
    <w:bookmarkStart w:name="z37411" w:id="3692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6920"/>
    <w:bookmarkStart w:name="z37412" w:id="3692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6921"/>
    <w:bookmarkStart w:name="z37413" w:id="3692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6922"/>
    <w:bookmarkStart w:name="z37414" w:id="3692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6923"/>
    <w:bookmarkStart w:name="z37415" w:id="3692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6924"/>
    <w:bookmarkStart w:name="z37416" w:id="3692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6925"/>
    <w:bookmarkStart w:name="z37417" w:id="3692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6926"/>
    <w:bookmarkStart w:name="z37418" w:id="3692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6927"/>
    <w:bookmarkStart w:name="z37419" w:id="36928"/>
    <w:p>
      <w:pPr>
        <w:spacing w:after="0"/>
        <w:ind w:left="0"/>
        <w:jc w:val="left"/>
      </w:pPr>
      <w:r>
        <w:rPr>
          <w:rFonts w:ascii="Times New Roman"/>
          <w:b/>
          <w:i w:val="false"/>
          <w:color w:val="000000"/>
        </w:rPr>
        <w:t xml:space="preserve"> Глава 4. Имущество Управления</w:t>
      </w:r>
    </w:p>
    <w:bookmarkEnd w:id="36928"/>
    <w:bookmarkStart w:name="z37420" w:id="3692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6929"/>
    <w:bookmarkStart w:name="z37421" w:id="3693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930"/>
    <w:bookmarkStart w:name="z37422" w:id="3693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6931"/>
    <w:bookmarkStart w:name="z37423" w:id="3693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6932"/>
    <w:bookmarkStart w:name="z37424" w:id="36933"/>
    <w:p>
      <w:pPr>
        <w:spacing w:after="0"/>
        <w:ind w:left="0"/>
        <w:jc w:val="left"/>
      </w:pPr>
      <w:r>
        <w:rPr>
          <w:rFonts w:ascii="Times New Roman"/>
          <w:b/>
          <w:i w:val="false"/>
          <w:color w:val="000000"/>
        </w:rPr>
        <w:t xml:space="preserve"> Глава 5. Реорганизация и упразднение Управления</w:t>
      </w:r>
    </w:p>
    <w:bookmarkEnd w:id="36933"/>
    <w:bookmarkStart w:name="z37425" w:id="3693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6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7428" w:id="36935"/>
    <w:p>
      <w:pPr>
        <w:spacing w:after="0"/>
        <w:ind w:left="0"/>
        <w:jc w:val="left"/>
      </w:pPr>
      <w:r>
        <w:rPr>
          <w:rFonts w:ascii="Times New Roman"/>
          <w:b/>
          <w:i w:val="false"/>
          <w:color w:val="000000"/>
        </w:rPr>
        <w:t xml:space="preserve"> Положение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935"/>
    <w:bookmarkStart w:name="z37429" w:id="36936"/>
    <w:p>
      <w:pPr>
        <w:spacing w:after="0"/>
        <w:ind w:left="0"/>
        <w:jc w:val="left"/>
      </w:pPr>
      <w:r>
        <w:rPr>
          <w:rFonts w:ascii="Times New Roman"/>
          <w:b/>
          <w:i w:val="false"/>
          <w:color w:val="000000"/>
        </w:rPr>
        <w:t xml:space="preserve"> Глава 1. Общие положения</w:t>
      </w:r>
    </w:p>
    <w:bookmarkEnd w:id="36936"/>
    <w:bookmarkStart w:name="z37430" w:id="36937"/>
    <w:p>
      <w:pPr>
        <w:spacing w:after="0"/>
        <w:ind w:left="0"/>
        <w:jc w:val="both"/>
      </w:pPr>
      <w:r>
        <w:rPr>
          <w:rFonts w:ascii="Times New Roman"/>
          <w:b w:val="false"/>
          <w:i w:val="false"/>
          <w:color w:val="000000"/>
          <w:sz w:val="28"/>
        </w:rPr>
        <w:t>
      1.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6937"/>
    <w:bookmarkStart w:name="z37431" w:id="36938"/>
    <w:p>
      <w:pPr>
        <w:spacing w:after="0"/>
        <w:ind w:left="0"/>
        <w:jc w:val="both"/>
      </w:pPr>
      <w:r>
        <w:rPr>
          <w:rFonts w:ascii="Times New Roman"/>
          <w:b w:val="false"/>
          <w:i w:val="false"/>
          <w:color w:val="000000"/>
          <w:sz w:val="28"/>
        </w:rPr>
        <w:t xml:space="preserve">
      1) налогового администрирования; </w:t>
      </w:r>
    </w:p>
    <w:bookmarkEnd w:id="36938"/>
    <w:bookmarkStart w:name="z37432" w:id="3693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6939"/>
    <w:bookmarkStart w:name="z37433" w:id="36940"/>
    <w:p>
      <w:pPr>
        <w:spacing w:after="0"/>
        <w:ind w:left="0"/>
        <w:jc w:val="both"/>
      </w:pPr>
      <w:r>
        <w:rPr>
          <w:rFonts w:ascii="Times New Roman"/>
          <w:b w:val="false"/>
          <w:i w:val="false"/>
          <w:color w:val="000000"/>
          <w:sz w:val="28"/>
        </w:rPr>
        <w:t xml:space="preserve">
      3) оборота нефтепродуктов и биотоплива; </w:t>
      </w:r>
    </w:p>
    <w:bookmarkEnd w:id="36940"/>
    <w:bookmarkStart w:name="z37434" w:id="3694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941"/>
    <w:bookmarkStart w:name="z37435" w:id="3694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6942"/>
    <w:bookmarkStart w:name="z37436" w:id="3694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943"/>
    <w:bookmarkStart w:name="z37437" w:id="3694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6944"/>
    <w:bookmarkStart w:name="z37438" w:id="3694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6945"/>
    <w:bookmarkStart w:name="z37439" w:id="3694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6946"/>
    <w:bookmarkStart w:name="z37440" w:id="3694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6947"/>
    <w:bookmarkStart w:name="z37441" w:id="3694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6948"/>
    <w:bookmarkStart w:name="z37442" w:id="36949"/>
    <w:p>
      <w:pPr>
        <w:spacing w:after="0"/>
        <w:ind w:left="0"/>
        <w:jc w:val="both"/>
      </w:pPr>
      <w:r>
        <w:rPr>
          <w:rFonts w:ascii="Times New Roman"/>
          <w:b w:val="false"/>
          <w:i w:val="false"/>
          <w:color w:val="000000"/>
          <w:sz w:val="28"/>
        </w:rPr>
        <w:t xml:space="preserve">
      8. Местонахождение Управления: почтовый индекс 070400, Республика Казахстан, область Абай, Бородулихинский район, село Бородулиха, переулок Мира, 3. </w:t>
      </w:r>
    </w:p>
    <w:bookmarkEnd w:id="36949"/>
    <w:bookmarkStart w:name="z37443" w:id="3695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6950"/>
    <w:bookmarkStart w:name="z37444" w:id="3695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6951"/>
    <w:bookmarkStart w:name="z37445" w:id="3695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6952"/>
    <w:bookmarkStart w:name="z37446" w:id="3695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6953"/>
    <w:bookmarkStart w:name="z37447" w:id="3695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6954"/>
    <w:bookmarkStart w:name="z37448" w:id="36955"/>
    <w:p>
      <w:pPr>
        <w:spacing w:after="0"/>
        <w:ind w:left="0"/>
        <w:jc w:val="left"/>
      </w:pPr>
      <w:r>
        <w:rPr>
          <w:rFonts w:ascii="Times New Roman"/>
          <w:b/>
          <w:i w:val="false"/>
          <w:color w:val="000000"/>
        </w:rPr>
        <w:t xml:space="preserve"> Глава 2. Задачи, права и обязанности Управления</w:t>
      </w:r>
    </w:p>
    <w:bookmarkEnd w:id="36955"/>
    <w:bookmarkStart w:name="z37449" w:id="36956"/>
    <w:p>
      <w:pPr>
        <w:spacing w:after="0"/>
        <w:ind w:left="0"/>
        <w:jc w:val="both"/>
      </w:pPr>
      <w:r>
        <w:rPr>
          <w:rFonts w:ascii="Times New Roman"/>
          <w:b w:val="false"/>
          <w:i w:val="false"/>
          <w:color w:val="000000"/>
          <w:sz w:val="28"/>
        </w:rPr>
        <w:t>
      13. Задачи:</w:t>
      </w:r>
    </w:p>
    <w:bookmarkEnd w:id="36956"/>
    <w:bookmarkStart w:name="z37450" w:id="3695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6957"/>
    <w:bookmarkStart w:name="z37451" w:id="3695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6958"/>
    <w:bookmarkStart w:name="z37452" w:id="3695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6959"/>
    <w:bookmarkStart w:name="z37453" w:id="3696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6960"/>
    <w:bookmarkStart w:name="z37454" w:id="3696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6961"/>
    <w:bookmarkStart w:name="z37455" w:id="3696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6962"/>
    <w:bookmarkStart w:name="z37456" w:id="3696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6963"/>
    <w:bookmarkStart w:name="z37457" w:id="36964"/>
    <w:p>
      <w:pPr>
        <w:spacing w:after="0"/>
        <w:ind w:left="0"/>
        <w:jc w:val="both"/>
      </w:pPr>
      <w:r>
        <w:rPr>
          <w:rFonts w:ascii="Times New Roman"/>
          <w:b w:val="false"/>
          <w:i w:val="false"/>
          <w:color w:val="000000"/>
          <w:sz w:val="28"/>
        </w:rPr>
        <w:t>
      14. Права и обязанности Управления:</w:t>
      </w:r>
    </w:p>
    <w:bookmarkEnd w:id="36964"/>
    <w:bookmarkStart w:name="z37458" w:id="36965"/>
    <w:p>
      <w:pPr>
        <w:spacing w:after="0"/>
        <w:ind w:left="0"/>
        <w:jc w:val="both"/>
      </w:pPr>
      <w:r>
        <w:rPr>
          <w:rFonts w:ascii="Times New Roman"/>
          <w:b w:val="false"/>
          <w:i w:val="false"/>
          <w:color w:val="000000"/>
          <w:sz w:val="28"/>
        </w:rPr>
        <w:t>
      1) права:</w:t>
      </w:r>
    </w:p>
    <w:bookmarkEnd w:id="36965"/>
    <w:bookmarkStart w:name="z37459" w:id="3696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6966"/>
    <w:bookmarkStart w:name="z37460" w:id="36967"/>
    <w:p>
      <w:pPr>
        <w:spacing w:after="0"/>
        <w:ind w:left="0"/>
        <w:jc w:val="both"/>
      </w:pPr>
      <w:r>
        <w:rPr>
          <w:rFonts w:ascii="Times New Roman"/>
          <w:b w:val="false"/>
          <w:i w:val="false"/>
          <w:color w:val="000000"/>
          <w:sz w:val="28"/>
        </w:rPr>
        <w:t>
      требовать от налогоплательщика (налогового агента):</w:t>
      </w:r>
    </w:p>
    <w:bookmarkEnd w:id="36967"/>
    <w:bookmarkStart w:name="z37461" w:id="3696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6968"/>
    <w:bookmarkStart w:name="z37462" w:id="3696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6969"/>
    <w:bookmarkStart w:name="z37463" w:id="3697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6970"/>
    <w:bookmarkStart w:name="z37464" w:id="3697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6971"/>
    <w:bookmarkStart w:name="z37465" w:id="3697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6972"/>
    <w:bookmarkStart w:name="z37466" w:id="3697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6973"/>
    <w:bookmarkStart w:name="z37467" w:id="3697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6974"/>
    <w:bookmarkStart w:name="z37468" w:id="3697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6975"/>
    <w:bookmarkStart w:name="z37469" w:id="3697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6976"/>
    <w:bookmarkStart w:name="z37470" w:id="3697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6977"/>
    <w:bookmarkStart w:name="z37471" w:id="3697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6978"/>
    <w:bookmarkStart w:name="z37472" w:id="3697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6979"/>
    <w:bookmarkStart w:name="z37473" w:id="3698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6980"/>
    <w:bookmarkStart w:name="z37474" w:id="3698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6981"/>
    <w:bookmarkStart w:name="z37475" w:id="3698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6982"/>
    <w:bookmarkStart w:name="z37476" w:id="3698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6983"/>
    <w:bookmarkStart w:name="z37477" w:id="3698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6984"/>
    <w:bookmarkStart w:name="z37478" w:id="3698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6985"/>
    <w:bookmarkStart w:name="z37479" w:id="3698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6986"/>
    <w:bookmarkStart w:name="z37480" w:id="3698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6987"/>
    <w:bookmarkStart w:name="z37481" w:id="3698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6988"/>
    <w:bookmarkStart w:name="z37482" w:id="3698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6989"/>
    <w:bookmarkStart w:name="z37483" w:id="3699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6990"/>
    <w:bookmarkStart w:name="z37484" w:id="36991"/>
    <w:p>
      <w:pPr>
        <w:spacing w:after="0"/>
        <w:ind w:left="0"/>
        <w:jc w:val="both"/>
      </w:pPr>
      <w:r>
        <w:rPr>
          <w:rFonts w:ascii="Times New Roman"/>
          <w:b w:val="false"/>
          <w:i w:val="false"/>
          <w:color w:val="000000"/>
          <w:sz w:val="28"/>
        </w:rPr>
        <w:t>
      2) обязанности:</w:t>
      </w:r>
    </w:p>
    <w:bookmarkEnd w:id="36991"/>
    <w:bookmarkStart w:name="z37485" w:id="3699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6992"/>
    <w:bookmarkStart w:name="z37486" w:id="3699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6993"/>
    <w:bookmarkStart w:name="z37487" w:id="3699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6994"/>
    <w:bookmarkStart w:name="z37488" w:id="3699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6995"/>
    <w:bookmarkStart w:name="z37489" w:id="3699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6996"/>
    <w:bookmarkStart w:name="z37490" w:id="36997"/>
    <w:p>
      <w:pPr>
        <w:spacing w:after="0"/>
        <w:ind w:left="0"/>
        <w:jc w:val="both"/>
      </w:pPr>
      <w:r>
        <w:rPr>
          <w:rFonts w:ascii="Times New Roman"/>
          <w:b w:val="false"/>
          <w:i w:val="false"/>
          <w:color w:val="000000"/>
          <w:sz w:val="28"/>
        </w:rPr>
        <w:t>
      имеющих налоговую задолженность;</w:t>
      </w:r>
    </w:p>
    <w:bookmarkEnd w:id="36997"/>
    <w:bookmarkStart w:name="z37491" w:id="3699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6998"/>
    <w:bookmarkStart w:name="z37492" w:id="3699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6999"/>
    <w:bookmarkStart w:name="z37493" w:id="3700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000"/>
    <w:bookmarkStart w:name="z37494" w:id="3700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001"/>
    <w:bookmarkStart w:name="z37495" w:id="3700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002"/>
    <w:bookmarkStart w:name="z37496" w:id="3700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003"/>
    <w:bookmarkStart w:name="z37497" w:id="3700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004"/>
    <w:bookmarkStart w:name="z37498" w:id="3700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005"/>
    <w:bookmarkStart w:name="z37499" w:id="3700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006"/>
    <w:bookmarkStart w:name="z37500" w:id="3700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007"/>
    <w:bookmarkStart w:name="z37501" w:id="3700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008"/>
    <w:bookmarkStart w:name="z37502" w:id="3700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7009"/>
    <w:bookmarkStart w:name="z37503" w:id="3701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7010"/>
    <w:bookmarkStart w:name="z37504" w:id="3701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7011"/>
    <w:bookmarkStart w:name="z37505" w:id="3701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7012"/>
    <w:bookmarkStart w:name="z37506" w:id="37013"/>
    <w:p>
      <w:pPr>
        <w:spacing w:after="0"/>
        <w:ind w:left="0"/>
        <w:jc w:val="both"/>
      </w:pPr>
      <w:r>
        <w:rPr>
          <w:rFonts w:ascii="Times New Roman"/>
          <w:b w:val="false"/>
          <w:i w:val="false"/>
          <w:color w:val="000000"/>
          <w:sz w:val="28"/>
        </w:rPr>
        <w:t>
      защищать интересы государства;</w:t>
      </w:r>
    </w:p>
    <w:bookmarkEnd w:id="37013"/>
    <w:bookmarkStart w:name="z37507" w:id="3701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7014"/>
    <w:bookmarkStart w:name="z37508" w:id="3701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7015"/>
    <w:bookmarkStart w:name="z37509" w:id="3701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016"/>
    <w:bookmarkStart w:name="z37510" w:id="3701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7017"/>
    <w:bookmarkStart w:name="z37511" w:id="37018"/>
    <w:p>
      <w:pPr>
        <w:spacing w:after="0"/>
        <w:ind w:left="0"/>
        <w:jc w:val="both"/>
      </w:pPr>
      <w:r>
        <w:rPr>
          <w:rFonts w:ascii="Times New Roman"/>
          <w:b w:val="false"/>
          <w:i w:val="false"/>
          <w:color w:val="000000"/>
          <w:sz w:val="28"/>
        </w:rPr>
        <w:t>
      15. Функции:</w:t>
      </w:r>
    </w:p>
    <w:bookmarkEnd w:id="37018"/>
    <w:bookmarkStart w:name="z37512" w:id="37019"/>
    <w:p>
      <w:pPr>
        <w:spacing w:after="0"/>
        <w:ind w:left="0"/>
        <w:jc w:val="both"/>
      </w:pPr>
      <w:r>
        <w:rPr>
          <w:rFonts w:ascii="Times New Roman"/>
          <w:b w:val="false"/>
          <w:i w:val="false"/>
          <w:color w:val="000000"/>
          <w:sz w:val="28"/>
        </w:rPr>
        <w:t>
      1) осуществление налогового контроля;</w:t>
      </w:r>
    </w:p>
    <w:bookmarkEnd w:id="37019"/>
    <w:bookmarkStart w:name="z37513" w:id="3702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7020"/>
    <w:bookmarkStart w:name="z37514" w:id="3702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7021"/>
    <w:bookmarkStart w:name="z37515" w:id="3702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7022"/>
    <w:bookmarkStart w:name="z37516" w:id="3702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7023"/>
    <w:bookmarkStart w:name="z37517" w:id="3702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7024"/>
    <w:bookmarkStart w:name="z37518" w:id="3702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7025"/>
    <w:bookmarkStart w:name="z37519" w:id="3702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7026"/>
    <w:bookmarkStart w:name="z37520" w:id="3702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7027"/>
    <w:bookmarkStart w:name="z37521" w:id="3702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7028"/>
    <w:bookmarkStart w:name="z37522" w:id="37029"/>
    <w:p>
      <w:pPr>
        <w:spacing w:after="0"/>
        <w:ind w:left="0"/>
        <w:jc w:val="both"/>
      </w:pPr>
      <w:r>
        <w:rPr>
          <w:rFonts w:ascii="Times New Roman"/>
          <w:b w:val="false"/>
          <w:i w:val="false"/>
          <w:color w:val="000000"/>
          <w:sz w:val="28"/>
        </w:rPr>
        <w:t>
      11) осуществление налогового администрирования;</w:t>
      </w:r>
    </w:p>
    <w:bookmarkEnd w:id="37029"/>
    <w:bookmarkStart w:name="z37523" w:id="3703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7030"/>
    <w:bookmarkStart w:name="z37524" w:id="3703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7031"/>
    <w:bookmarkStart w:name="z37525" w:id="37032"/>
    <w:p>
      <w:pPr>
        <w:spacing w:after="0"/>
        <w:ind w:left="0"/>
        <w:jc w:val="both"/>
      </w:pPr>
      <w:r>
        <w:rPr>
          <w:rFonts w:ascii="Times New Roman"/>
          <w:b w:val="false"/>
          <w:i w:val="false"/>
          <w:color w:val="000000"/>
          <w:sz w:val="28"/>
        </w:rPr>
        <w:t>
      14) использование системы управления рисками;</w:t>
      </w:r>
    </w:p>
    <w:bookmarkEnd w:id="37032"/>
    <w:bookmarkStart w:name="z37526" w:id="3703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7033"/>
    <w:bookmarkStart w:name="z37527" w:id="3703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7034"/>
    <w:bookmarkStart w:name="z37528" w:id="3703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7035"/>
    <w:bookmarkStart w:name="z37529" w:id="3703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7036"/>
    <w:bookmarkStart w:name="z37530" w:id="3703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7037"/>
    <w:bookmarkStart w:name="z37531" w:id="3703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7038"/>
    <w:bookmarkStart w:name="z37532" w:id="3703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7039"/>
    <w:bookmarkStart w:name="z37533" w:id="3704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7040"/>
    <w:bookmarkStart w:name="z37534" w:id="3704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7041"/>
    <w:bookmarkStart w:name="z37535" w:id="3704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7042"/>
    <w:bookmarkStart w:name="z37536" w:id="3704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7043"/>
    <w:bookmarkStart w:name="z37537" w:id="3704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7044"/>
    <w:bookmarkStart w:name="z37538" w:id="3704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7045"/>
    <w:bookmarkStart w:name="z37539" w:id="3704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7046"/>
    <w:bookmarkStart w:name="z37540" w:id="3704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7047"/>
    <w:bookmarkStart w:name="z37541" w:id="3704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7048"/>
    <w:bookmarkStart w:name="z37542" w:id="3704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7049"/>
    <w:bookmarkStart w:name="z37543" w:id="3705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7050"/>
    <w:bookmarkStart w:name="z37544" w:id="3705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7051"/>
    <w:bookmarkStart w:name="z37545" w:id="3705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7052"/>
    <w:bookmarkStart w:name="z37546" w:id="3705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053"/>
    <w:bookmarkStart w:name="z37547" w:id="3705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054"/>
    <w:bookmarkStart w:name="z37548" w:id="3705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055"/>
    <w:bookmarkStart w:name="z37549" w:id="3705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056"/>
    <w:bookmarkStart w:name="z37550" w:id="3705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7057"/>
    <w:bookmarkStart w:name="z37551" w:id="3705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7058"/>
    <w:bookmarkStart w:name="z37552" w:id="3705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7059"/>
    <w:bookmarkStart w:name="z37553" w:id="3706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7060"/>
    <w:bookmarkStart w:name="z37554" w:id="37061"/>
    <w:p>
      <w:pPr>
        <w:spacing w:after="0"/>
        <w:ind w:left="0"/>
        <w:jc w:val="both"/>
      </w:pPr>
      <w:r>
        <w:rPr>
          <w:rFonts w:ascii="Times New Roman"/>
          <w:b w:val="false"/>
          <w:i w:val="false"/>
          <w:color w:val="000000"/>
          <w:sz w:val="28"/>
        </w:rPr>
        <w:t>
      18. Полномочия Руководителя Управления:</w:t>
      </w:r>
    </w:p>
    <w:bookmarkEnd w:id="37061"/>
    <w:bookmarkStart w:name="z37555" w:id="3706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7062"/>
    <w:bookmarkStart w:name="z37556" w:id="3706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7063"/>
    <w:bookmarkStart w:name="z37557" w:id="3706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7064"/>
    <w:bookmarkStart w:name="z37558" w:id="3706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065"/>
    <w:bookmarkStart w:name="z37559" w:id="3706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7066"/>
    <w:bookmarkStart w:name="z37560" w:id="3706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7067"/>
    <w:bookmarkStart w:name="z37561" w:id="3706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068"/>
    <w:bookmarkStart w:name="z37562" w:id="3706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7069"/>
    <w:bookmarkStart w:name="z37563" w:id="3707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7070"/>
    <w:bookmarkStart w:name="z37564" w:id="3707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7071"/>
    <w:bookmarkStart w:name="z37565" w:id="3707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072"/>
    <w:bookmarkStart w:name="z37566" w:id="3707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7073"/>
    <w:bookmarkStart w:name="z37567" w:id="37074"/>
    <w:p>
      <w:pPr>
        <w:spacing w:after="0"/>
        <w:ind w:left="0"/>
        <w:jc w:val="left"/>
      </w:pPr>
      <w:r>
        <w:rPr>
          <w:rFonts w:ascii="Times New Roman"/>
          <w:b/>
          <w:i w:val="false"/>
          <w:color w:val="000000"/>
        </w:rPr>
        <w:t xml:space="preserve"> Глава 4. Имущество Управления</w:t>
      </w:r>
    </w:p>
    <w:bookmarkEnd w:id="37074"/>
    <w:bookmarkStart w:name="z37568" w:id="3707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7075"/>
    <w:bookmarkStart w:name="z37569" w:id="3707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076"/>
    <w:bookmarkStart w:name="z37570" w:id="3707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7077"/>
    <w:bookmarkStart w:name="z37571" w:id="3707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078"/>
    <w:bookmarkStart w:name="z37572" w:id="37079"/>
    <w:p>
      <w:pPr>
        <w:spacing w:after="0"/>
        <w:ind w:left="0"/>
        <w:jc w:val="left"/>
      </w:pPr>
      <w:r>
        <w:rPr>
          <w:rFonts w:ascii="Times New Roman"/>
          <w:b/>
          <w:i w:val="false"/>
          <w:color w:val="000000"/>
        </w:rPr>
        <w:t xml:space="preserve"> Глава 5. Реорганизация и упразднение Управления</w:t>
      </w:r>
    </w:p>
    <w:bookmarkEnd w:id="37079"/>
    <w:bookmarkStart w:name="z37573" w:id="3708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7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236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263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7576" w:id="37081"/>
    <w:p>
      <w:pPr>
        <w:spacing w:after="0"/>
        <w:ind w:left="0"/>
        <w:jc w:val="left"/>
      </w:pPr>
      <w:r>
        <w:rPr>
          <w:rFonts w:ascii="Times New Roman"/>
          <w:b/>
          <w:i w:val="false"/>
          <w:color w:val="000000"/>
        </w:rPr>
        <w:t xml:space="preserve"> Положение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7081"/>
    <w:bookmarkStart w:name="z37577" w:id="37082"/>
    <w:p>
      <w:pPr>
        <w:spacing w:after="0"/>
        <w:ind w:left="0"/>
        <w:jc w:val="left"/>
      </w:pPr>
      <w:r>
        <w:rPr>
          <w:rFonts w:ascii="Times New Roman"/>
          <w:b/>
          <w:i w:val="false"/>
          <w:color w:val="000000"/>
        </w:rPr>
        <w:t xml:space="preserve"> Глава 1. Общие положения</w:t>
      </w:r>
    </w:p>
    <w:bookmarkEnd w:id="37082"/>
    <w:bookmarkStart w:name="z37578" w:id="37083"/>
    <w:p>
      <w:pPr>
        <w:spacing w:after="0"/>
        <w:ind w:left="0"/>
        <w:jc w:val="both"/>
      </w:pPr>
      <w:r>
        <w:rPr>
          <w:rFonts w:ascii="Times New Roman"/>
          <w:b w:val="false"/>
          <w:i w:val="false"/>
          <w:color w:val="000000"/>
          <w:sz w:val="28"/>
        </w:rPr>
        <w:t>
      1.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7083"/>
    <w:bookmarkStart w:name="z37579" w:id="37084"/>
    <w:p>
      <w:pPr>
        <w:spacing w:after="0"/>
        <w:ind w:left="0"/>
        <w:jc w:val="both"/>
      </w:pPr>
      <w:r>
        <w:rPr>
          <w:rFonts w:ascii="Times New Roman"/>
          <w:b w:val="false"/>
          <w:i w:val="false"/>
          <w:color w:val="000000"/>
          <w:sz w:val="28"/>
        </w:rPr>
        <w:t xml:space="preserve">
      1) налогового администрирования; </w:t>
      </w:r>
    </w:p>
    <w:bookmarkEnd w:id="37084"/>
    <w:bookmarkStart w:name="z37580" w:id="3708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085"/>
    <w:bookmarkStart w:name="z37581" w:id="37086"/>
    <w:p>
      <w:pPr>
        <w:spacing w:after="0"/>
        <w:ind w:left="0"/>
        <w:jc w:val="both"/>
      </w:pPr>
      <w:r>
        <w:rPr>
          <w:rFonts w:ascii="Times New Roman"/>
          <w:b w:val="false"/>
          <w:i w:val="false"/>
          <w:color w:val="000000"/>
          <w:sz w:val="28"/>
        </w:rPr>
        <w:t xml:space="preserve">
      3) оборота нефтепродуктов и биотоплива; </w:t>
      </w:r>
    </w:p>
    <w:bookmarkEnd w:id="37086"/>
    <w:bookmarkStart w:name="z37582" w:id="3708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087"/>
    <w:bookmarkStart w:name="z37583" w:id="3708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7088"/>
    <w:bookmarkStart w:name="z37584" w:id="3708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089"/>
    <w:bookmarkStart w:name="z37585" w:id="3709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090"/>
    <w:bookmarkStart w:name="z37586" w:id="3709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7091"/>
    <w:bookmarkStart w:name="z37587" w:id="3709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092"/>
    <w:bookmarkStart w:name="z37588" w:id="3709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7093"/>
    <w:bookmarkStart w:name="z37589" w:id="3709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7094"/>
    <w:bookmarkStart w:name="z37590" w:id="37095"/>
    <w:p>
      <w:pPr>
        <w:spacing w:after="0"/>
        <w:ind w:left="0"/>
        <w:jc w:val="both"/>
      </w:pPr>
      <w:r>
        <w:rPr>
          <w:rFonts w:ascii="Times New Roman"/>
          <w:b w:val="false"/>
          <w:i w:val="false"/>
          <w:color w:val="000000"/>
          <w:sz w:val="28"/>
        </w:rPr>
        <w:t xml:space="preserve">
      8. Местонахождение Управления: почтовый индекс 070600, Республика Казахстан, область Абай, Жарминский район, село Калбатау, улица Достык, 94. </w:t>
      </w:r>
    </w:p>
    <w:bookmarkEnd w:id="37095"/>
    <w:bookmarkStart w:name="z37591" w:id="3709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7096"/>
    <w:bookmarkStart w:name="z37592" w:id="370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097"/>
    <w:bookmarkStart w:name="z37593" w:id="3709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098"/>
    <w:bookmarkStart w:name="z37594" w:id="370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7099"/>
    <w:bookmarkStart w:name="z37595" w:id="3710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100"/>
    <w:bookmarkStart w:name="z37596" w:id="37101"/>
    <w:p>
      <w:pPr>
        <w:spacing w:after="0"/>
        <w:ind w:left="0"/>
        <w:jc w:val="left"/>
      </w:pPr>
      <w:r>
        <w:rPr>
          <w:rFonts w:ascii="Times New Roman"/>
          <w:b/>
          <w:i w:val="false"/>
          <w:color w:val="000000"/>
        </w:rPr>
        <w:t xml:space="preserve"> Глава 2. Задачи, права и обязанности Управления</w:t>
      </w:r>
    </w:p>
    <w:bookmarkEnd w:id="37101"/>
    <w:bookmarkStart w:name="z37597" w:id="37102"/>
    <w:p>
      <w:pPr>
        <w:spacing w:after="0"/>
        <w:ind w:left="0"/>
        <w:jc w:val="both"/>
      </w:pPr>
      <w:r>
        <w:rPr>
          <w:rFonts w:ascii="Times New Roman"/>
          <w:b w:val="false"/>
          <w:i w:val="false"/>
          <w:color w:val="000000"/>
          <w:sz w:val="28"/>
        </w:rPr>
        <w:t>
      13. Задачи:</w:t>
      </w:r>
    </w:p>
    <w:bookmarkEnd w:id="37102"/>
    <w:bookmarkStart w:name="z37598" w:id="3710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103"/>
    <w:bookmarkStart w:name="z37599" w:id="3710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7104"/>
    <w:bookmarkStart w:name="z37600" w:id="3710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105"/>
    <w:bookmarkStart w:name="z37601" w:id="3710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106"/>
    <w:bookmarkStart w:name="z37602" w:id="3710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7107"/>
    <w:bookmarkStart w:name="z37603" w:id="3710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108"/>
    <w:bookmarkStart w:name="z37604" w:id="3710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7109"/>
    <w:bookmarkStart w:name="z37605" w:id="37110"/>
    <w:p>
      <w:pPr>
        <w:spacing w:after="0"/>
        <w:ind w:left="0"/>
        <w:jc w:val="both"/>
      </w:pPr>
      <w:r>
        <w:rPr>
          <w:rFonts w:ascii="Times New Roman"/>
          <w:b w:val="false"/>
          <w:i w:val="false"/>
          <w:color w:val="000000"/>
          <w:sz w:val="28"/>
        </w:rPr>
        <w:t>
      14. Права и обязанности Управления:</w:t>
      </w:r>
    </w:p>
    <w:bookmarkEnd w:id="37110"/>
    <w:bookmarkStart w:name="z37606" w:id="37111"/>
    <w:p>
      <w:pPr>
        <w:spacing w:after="0"/>
        <w:ind w:left="0"/>
        <w:jc w:val="both"/>
      </w:pPr>
      <w:r>
        <w:rPr>
          <w:rFonts w:ascii="Times New Roman"/>
          <w:b w:val="false"/>
          <w:i w:val="false"/>
          <w:color w:val="000000"/>
          <w:sz w:val="28"/>
        </w:rPr>
        <w:t>
      1) права:</w:t>
      </w:r>
    </w:p>
    <w:bookmarkEnd w:id="37111"/>
    <w:bookmarkStart w:name="z37607" w:id="3711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112"/>
    <w:bookmarkStart w:name="z37608" w:id="37113"/>
    <w:p>
      <w:pPr>
        <w:spacing w:after="0"/>
        <w:ind w:left="0"/>
        <w:jc w:val="both"/>
      </w:pPr>
      <w:r>
        <w:rPr>
          <w:rFonts w:ascii="Times New Roman"/>
          <w:b w:val="false"/>
          <w:i w:val="false"/>
          <w:color w:val="000000"/>
          <w:sz w:val="28"/>
        </w:rPr>
        <w:t>
      требовать от налогоплательщика (налогового агента):</w:t>
      </w:r>
    </w:p>
    <w:bookmarkEnd w:id="37113"/>
    <w:bookmarkStart w:name="z37609" w:id="3711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114"/>
    <w:bookmarkStart w:name="z37610" w:id="3711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115"/>
    <w:bookmarkStart w:name="z37611" w:id="3711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7116"/>
    <w:bookmarkStart w:name="z37612" w:id="3711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7117"/>
    <w:bookmarkStart w:name="z37613" w:id="3711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7118"/>
    <w:bookmarkStart w:name="z37614" w:id="3711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7119"/>
    <w:bookmarkStart w:name="z37615" w:id="3712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7120"/>
    <w:bookmarkStart w:name="z37616" w:id="3712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121"/>
    <w:bookmarkStart w:name="z37617" w:id="3712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7122"/>
    <w:bookmarkStart w:name="z37618" w:id="3712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7123"/>
    <w:bookmarkStart w:name="z37619" w:id="3712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7124"/>
    <w:bookmarkStart w:name="z37620" w:id="3712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7125"/>
    <w:bookmarkStart w:name="z37621" w:id="3712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7126"/>
    <w:bookmarkStart w:name="z37622" w:id="3712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7127"/>
    <w:bookmarkStart w:name="z37623" w:id="3712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7128"/>
    <w:bookmarkStart w:name="z37624" w:id="3712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7129"/>
    <w:bookmarkStart w:name="z37625" w:id="3713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7130"/>
    <w:bookmarkStart w:name="z37626" w:id="3713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7131"/>
    <w:bookmarkStart w:name="z37627" w:id="3713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7132"/>
    <w:bookmarkStart w:name="z37628" w:id="3713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7133"/>
    <w:bookmarkStart w:name="z37629" w:id="3713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7134"/>
    <w:bookmarkStart w:name="z37630" w:id="3713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7135"/>
    <w:bookmarkStart w:name="z37631" w:id="3713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7136"/>
    <w:bookmarkStart w:name="z37632" w:id="37137"/>
    <w:p>
      <w:pPr>
        <w:spacing w:after="0"/>
        <w:ind w:left="0"/>
        <w:jc w:val="both"/>
      </w:pPr>
      <w:r>
        <w:rPr>
          <w:rFonts w:ascii="Times New Roman"/>
          <w:b w:val="false"/>
          <w:i w:val="false"/>
          <w:color w:val="000000"/>
          <w:sz w:val="28"/>
        </w:rPr>
        <w:t>
      2) обязанности:</w:t>
      </w:r>
    </w:p>
    <w:bookmarkEnd w:id="37137"/>
    <w:bookmarkStart w:name="z37633" w:id="3713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7138"/>
    <w:bookmarkStart w:name="z37634" w:id="3713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7139"/>
    <w:bookmarkStart w:name="z37635" w:id="3714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7140"/>
    <w:bookmarkStart w:name="z37636" w:id="3714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7141"/>
    <w:bookmarkStart w:name="z37637" w:id="3714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7142"/>
    <w:bookmarkStart w:name="z37638" w:id="37143"/>
    <w:p>
      <w:pPr>
        <w:spacing w:after="0"/>
        <w:ind w:left="0"/>
        <w:jc w:val="both"/>
      </w:pPr>
      <w:r>
        <w:rPr>
          <w:rFonts w:ascii="Times New Roman"/>
          <w:b w:val="false"/>
          <w:i w:val="false"/>
          <w:color w:val="000000"/>
          <w:sz w:val="28"/>
        </w:rPr>
        <w:t>
      имеющих налоговую задолженность;</w:t>
      </w:r>
    </w:p>
    <w:bookmarkEnd w:id="37143"/>
    <w:bookmarkStart w:name="z37639" w:id="3714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7144"/>
    <w:bookmarkStart w:name="z37640" w:id="3714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7145"/>
    <w:bookmarkStart w:name="z37641" w:id="3714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146"/>
    <w:bookmarkStart w:name="z37642" w:id="3714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147"/>
    <w:bookmarkStart w:name="z37643" w:id="3714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148"/>
    <w:bookmarkStart w:name="z37644" w:id="3714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149"/>
    <w:bookmarkStart w:name="z37645" w:id="3715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150"/>
    <w:bookmarkStart w:name="z37646" w:id="3715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151"/>
    <w:bookmarkStart w:name="z37647" w:id="3715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152"/>
    <w:bookmarkStart w:name="z37648" w:id="3715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153"/>
    <w:bookmarkStart w:name="z37649" w:id="3715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154"/>
    <w:bookmarkStart w:name="z37650" w:id="3715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7155"/>
    <w:bookmarkStart w:name="z37651" w:id="3715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7156"/>
    <w:bookmarkStart w:name="z37652" w:id="3715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7157"/>
    <w:bookmarkStart w:name="z37653" w:id="3715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7158"/>
    <w:bookmarkStart w:name="z37654" w:id="37159"/>
    <w:p>
      <w:pPr>
        <w:spacing w:after="0"/>
        <w:ind w:left="0"/>
        <w:jc w:val="both"/>
      </w:pPr>
      <w:r>
        <w:rPr>
          <w:rFonts w:ascii="Times New Roman"/>
          <w:b w:val="false"/>
          <w:i w:val="false"/>
          <w:color w:val="000000"/>
          <w:sz w:val="28"/>
        </w:rPr>
        <w:t>
      защищать интересы государства;</w:t>
      </w:r>
    </w:p>
    <w:bookmarkEnd w:id="37159"/>
    <w:bookmarkStart w:name="z37655" w:id="3716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7160"/>
    <w:bookmarkStart w:name="z37656" w:id="3716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7161"/>
    <w:bookmarkStart w:name="z37657" w:id="3716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162"/>
    <w:bookmarkStart w:name="z37658" w:id="3716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7163"/>
    <w:bookmarkStart w:name="z37659" w:id="37164"/>
    <w:p>
      <w:pPr>
        <w:spacing w:after="0"/>
        <w:ind w:left="0"/>
        <w:jc w:val="both"/>
      </w:pPr>
      <w:r>
        <w:rPr>
          <w:rFonts w:ascii="Times New Roman"/>
          <w:b w:val="false"/>
          <w:i w:val="false"/>
          <w:color w:val="000000"/>
          <w:sz w:val="28"/>
        </w:rPr>
        <w:t>
      15. Функции:</w:t>
      </w:r>
    </w:p>
    <w:bookmarkEnd w:id="37164"/>
    <w:bookmarkStart w:name="z37660" w:id="37165"/>
    <w:p>
      <w:pPr>
        <w:spacing w:after="0"/>
        <w:ind w:left="0"/>
        <w:jc w:val="both"/>
      </w:pPr>
      <w:r>
        <w:rPr>
          <w:rFonts w:ascii="Times New Roman"/>
          <w:b w:val="false"/>
          <w:i w:val="false"/>
          <w:color w:val="000000"/>
          <w:sz w:val="28"/>
        </w:rPr>
        <w:t>
      1) осуществление налогового контроля;</w:t>
      </w:r>
    </w:p>
    <w:bookmarkEnd w:id="37165"/>
    <w:bookmarkStart w:name="z37661" w:id="3716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7166"/>
    <w:bookmarkStart w:name="z37662" w:id="3716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7167"/>
    <w:bookmarkStart w:name="z37663" w:id="3716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7168"/>
    <w:bookmarkStart w:name="z37664" w:id="3716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7169"/>
    <w:bookmarkStart w:name="z37665" w:id="3717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7170"/>
    <w:bookmarkStart w:name="z37666" w:id="3717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7171"/>
    <w:bookmarkStart w:name="z37667" w:id="3717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7172"/>
    <w:bookmarkStart w:name="z37668" w:id="3717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7173"/>
    <w:bookmarkStart w:name="z37669" w:id="3717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7174"/>
    <w:bookmarkStart w:name="z37670" w:id="37175"/>
    <w:p>
      <w:pPr>
        <w:spacing w:after="0"/>
        <w:ind w:left="0"/>
        <w:jc w:val="both"/>
      </w:pPr>
      <w:r>
        <w:rPr>
          <w:rFonts w:ascii="Times New Roman"/>
          <w:b w:val="false"/>
          <w:i w:val="false"/>
          <w:color w:val="000000"/>
          <w:sz w:val="28"/>
        </w:rPr>
        <w:t>
      11) осуществление налогового администрирования;</w:t>
      </w:r>
    </w:p>
    <w:bookmarkEnd w:id="37175"/>
    <w:bookmarkStart w:name="z37671" w:id="3717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7176"/>
    <w:bookmarkStart w:name="z37672" w:id="3717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7177"/>
    <w:bookmarkStart w:name="z37673" w:id="37178"/>
    <w:p>
      <w:pPr>
        <w:spacing w:after="0"/>
        <w:ind w:left="0"/>
        <w:jc w:val="both"/>
      </w:pPr>
      <w:r>
        <w:rPr>
          <w:rFonts w:ascii="Times New Roman"/>
          <w:b w:val="false"/>
          <w:i w:val="false"/>
          <w:color w:val="000000"/>
          <w:sz w:val="28"/>
        </w:rPr>
        <w:t>
      14) использование системы управления рисками;</w:t>
      </w:r>
    </w:p>
    <w:bookmarkEnd w:id="37178"/>
    <w:bookmarkStart w:name="z37674" w:id="3717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7179"/>
    <w:bookmarkStart w:name="z37675" w:id="3718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7180"/>
    <w:bookmarkStart w:name="z37676" w:id="3718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7181"/>
    <w:bookmarkStart w:name="z37677" w:id="3718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7182"/>
    <w:bookmarkStart w:name="z37678" w:id="3718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7183"/>
    <w:bookmarkStart w:name="z37679" w:id="3718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7184"/>
    <w:bookmarkStart w:name="z37680" w:id="3718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7185"/>
    <w:bookmarkStart w:name="z37681" w:id="3718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7186"/>
    <w:bookmarkStart w:name="z37682" w:id="3718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7187"/>
    <w:bookmarkStart w:name="z37683" w:id="3718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7188"/>
    <w:bookmarkStart w:name="z37684" w:id="3718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7189"/>
    <w:bookmarkStart w:name="z37685" w:id="3719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7190"/>
    <w:bookmarkStart w:name="z37686" w:id="3719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7191"/>
    <w:bookmarkStart w:name="z37687" w:id="3719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7192"/>
    <w:bookmarkStart w:name="z37688" w:id="3719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7193"/>
    <w:bookmarkStart w:name="z37689" w:id="3719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7194"/>
    <w:bookmarkStart w:name="z37690" w:id="3719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7195"/>
    <w:bookmarkStart w:name="z37691" w:id="3719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7196"/>
    <w:bookmarkStart w:name="z37692" w:id="3719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7197"/>
    <w:bookmarkStart w:name="z37693" w:id="3719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7198"/>
    <w:bookmarkStart w:name="z37694" w:id="3719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199"/>
    <w:bookmarkStart w:name="z37695" w:id="3720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200"/>
    <w:bookmarkStart w:name="z37696" w:id="3720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201"/>
    <w:bookmarkStart w:name="z37697" w:id="3720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202"/>
    <w:bookmarkStart w:name="z37698" w:id="3720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7203"/>
    <w:bookmarkStart w:name="z37699" w:id="3720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7204"/>
    <w:bookmarkStart w:name="z37700" w:id="3720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7205"/>
    <w:bookmarkStart w:name="z37701" w:id="3720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7206"/>
    <w:bookmarkStart w:name="z37702" w:id="37207"/>
    <w:p>
      <w:pPr>
        <w:spacing w:after="0"/>
        <w:ind w:left="0"/>
        <w:jc w:val="both"/>
      </w:pPr>
      <w:r>
        <w:rPr>
          <w:rFonts w:ascii="Times New Roman"/>
          <w:b w:val="false"/>
          <w:i w:val="false"/>
          <w:color w:val="000000"/>
          <w:sz w:val="28"/>
        </w:rPr>
        <w:t>
      18. Полномочия Руководителя Управления:</w:t>
      </w:r>
    </w:p>
    <w:bookmarkEnd w:id="37207"/>
    <w:bookmarkStart w:name="z37703" w:id="3720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7208"/>
    <w:bookmarkStart w:name="z37704" w:id="3720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7209"/>
    <w:bookmarkStart w:name="z37705" w:id="3721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7210"/>
    <w:bookmarkStart w:name="z37706" w:id="3721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211"/>
    <w:bookmarkStart w:name="z37707" w:id="3721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7212"/>
    <w:bookmarkStart w:name="z37708" w:id="3721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7213"/>
    <w:bookmarkStart w:name="z37709" w:id="3721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214"/>
    <w:bookmarkStart w:name="z37710" w:id="3721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7215"/>
    <w:bookmarkStart w:name="z37711" w:id="3721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7216"/>
    <w:bookmarkStart w:name="z37712" w:id="3721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7217"/>
    <w:bookmarkStart w:name="z37713" w:id="3721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218"/>
    <w:bookmarkStart w:name="z37714" w:id="3721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7219"/>
    <w:bookmarkStart w:name="z37715" w:id="37220"/>
    <w:p>
      <w:pPr>
        <w:spacing w:after="0"/>
        <w:ind w:left="0"/>
        <w:jc w:val="left"/>
      </w:pPr>
      <w:r>
        <w:rPr>
          <w:rFonts w:ascii="Times New Roman"/>
          <w:b/>
          <w:i w:val="false"/>
          <w:color w:val="000000"/>
        </w:rPr>
        <w:t xml:space="preserve"> Глава 4. Имущество Управления</w:t>
      </w:r>
    </w:p>
    <w:bookmarkEnd w:id="37220"/>
    <w:bookmarkStart w:name="z37716" w:id="3722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7221"/>
    <w:bookmarkStart w:name="z37717" w:id="3722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222"/>
    <w:bookmarkStart w:name="z37718" w:id="3722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7223"/>
    <w:bookmarkStart w:name="z37719" w:id="3722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224"/>
    <w:bookmarkStart w:name="z37720" w:id="37225"/>
    <w:p>
      <w:pPr>
        <w:spacing w:after="0"/>
        <w:ind w:left="0"/>
        <w:jc w:val="left"/>
      </w:pPr>
      <w:r>
        <w:rPr>
          <w:rFonts w:ascii="Times New Roman"/>
          <w:b/>
          <w:i w:val="false"/>
          <w:color w:val="000000"/>
        </w:rPr>
        <w:t xml:space="preserve"> Глава 5. Реорганизация и упразднение Управления</w:t>
      </w:r>
    </w:p>
    <w:bookmarkEnd w:id="37225"/>
    <w:bookmarkStart w:name="z37721" w:id="3722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7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264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7724" w:id="37227"/>
    <w:p>
      <w:pPr>
        <w:spacing w:after="0"/>
        <w:ind w:left="0"/>
        <w:jc w:val="left"/>
      </w:pPr>
      <w:r>
        <w:rPr>
          <w:rFonts w:ascii="Times New Roman"/>
          <w:b/>
          <w:i w:val="false"/>
          <w:color w:val="000000"/>
        </w:rPr>
        <w:t xml:space="preserve"> Положение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7227"/>
    <w:bookmarkStart w:name="z37725" w:id="37228"/>
    <w:p>
      <w:pPr>
        <w:spacing w:after="0"/>
        <w:ind w:left="0"/>
        <w:jc w:val="left"/>
      </w:pPr>
      <w:r>
        <w:rPr>
          <w:rFonts w:ascii="Times New Roman"/>
          <w:b/>
          <w:i w:val="false"/>
          <w:color w:val="000000"/>
        </w:rPr>
        <w:t xml:space="preserve"> Глава 1. Общие положения</w:t>
      </w:r>
    </w:p>
    <w:bookmarkEnd w:id="37228"/>
    <w:bookmarkStart w:name="z37726" w:id="37229"/>
    <w:p>
      <w:pPr>
        <w:spacing w:after="0"/>
        <w:ind w:left="0"/>
        <w:jc w:val="both"/>
      </w:pPr>
      <w:r>
        <w:rPr>
          <w:rFonts w:ascii="Times New Roman"/>
          <w:b w:val="false"/>
          <w:i w:val="false"/>
          <w:color w:val="000000"/>
          <w:sz w:val="28"/>
        </w:rPr>
        <w:t>
      1.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7229"/>
    <w:bookmarkStart w:name="z37727" w:id="37230"/>
    <w:p>
      <w:pPr>
        <w:spacing w:after="0"/>
        <w:ind w:left="0"/>
        <w:jc w:val="both"/>
      </w:pPr>
      <w:r>
        <w:rPr>
          <w:rFonts w:ascii="Times New Roman"/>
          <w:b w:val="false"/>
          <w:i w:val="false"/>
          <w:color w:val="000000"/>
          <w:sz w:val="28"/>
        </w:rPr>
        <w:t xml:space="preserve">
      1) налогового администрирования; </w:t>
      </w:r>
    </w:p>
    <w:bookmarkEnd w:id="37230"/>
    <w:bookmarkStart w:name="z37728" w:id="3723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231"/>
    <w:bookmarkStart w:name="z37729" w:id="37232"/>
    <w:p>
      <w:pPr>
        <w:spacing w:after="0"/>
        <w:ind w:left="0"/>
        <w:jc w:val="both"/>
      </w:pPr>
      <w:r>
        <w:rPr>
          <w:rFonts w:ascii="Times New Roman"/>
          <w:b w:val="false"/>
          <w:i w:val="false"/>
          <w:color w:val="000000"/>
          <w:sz w:val="28"/>
        </w:rPr>
        <w:t xml:space="preserve">
      3) оборота нефтепродуктов и биотоплива; </w:t>
      </w:r>
    </w:p>
    <w:bookmarkEnd w:id="37232"/>
    <w:bookmarkStart w:name="z37730" w:id="3723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233"/>
    <w:bookmarkStart w:name="z37731" w:id="3723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7234"/>
    <w:bookmarkStart w:name="z37732" w:id="3723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235"/>
    <w:bookmarkStart w:name="z37733" w:id="3723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236"/>
    <w:bookmarkStart w:name="z37734" w:id="3723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7237"/>
    <w:bookmarkStart w:name="z37735" w:id="3723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238"/>
    <w:bookmarkStart w:name="z37736" w:id="3723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7239"/>
    <w:bookmarkStart w:name="z37737" w:id="3724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7240"/>
    <w:bookmarkStart w:name="z37738" w:id="37241"/>
    <w:p>
      <w:pPr>
        <w:spacing w:after="0"/>
        <w:ind w:left="0"/>
        <w:jc w:val="both"/>
      </w:pPr>
      <w:r>
        <w:rPr>
          <w:rFonts w:ascii="Times New Roman"/>
          <w:b w:val="false"/>
          <w:i w:val="false"/>
          <w:color w:val="000000"/>
          <w:sz w:val="28"/>
        </w:rPr>
        <w:t xml:space="preserve">
      8. Местонахождение Управления: почтовый индекс 071000, Республика Казахстан, область Абай, Кокпектинский район, село Кокпекты, улица К. Аухадиева, 27. </w:t>
      </w:r>
    </w:p>
    <w:bookmarkEnd w:id="37241"/>
    <w:bookmarkStart w:name="z37739" w:id="3724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7242"/>
    <w:bookmarkStart w:name="z37740" w:id="3724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243"/>
    <w:bookmarkStart w:name="z37741" w:id="3724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244"/>
    <w:bookmarkStart w:name="z37742" w:id="3724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7245"/>
    <w:bookmarkStart w:name="z37743" w:id="372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246"/>
    <w:bookmarkStart w:name="z37744" w:id="37247"/>
    <w:p>
      <w:pPr>
        <w:spacing w:after="0"/>
        <w:ind w:left="0"/>
        <w:jc w:val="left"/>
      </w:pPr>
      <w:r>
        <w:rPr>
          <w:rFonts w:ascii="Times New Roman"/>
          <w:b/>
          <w:i w:val="false"/>
          <w:color w:val="000000"/>
        </w:rPr>
        <w:t xml:space="preserve"> Глава 2. Задачи, права и обязанности Управления</w:t>
      </w:r>
    </w:p>
    <w:bookmarkEnd w:id="37247"/>
    <w:bookmarkStart w:name="z37745" w:id="37248"/>
    <w:p>
      <w:pPr>
        <w:spacing w:after="0"/>
        <w:ind w:left="0"/>
        <w:jc w:val="both"/>
      </w:pPr>
      <w:r>
        <w:rPr>
          <w:rFonts w:ascii="Times New Roman"/>
          <w:b w:val="false"/>
          <w:i w:val="false"/>
          <w:color w:val="000000"/>
          <w:sz w:val="28"/>
        </w:rPr>
        <w:t>
      13. Задачи:</w:t>
      </w:r>
    </w:p>
    <w:bookmarkEnd w:id="37248"/>
    <w:bookmarkStart w:name="z37746" w:id="3724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249"/>
    <w:bookmarkStart w:name="z37747" w:id="3725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7250"/>
    <w:bookmarkStart w:name="z37748" w:id="3725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251"/>
    <w:bookmarkStart w:name="z37749" w:id="3725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252"/>
    <w:bookmarkStart w:name="z37750" w:id="3725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7253"/>
    <w:bookmarkStart w:name="z37751" w:id="3725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254"/>
    <w:bookmarkStart w:name="z37752" w:id="3725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7255"/>
    <w:bookmarkStart w:name="z37753" w:id="37256"/>
    <w:p>
      <w:pPr>
        <w:spacing w:after="0"/>
        <w:ind w:left="0"/>
        <w:jc w:val="both"/>
      </w:pPr>
      <w:r>
        <w:rPr>
          <w:rFonts w:ascii="Times New Roman"/>
          <w:b w:val="false"/>
          <w:i w:val="false"/>
          <w:color w:val="000000"/>
          <w:sz w:val="28"/>
        </w:rPr>
        <w:t>
      14. Права и обязанности Управления:</w:t>
      </w:r>
    </w:p>
    <w:bookmarkEnd w:id="37256"/>
    <w:bookmarkStart w:name="z37754" w:id="37257"/>
    <w:p>
      <w:pPr>
        <w:spacing w:after="0"/>
        <w:ind w:left="0"/>
        <w:jc w:val="both"/>
      </w:pPr>
      <w:r>
        <w:rPr>
          <w:rFonts w:ascii="Times New Roman"/>
          <w:b w:val="false"/>
          <w:i w:val="false"/>
          <w:color w:val="000000"/>
          <w:sz w:val="28"/>
        </w:rPr>
        <w:t>
      1) права:</w:t>
      </w:r>
    </w:p>
    <w:bookmarkEnd w:id="37257"/>
    <w:bookmarkStart w:name="z37755" w:id="3725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258"/>
    <w:bookmarkStart w:name="z37756" w:id="37259"/>
    <w:p>
      <w:pPr>
        <w:spacing w:after="0"/>
        <w:ind w:left="0"/>
        <w:jc w:val="both"/>
      </w:pPr>
      <w:r>
        <w:rPr>
          <w:rFonts w:ascii="Times New Roman"/>
          <w:b w:val="false"/>
          <w:i w:val="false"/>
          <w:color w:val="000000"/>
          <w:sz w:val="28"/>
        </w:rPr>
        <w:t>
      требовать от налогоплательщика (налогового агента):</w:t>
      </w:r>
    </w:p>
    <w:bookmarkEnd w:id="37259"/>
    <w:bookmarkStart w:name="z37757" w:id="3726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260"/>
    <w:bookmarkStart w:name="z37758" w:id="3726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261"/>
    <w:bookmarkStart w:name="z37759" w:id="3726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7262"/>
    <w:bookmarkStart w:name="z37760" w:id="372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7263"/>
    <w:bookmarkStart w:name="z37761" w:id="372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7264"/>
    <w:bookmarkStart w:name="z37762" w:id="3726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7265"/>
    <w:bookmarkStart w:name="z37763" w:id="3726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7266"/>
    <w:bookmarkStart w:name="z37764" w:id="3726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267"/>
    <w:bookmarkStart w:name="z37765" w:id="3726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7268"/>
    <w:bookmarkStart w:name="z37766" w:id="3726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7269"/>
    <w:bookmarkStart w:name="z37767" w:id="3727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7270"/>
    <w:bookmarkStart w:name="z37768" w:id="3727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7271"/>
    <w:bookmarkStart w:name="z37769" w:id="3727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7272"/>
    <w:bookmarkStart w:name="z37770" w:id="3727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7273"/>
    <w:bookmarkStart w:name="z37771" w:id="3727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7274"/>
    <w:bookmarkStart w:name="z37772" w:id="3727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7275"/>
    <w:bookmarkStart w:name="z37773" w:id="3727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7276"/>
    <w:bookmarkStart w:name="z37774" w:id="3727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7277"/>
    <w:bookmarkStart w:name="z37775" w:id="3727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7278"/>
    <w:bookmarkStart w:name="z37776" w:id="3727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7279"/>
    <w:bookmarkStart w:name="z37777" w:id="3728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7280"/>
    <w:bookmarkStart w:name="z37778" w:id="3728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7281"/>
    <w:bookmarkStart w:name="z37779" w:id="3728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7282"/>
    <w:bookmarkStart w:name="z37780" w:id="37283"/>
    <w:p>
      <w:pPr>
        <w:spacing w:after="0"/>
        <w:ind w:left="0"/>
        <w:jc w:val="both"/>
      </w:pPr>
      <w:r>
        <w:rPr>
          <w:rFonts w:ascii="Times New Roman"/>
          <w:b w:val="false"/>
          <w:i w:val="false"/>
          <w:color w:val="000000"/>
          <w:sz w:val="28"/>
        </w:rPr>
        <w:t>
      2) обязанности:</w:t>
      </w:r>
    </w:p>
    <w:bookmarkEnd w:id="37283"/>
    <w:bookmarkStart w:name="z37781" w:id="3728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7284"/>
    <w:bookmarkStart w:name="z37782" w:id="3728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7285"/>
    <w:bookmarkStart w:name="z37783" w:id="3728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7286"/>
    <w:bookmarkStart w:name="z37784" w:id="3728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7287"/>
    <w:bookmarkStart w:name="z37785" w:id="3728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7288"/>
    <w:bookmarkStart w:name="z37786" w:id="37289"/>
    <w:p>
      <w:pPr>
        <w:spacing w:after="0"/>
        <w:ind w:left="0"/>
        <w:jc w:val="both"/>
      </w:pPr>
      <w:r>
        <w:rPr>
          <w:rFonts w:ascii="Times New Roman"/>
          <w:b w:val="false"/>
          <w:i w:val="false"/>
          <w:color w:val="000000"/>
          <w:sz w:val="28"/>
        </w:rPr>
        <w:t>
      имеющих налоговую задолженность;</w:t>
      </w:r>
    </w:p>
    <w:bookmarkEnd w:id="37289"/>
    <w:bookmarkStart w:name="z37787" w:id="3729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7290"/>
    <w:bookmarkStart w:name="z37788" w:id="3729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7291"/>
    <w:bookmarkStart w:name="z37789" w:id="3729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292"/>
    <w:bookmarkStart w:name="z37790" w:id="3729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293"/>
    <w:bookmarkStart w:name="z37791" w:id="3729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294"/>
    <w:bookmarkStart w:name="z37792" w:id="3729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295"/>
    <w:bookmarkStart w:name="z37793" w:id="3729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296"/>
    <w:bookmarkStart w:name="z37794" w:id="3729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297"/>
    <w:bookmarkStart w:name="z37795" w:id="3729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298"/>
    <w:bookmarkStart w:name="z37796" w:id="3729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299"/>
    <w:bookmarkStart w:name="z37797" w:id="3730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300"/>
    <w:bookmarkStart w:name="z37798" w:id="3730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7301"/>
    <w:bookmarkStart w:name="z37799" w:id="3730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7302"/>
    <w:bookmarkStart w:name="z37800" w:id="3730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7303"/>
    <w:bookmarkStart w:name="z37801" w:id="3730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7304"/>
    <w:bookmarkStart w:name="z37802" w:id="37305"/>
    <w:p>
      <w:pPr>
        <w:spacing w:after="0"/>
        <w:ind w:left="0"/>
        <w:jc w:val="both"/>
      </w:pPr>
      <w:r>
        <w:rPr>
          <w:rFonts w:ascii="Times New Roman"/>
          <w:b w:val="false"/>
          <w:i w:val="false"/>
          <w:color w:val="000000"/>
          <w:sz w:val="28"/>
        </w:rPr>
        <w:t>
      защищать интересы государства;</w:t>
      </w:r>
    </w:p>
    <w:bookmarkEnd w:id="37305"/>
    <w:bookmarkStart w:name="z37803" w:id="3730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7306"/>
    <w:bookmarkStart w:name="z37804" w:id="3730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7307"/>
    <w:bookmarkStart w:name="z37805" w:id="3730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308"/>
    <w:bookmarkStart w:name="z37806" w:id="3730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7309"/>
    <w:bookmarkStart w:name="z37807" w:id="37310"/>
    <w:p>
      <w:pPr>
        <w:spacing w:after="0"/>
        <w:ind w:left="0"/>
        <w:jc w:val="both"/>
      </w:pPr>
      <w:r>
        <w:rPr>
          <w:rFonts w:ascii="Times New Roman"/>
          <w:b w:val="false"/>
          <w:i w:val="false"/>
          <w:color w:val="000000"/>
          <w:sz w:val="28"/>
        </w:rPr>
        <w:t>
      15. Функции:</w:t>
      </w:r>
    </w:p>
    <w:bookmarkEnd w:id="37310"/>
    <w:bookmarkStart w:name="z37808" w:id="37311"/>
    <w:p>
      <w:pPr>
        <w:spacing w:after="0"/>
        <w:ind w:left="0"/>
        <w:jc w:val="both"/>
      </w:pPr>
      <w:r>
        <w:rPr>
          <w:rFonts w:ascii="Times New Roman"/>
          <w:b w:val="false"/>
          <w:i w:val="false"/>
          <w:color w:val="000000"/>
          <w:sz w:val="28"/>
        </w:rPr>
        <w:t>
      1) осуществление налогового контроля;</w:t>
      </w:r>
    </w:p>
    <w:bookmarkEnd w:id="37311"/>
    <w:bookmarkStart w:name="z37809" w:id="3731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7312"/>
    <w:bookmarkStart w:name="z37810" w:id="3731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7313"/>
    <w:bookmarkStart w:name="z37811" w:id="3731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7314"/>
    <w:bookmarkStart w:name="z37812" w:id="3731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7315"/>
    <w:bookmarkStart w:name="z37813" w:id="3731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7316"/>
    <w:bookmarkStart w:name="z37814" w:id="3731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7317"/>
    <w:bookmarkStart w:name="z37815" w:id="3731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7318"/>
    <w:bookmarkStart w:name="z37816" w:id="3731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7319"/>
    <w:bookmarkStart w:name="z37817" w:id="3732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7320"/>
    <w:bookmarkStart w:name="z37818" w:id="37321"/>
    <w:p>
      <w:pPr>
        <w:spacing w:after="0"/>
        <w:ind w:left="0"/>
        <w:jc w:val="both"/>
      </w:pPr>
      <w:r>
        <w:rPr>
          <w:rFonts w:ascii="Times New Roman"/>
          <w:b w:val="false"/>
          <w:i w:val="false"/>
          <w:color w:val="000000"/>
          <w:sz w:val="28"/>
        </w:rPr>
        <w:t>
      11) осуществление налогового администрирования;</w:t>
      </w:r>
    </w:p>
    <w:bookmarkEnd w:id="37321"/>
    <w:bookmarkStart w:name="z37819" w:id="3732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7322"/>
    <w:bookmarkStart w:name="z37820" w:id="3732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7323"/>
    <w:bookmarkStart w:name="z37821" w:id="37324"/>
    <w:p>
      <w:pPr>
        <w:spacing w:after="0"/>
        <w:ind w:left="0"/>
        <w:jc w:val="both"/>
      </w:pPr>
      <w:r>
        <w:rPr>
          <w:rFonts w:ascii="Times New Roman"/>
          <w:b w:val="false"/>
          <w:i w:val="false"/>
          <w:color w:val="000000"/>
          <w:sz w:val="28"/>
        </w:rPr>
        <w:t>
      14) использование системы управления рисками;</w:t>
      </w:r>
    </w:p>
    <w:bookmarkEnd w:id="37324"/>
    <w:bookmarkStart w:name="z37822" w:id="3732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7325"/>
    <w:bookmarkStart w:name="z37823" w:id="3732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7326"/>
    <w:bookmarkStart w:name="z37824" w:id="3732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7327"/>
    <w:bookmarkStart w:name="z37825" w:id="3732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7328"/>
    <w:bookmarkStart w:name="z37826" w:id="3732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7329"/>
    <w:bookmarkStart w:name="z37827" w:id="3733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7330"/>
    <w:bookmarkStart w:name="z37828" w:id="3733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7331"/>
    <w:bookmarkStart w:name="z37829" w:id="3733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7332"/>
    <w:bookmarkStart w:name="z37830" w:id="3733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7333"/>
    <w:bookmarkStart w:name="z37831" w:id="3733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7334"/>
    <w:bookmarkStart w:name="z37832" w:id="3733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7335"/>
    <w:bookmarkStart w:name="z37833" w:id="3733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7336"/>
    <w:bookmarkStart w:name="z37834" w:id="3733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7337"/>
    <w:bookmarkStart w:name="z37835" w:id="3733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7338"/>
    <w:bookmarkStart w:name="z37836" w:id="3733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7339"/>
    <w:bookmarkStart w:name="z37837" w:id="3734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7340"/>
    <w:bookmarkStart w:name="z37838" w:id="3734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7341"/>
    <w:bookmarkStart w:name="z37839" w:id="3734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7342"/>
    <w:bookmarkStart w:name="z37840" w:id="3734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7343"/>
    <w:bookmarkStart w:name="z37841" w:id="3734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7344"/>
    <w:bookmarkStart w:name="z37842" w:id="3734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345"/>
    <w:bookmarkStart w:name="z37843" w:id="3734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346"/>
    <w:bookmarkStart w:name="z37844" w:id="3734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347"/>
    <w:bookmarkStart w:name="z37845" w:id="3734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348"/>
    <w:bookmarkStart w:name="z37846" w:id="3734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7349"/>
    <w:bookmarkStart w:name="z37847" w:id="3735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7350"/>
    <w:bookmarkStart w:name="z37848" w:id="3735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7351"/>
    <w:bookmarkStart w:name="z37849" w:id="3735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7352"/>
    <w:bookmarkStart w:name="z37850" w:id="37353"/>
    <w:p>
      <w:pPr>
        <w:spacing w:after="0"/>
        <w:ind w:left="0"/>
        <w:jc w:val="both"/>
      </w:pPr>
      <w:r>
        <w:rPr>
          <w:rFonts w:ascii="Times New Roman"/>
          <w:b w:val="false"/>
          <w:i w:val="false"/>
          <w:color w:val="000000"/>
          <w:sz w:val="28"/>
        </w:rPr>
        <w:t>
      18. Полномочия Руководителя Управления:</w:t>
      </w:r>
    </w:p>
    <w:bookmarkEnd w:id="37353"/>
    <w:bookmarkStart w:name="z37851" w:id="37354"/>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7354"/>
    <w:bookmarkStart w:name="z37852" w:id="3735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7355"/>
    <w:bookmarkStart w:name="z37853" w:id="3735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7356"/>
    <w:bookmarkStart w:name="z37854" w:id="3735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357"/>
    <w:bookmarkStart w:name="z37855" w:id="3735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7358"/>
    <w:bookmarkStart w:name="z37856" w:id="373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7359"/>
    <w:bookmarkStart w:name="z37857" w:id="3736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360"/>
    <w:bookmarkStart w:name="z37858" w:id="3736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7361"/>
    <w:bookmarkStart w:name="z37859" w:id="3736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7362"/>
    <w:bookmarkStart w:name="z37860" w:id="3736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7363"/>
    <w:bookmarkStart w:name="z37861" w:id="3736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364"/>
    <w:bookmarkStart w:name="z37862" w:id="3736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7365"/>
    <w:bookmarkStart w:name="z37863" w:id="37366"/>
    <w:p>
      <w:pPr>
        <w:spacing w:after="0"/>
        <w:ind w:left="0"/>
        <w:jc w:val="left"/>
      </w:pPr>
      <w:r>
        <w:rPr>
          <w:rFonts w:ascii="Times New Roman"/>
          <w:b/>
          <w:i w:val="false"/>
          <w:color w:val="000000"/>
        </w:rPr>
        <w:t xml:space="preserve"> Глава 4. Имущество Управления</w:t>
      </w:r>
    </w:p>
    <w:bookmarkEnd w:id="37366"/>
    <w:bookmarkStart w:name="z37864" w:id="37367"/>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7367"/>
    <w:bookmarkStart w:name="z37865" w:id="3736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368"/>
    <w:bookmarkStart w:name="z37866" w:id="37369"/>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7369"/>
    <w:bookmarkStart w:name="z37867" w:id="37370"/>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370"/>
    <w:bookmarkStart w:name="z37868" w:id="37371"/>
    <w:p>
      <w:pPr>
        <w:spacing w:after="0"/>
        <w:ind w:left="0"/>
        <w:jc w:val="left"/>
      </w:pPr>
      <w:r>
        <w:rPr>
          <w:rFonts w:ascii="Times New Roman"/>
          <w:b/>
          <w:i w:val="false"/>
          <w:color w:val="000000"/>
        </w:rPr>
        <w:t xml:space="preserve"> Глава 5. Реорганизация и упразднение Управления</w:t>
      </w:r>
    </w:p>
    <w:bookmarkEnd w:id="37371"/>
    <w:bookmarkStart w:name="z37869" w:id="37372"/>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7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265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7872" w:id="37373"/>
    <w:p>
      <w:pPr>
        <w:spacing w:after="0"/>
        <w:ind w:left="0"/>
        <w:jc w:val="left"/>
      </w:pPr>
      <w:r>
        <w:rPr>
          <w:rFonts w:ascii="Times New Roman"/>
          <w:b/>
          <w:i w:val="false"/>
          <w:color w:val="000000"/>
        </w:rPr>
        <w:t xml:space="preserve"> Положение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7373"/>
    <w:bookmarkStart w:name="z37873" w:id="37374"/>
    <w:p>
      <w:pPr>
        <w:spacing w:after="0"/>
        <w:ind w:left="0"/>
        <w:jc w:val="left"/>
      </w:pPr>
      <w:r>
        <w:rPr>
          <w:rFonts w:ascii="Times New Roman"/>
          <w:b/>
          <w:i w:val="false"/>
          <w:color w:val="000000"/>
        </w:rPr>
        <w:t xml:space="preserve"> Глава 1. Общие положения</w:t>
      </w:r>
    </w:p>
    <w:bookmarkEnd w:id="37374"/>
    <w:bookmarkStart w:name="z37874" w:id="37375"/>
    <w:p>
      <w:pPr>
        <w:spacing w:after="0"/>
        <w:ind w:left="0"/>
        <w:jc w:val="both"/>
      </w:pPr>
      <w:r>
        <w:rPr>
          <w:rFonts w:ascii="Times New Roman"/>
          <w:b w:val="false"/>
          <w:i w:val="false"/>
          <w:color w:val="000000"/>
          <w:sz w:val="28"/>
        </w:rPr>
        <w:t>
      1.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7375"/>
    <w:bookmarkStart w:name="z37875" w:id="37376"/>
    <w:p>
      <w:pPr>
        <w:spacing w:after="0"/>
        <w:ind w:left="0"/>
        <w:jc w:val="both"/>
      </w:pPr>
      <w:r>
        <w:rPr>
          <w:rFonts w:ascii="Times New Roman"/>
          <w:b w:val="false"/>
          <w:i w:val="false"/>
          <w:color w:val="000000"/>
          <w:sz w:val="28"/>
        </w:rPr>
        <w:t xml:space="preserve">
      1) налогового администрирования; </w:t>
      </w:r>
    </w:p>
    <w:bookmarkEnd w:id="37376"/>
    <w:bookmarkStart w:name="z37876" w:id="37377"/>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377"/>
    <w:bookmarkStart w:name="z37877" w:id="37378"/>
    <w:p>
      <w:pPr>
        <w:spacing w:after="0"/>
        <w:ind w:left="0"/>
        <w:jc w:val="both"/>
      </w:pPr>
      <w:r>
        <w:rPr>
          <w:rFonts w:ascii="Times New Roman"/>
          <w:b w:val="false"/>
          <w:i w:val="false"/>
          <w:color w:val="000000"/>
          <w:sz w:val="28"/>
        </w:rPr>
        <w:t xml:space="preserve">
      3) оборота нефтепродуктов и биотоплива; </w:t>
      </w:r>
    </w:p>
    <w:bookmarkEnd w:id="37378"/>
    <w:bookmarkStart w:name="z37878" w:id="37379"/>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379"/>
    <w:bookmarkStart w:name="z37879" w:id="37380"/>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7380"/>
    <w:bookmarkStart w:name="z37880" w:id="37381"/>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381"/>
    <w:bookmarkStart w:name="z37881" w:id="3738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382"/>
    <w:bookmarkStart w:name="z37882" w:id="37383"/>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7383"/>
    <w:bookmarkStart w:name="z37883" w:id="37384"/>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384"/>
    <w:bookmarkStart w:name="z37884" w:id="37385"/>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7385"/>
    <w:bookmarkStart w:name="z37885" w:id="37386"/>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7386"/>
    <w:bookmarkStart w:name="z37886" w:id="37387"/>
    <w:p>
      <w:pPr>
        <w:spacing w:after="0"/>
        <w:ind w:left="0"/>
        <w:jc w:val="both"/>
      </w:pPr>
      <w:r>
        <w:rPr>
          <w:rFonts w:ascii="Times New Roman"/>
          <w:b w:val="false"/>
          <w:i w:val="false"/>
          <w:color w:val="000000"/>
          <w:sz w:val="28"/>
        </w:rPr>
        <w:t xml:space="preserve">
      8. Местонахождение Управления: почтовый индекс 071700, Республика Казахстан, область Абай, Урджарский район, село Урджар, улица Есіл, д.10. </w:t>
      </w:r>
    </w:p>
    <w:bookmarkEnd w:id="37387"/>
    <w:bookmarkStart w:name="z37887" w:id="37388"/>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37388"/>
    <w:bookmarkStart w:name="z37888" w:id="3738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389"/>
    <w:bookmarkStart w:name="z37889" w:id="3739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390"/>
    <w:bookmarkStart w:name="z37890" w:id="3739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7391"/>
    <w:bookmarkStart w:name="z37891" w:id="3739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392"/>
    <w:bookmarkStart w:name="z37892" w:id="37393"/>
    <w:p>
      <w:pPr>
        <w:spacing w:after="0"/>
        <w:ind w:left="0"/>
        <w:jc w:val="left"/>
      </w:pPr>
      <w:r>
        <w:rPr>
          <w:rFonts w:ascii="Times New Roman"/>
          <w:b/>
          <w:i w:val="false"/>
          <w:color w:val="000000"/>
        </w:rPr>
        <w:t xml:space="preserve"> Глава 2. Задачи, права и обязанности Управления</w:t>
      </w:r>
    </w:p>
    <w:bookmarkEnd w:id="37393"/>
    <w:bookmarkStart w:name="z37893" w:id="37394"/>
    <w:p>
      <w:pPr>
        <w:spacing w:after="0"/>
        <w:ind w:left="0"/>
        <w:jc w:val="both"/>
      </w:pPr>
      <w:r>
        <w:rPr>
          <w:rFonts w:ascii="Times New Roman"/>
          <w:b w:val="false"/>
          <w:i w:val="false"/>
          <w:color w:val="000000"/>
          <w:sz w:val="28"/>
        </w:rPr>
        <w:t>
      13. Задачи:</w:t>
      </w:r>
    </w:p>
    <w:bookmarkEnd w:id="37394"/>
    <w:bookmarkStart w:name="z37894" w:id="37395"/>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395"/>
    <w:bookmarkStart w:name="z37895" w:id="37396"/>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7396"/>
    <w:bookmarkStart w:name="z37896" w:id="37397"/>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397"/>
    <w:bookmarkStart w:name="z37897" w:id="37398"/>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398"/>
    <w:bookmarkStart w:name="z37898" w:id="37399"/>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7399"/>
    <w:bookmarkStart w:name="z37899" w:id="37400"/>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400"/>
    <w:bookmarkStart w:name="z37900" w:id="37401"/>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7401"/>
    <w:bookmarkStart w:name="z37901" w:id="37402"/>
    <w:p>
      <w:pPr>
        <w:spacing w:after="0"/>
        <w:ind w:left="0"/>
        <w:jc w:val="both"/>
      </w:pPr>
      <w:r>
        <w:rPr>
          <w:rFonts w:ascii="Times New Roman"/>
          <w:b w:val="false"/>
          <w:i w:val="false"/>
          <w:color w:val="000000"/>
          <w:sz w:val="28"/>
        </w:rPr>
        <w:t>
      14. Права и обязанности Управления:</w:t>
      </w:r>
    </w:p>
    <w:bookmarkEnd w:id="37402"/>
    <w:bookmarkStart w:name="z37902" w:id="37403"/>
    <w:p>
      <w:pPr>
        <w:spacing w:after="0"/>
        <w:ind w:left="0"/>
        <w:jc w:val="both"/>
      </w:pPr>
      <w:r>
        <w:rPr>
          <w:rFonts w:ascii="Times New Roman"/>
          <w:b w:val="false"/>
          <w:i w:val="false"/>
          <w:color w:val="000000"/>
          <w:sz w:val="28"/>
        </w:rPr>
        <w:t>
      1) права:</w:t>
      </w:r>
    </w:p>
    <w:bookmarkEnd w:id="37403"/>
    <w:bookmarkStart w:name="z37903" w:id="3740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404"/>
    <w:bookmarkStart w:name="z37904" w:id="37405"/>
    <w:p>
      <w:pPr>
        <w:spacing w:after="0"/>
        <w:ind w:left="0"/>
        <w:jc w:val="both"/>
      </w:pPr>
      <w:r>
        <w:rPr>
          <w:rFonts w:ascii="Times New Roman"/>
          <w:b w:val="false"/>
          <w:i w:val="false"/>
          <w:color w:val="000000"/>
          <w:sz w:val="28"/>
        </w:rPr>
        <w:t>
      требовать от налогоплательщика (налогового агента):</w:t>
      </w:r>
    </w:p>
    <w:bookmarkEnd w:id="37405"/>
    <w:bookmarkStart w:name="z37905" w:id="3740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406"/>
    <w:bookmarkStart w:name="z37906" w:id="3740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407"/>
    <w:bookmarkStart w:name="z37907" w:id="3740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7408"/>
    <w:bookmarkStart w:name="z37908" w:id="374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7409"/>
    <w:bookmarkStart w:name="z37909" w:id="374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7410"/>
    <w:bookmarkStart w:name="z37910" w:id="3741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7411"/>
    <w:bookmarkStart w:name="z37911" w:id="3741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7412"/>
    <w:bookmarkStart w:name="z37912" w:id="3741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413"/>
    <w:bookmarkStart w:name="z37913" w:id="3741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7414"/>
    <w:bookmarkStart w:name="z37914" w:id="37415"/>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7415"/>
    <w:bookmarkStart w:name="z37915" w:id="37416"/>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7416"/>
    <w:bookmarkStart w:name="z37916" w:id="37417"/>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7417"/>
    <w:bookmarkStart w:name="z37917" w:id="37418"/>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7418"/>
    <w:bookmarkStart w:name="z37918" w:id="37419"/>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7419"/>
    <w:bookmarkStart w:name="z37919" w:id="37420"/>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7420"/>
    <w:bookmarkStart w:name="z37920" w:id="37421"/>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7421"/>
    <w:bookmarkStart w:name="z37921" w:id="3742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7422"/>
    <w:bookmarkStart w:name="z37922" w:id="37423"/>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7423"/>
    <w:bookmarkStart w:name="z37923" w:id="37424"/>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7424"/>
    <w:bookmarkStart w:name="z37924" w:id="37425"/>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7425"/>
    <w:bookmarkStart w:name="z37925" w:id="37426"/>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7426"/>
    <w:bookmarkStart w:name="z37926" w:id="37427"/>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7427"/>
    <w:bookmarkStart w:name="z37927" w:id="37428"/>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7428"/>
    <w:bookmarkStart w:name="z37928" w:id="37429"/>
    <w:p>
      <w:pPr>
        <w:spacing w:after="0"/>
        <w:ind w:left="0"/>
        <w:jc w:val="both"/>
      </w:pPr>
      <w:r>
        <w:rPr>
          <w:rFonts w:ascii="Times New Roman"/>
          <w:b w:val="false"/>
          <w:i w:val="false"/>
          <w:color w:val="000000"/>
          <w:sz w:val="28"/>
        </w:rPr>
        <w:t>
      2) обязанности:</w:t>
      </w:r>
    </w:p>
    <w:bookmarkEnd w:id="37429"/>
    <w:bookmarkStart w:name="z37929" w:id="37430"/>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7430"/>
    <w:bookmarkStart w:name="z37930" w:id="37431"/>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7431"/>
    <w:bookmarkStart w:name="z37931" w:id="37432"/>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7432"/>
    <w:bookmarkStart w:name="z37932" w:id="37433"/>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7433"/>
    <w:bookmarkStart w:name="z37933" w:id="37434"/>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7434"/>
    <w:bookmarkStart w:name="z37934" w:id="37435"/>
    <w:p>
      <w:pPr>
        <w:spacing w:after="0"/>
        <w:ind w:left="0"/>
        <w:jc w:val="both"/>
      </w:pPr>
      <w:r>
        <w:rPr>
          <w:rFonts w:ascii="Times New Roman"/>
          <w:b w:val="false"/>
          <w:i w:val="false"/>
          <w:color w:val="000000"/>
          <w:sz w:val="28"/>
        </w:rPr>
        <w:t>
      имеющих налоговую задолженность;</w:t>
      </w:r>
    </w:p>
    <w:bookmarkEnd w:id="37435"/>
    <w:bookmarkStart w:name="z37935" w:id="37436"/>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7436"/>
    <w:bookmarkStart w:name="z37936" w:id="37437"/>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7437"/>
    <w:bookmarkStart w:name="z37937" w:id="37438"/>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438"/>
    <w:bookmarkStart w:name="z37938" w:id="37439"/>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439"/>
    <w:bookmarkStart w:name="z37939" w:id="37440"/>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440"/>
    <w:bookmarkStart w:name="z37940" w:id="37441"/>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441"/>
    <w:bookmarkStart w:name="z37941" w:id="37442"/>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442"/>
    <w:bookmarkStart w:name="z37942" w:id="37443"/>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443"/>
    <w:bookmarkStart w:name="z37943" w:id="37444"/>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444"/>
    <w:bookmarkStart w:name="z37944" w:id="37445"/>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445"/>
    <w:bookmarkStart w:name="z37945" w:id="37446"/>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446"/>
    <w:bookmarkStart w:name="z37946" w:id="37447"/>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7447"/>
    <w:bookmarkStart w:name="z37947" w:id="37448"/>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7448"/>
    <w:bookmarkStart w:name="z37948" w:id="37449"/>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7449"/>
    <w:bookmarkStart w:name="z37949" w:id="37450"/>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7450"/>
    <w:bookmarkStart w:name="z37950" w:id="37451"/>
    <w:p>
      <w:pPr>
        <w:spacing w:after="0"/>
        <w:ind w:left="0"/>
        <w:jc w:val="both"/>
      </w:pPr>
      <w:r>
        <w:rPr>
          <w:rFonts w:ascii="Times New Roman"/>
          <w:b w:val="false"/>
          <w:i w:val="false"/>
          <w:color w:val="000000"/>
          <w:sz w:val="28"/>
        </w:rPr>
        <w:t>
      защищать интересы государства;</w:t>
      </w:r>
    </w:p>
    <w:bookmarkEnd w:id="37451"/>
    <w:bookmarkStart w:name="z37951" w:id="37452"/>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7452"/>
    <w:bookmarkStart w:name="z37952" w:id="37453"/>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7453"/>
    <w:bookmarkStart w:name="z37953" w:id="37454"/>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454"/>
    <w:bookmarkStart w:name="z37954" w:id="37455"/>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7455"/>
    <w:bookmarkStart w:name="z37955" w:id="37456"/>
    <w:p>
      <w:pPr>
        <w:spacing w:after="0"/>
        <w:ind w:left="0"/>
        <w:jc w:val="both"/>
      </w:pPr>
      <w:r>
        <w:rPr>
          <w:rFonts w:ascii="Times New Roman"/>
          <w:b w:val="false"/>
          <w:i w:val="false"/>
          <w:color w:val="000000"/>
          <w:sz w:val="28"/>
        </w:rPr>
        <w:t>
      15. Функции:</w:t>
      </w:r>
    </w:p>
    <w:bookmarkEnd w:id="37456"/>
    <w:bookmarkStart w:name="z37956" w:id="37457"/>
    <w:p>
      <w:pPr>
        <w:spacing w:after="0"/>
        <w:ind w:left="0"/>
        <w:jc w:val="both"/>
      </w:pPr>
      <w:r>
        <w:rPr>
          <w:rFonts w:ascii="Times New Roman"/>
          <w:b w:val="false"/>
          <w:i w:val="false"/>
          <w:color w:val="000000"/>
          <w:sz w:val="28"/>
        </w:rPr>
        <w:t>
      1) осуществление налогового контроля;</w:t>
      </w:r>
    </w:p>
    <w:bookmarkEnd w:id="37457"/>
    <w:bookmarkStart w:name="z37957" w:id="37458"/>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7458"/>
    <w:bookmarkStart w:name="z37958" w:id="37459"/>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7459"/>
    <w:bookmarkStart w:name="z37959" w:id="37460"/>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7460"/>
    <w:bookmarkStart w:name="z37960" w:id="37461"/>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7461"/>
    <w:bookmarkStart w:name="z37961" w:id="37462"/>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7462"/>
    <w:bookmarkStart w:name="z37962" w:id="37463"/>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7463"/>
    <w:bookmarkStart w:name="z37963" w:id="37464"/>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7464"/>
    <w:bookmarkStart w:name="z37964" w:id="37465"/>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7465"/>
    <w:bookmarkStart w:name="z37965" w:id="37466"/>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7466"/>
    <w:bookmarkStart w:name="z37966" w:id="37467"/>
    <w:p>
      <w:pPr>
        <w:spacing w:after="0"/>
        <w:ind w:left="0"/>
        <w:jc w:val="both"/>
      </w:pPr>
      <w:r>
        <w:rPr>
          <w:rFonts w:ascii="Times New Roman"/>
          <w:b w:val="false"/>
          <w:i w:val="false"/>
          <w:color w:val="000000"/>
          <w:sz w:val="28"/>
        </w:rPr>
        <w:t>
      11) осуществление налогового администрирования;</w:t>
      </w:r>
    </w:p>
    <w:bookmarkEnd w:id="37467"/>
    <w:bookmarkStart w:name="z37967" w:id="37468"/>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7468"/>
    <w:bookmarkStart w:name="z37968" w:id="37469"/>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7469"/>
    <w:bookmarkStart w:name="z37969" w:id="37470"/>
    <w:p>
      <w:pPr>
        <w:spacing w:after="0"/>
        <w:ind w:left="0"/>
        <w:jc w:val="both"/>
      </w:pPr>
      <w:r>
        <w:rPr>
          <w:rFonts w:ascii="Times New Roman"/>
          <w:b w:val="false"/>
          <w:i w:val="false"/>
          <w:color w:val="000000"/>
          <w:sz w:val="28"/>
        </w:rPr>
        <w:t>
      14) использование системы управления рисками;</w:t>
      </w:r>
    </w:p>
    <w:bookmarkEnd w:id="37470"/>
    <w:bookmarkStart w:name="z37970" w:id="37471"/>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7471"/>
    <w:bookmarkStart w:name="z37971" w:id="37472"/>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7472"/>
    <w:bookmarkStart w:name="z37972" w:id="37473"/>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7473"/>
    <w:bookmarkStart w:name="z37973" w:id="37474"/>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7474"/>
    <w:bookmarkStart w:name="z37974" w:id="37475"/>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7475"/>
    <w:bookmarkStart w:name="z37975" w:id="37476"/>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7476"/>
    <w:bookmarkStart w:name="z37976" w:id="37477"/>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7477"/>
    <w:bookmarkStart w:name="z37977" w:id="37478"/>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7478"/>
    <w:bookmarkStart w:name="z37978" w:id="37479"/>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7479"/>
    <w:bookmarkStart w:name="z37979" w:id="37480"/>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7480"/>
    <w:bookmarkStart w:name="z37980" w:id="37481"/>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7481"/>
    <w:bookmarkStart w:name="z37981" w:id="37482"/>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7482"/>
    <w:bookmarkStart w:name="z37982" w:id="37483"/>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7483"/>
    <w:bookmarkStart w:name="z37983" w:id="37484"/>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7484"/>
    <w:bookmarkStart w:name="z37984" w:id="37485"/>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7485"/>
    <w:bookmarkStart w:name="z37985" w:id="37486"/>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7486"/>
    <w:bookmarkStart w:name="z37986" w:id="37487"/>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7487"/>
    <w:bookmarkStart w:name="z37987" w:id="37488"/>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7488"/>
    <w:bookmarkStart w:name="z37988" w:id="37489"/>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7489"/>
    <w:bookmarkStart w:name="z37989" w:id="37490"/>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7490"/>
    <w:bookmarkStart w:name="z37990" w:id="37491"/>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491"/>
    <w:bookmarkStart w:name="z37991" w:id="37492"/>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492"/>
    <w:bookmarkStart w:name="z37992" w:id="37493"/>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493"/>
    <w:bookmarkStart w:name="z37993" w:id="37494"/>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494"/>
    <w:bookmarkStart w:name="z37994" w:id="37495"/>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7495"/>
    <w:bookmarkStart w:name="z37995" w:id="37496"/>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7496"/>
    <w:bookmarkStart w:name="z37996" w:id="3749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7497"/>
    <w:bookmarkStart w:name="z37997" w:id="3749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7498"/>
    <w:bookmarkStart w:name="z37998" w:id="3749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499"/>
    <w:bookmarkStart w:name="z37999" w:id="37500"/>
    <w:p>
      <w:pPr>
        <w:spacing w:after="0"/>
        <w:ind w:left="0"/>
        <w:jc w:val="both"/>
      </w:pPr>
      <w:r>
        <w:rPr>
          <w:rFonts w:ascii="Times New Roman"/>
          <w:b w:val="false"/>
          <w:i w:val="false"/>
          <w:color w:val="000000"/>
          <w:sz w:val="28"/>
        </w:rPr>
        <w:t>
      19. Полномочия Руководителя Управления:</w:t>
      </w:r>
    </w:p>
    <w:bookmarkEnd w:id="37500"/>
    <w:bookmarkStart w:name="z38000" w:id="3750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7501"/>
    <w:bookmarkStart w:name="z38001" w:id="3750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7502"/>
    <w:bookmarkStart w:name="z38002" w:id="3750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7503"/>
    <w:bookmarkStart w:name="z38003" w:id="3750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504"/>
    <w:bookmarkStart w:name="z38004" w:id="3750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7505"/>
    <w:bookmarkStart w:name="z38005" w:id="3750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7506"/>
    <w:bookmarkStart w:name="z38006" w:id="3750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507"/>
    <w:bookmarkStart w:name="z38007" w:id="3750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7508"/>
    <w:bookmarkStart w:name="z38008" w:id="3750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7509"/>
    <w:bookmarkStart w:name="z38009" w:id="3751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7510"/>
    <w:bookmarkStart w:name="z38010" w:id="3751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511"/>
    <w:bookmarkStart w:name="z38011" w:id="3751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7512"/>
    <w:bookmarkStart w:name="z38012" w:id="37513"/>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7513"/>
    <w:bookmarkStart w:name="z38013" w:id="37514"/>
    <w:p>
      <w:pPr>
        <w:spacing w:after="0"/>
        <w:ind w:left="0"/>
        <w:jc w:val="left"/>
      </w:pPr>
      <w:r>
        <w:rPr>
          <w:rFonts w:ascii="Times New Roman"/>
          <w:b/>
          <w:i w:val="false"/>
          <w:color w:val="000000"/>
        </w:rPr>
        <w:t xml:space="preserve"> Глава 4. Имущество Управления</w:t>
      </w:r>
    </w:p>
    <w:bookmarkEnd w:id="37514"/>
    <w:bookmarkStart w:name="z38014" w:id="37515"/>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7515"/>
    <w:bookmarkStart w:name="z38015" w:id="3751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516"/>
    <w:bookmarkStart w:name="z38016" w:id="37517"/>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7517"/>
    <w:bookmarkStart w:name="z38017" w:id="37518"/>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518"/>
    <w:bookmarkStart w:name="z38018" w:id="37519"/>
    <w:p>
      <w:pPr>
        <w:spacing w:after="0"/>
        <w:ind w:left="0"/>
        <w:jc w:val="left"/>
      </w:pPr>
      <w:r>
        <w:rPr>
          <w:rFonts w:ascii="Times New Roman"/>
          <w:b/>
          <w:i w:val="false"/>
          <w:color w:val="000000"/>
        </w:rPr>
        <w:t xml:space="preserve"> Глава 5. Реорганизация и упразднение Управления</w:t>
      </w:r>
    </w:p>
    <w:bookmarkEnd w:id="37519"/>
    <w:bookmarkStart w:name="z38019" w:id="37520"/>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7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266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022" w:id="37521"/>
    <w:p>
      <w:pPr>
        <w:spacing w:after="0"/>
        <w:ind w:left="0"/>
        <w:jc w:val="left"/>
      </w:pPr>
      <w:r>
        <w:rPr>
          <w:rFonts w:ascii="Times New Roman"/>
          <w:b/>
          <w:i w:val="false"/>
          <w:color w:val="000000"/>
        </w:rPr>
        <w:t xml:space="preserve"> Положение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37521"/>
    <w:bookmarkStart w:name="z38023" w:id="37522"/>
    <w:p>
      <w:pPr>
        <w:spacing w:after="0"/>
        <w:ind w:left="0"/>
        <w:jc w:val="left"/>
      </w:pPr>
      <w:r>
        <w:rPr>
          <w:rFonts w:ascii="Times New Roman"/>
          <w:b/>
          <w:i w:val="false"/>
          <w:color w:val="000000"/>
        </w:rPr>
        <w:t xml:space="preserve"> Глава 1. Общие положения</w:t>
      </w:r>
    </w:p>
    <w:bookmarkEnd w:id="37522"/>
    <w:bookmarkStart w:name="z38024" w:id="37523"/>
    <w:p>
      <w:pPr>
        <w:spacing w:after="0"/>
        <w:ind w:left="0"/>
        <w:jc w:val="both"/>
      </w:pPr>
      <w:r>
        <w:rPr>
          <w:rFonts w:ascii="Times New Roman"/>
          <w:b w:val="false"/>
          <w:i w:val="false"/>
          <w:color w:val="000000"/>
          <w:sz w:val="28"/>
        </w:rPr>
        <w:t>
      1.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Абай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7523"/>
    <w:bookmarkStart w:name="z38025" w:id="37524"/>
    <w:p>
      <w:pPr>
        <w:spacing w:after="0"/>
        <w:ind w:left="0"/>
        <w:jc w:val="both"/>
      </w:pPr>
      <w:r>
        <w:rPr>
          <w:rFonts w:ascii="Times New Roman"/>
          <w:b w:val="false"/>
          <w:i w:val="false"/>
          <w:color w:val="000000"/>
          <w:sz w:val="28"/>
        </w:rPr>
        <w:t xml:space="preserve">
      1) налогового администрирования; </w:t>
      </w:r>
    </w:p>
    <w:bookmarkEnd w:id="37524"/>
    <w:bookmarkStart w:name="z38026" w:id="3752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525"/>
    <w:bookmarkStart w:name="z38027" w:id="37526"/>
    <w:p>
      <w:pPr>
        <w:spacing w:after="0"/>
        <w:ind w:left="0"/>
        <w:jc w:val="both"/>
      </w:pPr>
      <w:r>
        <w:rPr>
          <w:rFonts w:ascii="Times New Roman"/>
          <w:b w:val="false"/>
          <w:i w:val="false"/>
          <w:color w:val="000000"/>
          <w:sz w:val="28"/>
        </w:rPr>
        <w:t xml:space="preserve">
      3) оборота нефтепродуктов и биотоплива; </w:t>
      </w:r>
    </w:p>
    <w:bookmarkEnd w:id="37526"/>
    <w:bookmarkStart w:name="z38028" w:id="3752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527"/>
    <w:bookmarkStart w:name="z38029" w:id="3752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7528"/>
    <w:bookmarkStart w:name="z38030" w:id="3752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529"/>
    <w:bookmarkStart w:name="z38031" w:id="3753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530"/>
    <w:bookmarkStart w:name="z38032" w:id="3753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7531"/>
    <w:bookmarkStart w:name="z38033" w:id="3753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532"/>
    <w:bookmarkStart w:name="z38034" w:id="3753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7533"/>
    <w:bookmarkStart w:name="z38035" w:id="3753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7534"/>
    <w:bookmarkStart w:name="z38036" w:id="37535"/>
    <w:p>
      <w:pPr>
        <w:spacing w:after="0"/>
        <w:ind w:left="0"/>
        <w:jc w:val="both"/>
      </w:pPr>
      <w:r>
        <w:rPr>
          <w:rFonts w:ascii="Times New Roman"/>
          <w:b w:val="false"/>
          <w:i w:val="false"/>
          <w:color w:val="000000"/>
          <w:sz w:val="28"/>
        </w:rPr>
        <w:t xml:space="preserve">
      8. Местонахождение Управления: почтовый индекс 071500, Республика Казахстан, область Абай, район Ақсуат, село Аксуат, улица Аблайхана, 7. </w:t>
      </w:r>
    </w:p>
    <w:bookmarkEnd w:id="37535"/>
    <w:bookmarkStart w:name="z38037" w:id="3753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37536"/>
    <w:bookmarkStart w:name="z38038" w:id="3753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537"/>
    <w:bookmarkStart w:name="z38039" w:id="3753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538"/>
    <w:bookmarkStart w:name="z38040" w:id="3753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7539"/>
    <w:bookmarkStart w:name="z38041" w:id="3754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540"/>
    <w:bookmarkStart w:name="z38042" w:id="37541"/>
    <w:p>
      <w:pPr>
        <w:spacing w:after="0"/>
        <w:ind w:left="0"/>
        <w:jc w:val="left"/>
      </w:pPr>
      <w:r>
        <w:rPr>
          <w:rFonts w:ascii="Times New Roman"/>
          <w:b/>
          <w:i w:val="false"/>
          <w:color w:val="000000"/>
        </w:rPr>
        <w:t xml:space="preserve"> Глава 2. Задачи, права и обязанности Управления</w:t>
      </w:r>
    </w:p>
    <w:bookmarkEnd w:id="37541"/>
    <w:bookmarkStart w:name="z38043" w:id="37542"/>
    <w:p>
      <w:pPr>
        <w:spacing w:after="0"/>
        <w:ind w:left="0"/>
        <w:jc w:val="both"/>
      </w:pPr>
      <w:r>
        <w:rPr>
          <w:rFonts w:ascii="Times New Roman"/>
          <w:b w:val="false"/>
          <w:i w:val="false"/>
          <w:color w:val="000000"/>
          <w:sz w:val="28"/>
        </w:rPr>
        <w:t>
      13. Задачи:</w:t>
      </w:r>
    </w:p>
    <w:bookmarkEnd w:id="37542"/>
    <w:bookmarkStart w:name="z38044" w:id="3754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543"/>
    <w:bookmarkStart w:name="z38045" w:id="3754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7544"/>
    <w:bookmarkStart w:name="z38046" w:id="3754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545"/>
    <w:bookmarkStart w:name="z38047" w:id="3754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546"/>
    <w:bookmarkStart w:name="z38048" w:id="3754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7547"/>
    <w:bookmarkStart w:name="z38049" w:id="3754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548"/>
    <w:bookmarkStart w:name="z38050" w:id="3754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7549"/>
    <w:bookmarkStart w:name="z38051" w:id="37550"/>
    <w:p>
      <w:pPr>
        <w:spacing w:after="0"/>
        <w:ind w:left="0"/>
        <w:jc w:val="both"/>
      </w:pPr>
      <w:r>
        <w:rPr>
          <w:rFonts w:ascii="Times New Roman"/>
          <w:b w:val="false"/>
          <w:i w:val="false"/>
          <w:color w:val="000000"/>
          <w:sz w:val="28"/>
        </w:rPr>
        <w:t>
      14. Права и обязанности Управления:</w:t>
      </w:r>
    </w:p>
    <w:bookmarkEnd w:id="37550"/>
    <w:bookmarkStart w:name="z38052" w:id="37551"/>
    <w:p>
      <w:pPr>
        <w:spacing w:after="0"/>
        <w:ind w:left="0"/>
        <w:jc w:val="both"/>
      </w:pPr>
      <w:r>
        <w:rPr>
          <w:rFonts w:ascii="Times New Roman"/>
          <w:b w:val="false"/>
          <w:i w:val="false"/>
          <w:color w:val="000000"/>
          <w:sz w:val="28"/>
        </w:rPr>
        <w:t>
      1) права:</w:t>
      </w:r>
    </w:p>
    <w:bookmarkEnd w:id="37551"/>
    <w:bookmarkStart w:name="z38053" w:id="3755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552"/>
    <w:bookmarkStart w:name="z38054" w:id="37553"/>
    <w:p>
      <w:pPr>
        <w:spacing w:after="0"/>
        <w:ind w:left="0"/>
        <w:jc w:val="both"/>
      </w:pPr>
      <w:r>
        <w:rPr>
          <w:rFonts w:ascii="Times New Roman"/>
          <w:b w:val="false"/>
          <w:i w:val="false"/>
          <w:color w:val="000000"/>
          <w:sz w:val="28"/>
        </w:rPr>
        <w:t>
      требовать от налогоплательщика (налогового агента):</w:t>
      </w:r>
    </w:p>
    <w:bookmarkEnd w:id="37553"/>
    <w:bookmarkStart w:name="z38055" w:id="3755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554"/>
    <w:bookmarkStart w:name="z38056" w:id="3755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555"/>
    <w:bookmarkStart w:name="z38057" w:id="3755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7556"/>
    <w:bookmarkStart w:name="z38058" w:id="375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7557"/>
    <w:bookmarkStart w:name="z38059" w:id="375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7558"/>
    <w:bookmarkStart w:name="z38060" w:id="3755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7559"/>
    <w:bookmarkStart w:name="z38061" w:id="3756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7560"/>
    <w:bookmarkStart w:name="z38062" w:id="3756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561"/>
    <w:bookmarkStart w:name="z38063" w:id="3756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7562"/>
    <w:bookmarkStart w:name="z38064" w:id="3756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7563"/>
    <w:bookmarkStart w:name="z38065" w:id="3756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7564"/>
    <w:bookmarkStart w:name="z38066" w:id="3756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7565"/>
    <w:bookmarkStart w:name="z38067" w:id="3756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7566"/>
    <w:bookmarkStart w:name="z38068" w:id="3756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7567"/>
    <w:bookmarkStart w:name="z38069" w:id="3756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7568"/>
    <w:bookmarkStart w:name="z38070" w:id="3756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7569"/>
    <w:bookmarkStart w:name="z38071" w:id="3757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7570"/>
    <w:bookmarkStart w:name="z38072" w:id="3757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7571"/>
    <w:bookmarkStart w:name="z38073" w:id="3757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7572"/>
    <w:bookmarkStart w:name="z38074" w:id="3757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7573"/>
    <w:bookmarkStart w:name="z38075" w:id="3757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7574"/>
    <w:bookmarkStart w:name="z38076" w:id="3757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7575"/>
    <w:bookmarkStart w:name="z38077" w:id="3757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7576"/>
    <w:bookmarkStart w:name="z38078" w:id="37577"/>
    <w:p>
      <w:pPr>
        <w:spacing w:after="0"/>
        <w:ind w:left="0"/>
        <w:jc w:val="both"/>
      </w:pPr>
      <w:r>
        <w:rPr>
          <w:rFonts w:ascii="Times New Roman"/>
          <w:b w:val="false"/>
          <w:i w:val="false"/>
          <w:color w:val="000000"/>
          <w:sz w:val="28"/>
        </w:rPr>
        <w:t>
      2) обязанности:</w:t>
      </w:r>
    </w:p>
    <w:bookmarkEnd w:id="37577"/>
    <w:bookmarkStart w:name="z38079" w:id="3757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7578"/>
    <w:bookmarkStart w:name="z38080" w:id="3757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7579"/>
    <w:bookmarkStart w:name="z38081" w:id="3758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7580"/>
    <w:bookmarkStart w:name="z38082" w:id="3758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7581"/>
    <w:bookmarkStart w:name="z38083" w:id="3758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7582"/>
    <w:bookmarkStart w:name="z38084" w:id="37583"/>
    <w:p>
      <w:pPr>
        <w:spacing w:after="0"/>
        <w:ind w:left="0"/>
        <w:jc w:val="both"/>
      </w:pPr>
      <w:r>
        <w:rPr>
          <w:rFonts w:ascii="Times New Roman"/>
          <w:b w:val="false"/>
          <w:i w:val="false"/>
          <w:color w:val="000000"/>
          <w:sz w:val="28"/>
        </w:rPr>
        <w:t>
      имеющих налоговую задолженность;</w:t>
      </w:r>
    </w:p>
    <w:bookmarkEnd w:id="37583"/>
    <w:bookmarkStart w:name="z38085" w:id="3758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7584"/>
    <w:bookmarkStart w:name="z38086" w:id="3758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7585"/>
    <w:bookmarkStart w:name="z38087" w:id="3758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586"/>
    <w:bookmarkStart w:name="z38088" w:id="3758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587"/>
    <w:bookmarkStart w:name="z38089" w:id="3758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588"/>
    <w:bookmarkStart w:name="z38090" w:id="3758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589"/>
    <w:bookmarkStart w:name="z38091" w:id="3759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590"/>
    <w:bookmarkStart w:name="z38092" w:id="3759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591"/>
    <w:bookmarkStart w:name="z38093" w:id="3759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592"/>
    <w:bookmarkStart w:name="z38094" w:id="3759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593"/>
    <w:bookmarkStart w:name="z38095" w:id="3759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594"/>
    <w:bookmarkStart w:name="z38096" w:id="3759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7595"/>
    <w:bookmarkStart w:name="z38097" w:id="3759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7596"/>
    <w:bookmarkStart w:name="z38098" w:id="3759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7597"/>
    <w:bookmarkStart w:name="z38099" w:id="3759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7598"/>
    <w:bookmarkStart w:name="z38100" w:id="37599"/>
    <w:p>
      <w:pPr>
        <w:spacing w:after="0"/>
        <w:ind w:left="0"/>
        <w:jc w:val="both"/>
      </w:pPr>
      <w:r>
        <w:rPr>
          <w:rFonts w:ascii="Times New Roman"/>
          <w:b w:val="false"/>
          <w:i w:val="false"/>
          <w:color w:val="000000"/>
          <w:sz w:val="28"/>
        </w:rPr>
        <w:t>
      защищать интересы государства;</w:t>
      </w:r>
    </w:p>
    <w:bookmarkEnd w:id="37599"/>
    <w:bookmarkStart w:name="z38101" w:id="3760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7600"/>
    <w:bookmarkStart w:name="z38102" w:id="3760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7601"/>
    <w:bookmarkStart w:name="z38103" w:id="3760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602"/>
    <w:bookmarkStart w:name="z38104" w:id="3760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7603"/>
    <w:bookmarkStart w:name="z38105" w:id="37604"/>
    <w:p>
      <w:pPr>
        <w:spacing w:after="0"/>
        <w:ind w:left="0"/>
        <w:jc w:val="both"/>
      </w:pPr>
      <w:r>
        <w:rPr>
          <w:rFonts w:ascii="Times New Roman"/>
          <w:b w:val="false"/>
          <w:i w:val="false"/>
          <w:color w:val="000000"/>
          <w:sz w:val="28"/>
        </w:rPr>
        <w:t>
      15. Функции:</w:t>
      </w:r>
    </w:p>
    <w:bookmarkEnd w:id="37604"/>
    <w:bookmarkStart w:name="z38106" w:id="37605"/>
    <w:p>
      <w:pPr>
        <w:spacing w:after="0"/>
        <w:ind w:left="0"/>
        <w:jc w:val="both"/>
      </w:pPr>
      <w:r>
        <w:rPr>
          <w:rFonts w:ascii="Times New Roman"/>
          <w:b w:val="false"/>
          <w:i w:val="false"/>
          <w:color w:val="000000"/>
          <w:sz w:val="28"/>
        </w:rPr>
        <w:t>
      1) осуществление налогового контроля;</w:t>
      </w:r>
    </w:p>
    <w:bookmarkEnd w:id="37605"/>
    <w:bookmarkStart w:name="z38107" w:id="3760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7606"/>
    <w:bookmarkStart w:name="z38108" w:id="3760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7607"/>
    <w:bookmarkStart w:name="z38109" w:id="3760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7608"/>
    <w:bookmarkStart w:name="z38110" w:id="3760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7609"/>
    <w:bookmarkStart w:name="z38111" w:id="3761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7610"/>
    <w:bookmarkStart w:name="z38112" w:id="3761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7611"/>
    <w:bookmarkStart w:name="z38113" w:id="3761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7612"/>
    <w:bookmarkStart w:name="z38114" w:id="3761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7613"/>
    <w:bookmarkStart w:name="z38115" w:id="3761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7614"/>
    <w:bookmarkStart w:name="z38116" w:id="37615"/>
    <w:p>
      <w:pPr>
        <w:spacing w:after="0"/>
        <w:ind w:left="0"/>
        <w:jc w:val="both"/>
      </w:pPr>
      <w:r>
        <w:rPr>
          <w:rFonts w:ascii="Times New Roman"/>
          <w:b w:val="false"/>
          <w:i w:val="false"/>
          <w:color w:val="000000"/>
          <w:sz w:val="28"/>
        </w:rPr>
        <w:t>
      11) осуществление налогового администрирования;</w:t>
      </w:r>
    </w:p>
    <w:bookmarkEnd w:id="37615"/>
    <w:bookmarkStart w:name="z38117" w:id="3761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7616"/>
    <w:bookmarkStart w:name="z38118" w:id="3761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7617"/>
    <w:bookmarkStart w:name="z38119" w:id="37618"/>
    <w:p>
      <w:pPr>
        <w:spacing w:after="0"/>
        <w:ind w:left="0"/>
        <w:jc w:val="both"/>
      </w:pPr>
      <w:r>
        <w:rPr>
          <w:rFonts w:ascii="Times New Roman"/>
          <w:b w:val="false"/>
          <w:i w:val="false"/>
          <w:color w:val="000000"/>
          <w:sz w:val="28"/>
        </w:rPr>
        <w:t>
      14) использование системы управления рисками;</w:t>
      </w:r>
    </w:p>
    <w:bookmarkEnd w:id="37618"/>
    <w:bookmarkStart w:name="z38120" w:id="3761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7619"/>
    <w:bookmarkStart w:name="z38121" w:id="3762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7620"/>
    <w:bookmarkStart w:name="z38122" w:id="3762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7621"/>
    <w:bookmarkStart w:name="z38123" w:id="3762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7622"/>
    <w:bookmarkStart w:name="z38124" w:id="3762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7623"/>
    <w:bookmarkStart w:name="z38125" w:id="3762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7624"/>
    <w:bookmarkStart w:name="z38126" w:id="3762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7625"/>
    <w:bookmarkStart w:name="z38127" w:id="3762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7626"/>
    <w:bookmarkStart w:name="z38128" w:id="3762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7627"/>
    <w:bookmarkStart w:name="z38129" w:id="3762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7628"/>
    <w:bookmarkStart w:name="z38130" w:id="3762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7629"/>
    <w:bookmarkStart w:name="z38131" w:id="3763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7630"/>
    <w:bookmarkStart w:name="z38132" w:id="3763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7631"/>
    <w:bookmarkStart w:name="z38133" w:id="3763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7632"/>
    <w:bookmarkStart w:name="z38134" w:id="3763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7633"/>
    <w:bookmarkStart w:name="z38135" w:id="3763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7634"/>
    <w:bookmarkStart w:name="z38136" w:id="3763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7635"/>
    <w:bookmarkStart w:name="z38137" w:id="3763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7636"/>
    <w:bookmarkStart w:name="z38138" w:id="3763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7637"/>
    <w:bookmarkStart w:name="z38139" w:id="3763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7638"/>
    <w:bookmarkStart w:name="z38140" w:id="3763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639"/>
    <w:bookmarkStart w:name="z38141" w:id="3764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640"/>
    <w:bookmarkStart w:name="z38142" w:id="3764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641"/>
    <w:bookmarkStart w:name="z38143" w:id="3764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642"/>
    <w:bookmarkStart w:name="z38144" w:id="3764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7643"/>
    <w:bookmarkStart w:name="z38145" w:id="3764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7644"/>
    <w:bookmarkStart w:name="z38146" w:id="3764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7645"/>
    <w:bookmarkStart w:name="z38147" w:id="3764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7646"/>
    <w:bookmarkStart w:name="z38148" w:id="37647"/>
    <w:p>
      <w:pPr>
        <w:spacing w:after="0"/>
        <w:ind w:left="0"/>
        <w:jc w:val="both"/>
      </w:pPr>
      <w:r>
        <w:rPr>
          <w:rFonts w:ascii="Times New Roman"/>
          <w:b w:val="false"/>
          <w:i w:val="false"/>
          <w:color w:val="000000"/>
          <w:sz w:val="28"/>
        </w:rPr>
        <w:t>
      18. Полномочия Руководителя Управления:</w:t>
      </w:r>
    </w:p>
    <w:bookmarkEnd w:id="37647"/>
    <w:bookmarkStart w:name="z38149" w:id="37648"/>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7648"/>
    <w:bookmarkStart w:name="z38150" w:id="3764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7649"/>
    <w:bookmarkStart w:name="z38151" w:id="3765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7650"/>
    <w:bookmarkStart w:name="z38152" w:id="3765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651"/>
    <w:bookmarkStart w:name="z38153" w:id="3765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7652"/>
    <w:bookmarkStart w:name="z38154" w:id="3765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7653"/>
    <w:bookmarkStart w:name="z38155" w:id="3765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654"/>
    <w:bookmarkStart w:name="z38156" w:id="3765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7655"/>
    <w:bookmarkStart w:name="z38157" w:id="3765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7656"/>
    <w:bookmarkStart w:name="z38158" w:id="3765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7657"/>
    <w:bookmarkStart w:name="z38159" w:id="3765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658"/>
    <w:bookmarkStart w:name="z38160" w:id="3765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7659"/>
    <w:bookmarkStart w:name="z38161" w:id="37660"/>
    <w:p>
      <w:pPr>
        <w:spacing w:after="0"/>
        <w:ind w:left="0"/>
        <w:jc w:val="left"/>
      </w:pPr>
      <w:r>
        <w:rPr>
          <w:rFonts w:ascii="Times New Roman"/>
          <w:b/>
          <w:i w:val="false"/>
          <w:color w:val="000000"/>
        </w:rPr>
        <w:t xml:space="preserve"> Глава 4. Имущество Управления</w:t>
      </w:r>
    </w:p>
    <w:bookmarkEnd w:id="37660"/>
    <w:bookmarkStart w:name="z38162" w:id="37661"/>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7661"/>
    <w:bookmarkStart w:name="z38163" w:id="3766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662"/>
    <w:bookmarkStart w:name="z38164" w:id="37663"/>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7663"/>
    <w:bookmarkStart w:name="z38165" w:id="37664"/>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664"/>
    <w:bookmarkStart w:name="z38166" w:id="37665"/>
    <w:p>
      <w:pPr>
        <w:spacing w:after="0"/>
        <w:ind w:left="0"/>
        <w:jc w:val="left"/>
      </w:pPr>
      <w:r>
        <w:rPr>
          <w:rFonts w:ascii="Times New Roman"/>
          <w:b/>
          <w:i w:val="false"/>
          <w:color w:val="000000"/>
        </w:rPr>
        <w:t xml:space="preserve"> Глава 5. Реорганизация и упразднение Управления</w:t>
      </w:r>
    </w:p>
    <w:bookmarkEnd w:id="37665"/>
    <w:bookmarkStart w:name="z38167" w:id="37666"/>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7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240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267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170" w:id="37667"/>
    <w:p>
      <w:pPr>
        <w:spacing w:after="0"/>
        <w:ind w:left="0"/>
        <w:jc w:val="left"/>
      </w:pPr>
      <w:r>
        <w:rPr>
          <w:rFonts w:ascii="Times New Roman"/>
          <w:b/>
          <w:i w:val="false"/>
          <w:color w:val="000000"/>
        </w:rPr>
        <w:t xml:space="preserve"> Положение о Департаменте государственных доходов по области Ұлытау Комитета государственных доходов Министерства финансов Республики Казахстан</w:t>
      </w:r>
    </w:p>
    <w:bookmarkEnd w:id="37667"/>
    <w:bookmarkStart w:name="z38171" w:id="37668"/>
    <w:p>
      <w:pPr>
        <w:spacing w:after="0"/>
        <w:ind w:left="0"/>
        <w:jc w:val="left"/>
      </w:pPr>
      <w:r>
        <w:rPr>
          <w:rFonts w:ascii="Times New Roman"/>
          <w:b/>
          <w:i w:val="false"/>
          <w:color w:val="000000"/>
        </w:rPr>
        <w:t xml:space="preserve"> Глава 1. Общие положения</w:t>
      </w:r>
    </w:p>
    <w:bookmarkEnd w:id="37668"/>
    <w:bookmarkStart w:name="z38172" w:id="37669"/>
    <w:p>
      <w:pPr>
        <w:spacing w:after="0"/>
        <w:ind w:left="0"/>
        <w:jc w:val="both"/>
      </w:pPr>
      <w:r>
        <w:rPr>
          <w:rFonts w:ascii="Times New Roman"/>
          <w:b w:val="false"/>
          <w:i w:val="false"/>
          <w:color w:val="000000"/>
          <w:sz w:val="28"/>
        </w:rPr>
        <w:t>
      1. Департамент государственных доходов по области Ұлытау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сферах:</w:t>
      </w:r>
    </w:p>
    <w:bookmarkEnd w:id="37669"/>
    <w:bookmarkStart w:name="z38173" w:id="37670"/>
    <w:p>
      <w:pPr>
        <w:spacing w:after="0"/>
        <w:ind w:left="0"/>
        <w:jc w:val="both"/>
      </w:pPr>
      <w:r>
        <w:rPr>
          <w:rFonts w:ascii="Times New Roman"/>
          <w:b w:val="false"/>
          <w:i w:val="false"/>
          <w:color w:val="000000"/>
          <w:sz w:val="28"/>
        </w:rPr>
        <w:t xml:space="preserve">
      1) налогового и таможенного администрирования; </w:t>
      </w:r>
    </w:p>
    <w:bookmarkEnd w:id="37670"/>
    <w:bookmarkStart w:name="z38174" w:id="3767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671"/>
    <w:bookmarkStart w:name="z38175" w:id="37672"/>
    <w:p>
      <w:pPr>
        <w:spacing w:after="0"/>
        <w:ind w:left="0"/>
        <w:jc w:val="both"/>
      </w:pPr>
      <w:r>
        <w:rPr>
          <w:rFonts w:ascii="Times New Roman"/>
          <w:b w:val="false"/>
          <w:i w:val="false"/>
          <w:color w:val="000000"/>
          <w:sz w:val="28"/>
        </w:rPr>
        <w:t xml:space="preserve">
      3) оборота нефтепродуктов и биотоплива; </w:t>
      </w:r>
    </w:p>
    <w:bookmarkEnd w:id="37672"/>
    <w:bookmarkStart w:name="z38176" w:id="37673"/>
    <w:p>
      <w:pPr>
        <w:spacing w:after="0"/>
        <w:ind w:left="0"/>
        <w:jc w:val="both"/>
      </w:pPr>
      <w:r>
        <w:rPr>
          <w:rFonts w:ascii="Times New Roman"/>
          <w:b w:val="false"/>
          <w:i w:val="false"/>
          <w:color w:val="000000"/>
          <w:sz w:val="28"/>
        </w:rPr>
        <w:t xml:space="preserve">
      4) государственного регулирования в сфере таможенного дела, реализации налоговой политики Республики Казахстан; </w:t>
      </w:r>
    </w:p>
    <w:bookmarkEnd w:id="37673"/>
    <w:bookmarkStart w:name="z38177" w:id="37674"/>
    <w:p>
      <w:pPr>
        <w:spacing w:after="0"/>
        <w:ind w:left="0"/>
        <w:jc w:val="both"/>
      </w:pPr>
      <w:r>
        <w:rPr>
          <w:rFonts w:ascii="Times New Roman"/>
          <w:b w:val="false"/>
          <w:i w:val="false"/>
          <w:color w:val="000000"/>
          <w:sz w:val="28"/>
        </w:rPr>
        <w:t>
      5)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674"/>
    <w:bookmarkStart w:name="z38178" w:id="37675"/>
    <w:p>
      <w:pPr>
        <w:spacing w:after="0"/>
        <w:ind w:left="0"/>
        <w:jc w:val="both"/>
      </w:pPr>
      <w:r>
        <w:rPr>
          <w:rFonts w:ascii="Times New Roman"/>
          <w:b w:val="false"/>
          <w:i w:val="false"/>
          <w:color w:val="000000"/>
          <w:sz w:val="28"/>
        </w:rPr>
        <w:t>
      6) в других сферах, отнесенных к компетенции Департамента действующим законодательством.</w:t>
      </w:r>
    </w:p>
    <w:bookmarkEnd w:id="37675"/>
    <w:bookmarkStart w:name="z38179" w:id="3767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676"/>
    <w:bookmarkStart w:name="z38180" w:id="3767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677"/>
    <w:bookmarkStart w:name="z38181" w:id="37678"/>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7678"/>
    <w:bookmarkStart w:name="z38182" w:id="37679"/>
    <w:p>
      <w:pPr>
        <w:spacing w:after="0"/>
        <w:ind w:left="0"/>
        <w:jc w:val="both"/>
      </w:pPr>
      <w:r>
        <w:rPr>
          <w:rFonts w:ascii="Times New Roman"/>
          <w:b w:val="false"/>
          <w:i w:val="false"/>
          <w:color w:val="000000"/>
          <w:sz w:val="28"/>
        </w:rPr>
        <w:t xml:space="preserve">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679"/>
    <w:bookmarkStart w:name="z38183" w:id="37680"/>
    <w:p>
      <w:pPr>
        <w:spacing w:after="0"/>
        <w:ind w:left="0"/>
        <w:jc w:val="both"/>
      </w:pPr>
      <w:r>
        <w:rPr>
          <w:rFonts w:ascii="Times New Roman"/>
          <w:b w:val="false"/>
          <w:i w:val="false"/>
          <w:color w:val="000000"/>
          <w:sz w:val="28"/>
        </w:rPr>
        <w:t xml:space="preserve">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7680"/>
    <w:bookmarkStart w:name="z38184" w:id="37681"/>
    <w:p>
      <w:pPr>
        <w:spacing w:after="0"/>
        <w:ind w:left="0"/>
        <w:jc w:val="both"/>
      </w:pPr>
      <w:r>
        <w:rPr>
          <w:rFonts w:ascii="Times New Roman"/>
          <w:b w:val="false"/>
          <w:i w:val="false"/>
          <w:color w:val="000000"/>
          <w:sz w:val="28"/>
        </w:rPr>
        <w:t xml:space="preserve">
      7. Структура и лимит штатной численности Департамента утверждаются в соответствии с законодательством Республики Казахстан. </w:t>
      </w:r>
    </w:p>
    <w:bookmarkEnd w:id="37681"/>
    <w:bookmarkStart w:name="z38185" w:id="37682"/>
    <w:p>
      <w:pPr>
        <w:spacing w:after="0"/>
        <w:ind w:left="0"/>
        <w:jc w:val="both"/>
      </w:pPr>
      <w:r>
        <w:rPr>
          <w:rFonts w:ascii="Times New Roman"/>
          <w:b w:val="false"/>
          <w:i w:val="false"/>
          <w:color w:val="000000"/>
          <w:sz w:val="28"/>
        </w:rPr>
        <w:t xml:space="preserve">
      8. Местонахождение Департамента: почтовый индекс 100600, Республика Казахстан, область Ұлытау, город Жезказган, проспект Мира, 26. </w:t>
      </w:r>
    </w:p>
    <w:bookmarkEnd w:id="37682"/>
    <w:bookmarkStart w:name="z38186" w:id="37683"/>
    <w:p>
      <w:pPr>
        <w:spacing w:after="0"/>
        <w:ind w:left="0"/>
        <w:jc w:val="both"/>
      </w:pPr>
      <w:r>
        <w:rPr>
          <w:rFonts w:ascii="Times New Roman"/>
          <w:b w:val="false"/>
          <w:i w:val="false"/>
          <w:color w:val="000000"/>
          <w:sz w:val="28"/>
        </w:rPr>
        <w:t>
      9. Полное наименование Департамента: Республиканское государственное учреждение "Департамент государственных доходов по области Ұлытау Комитета государственных доходов Министерства финансов Республики Казахстан".</w:t>
      </w:r>
    </w:p>
    <w:bookmarkEnd w:id="37683"/>
    <w:bookmarkStart w:name="z38187" w:id="3768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7684"/>
    <w:bookmarkStart w:name="z38188" w:id="37685"/>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37685"/>
    <w:bookmarkStart w:name="z38189" w:id="3768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7686"/>
    <w:bookmarkStart w:name="z38190" w:id="3768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687"/>
    <w:bookmarkStart w:name="z38191" w:id="37688"/>
    <w:p>
      <w:pPr>
        <w:spacing w:after="0"/>
        <w:ind w:left="0"/>
        <w:jc w:val="left"/>
      </w:pPr>
      <w:r>
        <w:rPr>
          <w:rFonts w:ascii="Times New Roman"/>
          <w:b/>
          <w:i w:val="false"/>
          <w:color w:val="000000"/>
        </w:rPr>
        <w:t xml:space="preserve"> Глава 2. Задачи, права и обязанности Департамента</w:t>
      </w:r>
    </w:p>
    <w:bookmarkEnd w:id="37688"/>
    <w:bookmarkStart w:name="z38192" w:id="37689"/>
    <w:p>
      <w:pPr>
        <w:spacing w:after="0"/>
        <w:ind w:left="0"/>
        <w:jc w:val="both"/>
      </w:pPr>
      <w:r>
        <w:rPr>
          <w:rFonts w:ascii="Times New Roman"/>
          <w:b w:val="false"/>
          <w:i w:val="false"/>
          <w:color w:val="000000"/>
          <w:sz w:val="28"/>
        </w:rPr>
        <w:t>
      13. Задачи:</w:t>
      </w:r>
    </w:p>
    <w:bookmarkEnd w:id="37689"/>
    <w:bookmarkStart w:name="z38193" w:id="37690"/>
    <w:p>
      <w:pPr>
        <w:spacing w:after="0"/>
        <w:ind w:left="0"/>
        <w:jc w:val="both"/>
      </w:pPr>
      <w:r>
        <w:rPr>
          <w:rFonts w:ascii="Times New Roman"/>
          <w:b w:val="false"/>
          <w:i w:val="false"/>
          <w:color w:val="000000"/>
          <w:sz w:val="28"/>
        </w:rPr>
        <w:t xml:space="preserve">
      1) обеспечение исполнения таможенного,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690"/>
    <w:bookmarkStart w:name="z38194" w:id="37691"/>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 а также специальных, антидемпинговых и компенсационных пошлин;</w:t>
      </w:r>
    </w:p>
    <w:bookmarkEnd w:id="37691"/>
    <w:bookmarkStart w:name="z38195" w:id="37692"/>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692"/>
    <w:bookmarkStart w:name="z38196" w:id="37693"/>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693"/>
    <w:bookmarkStart w:name="z38197" w:id="37694"/>
    <w:p>
      <w:pPr>
        <w:spacing w:after="0"/>
        <w:ind w:left="0"/>
        <w:jc w:val="both"/>
      </w:pPr>
      <w:r>
        <w:rPr>
          <w:rFonts w:ascii="Times New Roman"/>
          <w:b w:val="false"/>
          <w:i w:val="false"/>
          <w:color w:val="000000"/>
          <w:sz w:val="28"/>
        </w:rPr>
        <w:t>
      5) обеспечение в пределах своей компетенции защиты суверенитета и экономической безопасности Республики Казахстан;</w:t>
      </w:r>
    </w:p>
    <w:bookmarkEnd w:id="37694"/>
    <w:bookmarkStart w:name="z38198" w:id="37695"/>
    <w:p>
      <w:pPr>
        <w:spacing w:after="0"/>
        <w:ind w:left="0"/>
        <w:jc w:val="both"/>
      </w:pPr>
      <w:r>
        <w:rPr>
          <w:rFonts w:ascii="Times New Roman"/>
          <w:b w:val="false"/>
          <w:i w:val="false"/>
          <w:color w:val="000000"/>
          <w:sz w:val="28"/>
        </w:rPr>
        <w:t>
      6) защита национальной безопасности Республики Казахстан, жизни и здоровья человека, животного и растительного мира, окружающей среды;</w:t>
      </w:r>
    </w:p>
    <w:bookmarkEnd w:id="37695"/>
    <w:bookmarkStart w:name="z38199" w:id="37696"/>
    <w:p>
      <w:pPr>
        <w:spacing w:after="0"/>
        <w:ind w:left="0"/>
        <w:jc w:val="both"/>
      </w:pPr>
      <w:r>
        <w:rPr>
          <w:rFonts w:ascii="Times New Roman"/>
          <w:b w:val="false"/>
          <w:i w:val="false"/>
          <w:color w:val="000000"/>
          <w:sz w:val="28"/>
        </w:rPr>
        <w:t>
      7) создание условий для ускорения и упрощения перемещения товаров через таможенную границу ЕАЭС;</w:t>
      </w:r>
    </w:p>
    <w:bookmarkEnd w:id="37696"/>
    <w:bookmarkStart w:name="z38200" w:id="37697"/>
    <w:p>
      <w:pPr>
        <w:spacing w:after="0"/>
        <w:ind w:left="0"/>
        <w:jc w:val="both"/>
      </w:pPr>
      <w:r>
        <w:rPr>
          <w:rFonts w:ascii="Times New Roman"/>
          <w:b w:val="false"/>
          <w:i w:val="false"/>
          <w:color w:val="000000"/>
          <w:sz w:val="28"/>
        </w:rPr>
        <w:t>
      8)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697"/>
    <w:bookmarkStart w:name="z38201" w:id="37698"/>
    <w:p>
      <w:pPr>
        <w:spacing w:after="0"/>
        <w:ind w:left="0"/>
        <w:jc w:val="both"/>
      </w:pPr>
      <w:r>
        <w:rPr>
          <w:rFonts w:ascii="Times New Roman"/>
          <w:b w:val="false"/>
          <w:i w:val="false"/>
          <w:color w:val="000000"/>
          <w:sz w:val="28"/>
        </w:rPr>
        <w:t>
      9)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37698"/>
    <w:bookmarkStart w:name="z38202" w:id="37699"/>
    <w:p>
      <w:pPr>
        <w:spacing w:after="0"/>
        <w:ind w:left="0"/>
        <w:jc w:val="both"/>
      </w:pPr>
      <w:r>
        <w:rPr>
          <w:rFonts w:ascii="Times New Roman"/>
          <w:b w:val="false"/>
          <w:i w:val="false"/>
          <w:color w:val="000000"/>
          <w:sz w:val="28"/>
        </w:rPr>
        <w:t>
      10) международное сотрудничество по вопросам, входящим в компетенцию Комитета;</w:t>
      </w:r>
    </w:p>
    <w:bookmarkEnd w:id="37699"/>
    <w:bookmarkStart w:name="z38203" w:id="37700"/>
    <w:p>
      <w:pPr>
        <w:spacing w:after="0"/>
        <w:ind w:left="0"/>
        <w:jc w:val="both"/>
      </w:pPr>
      <w:r>
        <w:rPr>
          <w:rFonts w:ascii="Times New Roman"/>
          <w:b w:val="false"/>
          <w:i w:val="false"/>
          <w:color w:val="000000"/>
          <w:sz w:val="28"/>
        </w:rPr>
        <w:t>
      11) выполнение иных задач, предусмотренных законодательством Республики Казахстан.</w:t>
      </w:r>
    </w:p>
    <w:bookmarkEnd w:id="37700"/>
    <w:bookmarkStart w:name="z38204" w:id="37701"/>
    <w:p>
      <w:pPr>
        <w:spacing w:after="0"/>
        <w:ind w:left="0"/>
        <w:jc w:val="both"/>
      </w:pPr>
      <w:r>
        <w:rPr>
          <w:rFonts w:ascii="Times New Roman"/>
          <w:b w:val="false"/>
          <w:i w:val="false"/>
          <w:color w:val="000000"/>
          <w:sz w:val="28"/>
        </w:rPr>
        <w:t>
      14. Права и обязанности Департамента:</w:t>
      </w:r>
    </w:p>
    <w:bookmarkEnd w:id="37701"/>
    <w:bookmarkStart w:name="z38205" w:id="37702"/>
    <w:p>
      <w:pPr>
        <w:spacing w:after="0"/>
        <w:ind w:left="0"/>
        <w:jc w:val="both"/>
      </w:pPr>
      <w:r>
        <w:rPr>
          <w:rFonts w:ascii="Times New Roman"/>
          <w:b w:val="false"/>
          <w:i w:val="false"/>
          <w:color w:val="000000"/>
          <w:sz w:val="28"/>
        </w:rPr>
        <w:t>
      1) права:</w:t>
      </w:r>
    </w:p>
    <w:bookmarkEnd w:id="37702"/>
    <w:bookmarkStart w:name="z38206" w:id="37703"/>
    <w:p>
      <w:pPr>
        <w:spacing w:after="0"/>
        <w:ind w:left="0"/>
        <w:jc w:val="both"/>
      </w:pPr>
      <w:r>
        <w:rPr>
          <w:rFonts w:ascii="Times New Roman"/>
          <w:b w:val="false"/>
          <w:i w:val="false"/>
          <w:color w:val="000000"/>
          <w:sz w:val="28"/>
        </w:rPr>
        <w:t>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37703"/>
    <w:bookmarkStart w:name="z38207" w:id="37704"/>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704"/>
    <w:bookmarkStart w:name="z38208" w:id="37705"/>
    <w:p>
      <w:pPr>
        <w:spacing w:after="0"/>
        <w:ind w:left="0"/>
        <w:jc w:val="both"/>
      </w:pPr>
      <w:r>
        <w:rPr>
          <w:rFonts w:ascii="Times New Roman"/>
          <w:b w:val="false"/>
          <w:i w:val="false"/>
          <w:color w:val="000000"/>
          <w:sz w:val="28"/>
        </w:rPr>
        <w:t>
      требовать от налогоплательщика (налогового агента):</w:t>
      </w:r>
    </w:p>
    <w:bookmarkEnd w:id="37705"/>
    <w:bookmarkStart w:name="z38209" w:id="37706"/>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706"/>
    <w:bookmarkStart w:name="z38210" w:id="37707"/>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707"/>
    <w:bookmarkStart w:name="z38211" w:id="37708"/>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7708"/>
    <w:bookmarkStart w:name="z38212" w:id="37709"/>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7709"/>
    <w:bookmarkStart w:name="z38213" w:id="37710"/>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7710"/>
    <w:bookmarkStart w:name="z38214" w:id="37711"/>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7711"/>
    <w:bookmarkStart w:name="z38215" w:id="37712"/>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7712"/>
    <w:bookmarkStart w:name="z38216" w:id="37713"/>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713"/>
    <w:bookmarkStart w:name="z38217" w:id="37714"/>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7714"/>
    <w:bookmarkStart w:name="z38218" w:id="37715"/>
    <w:p>
      <w:pPr>
        <w:spacing w:after="0"/>
        <w:ind w:left="0"/>
        <w:jc w:val="both"/>
      </w:pPr>
      <w:r>
        <w:rPr>
          <w:rFonts w:ascii="Times New Roman"/>
          <w:b w:val="false"/>
          <w:i w:val="false"/>
          <w:color w:val="000000"/>
          <w:sz w:val="28"/>
        </w:rPr>
        <w:t>
      останавливать транспортные средства, а также принудительно возвращать водные и воздушные суда, покинувшие таможенную территорию ЕАЭС, без разрешения органов государственных доходов;</w:t>
      </w:r>
    </w:p>
    <w:bookmarkEnd w:id="37715"/>
    <w:bookmarkStart w:name="z38219" w:id="37716"/>
    <w:p>
      <w:pPr>
        <w:spacing w:after="0"/>
        <w:ind w:left="0"/>
        <w:jc w:val="both"/>
      </w:pPr>
      <w:r>
        <w:rPr>
          <w:rFonts w:ascii="Times New Roman"/>
          <w:b w:val="false"/>
          <w:i w:val="false"/>
          <w:color w:val="000000"/>
          <w:sz w:val="28"/>
        </w:rPr>
        <w:t>
      осуществлять отбор проб и образцов товаров в соответствии с законодательством Республики Казахстан;</w:t>
      </w:r>
    </w:p>
    <w:bookmarkEnd w:id="37716"/>
    <w:bookmarkStart w:name="z38220" w:id="37717"/>
    <w:p>
      <w:pPr>
        <w:spacing w:after="0"/>
        <w:ind w:left="0"/>
        <w:jc w:val="both"/>
      </w:pPr>
      <w:r>
        <w:rPr>
          <w:rFonts w:ascii="Times New Roman"/>
          <w:b w:val="false"/>
          <w:i w:val="false"/>
          <w:color w:val="000000"/>
          <w:sz w:val="28"/>
        </w:rPr>
        <w:t>
      изымать у проверяемого лица документы либо их копии с составлением акта изъятия при проведении выездных таможенных проверок;</w:t>
      </w:r>
    </w:p>
    <w:bookmarkEnd w:id="37717"/>
    <w:bookmarkStart w:name="z38221" w:id="37718"/>
    <w:p>
      <w:pPr>
        <w:spacing w:after="0"/>
        <w:ind w:left="0"/>
        <w:jc w:val="both"/>
      </w:pPr>
      <w:r>
        <w:rPr>
          <w:rFonts w:ascii="Times New Roman"/>
          <w:b w:val="false"/>
          <w:i w:val="false"/>
          <w:color w:val="000000"/>
          <w:sz w:val="28"/>
        </w:rPr>
        <w:t>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этими товарами иным способом;</w:t>
      </w:r>
    </w:p>
    <w:bookmarkEnd w:id="37718"/>
    <w:bookmarkStart w:name="z38222" w:id="37719"/>
    <w:p>
      <w:pPr>
        <w:spacing w:after="0"/>
        <w:ind w:left="0"/>
        <w:jc w:val="both"/>
      </w:pPr>
      <w:r>
        <w:rPr>
          <w:rFonts w:ascii="Times New Roman"/>
          <w:b w:val="false"/>
          <w:i w:val="false"/>
          <w:color w:val="000000"/>
          <w:sz w:val="28"/>
        </w:rPr>
        <w:t>
      опечатывать помещения, в которых находятся товары, в случаях, предусмотренных законодательством Республики Казахстан;</w:t>
      </w:r>
    </w:p>
    <w:bookmarkEnd w:id="37719"/>
    <w:bookmarkStart w:name="z38223" w:id="37720"/>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7720"/>
    <w:bookmarkStart w:name="z38224" w:id="37721"/>
    <w:p>
      <w:pPr>
        <w:spacing w:after="0"/>
        <w:ind w:left="0"/>
        <w:jc w:val="both"/>
      </w:pPr>
      <w:r>
        <w:rPr>
          <w:rFonts w:ascii="Times New Roman"/>
          <w:b w:val="false"/>
          <w:i w:val="false"/>
          <w:color w:val="000000"/>
          <w:sz w:val="28"/>
        </w:rPr>
        <w:t>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ЕАЭС и Республики Казахстан;</w:t>
      </w:r>
    </w:p>
    <w:bookmarkEnd w:id="37721"/>
    <w:bookmarkStart w:name="z38225" w:id="37722"/>
    <w:p>
      <w:pPr>
        <w:spacing w:after="0"/>
        <w:ind w:left="0"/>
        <w:jc w:val="both"/>
      </w:pPr>
      <w:r>
        <w:rPr>
          <w:rFonts w:ascii="Times New Roman"/>
          <w:b w:val="false"/>
          <w:i w:val="false"/>
          <w:color w:val="000000"/>
          <w:sz w:val="28"/>
        </w:rPr>
        <w:t>
      приобретать товары для выполнения функций, возложенных на органы государственных доходов в соответствии с законодательством Республики Казахстан;</w:t>
      </w:r>
    </w:p>
    <w:bookmarkEnd w:id="37722"/>
    <w:bookmarkStart w:name="z38226" w:id="37723"/>
    <w:p>
      <w:pPr>
        <w:spacing w:after="0"/>
        <w:ind w:left="0"/>
        <w:jc w:val="both"/>
      </w:pPr>
      <w:r>
        <w:rPr>
          <w:rFonts w:ascii="Times New Roman"/>
          <w:b w:val="false"/>
          <w:i w:val="false"/>
          <w:color w:val="000000"/>
          <w:sz w:val="28"/>
        </w:rPr>
        <w:t>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 и таможенного законодательства ЕАЭС и Республики Казахстан;</w:t>
      </w:r>
    </w:p>
    <w:bookmarkEnd w:id="37723"/>
    <w:bookmarkStart w:name="z38227" w:id="3772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Департамента;</w:t>
      </w:r>
    </w:p>
    <w:bookmarkEnd w:id="37724"/>
    <w:bookmarkStart w:name="z38228" w:id="3772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7725"/>
    <w:bookmarkStart w:name="z38229" w:id="37726"/>
    <w:p>
      <w:pPr>
        <w:spacing w:after="0"/>
        <w:ind w:left="0"/>
        <w:jc w:val="both"/>
      </w:pPr>
      <w:r>
        <w:rPr>
          <w:rFonts w:ascii="Times New Roman"/>
          <w:b w:val="false"/>
          <w:i w:val="false"/>
          <w:color w:val="000000"/>
          <w:sz w:val="28"/>
        </w:rPr>
        <w:t>
      ликвидировать банкрота без возбуждения процедуры банкротства в порядке, установленном законодательством Республики Казахстан;</w:t>
      </w:r>
    </w:p>
    <w:bookmarkEnd w:id="37726"/>
    <w:bookmarkStart w:name="z38230" w:id="37727"/>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банкротного управляющих либо сообщение о снятии реабилитационного, банкротного управляющих с регистрации;</w:t>
      </w:r>
    </w:p>
    <w:bookmarkEnd w:id="37727"/>
    <w:bookmarkStart w:name="z38231" w:id="3772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7728"/>
    <w:bookmarkStart w:name="z38232" w:id="37729"/>
    <w:p>
      <w:pPr>
        <w:spacing w:after="0"/>
        <w:ind w:left="0"/>
        <w:jc w:val="both"/>
      </w:pPr>
      <w:r>
        <w:rPr>
          <w:rFonts w:ascii="Times New Roman"/>
          <w:b w:val="false"/>
          <w:i w:val="false"/>
          <w:color w:val="000000"/>
          <w:sz w:val="28"/>
        </w:rPr>
        <w:t>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37729"/>
    <w:bookmarkStart w:name="z38233" w:id="37730"/>
    <w:p>
      <w:pPr>
        <w:spacing w:after="0"/>
        <w:ind w:left="0"/>
        <w:jc w:val="both"/>
      </w:pPr>
      <w:r>
        <w:rPr>
          <w:rFonts w:ascii="Times New Roman"/>
          <w:b w:val="false"/>
          <w:i w:val="false"/>
          <w:color w:val="000000"/>
          <w:sz w:val="28"/>
        </w:rPr>
        <w:t>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37730"/>
    <w:bookmarkStart w:name="z38234" w:id="37731"/>
    <w:p>
      <w:pPr>
        <w:spacing w:after="0"/>
        <w:ind w:left="0"/>
        <w:jc w:val="both"/>
      </w:pPr>
      <w:r>
        <w:rPr>
          <w:rFonts w:ascii="Times New Roman"/>
          <w:b w:val="false"/>
          <w:i w:val="false"/>
          <w:color w:val="000000"/>
          <w:sz w:val="28"/>
        </w:rPr>
        <w:t>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w:t>
      </w:r>
    </w:p>
    <w:bookmarkEnd w:id="37731"/>
    <w:bookmarkStart w:name="z38235" w:id="37732"/>
    <w:p>
      <w:pPr>
        <w:spacing w:after="0"/>
        <w:ind w:left="0"/>
        <w:jc w:val="both"/>
      </w:pPr>
      <w:r>
        <w:rPr>
          <w:rFonts w:ascii="Times New Roman"/>
          <w:b w:val="false"/>
          <w:i w:val="false"/>
          <w:color w:val="000000"/>
          <w:sz w:val="28"/>
        </w:rPr>
        <w:t xml:space="preserve">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p>
    <w:bookmarkEnd w:id="37732"/>
    <w:bookmarkStart w:name="z38236" w:id="3773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7733"/>
    <w:bookmarkStart w:name="z38237" w:id="3773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7734"/>
    <w:bookmarkStart w:name="z38238" w:id="3773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7735"/>
    <w:bookmarkStart w:name="z38239" w:id="3773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7736"/>
    <w:bookmarkStart w:name="z38240" w:id="3773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7737"/>
    <w:bookmarkStart w:name="z38241" w:id="3773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Департамента;</w:t>
      </w:r>
    </w:p>
    <w:bookmarkEnd w:id="37738"/>
    <w:bookmarkStart w:name="z38242" w:id="37739"/>
    <w:p>
      <w:pPr>
        <w:spacing w:after="0"/>
        <w:ind w:left="0"/>
        <w:jc w:val="both"/>
      </w:pPr>
      <w:r>
        <w:rPr>
          <w:rFonts w:ascii="Times New Roman"/>
          <w:b w:val="false"/>
          <w:i w:val="false"/>
          <w:color w:val="000000"/>
          <w:sz w:val="28"/>
        </w:rPr>
        <w:t>
      обращаться в суд, предъявлять иски в целях защиты прав и интересов Департамента в соответствии с законодательством Республики Казахстан;</w:t>
      </w:r>
    </w:p>
    <w:bookmarkEnd w:id="37739"/>
    <w:bookmarkStart w:name="z38243" w:id="3774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7740"/>
    <w:bookmarkStart w:name="z38244" w:id="37741"/>
    <w:p>
      <w:pPr>
        <w:spacing w:after="0"/>
        <w:ind w:left="0"/>
        <w:jc w:val="both"/>
      </w:pPr>
      <w:r>
        <w:rPr>
          <w:rFonts w:ascii="Times New Roman"/>
          <w:b w:val="false"/>
          <w:i w:val="false"/>
          <w:color w:val="000000"/>
          <w:sz w:val="28"/>
        </w:rPr>
        <w:t>
      2) обязанности:</w:t>
      </w:r>
    </w:p>
    <w:bookmarkEnd w:id="37741"/>
    <w:bookmarkStart w:name="z38245" w:id="3774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7742"/>
    <w:bookmarkStart w:name="z38246" w:id="3774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7743"/>
    <w:bookmarkStart w:name="z38247" w:id="3774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7744"/>
    <w:bookmarkStart w:name="z38248" w:id="3774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7745"/>
    <w:bookmarkStart w:name="z38249" w:id="3774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7746"/>
    <w:bookmarkStart w:name="z38250" w:id="37747"/>
    <w:p>
      <w:pPr>
        <w:spacing w:after="0"/>
        <w:ind w:left="0"/>
        <w:jc w:val="both"/>
      </w:pPr>
      <w:r>
        <w:rPr>
          <w:rFonts w:ascii="Times New Roman"/>
          <w:b w:val="false"/>
          <w:i w:val="false"/>
          <w:color w:val="000000"/>
          <w:sz w:val="28"/>
        </w:rPr>
        <w:t>
      имеющих налоговую задолженность;</w:t>
      </w:r>
    </w:p>
    <w:bookmarkEnd w:id="37747"/>
    <w:bookmarkStart w:name="z38251" w:id="3774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7748"/>
    <w:bookmarkStart w:name="z38252" w:id="3774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7749"/>
    <w:bookmarkStart w:name="z38253" w:id="3775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750"/>
    <w:bookmarkStart w:name="z38254" w:id="3775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751"/>
    <w:bookmarkStart w:name="z38255" w:id="3775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752"/>
    <w:bookmarkStart w:name="z38256" w:id="3775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753"/>
    <w:bookmarkStart w:name="z38257" w:id="3775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754"/>
    <w:bookmarkStart w:name="z38258" w:id="3775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755"/>
    <w:bookmarkStart w:name="z38259" w:id="37756"/>
    <w:p>
      <w:pPr>
        <w:spacing w:after="0"/>
        <w:ind w:left="0"/>
        <w:jc w:val="both"/>
      </w:pPr>
      <w:r>
        <w:rPr>
          <w:rFonts w:ascii="Times New Roman"/>
          <w:b w:val="false"/>
          <w:i w:val="false"/>
          <w:color w:val="000000"/>
          <w:sz w:val="28"/>
        </w:rPr>
        <w:t>
      осуществлять контроль за деятельностью акцизных постов в организациях, осуществляющих производство и импорт подакцизных товаров;</w:t>
      </w:r>
    </w:p>
    <w:bookmarkEnd w:id="37756"/>
    <w:bookmarkStart w:name="z38260" w:id="37757"/>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757"/>
    <w:bookmarkStart w:name="z38261" w:id="37758"/>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758"/>
    <w:bookmarkStart w:name="z38262" w:id="37759"/>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7759"/>
    <w:bookmarkStart w:name="z38263" w:id="37760"/>
    <w:p>
      <w:pPr>
        <w:spacing w:after="0"/>
        <w:ind w:left="0"/>
        <w:jc w:val="both"/>
      </w:pPr>
      <w:r>
        <w:rPr>
          <w:rFonts w:ascii="Times New Roman"/>
          <w:b w:val="false"/>
          <w:i w:val="false"/>
          <w:color w:val="000000"/>
          <w:sz w:val="28"/>
        </w:rPr>
        <w:t>
      содействовать развитию внешней торговли путем создания условий, способствующих ускорению товарооборота через таможенную границу ЕАЭС;</w:t>
      </w:r>
    </w:p>
    <w:bookmarkEnd w:id="37760"/>
    <w:bookmarkStart w:name="z38264" w:id="37761"/>
    <w:p>
      <w:pPr>
        <w:spacing w:after="0"/>
        <w:ind w:left="0"/>
        <w:jc w:val="both"/>
      </w:pPr>
      <w:r>
        <w:rPr>
          <w:rFonts w:ascii="Times New Roman"/>
          <w:b w:val="false"/>
          <w:i w:val="false"/>
          <w:color w:val="000000"/>
          <w:sz w:val="28"/>
        </w:rPr>
        <w:t>
      осуществлять таможенный контроль в отношении товаров и транспортных средств, перемещаемых через таможенную границу ЕАЭС;</w:t>
      </w:r>
    </w:p>
    <w:bookmarkEnd w:id="37761"/>
    <w:bookmarkStart w:name="z38265" w:id="37762"/>
    <w:p>
      <w:pPr>
        <w:spacing w:after="0"/>
        <w:ind w:left="0"/>
        <w:jc w:val="both"/>
      </w:pPr>
      <w:r>
        <w:rPr>
          <w:rFonts w:ascii="Times New Roman"/>
          <w:b w:val="false"/>
          <w:i w:val="false"/>
          <w:color w:val="000000"/>
          <w:sz w:val="28"/>
        </w:rPr>
        <w:t>
      оказывать в пределах своих полномочий декларантам и лицам, осуществляющим деятельность в сфере таможенного дела, содействие в реализации их прав;</w:t>
      </w:r>
    </w:p>
    <w:bookmarkEnd w:id="37762"/>
    <w:bookmarkStart w:name="z38266" w:id="37763"/>
    <w:p>
      <w:pPr>
        <w:spacing w:after="0"/>
        <w:ind w:left="0"/>
        <w:jc w:val="both"/>
      </w:pPr>
      <w:r>
        <w:rPr>
          <w:rFonts w:ascii="Times New Roman"/>
          <w:b w:val="false"/>
          <w:i w:val="false"/>
          <w:color w:val="000000"/>
          <w:sz w:val="28"/>
        </w:rPr>
        <w:t>
      обеспечивать полноту взимания и своевременность перечисления в бюджет таможенных платежей, налогов, специальных, антидемпинговых, компенсационных пошлин;</w:t>
      </w:r>
    </w:p>
    <w:bookmarkEnd w:id="37763"/>
    <w:bookmarkStart w:name="z38267" w:id="37764"/>
    <w:p>
      <w:pPr>
        <w:spacing w:after="0"/>
        <w:ind w:left="0"/>
        <w:jc w:val="both"/>
      </w:pPr>
      <w:r>
        <w:rPr>
          <w:rFonts w:ascii="Times New Roman"/>
          <w:b w:val="false"/>
          <w:i w:val="false"/>
          <w:color w:val="000000"/>
          <w:sz w:val="28"/>
        </w:rPr>
        <w:t>
      принимать решения в пределах своей компетенции в сроки, установленные Кодексом Республика Казахстан "О таможенном регулировании в Республике Казахстан",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ЕАЭС и (или) Республики Казахстан, а также иным</w:t>
      </w:r>
    </w:p>
    <w:bookmarkEnd w:id="37764"/>
    <w:bookmarkStart w:name="z38268" w:id="37765"/>
    <w:p>
      <w:pPr>
        <w:spacing w:after="0"/>
        <w:ind w:left="0"/>
        <w:jc w:val="both"/>
      </w:pPr>
      <w:r>
        <w:rPr>
          <w:rFonts w:ascii="Times New Roman"/>
          <w:b w:val="false"/>
          <w:i w:val="false"/>
          <w:color w:val="000000"/>
          <w:sz w:val="28"/>
        </w:rPr>
        <w:t>
      обеспечивать в пределах своей компетенции охрану таможенной границы ЕАЭС за соблюдением таможенного и иного законодательства Республики Казахстан;</w:t>
      </w:r>
    </w:p>
    <w:bookmarkEnd w:id="37765"/>
    <w:bookmarkStart w:name="z38269" w:id="37766"/>
    <w:p>
      <w:pPr>
        <w:spacing w:after="0"/>
        <w:ind w:left="0"/>
        <w:jc w:val="both"/>
      </w:pPr>
      <w:r>
        <w:rPr>
          <w:rFonts w:ascii="Times New Roman"/>
          <w:b w:val="false"/>
          <w:i w:val="false"/>
          <w:color w:val="000000"/>
          <w:sz w:val="28"/>
        </w:rPr>
        <w:t>
      осуществлять сбор и анализ информации о совершении административных правонарушений в сфере таможенного дела;</w:t>
      </w:r>
    </w:p>
    <w:bookmarkEnd w:id="37766"/>
    <w:bookmarkStart w:name="z38270" w:id="37767"/>
    <w:p>
      <w:pPr>
        <w:spacing w:after="0"/>
        <w:ind w:left="0"/>
        <w:jc w:val="both"/>
      </w:pPr>
      <w:r>
        <w:rPr>
          <w:rFonts w:ascii="Times New Roman"/>
          <w:b w:val="false"/>
          <w:i w:val="false"/>
          <w:color w:val="000000"/>
          <w:sz w:val="28"/>
        </w:rPr>
        <w:t>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ЕАЭС;</w:t>
      </w:r>
    </w:p>
    <w:bookmarkEnd w:id="37767"/>
    <w:bookmarkStart w:name="z38271" w:id="37768"/>
    <w:p>
      <w:pPr>
        <w:spacing w:after="0"/>
        <w:ind w:left="0"/>
        <w:jc w:val="both"/>
      </w:pPr>
      <w:r>
        <w:rPr>
          <w:rFonts w:ascii="Times New Roman"/>
          <w:b w:val="false"/>
          <w:i w:val="false"/>
          <w:color w:val="000000"/>
          <w:sz w:val="28"/>
        </w:rPr>
        <w:t>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bookmarkEnd w:id="37768"/>
    <w:bookmarkStart w:name="z38272" w:id="37769"/>
    <w:p>
      <w:pPr>
        <w:spacing w:after="0"/>
        <w:ind w:left="0"/>
        <w:jc w:val="both"/>
      </w:pPr>
      <w:r>
        <w:rPr>
          <w:rFonts w:ascii="Times New Roman"/>
          <w:b w:val="false"/>
          <w:i w:val="false"/>
          <w:color w:val="000000"/>
          <w:sz w:val="28"/>
        </w:rPr>
        <w:t>
      осуществлять безвозмездно информирование и консультирование в сфере таможенного дела;</w:t>
      </w:r>
    </w:p>
    <w:bookmarkEnd w:id="37769"/>
    <w:bookmarkStart w:name="z38273" w:id="37770"/>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7770"/>
    <w:bookmarkStart w:name="z38274" w:id="37771"/>
    <w:p>
      <w:pPr>
        <w:spacing w:after="0"/>
        <w:ind w:left="0"/>
        <w:jc w:val="both"/>
      </w:pPr>
      <w:r>
        <w:rPr>
          <w:rFonts w:ascii="Times New Roman"/>
          <w:b w:val="false"/>
          <w:i w:val="false"/>
          <w:color w:val="000000"/>
          <w:sz w:val="28"/>
        </w:rPr>
        <w:t>
      взыскивать суммы таможенных платежей и налогов, не уплаченные в установленные сроки в бюджет, а также пеней, процентов;</w:t>
      </w:r>
    </w:p>
    <w:bookmarkEnd w:id="37771"/>
    <w:bookmarkStart w:name="z38275" w:id="37772"/>
    <w:p>
      <w:pPr>
        <w:spacing w:after="0"/>
        <w:ind w:left="0"/>
        <w:jc w:val="both"/>
      </w:pPr>
      <w:r>
        <w:rPr>
          <w:rFonts w:ascii="Times New Roman"/>
          <w:b w:val="false"/>
          <w:i w:val="false"/>
          <w:color w:val="000000"/>
          <w:sz w:val="28"/>
        </w:rPr>
        <w:t>
      осуществлять таможенное администрирование в соответствии с таможенным законодательством ЕАЭС и (или) Республики Казахстан;</w:t>
      </w:r>
    </w:p>
    <w:bookmarkEnd w:id="37772"/>
    <w:bookmarkStart w:name="z38276" w:id="37773"/>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7773"/>
    <w:bookmarkStart w:name="z38277" w:id="37774"/>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7774"/>
    <w:bookmarkStart w:name="z38278" w:id="37775"/>
    <w:p>
      <w:pPr>
        <w:spacing w:after="0"/>
        <w:ind w:left="0"/>
        <w:jc w:val="both"/>
      </w:pPr>
      <w:r>
        <w:rPr>
          <w:rFonts w:ascii="Times New Roman"/>
          <w:b w:val="false"/>
          <w:i w:val="false"/>
          <w:color w:val="000000"/>
          <w:sz w:val="28"/>
        </w:rPr>
        <w:t>
      соблюдать права налогоплательщика (налогового агента) и декларантов и лиц, осуществляющих деятельность в сфере таможенного дела;</w:t>
      </w:r>
    </w:p>
    <w:bookmarkEnd w:id="37775"/>
    <w:bookmarkStart w:name="z38279" w:id="37776"/>
    <w:p>
      <w:pPr>
        <w:spacing w:after="0"/>
        <w:ind w:left="0"/>
        <w:jc w:val="both"/>
      </w:pPr>
      <w:r>
        <w:rPr>
          <w:rFonts w:ascii="Times New Roman"/>
          <w:b w:val="false"/>
          <w:i w:val="false"/>
          <w:color w:val="000000"/>
          <w:sz w:val="28"/>
        </w:rPr>
        <w:t>
      защищать интересы государства;</w:t>
      </w:r>
    </w:p>
    <w:bookmarkEnd w:id="37776"/>
    <w:bookmarkStart w:name="z38280" w:id="37777"/>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7777"/>
    <w:bookmarkStart w:name="z38281" w:id="37778"/>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7778"/>
    <w:bookmarkStart w:name="z38282" w:id="37779"/>
    <w:p>
      <w:pPr>
        <w:spacing w:after="0"/>
        <w:ind w:left="0"/>
        <w:jc w:val="both"/>
      </w:pPr>
      <w:r>
        <w:rPr>
          <w:rFonts w:ascii="Times New Roman"/>
          <w:b w:val="false"/>
          <w:i w:val="false"/>
          <w:color w:val="000000"/>
          <w:sz w:val="28"/>
        </w:rPr>
        <w:t>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37779"/>
    <w:bookmarkStart w:name="z38283" w:id="3778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780"/>
    <w:bookmarkStart w:name="z38284" w:id="3778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7781"/>
    <w:bookmarkStart w:name="z38285" w:id="37782"/>
    <w:p>
      <w:pPr>
        <w:spacing w:after="0"/>
        <w:ind w:left="0"/>
        <w:jc w:val="both"/>
      </w:pPr>
      <w:r>
        <w:rPr>
          <w:rFonts w:ascii="Times New Roman"/>
          <w:b w:val="false"/>
          <w:i w:val="false"/>
          <w:color w:val="000000"/>
          <w:sz w:val="28"/>
        </w:rPr>
        <w:t>
      15. Функции:</w:t>
      </w:r>
    </w:p>
    <w:bookmarkEnd w:id="37782"/>
    <w:bookmarkStart w:name="z38286" w:id="37783"/>
    <w:p>
      <w:pPr>
        <w:spacing w:after="0"/>
        <w:ind w:left="0"/>
        <w:jc w:val="both"/>
      </w:pPr>
      <w:r>
        <w:rPr>
          <w:rFonts w:ascii="Times New Roman"/>
          <w:b w:val="false"/>
          <w:i w:val="false"/>
          <w:color w:val="000000"/>
          <w:sz w:val="28"/>
        </w:rPr>
        <w:t>
      1) осуществление налогового контроля;</w:t>
      </w:r>
    </w:p>
    <w:bookmarkEnd w:id="37783"/>
    <w:bookmarkStart w:name="z38287" w:id="3778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7784"/>
    <w:bookmarkStart w:name="z38288" w:id="3778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7785"/>
    <w:bookmarkStart w:name="z38289" w:id="37786"/>
    <w:p>
      <w:pPr>
        <w:spacing w:after="0"/>
        <w:ind w:left="0"/>
        <w:jc w:val="both"/>
      </w:pPr>
      <w:r>
        <w:rPr>
          <w:rFonts w:ascii="Times New Roman"/>
          <w:b w:val="false"/>
          <w:i w:val="false"/>
          <w:color w:val="000000"/>
          <w:sz w:val="28"/>
        </w:rPr>
        <w:t>
      4)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7786"/>
    <w:bookmarkStart w:name="z38290" w:id="37787"/>
    <w:p>
      <w:pPr>
        <w:spacing w:after="0"/>
        <w:ind w:left="0"/>
        <w:jc w:val="both"/>
      </w:pPr>
      <w:r>
        <w:rPr>
          <w:rFonts w:ascii="Times New Roman"/>
          <w:b w:val="false"/>
          <w:i w:val="false"/>
          <w:color w:val="000000"/>
          <w:sz w:val="28"/>
        </w:rPr>
        <w:t>
      5)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7787"/>
    <w:bookmarkStart w:name="z38291" w:id="37788"/>
    <w:p>
      <w:pPr>
        <w:spacing w:after="0"/>
        <w:ind w:left="0"/>
        <w:jc w:val="both"/>
      </w:pPr>
      <w:r>
        <w:rPr>
          <w:rFonts w:ascii="Times New Roman"/>
          <w:b w:val="false"/>
          <w:i w:val="false"/>
          <w:color w:val="000000"/>
          <w:sz w:val="28"/>
        </w:rPr>
        <w:t>
      6)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7788"/>
    <w:bookmarkStart w:name="z38292" w:id="37789"/>
    <w:p>
      <w:pPr>
        <w:spacing w:after="0"/>
        <w:ind w:left="0"/>
        <w:jc w:val="both"/>
      </w:pPr>
      <w:r>
        <w:rPr>
          <w:rFonts w:ascii="Times New Roman"/>
          <w:b w:val="false"/>
          <w:i w:val="false"/>
          <w:color w:val="000000"/>
          <w:sz w:val="28"/>
        </w:rPr>
        <w:t>
      7)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7789"/>
    <w:bookmarkStart w:name="z38293" w:id="37790"/>
    <w:p>
      <w:pPr>
        <w:spacing w:after="0"/>
        <w:ind w:left="0"/>
        <w:jc w:val="both"/>
      </w:pPr>
      <w:r>
        <w:rPr>
          <w:rFonts w:ascii="Times New Roman"/>
          <w:b w:val="false"/>
          <w:i w:val="false"/>
          <w:color w:val="000000"/>
          <w:sz w:val="28"/>
        </w:rPr>
        <w:t>
      8)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7790"/>
    <w:bookmarkStart w:name="z38294" w:id="37791"/>
    <w:p>
      <w:pPr>
        <w:spacing w:after="0"/>
        <w:ind w:left="0"/>
        <w:jc w:val="both"/>
      </w:pPr>
      <w:r>
        <w:rPr>
          <w:rFonts w:ascii="Times New Roman"/>
          <w:b w:val="false"/>
          <w:i w:val="false"/>
          <w:color w:val="000000"/>
          <w:sz w:val="28"/>
        </w:rPr>
        <w:t>
      9) осуществление контроля за подакцизными товарами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перемещения подакцизных товаров на территории Республики Казахстан, а также путем установления акцизных постов;</w:t>
      </w:r>
    </w:p>
    <w:bookmarkEnd w:id="37791"/>
    <w:bookmarkStart w:name="z38295" w:id="3779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7792"/>
    <w:bookmarkStart w:name="z38296" w:id="37793"/>
    <w:p>
      <w:pPr>
        <w:spacing w:after="0"/>
        <w:ind w:left="0"/>
        <w:jc w:val="both"/>
      </w:pPr>
      <w:r>
        <w:rPr>
          <w:rFonts w:ascii="Times New Roman"/>
          <w:b w:val="false"/>
          <w:i w:val="false"/>
          <w:color w:val="000000"/>
          <w:sz w:val="28"/>
        </w:rPr>
        <w:t>
      11) осуществление налогового и таможенного администрирования;</w:t>
      </w:r>
    </w:p>
    <w:bookmarkEnd w:id="37793"/>
    <w:bookmarkStart w:name="z38297" w:id="3779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7794"/>
    <w:bookmarkStart w:name="z38298" w:id="37795"/>
    <w:p>
      <w:pPr>
        <w:spacing w:after="0"/>
        <w:ind w:left="0"/>
        <w:jc w:val="both"/>
      </w:pPr>
      <w:r>
        <w:rPr>
          <w:rFonts w:ascii="Times New Roman"/>
          <w:b w:val="false"/>
          <w:i w:val="false"/>
          <w:color w:val="000000"/>
          <w:sz w:val="28"/>
        </w:rPr>
        <w:t>
      13)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37795"/>
    <w:bookmarkStart w:name="z38299" w:id="37796"/>
    <w:p>
      <w:pPr>
        <w:spacing w:after="0"/>
        <w:ind w:left="0"/>
        <w:jc w:val="both"/>
      </w:pPr>
      <w:r>
        <w:rPr>
          <w:rFonts w:ascii="Times New Roman"/>
          <w:b w:val="false"/>
          <w:i w:val="false"/>
          <w:color w:val="000000"/>
          <w:sz w:val="28"/>
        </w:rPr>
        <w:t>
      14) участие в разработке правовых актов в сфере экспортного контроля;</w:t>
      </w:r>
    </w:p>
    <w:bookmarkEnd w:id="37796"/>
    <w:bookmarkStart w:name="z38300" w:id="37797"/>
    <w:p>
      <w:pPr>
        <w:spacing w:after="0"/>
        <w:ind w:left="0"/>
        <w:jc w:val="both"/>
      </w:pPr>
      <w:r>
        <w:rPr>
          <w:rFonts w:ascii="Times New Roman"/>
          <w:b w:val="false"/>
          <w:i w:val="false"/>
          <w:color w:val="000000"/>
          <w:sz w:val="28"/>
        </w:rPr>
        <w:t>
      15)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37797"/>
    <w:bookmarkStart w:name="z38301" w:id="37798"/>
    <w:p>
      <w:pPr>
        <w:spacing w:after="0"/>
        <w:ind w:left="0"/>
        <w:jc w:val="both"/>
      </w:pPr>
      <w:r>
        <w:rPr>
          <w:rFonts w:ascii="Times New Roman"/>
          <w:b w:val="false"/>
          <w:i w:val="false"/>
          <w:color w:val="000000"/>
          <w:sz w:val="28"/>
        </w:rPr>
        <w:t>
      16)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37798"/>
    <w:bookmarkStart w:name="z38302" w:id="37799"/>
    <w:p>
      <w:pPr>
        <w:spacing w:after="0"/>
        <w:ind w:left="0"/>
        <w:jc w:val="both"/>
      </w:pPr>
      <w:r>
        <w:rPr>
          <w:rFonts w:ascii="Times New Roman"/>
          <w:b w:val="false"/>
          <w:i w:val="false"/>
          <w:color w:val="000000"/>
          <w:sz w:val="28"/>
        </w:rPr>
        <w:t>
      17)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ЕАЭС и (или) Республики Казахстан;</w:t>
      </w:r>
    </w:p>
    <w:bookmarkEnd w:id="37799"/>
    <w:bookmarkStart w:name="z38303" w:id="37800"/>
    <w:p>
      <w:pPr>
        <w:spacing w:after="0"/>
        <w:ind w:left="0"/>
        <w:jc w:val="both"/>
      </w:pPr>
      <w:r>
        <w:rPr>
          <w:rFonts w:ascii="Times New Roman"/>
          <w:b w:val="false"/>
          <w:i w:val="false"/>
          <w:color w:val="000000"/>
          <w:sz w:val="28"/>
        </w:rPr>
        <w:t>
      18) осуществление контроля за недопущением вывоза товаров, ввозимых на территорию Республики Казахстан из третьих стран;</w:t>
      </w:r>
    </w:p>
    <w:bookmarkEnd w:id="37800"/>
    <w:bookmarkStart w:name="z38304" w:id="37801"/>
    <w:p>
      <w:pPr>
        <w:spacing w:after="0"/>
        <w:ind w:left="0"/>
        <w:jc w:val="both"/>
      </w:pPr>
      <w:r>
        <w:rPr>
          <w:rFonts w:ascii="Times New Roman"/>
          <w:b w:val="false"/>
          <w:i w:val="false"/>
          <w:color w:val="000000"/>
          <w:sz w:val="28"/>
        </w:rPr>
        <w:t>
      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ЕАЭС;</w:t>
      </w:r>
    </w:p>
    <w:bookmarkEnd w:id="37801"/>
    <w:bookmarkStart w:name="z38305" w:id="37802"/>
    <w:p>
      <w:pPr>
        <w:spacing w:after="0"/>
        <w:ind w:left="0"/>
        <w:jc w:val="both"/>
      </w:pPr>
      <w:r>
        <w:rPr>
          <w:rFonts w:ascii="Times New Roman"/>
          <w:b w:val="false"/>
          <w:i w:val="false"/>
          <w:color w:val="000000"/>
          <w:sz w:val="28"/>
        </w:rPr>
        <w:t>
      20) принятие предварительных решений по вопросам применения методов определения таможенной стоимости ввозимых товаров;</w:t>
      </w:r>
    </w:p>
    <w:bookmarkEnd w:id="37802"/>
    <w:bookmarkStart w:name="z38306" w:id="37803"/>
    <w:p>
      <w:pPr>
        <w:spacing w:after="0"/>
        <w:ind w:left="0"/>
        <w:jc w:val="both"/>
      </w:pPr>
      <w:r>
        <w:rPr>
          <w:rFonts w:ascii="Times New Roman"/>
          <w:b w:val="false"/>
          <w:i w:val="false"/>
          <w:color w:val="000000"/>
          <w:sz w:val="28"/>
        </w:rPr>
        <w:t>
      21) осуществление контроля за правильностью классификации товаров в соответствии с Единой товарной номенклатурой внешнеэкономической деятельности ЕАЭС;</w:t>
      </w:r>
    </w:p>
    <w:bookmarkEnd w:id="37803"/>
    <w:bookmarkStart w:name="z38307" w:id="37804"/>
    <w:p>
      <w:pPr>
        <w:spacing w:after="0"/>
        <w:ind w:left="0"/>
        <w:jc w:val="both"/>
      </w:pPr>
      <w:r>
        <w:rPr>
          <w:rFonts w:ascii="Times New Roman"/>
          <w:b w:val="false"/>
          <w:i w:val="false"/>
          <w:color w:val="000000"/>
          <w:sz w:val="28"/>
        </w:rPr>
        <w:t>
      22)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37804"/>
    <w:bookmarkStart w:name="z38308" w:id="37805"/>
    <w:p>
      <w:pPr>
        <w:spacing w:after="0"/>
        <w:ind w:left="0"/>
        <w:jc w:val="both"/>
      </w:pPr>
      <w:r>
        <w:rPr>
          <w:rFonts w:ascii="Times New Roman"/>
          <w:b w:val="false"/>
          <w:i w:val="false"/>
          <w:color w:val="000000"/>
          <w:sz w:val="28"/>
        </w:rPr>
        <w:t>
      23)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37805"/>
    <w:bookmarkStart w:name="z38309" w:id="37806"/>
    <w:p>
      <w:pPr>
        <w:spacing w:after="0"/>
        <w:ind w:left="0"/>
        <w:jc w:val="both"/>
      </w:pPr>
      <w:r>
        <w:rPr>
          <w:rFonts w:ascii="Times New Roman"/>
          <w:b w:val="false"/>
          <w:i w:val="false"/>
          <w:color w:val="000000"/>
          <w:sz w:val="28"/>
        </w:rPr>
        <w:t>
      24) рассмотрение документов, определенных таможенным законодательством ЕАЭС и Республики Казахстан, на основании которых предоставляется освобождение от таможенных платежей и налогов;</w:t>
      </w:r>
    </w:p>
    <w:bookmarkEnd w:id="37806"/>
    <w:bookmarkStart w:name="z38310" w:id="37807"/>
    <w:p>
      <w:pPr>
        <w:spacing w:after="0"/>
        <w:ind w:left="0"/>
        <w:jc w:val="both"/>
      </w:pPr>
      <w:r>
        <w:rPr>
          <w:rFonts w:ascii="Times New Roman"/>
          <w:b w:val="false"/>
          <w:i w:val="false"/>
          <w:color w:val="000000"/>
          <w:sz w:val="28"/>
        </w:rPr>
        <w:t>
      25)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37807"/>
    <w:bookmarkStart w:name="z38311" w:id="37808"/>
    <w:p>
      <w:pPr>
        <w:spacing w:after="0"/>
        <w:ind w:left="0"/>
        <w:jc w:val="both"/>
      </w:pPr>
      <w:r>
        <w:rPr>
          <w:rFonts w:ascii="Times New Roman"/>
          <w:b w:val="false"/>
          <w:i w:val="false"/>
          <w:color w:val="000000"/>
          <w:sz w:val="28"/>
        </w:rPr>
        <w:t xml:space="preserve">
      26) проведение транспортного контроля в автомобильных, морских пунктах пропуска и в иных местах перемещения товаров через таможенную границу ЕАЭС; </w:t>
      </w:r>
    </w:p>
    <w:bookmarkEnd w:id="37808"/>
    <w:bookmarkStart w:name="z38312" w:id="37809"/>
    <w:p>
      <w:pPr>
        <w:spacing w:after="0"/>
        <w:ind w:left="0"/>
        <w:jc w:val="both"/>
      </w:pPr>
      <w:r>
        <w:rPr>
          <w:rFonts w:ascii="Times New Roman"/>
          <w:b w:val="false"/>
          <w:i w:val="false"/>
          <w:color w:val="000000"/>
          <w:sz w:val="28"/>
        </w:rPr>
        <w:t>
      27) осуществление таможенного контроля за перемещением через таможенную границу ЕАЭС товаров и транспортных средств;</w:t>
      </w:r>
    </w:p>
    <w:bookmarkEnd w:id="37809"/>
    <w:bookmarkStart w:name="z38313" w:id="37810"/>
    <w:p>
      <w:pPr>
        <w:spacing w:after="0"/>
        <w:ind w:left="0"/>
        <w:jc w:val="both"/>
      </w:pPr>
      <w:r>
        <w:rPr>
          <w:rFonts w:ascii="Times New Roman"/>
          <w:b w:val="false"/>
          <w:i w:val="false"/>
          <w:color w:val="000000"/>
          <w:sz w:val="28"/>
        </w:rPr>
        <w:t>
      28)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ЕАЭС;</w:t>
      </w:r>
    </w:p>
    <w:bookmarkEnd w:id="37810"/>
    <w:bookmarkStart w:name="z38314" w:id="37811"/>
    <w:p>
      <w:pPr>
        <w:spacing w:after="0"/>
        <w:ind w:left="0"/>
        <w:jc w:val="both"/>
      </w:pPr>
      <w:r>
        <w:rPr>
          <w:rFonts w:ascii="Times New Roman"/>
          <w:b w:val="false"/>
          <w:i w:val="false"/>
          <w:color w:val="000000"/>
          <w:sz w:val="28"/>
        </w:rPr>
        <w:t>
      29) обеспечение соблюдения прав и законных интересов лиц при перемещении такими лицами товаров через таможенную границу ЕАЭС и создание условий для ускорения товарооборота через таможенную границу ЕАЭС;</w:t>
      </w:r>
    </w:p>
    <w:bookmarkEnd w:id="37811"/>
    <w:bookmarkStart w:name="z38315" w:id="37812"/>
    <w:p>
      <w:pPr>
        <w:spacing w:after="0"/>
        <w:ind w:left="0"/>
        <w:jc w:val="both"/>
      </w:pPr>
      <w:r>
        <w:rPr>
          <w:rFonts w:ascii="Times New Roman"/>
          <w:b w:val="false"/>
          <w:i w:val="false"/>
          <w:color w:val="000000"/>
          <w:sz w:val="28"/>
        </w:rPr>
        <w:t>
      30) обеспечение в соответствии с международным договором государств-членов ЕАЭС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ЕАЭС валюты государств-членов ЕАЭС, ценных бумаг и (или) валютных ценностей, дорожных чеков;</w:t>
      </w:r>
    </w:p>
    <w:bookmarkEnd w:id="37812"/>
    <w:bookmarkStart w:name="z38316" w:id="37813"/>
    <w:p>
      <w:pPr>
        <w:spacing w:after="0"/>
        <w:ind w:left="0"/>
        <w:jc w:val="both"/>
      </w:pPr>
      <w:r>
        <w:rPr>
          <w:rFonts w:ascii="Times New Roman"/>
          <w:b w:val="false"/>
          <w:i w:val="false"/>
          <w:color w:val="000000"/>
          <w:sz w:val="28"/>
        </w:rPr>
        <w:t>
      31) рассмотрение запросов и предложений по транзитным операциям от стран-членов Всемирной торговой организации в рамках Соглашения об упрощении процедур торговли (приложение к Марракешскому соглашению об учреждении Всемирной торговой организации от 15 апреля 1994 года, ратифицированному Законом Республики Казахстан от 12 октября 2015 года) (далее – СУПТ);</w:t>
      </w:r>
    </w:p>
    <w:bookmarkEnd w:id="37813"/>
    <w:bookmarkStart w:name="z38317" w:id="37814"/>
    <w:p>
      <w:pPr>
        <w:spacing w:after="0"/>
        <w:ind w:left="0"/>
        <w:jc w:val="both"/>
      </w:pPr>
      <w:r>
        <w:rPr>
          <w:rFonts w:ascii="Times New Roman"/>
          <w:b w:val="false"/>
          <w:i w:val="false"/>
          <w:color w:val="000000"/>
          <w:sz w:val="28"/>
        </w:rPr>
        <w:t>
      32) предоставление информации по запросам таможенных органов стран-членов Всемирной торговой организации в рамках СУПТ;</w:t>
      </w:r>
    </w:p>
    <w:bookmarkEnd w:id="37814"/>
    <w:bookmarkStart w:name="z38318" w:id="37815"/>
    <w:p>
      <w:pPr>
        <w:spacing w:after="0"/>
        <w:ind w:left="0"/>
        <w:jc w:val="both"/>
      </w:pPr>
      <w:r>
        <w:rPr>
          <w:rFonts w:ascii="Times New Roman"/>
          <w:b w:val="false"/>
          <w:i w:val="false"/>
          <w:color w:val="000000"/>
          <w:sz w:val="28"/>
        </w:rPr>
        <w:t>
      33) содействие в реализации единой торговой политики ЕАЭС;</w:t>
      </w:r>
    </w:p>
    <w:bookmarkEnd w:id="37815"/>
    <w:bookmarkStart w:name="z38319" w:id="37816"/>
    <w:p>
      <w:pPr>
        <w:spacing w:after="0"/>
        <w:ind w:left="0"/>
        <w:jc w:val="both"/>
      </w:pPr>
      <w:r>
        <w:rPr>
          <w:rFonts w:ascii="Times New Roman"/>
          <w:b w:val="false"/>
          <w:i w:val="false"/>
          <w:color w:val="000000"/>
          <w:sz w:val="28"/>
        </w:rPr>
        <w:t>
      34)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37816"/>
    <w:bookmarkStart w:name="z38320" w:id="37817"/>
    <w:p>
      <w:pPr>
        <w:spacing w:after="0"/>
        <w:ind w:left="0"/>
        <w:jc w:val="both"/>
      </w:pPr>
      <w:r>
        <w:rPr>
          <w:rFonts w:ascii="Times New Roman"/>
          <w:b w:val="false"/>
          <w:i w:val="false"/>
          <w:color w:val="000000"/>
          <w:sz w:val="28"/>
        </w:rPr>
        <w:t>
      35)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37817"/>
    <w:bookmarkStart w:name="z38321" w:id="37818"/>
    <w:p>
      <w:pPr>
        <w:spacing w:after="0"/>
        <w:ind w:left="0"/>
        <w:jc w:val="both"/>
      </w:pPr>
      <w:r>
        <w:rPr>
          <w:rFonts w:ascii="Times New Roman"/>
          <w:b w:val="false"/>
          <w:i w:val="false"/>
          <w:color w:val="000000"/>
          <w:sz w:val="28"/>
        </w:rPr>
        <w:t>
      36) проведение радиационного контроля в пунктах пропуска и иных местах перемещения товаров через таможенную границу ЕАЭС;</w:t>
      </w:r>
    </w:p>
    <w:bookmarkEnd w:id="37818"/>
    <w:bookmarkStart w:name="z38322" w:id="37819"/>
    <w:p>
      <w:pPr>
        <w:spacing w:after="0"/>
        <w:ind w:left="0"/>
        <w:jc w:val="both"/>
      </w:pPr>
      <w:r>
        <w:rPr>
          <w:rFonts w:ascii="Times New Roman"/>
          <w:b w:val="false"/>
          <w:i w:val="false"/>
          <w:color w:val="000000"/>
          <w:sz w:val="28"/>
        </w:rPr>
        <w:t>
      37) организация проведения санитарно-карантинного контроля в автомобильных пунктах пропуска через таможенную границу ЕАЭС;</w:t>
      </w:r>
    </w:p>
    <w:bookmarkEnd w:id="37819"/>
    <w:bookmarkStart w:name="z38323" w:id="37820"/>
    <w:p>
      <w:pPr>
        <w:spacing w:after="0"/>
        <w:ind w:left="0"/>
        <w:jc w:val="both"/>
      </w:pPr>
      <w:r>
        <w:rPr>
          <w:rFonts w:ascii="Times New Roman"/>
          <w:b w:val="false"/>
          <w:i w:val="false"/>
          <w:color w:val="000000"/>
          <w:sz w:val="28"/>
        </w:rPr>
        <w:t>
      38) совершение таможенных операций и проведение таможенного контроля, в том числе в рамках оказания взаимной административной помощи;</w:t>
      </w:r>
    </w:p>
    <w:bookmarkEnd w:id="37820"/>
    <w:bookmarkStart w:name="z38324" w:id="37821"/>
    <w:p>
      <w:pPr>
        <w:spacing w:after="0"/>
        <w:ind w:left="0"/>
        <w:jc w:val="both"/>
      </w:pPr>
      <w:r>
        <w:rPr>
          <w:rFonts w:ascii="Times New Roman"/>
          <w:b w:val="false"/>
          <w:i w:val="false"/>
          <w:color w:val="000000"/>
          <w:sz w:val="28"/>
        </w:rPr>
        <w:t>
      39)осуществление экспортного контроля в соответствии с законодательством Республики Казахстан;</w:t>
      </w:r>
    </w:p>
    <w:bookmarkEnd w:id="37821"/>
    <w:bookmarkStart w:name="z38325" w:id="37822"/>
    <w:p>
      <w:pPr>
        <w:spacing w:after="0"/>
        <w:ind w:left="0"/>
        <w:jc w:val="both"/>
      </w:pPr>
      <w:r>
        <w:rPr>
          <w:rFonts w:ascii="Times New Roman"/>
          <w:b w:val="false"/>
          <w:i w:val="false"/>
          <w:color w:val="000000"/>
          <w:sz w:val="28"/>
        </w:rPr>
        <w:t>
      40) организация и проведение подготовки, переподготовки и повышения квалификации кадров органов государственных доходов;</w:t>
      </w:r>
    </w:p>
    <w:bookmarkEnd w:id="37822"/>
    <w:bookmarkStart w:name="z38326" w:id="37823"/>
    <w:p>
      <w:pPr>
        <w:spacing w:after="0"/>
        <w:ind w:left="0"/>
        <w:jc w:val="both"/>
      </w:pPr>
      <w:r>
        <w:rPr>
          <w:rFonts w:ascii="Times New Roman"/>
          <w:b w:val="false"/>
          <w:i w:val="false"/>
          <w:color w:val="000000"/>
          <w:sz w:val="28"/>
        </w:rPr>
        <w:t>
      41)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37823"/>
    <w:bookmarkStart w:name="z38327" w:id="37824"/>
    <w:p>
      <w:pPr>
        <w:spacing w:after="0"/>
        <w:ind w:left="0"/>
        <w:jc w:val="both"/>
      </w:pPr>
      <w:r>
        <w:rPr>
          <w:rFonts w:ascii="Times New Roman"/>
          <w:b w:val="false"/>
          <w:i w:val="false"/>
          <w:color w:val="000000"/>
          <w:sz w:val="28"/>
        </w:rPr>
        <w:t>
      42) осуществление сбора и анализа информации о совершении правонарушений в сфере таможенного дела;</w:t>
      </w:r>
    </w:p>
    <w:bookmarkEnd w:id="37824"/>
    <w:bookmarkStart w:name="z38328" w:id="37825"/>
    <w:p>
      <w:pPr>
        <w:spacing w:after="0"/>
        <w:ind w:left="0"/>
        <w:jc w:val="both"/>
      </w:pPr>
      <w:r>
        <w:rPr>
          <w:rFonts w:ascii="Times New Roman"/>
          <w:b w:val="false"/>
          <w:i w:val="false"/>
          <w:color w:val="000000"/>
          <w:sz w:val="28"/>
        </w:rPr>
        <w:t>
      43) осуществление деятельности по оценке и управлению рисками;</w:t>
      </w:r>
    </w:p>
    <w:bookmarkEnd w:id="37825"/>
    <w:bookmarkStart w:name="z38329" w:id="37826"/>
    <w:p>
      <w:pPr>
        <w:spacing w:after="0"/>
        <w:ind w:left="0"/>
        <w:jc w:val="both"/>
      </w:pPr>
      <w:r>
        <w:rPr>
          <w:rFonts w:ascii="Times New Roman"/>
          <w:b w:val="false"/>
          <w:i w:val="false"/>
          <w:color w:val="000000"/>
          <w:sz w:val="28"/>
        </w:rPr>
        <w:t>
      44) консультирование заинтересованных лиц по вопросам, применения таможенного законодательства ЕАЭС и (или) Республики Казахстан и иным вопросам, входящим в компетенцию органов государственных доходов, на безвозмездной основе;</w:t>
      </w:r>
    </w:p>
    <w:bookmarkEnd w:id="37826"/>
    <w:bookmarkStart w:name="z38330" w:id="37827"/>
    <w:p>
      <w:pPr>
        <w:spacing w:after="0"/>
        <w:ind w:left="0"/>
        <w:jc w:val="both"/>
      </w:pPr>
      <w:r>
        <w:rPr>
          <w:rFonts w:ascii="Times New Roman"/>
          <w:b w:val="false"/>
          <w:i w:val="false"/>
          <w:color w:val="000000"/>
          <w:sz w:val="28"/>
        </w:rPr>
        <w:t>
      45)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37827"/>
    <w:bookmarkStart w:name="z38331" w:id="37828"/>
    <w:p>
      <w:pPr>
        <w:spacing w:after="0"/>
        <w:ind w:left="0"/>
        <w:jc w:val="both"/>
      </w:pPr>
      <w:r>
        <w:rPr>
          <w:rFonts w:ascii="Times New Roman"/>
          <w:b w:val="false"/>
          <w:i w:val="false"/>
          <w:color w:val="000000"/>
          <w:sz w:val="28"/>
        </w:rPr>
        <w:t>
      46)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7828"/>
    <w:bookmarkStart w:name="z38332" w:id="37829"/>
    <w:p>
      <w:pPr>
        <w:spacing w:after="0"/>
        <w:ind w:left="0"/>
        <w:jc w:val="both"/>
      </w:pPr>
      <w:r>
        <w:rPr>
          <w:rFonts w:ascii="Times New Roman"/>
          <w:b w:val="false"/>
          <w:i w:val="false"/>
          <w:color w:val="000000"/>
          <w:sz w:val="28"/>
        </w:rPr>
        <w:t>
      47) использование системы управления рисками;</w:t>
      </w:r>
    </w:p>
    <w:bookmarkEnd w:id="37829"/>
    <w:bookmarkStart w:name="z38333" w:id="37830"/>
    <w:p>
      <w:pPr>
        <w:spacing w:after="0"/>
        <w:ind w:left="0"/>
        <w:jc w:val="both"/>
      </w:pPr>
      <w:r>
        <w:rPr>
          <w:rFonts w:ascii="Times New Roman"/>
          <w:b w:val="false"/>
          <w:i w:val="false"/>
          <w:color w:val="000000"/>
          <w:sz w:val="28"/>
        </w:rPr>
        <w:t>
      48)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37830"/>
    <w:bookmarkStart w:name="z38334" w:id="37831"/>
    <w:p>
      <w:pPr>
        <w:spacing w:after="0"/>
        <w:ind w:left="0"/>
        <w:jc w:val="both"/>
      </w:pPr>
      <w:r>
        <w:rPr>
          <w:rFonts w:ascii="Times New Roman"/>
          <w:b w:val="false"/>
          <w:i w:val="false"/>
          <w:color w:val="000000"/>
          <w:sz w:val="28"/>
        </w:rPr>
        <w:t>
      49) участие в совершенствовании и реализации таможенного регулирования в Республике Казахстан;</w:t>
      </w:r>
    </w:p>
    <w:bookmarkEnd w:id="37831"/>
    <w:bookmarkStart w:name="z38335" w:id="37832"/>
    <w:p>
      <w:pPr>
        <w:spacing w:after="0"/>
        <w:ind w:left="0"/>
        <w:jc w:val="both"/>
      </w:pPr>
      <w:r>
        <w:rPr>
          <w:rFonts w:ascii="Times New Roman"/>
          <w:b w:val="false"/>
          <w:i w:val="false"/>
          <w:color w:val="000000"/>
          <w:sz w:val="28"/>
        </w:rPr>
        <w:t>
      50) остановка на Государственной границе Республики Казахстан, не совпадающей с таможенной границей ЕАЭС, транспортных средств, в том числе осуществляющих международные перевозки товаров;</w:t>
      </w:r>
    </w:p>
    <w:bookmarkEnd w:id="37832"/>
    <w:bookmarkStart w:name="z38336" w:id="37833"/>
    <w:p>
      <w:pPr>
        <w:spacing w:after="0"/>
        <w:ind w:left="0"/>
        <w:jc w:val="both"/>
      </w:pPr>
      <w:r>
        <w:rPr>
          <w:rFonts w:ascii="Times New Roman"/>
          <w:b w:val="false"/>
          <w:i w:val="false"/>
          <w:color w:val="000000"/>
          <w:sz w:val="28"/>
        </w:rPr>
        <w:t>
      51)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ЕАЭС, необходимой информации, а также документов и сведений, касающихся перемещаемых товаров;</w:t>
      </w:r>
    </w:p>
    <w:bookmarkEnd w:id="37833"/>
    <w:bookmarkStart w:name="z38337" w:id="37834"/>
    <w:p>
      <w:pPr>
        <w:spacing w:after="0"/>
        <w:ind w:left="0"/>
        <w:jc w:val="both"/>
      </w:pPr>
      <w:r>
        <w:rPr>
          <w:rFonts w:ascii="Times New Roman"/>
          <w:b w:val="false"/>
          <w:i w:val="false"/>
          <w:color w:val="000000"/>
          <w:sz w:val="28"/>
        </w:rPr>
        <w:t>
      52)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ЕАЭС;</w:t>
      </w:r>
    </w:p>
    <w:bookmarkEnd w:id="37834"/>
    <w:bookmarkStart w:name="z38338" w:id="37835"/>
    <w:p>
      <w:pPr>
        <w:spacing w:after="0"/>
        <w:ind w:left="0"/>
        <w:jc w:val="both"/>
      </w:pPr>
      <w:r>
        <w:rPr>
          <w:rFonts w:ascii="Times New Roman"/>
          <w:b w:val="false"/>
          <w:i w:val="false"/>
          <w:color w:val="000000"/>
          <w:sz w:val="28"/>
        </w:rPr>
        <w:t>
      53) осуществление в пределах компетенции маркировки и прослеживаемости товаров;</w:t>
      </w:r>
    </w:p>
    <w:bookmarkEnd w:id="37835"/>
    <w:bookmarkStart w:name="z38339" w:id="37836"/>
    <w:p>
      <w:pPr>
        <w:spacing w:after="0"/>
        <w:ind w:left="0"/>
        <w:jc w:val="both"/>
      </w:pPr>
      <w:r>
        <w:rPr>
          <w:rFonts w:ascii="Times New Roman"/>
          <w:b w:val="false"/>
          <w:i w:val="false"/>
          <w:color w:val="000000"/>
          <w:sz w:val="28"/>
        </w:rPr>
        <w:t>
      54)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государствами-членами ЕАЭС;</w:t>
      </w:r>
    </w:p>
    <w:bookmarkEnd w:id="37836"/>
    <w:bookmarkStart w:name="z38340" w:id="37837"/>
    <w:p>
      <w:pPr>
        <w:spacing w:after="0"/>
        <w:ind w:left="0"/>
        <w:jc w:val="both"/>
      </w:pPr>
      <w:r>
        <w:rPr>
          <w:rFonts w:ascii="Times New Roman"/>
          <w:b w:val="false"/>
          <w:i w:val="false"/>
          <w:color w:val="000000"/>
          <w:sz w:val="28"/>
        </w:rPr>
        <w:t>
      55)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37837"/>
    <w:bookmarkStart w:name="z38341" w:id="37838"/>
    <w:p>
      <w:pPr>
        <w:spacing w:after="0"/>
        <w:ind w:left="0"/>
        <w:jc w:val="both"/>
      </w:pPr>
      <w:r>
        <w:rPr>
          <w:rFonts w:ascii="Times New Roman"/>
          <w:b w:val="false"/>
          <w:i w:val="false"/>
          <w:color w:val="000000"/>
          <w:sz w:val="28"/>
        </w:rPr>
        <w:t>
      56) представление в пределах своей компетенции информации и разъяснений по вопросам трансфертного ценообразования;</w:t>
      </w:r>
    </w:p>
    <w:bookmarkEnd w:id="37838"/>
    <w:bookmarkStart w:name="z38342" w:id="37839"/>
    <w:p>
      <w:pPr>
        <w:spacing w:after="0"/>
        <w:ind w:left="0"/>
        <w:jc w:val="both"/>
      </w:pPr>
      <w:r>
        <w:rPr>
          <w:rFonts w:ascii="Times New Roman"/>
          <w:b w:val="false"/>
          <w:i w:val="false"/>
          <w:color w:val="000000"/>
          <w:sz w:val="28"/>
        </w:rPr>
        <w:t>
      57) проведение проверок по вопросам трансфертного ценообразования в случаях, предусмотренных Законом Республики Казахстан "О трансфертном ценообразовании";</w:t>
      </w:r>
    </w:p>
    <w:bookmarkEnd w:id="37839"/>
    <w:bookmarkStart w:name="z38343" w:id="37840"/>
    <w:p>
      <w:pPr>
        <w:spacing w:after="0"/>
        <w:ind w:left="0"/>
        <w:jc w:val="both"/>
      </w:pPr>
      <w:r>
        <w:rPr>
          <w:rFonts w:ascii="Times New Roman"/>
          <w:b w:val="false"/>
          <w:i w:val="false"/>
          <w:color w:val="000000"/>
          <w:sz w:val="28"/>
        </w:rPr>
        <w:t>
      58)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7840"/>
    <w:bookmarkStart w:name="z38344" w:id="37841"/>
    <w:p>
      <w:pPr>
        <w:spacing w:after="0"/>
        <w:ind w:left="0"/>
        <w:jc w:val="both"/>
      </w:pPr>
      <w:r>
        <w:rPr>
          <w:rFonts w:ascii="Times New Roman"/>
          <w:b w:val="false"/>
          <w:i w:val="false"/>
          <w:color w:val="000000"/>
          <w:sz w:val="28"/>
        </w:rPr>
        <w:t>
      59) обеспечение повышения качества, доступность оказания государственных услуг;</w:t>
      </w:r>
    </w:p>
    <w:bookmarkEnd w:id="37841"/>
    <w:bookmarkStart w:name="z38345" w:id="37842"/>
    <w:p>
      <w:pPr>
        <w:spacing w:after="0"/>
        <w:ind w:left="0"/>
        <w:jc w:val="both"/>
      </w:pPr>
      <w:r>
        <w:rPr>
          <w:rFonts w:ascii="Times New Roman"/>
          <w:b w:val="false"/>
          <w:i w:val="false"/>
          <w:color w:val="000000"/>
          <w:sz w:val="28"/>
        </w:rPr>
        <w:t>
      60) обеспечение информированности услугополучателей в доступной форме о порядке оказания государственных услуг;</w:t>
      </w:r>
    </w:p>
    <w:bookmarkEnd w:id="37842"/>
    <w:bookmarkStart w:name="z38346" w:id="37843"/>
    <w:p>
      <w:pPr>
        <w:spacing w:after="0"/>
        <w:ind w:left="0"/>
        <w:jc w:val="both"/>
      </w:pPr>
      <w:r>
        <w:rPr>
          <w:rFonts w:ascii="Times New Roman"/>
          <w:b w:val="false"/>
          <w:i w:val="false"/>
          <w:color w:val="000000"/>
          <w:sz w:val="28"/>
        </w:rPr>
        <w:t>
      61) рассмотрение обращений услугополучателей по вопросам оказания государственных услуг;</w:t>
      </w:r>
    </w:p>
    <w:bookmarkEnd w:id="37843"/>
    <w:bookmarkStart w:name="z38347" w:id="37844"/>
    <w:p>
      <w:pPr>
        <w:spacing w:after="0"/>
        <w:ind w:left="0"/>
        <w:jc w:val="both"/>
      </w:pPr>
      <w:r>
        <w:rPr>
          <w:rFonts w:ascii="Times New Roman"/>
          <w:b w:val="false"/>
          <w:i w:val="false"/>
          <w:color w:val="000000"/>
          <w:sz w:val="28"/>
        </w:rPr>
        <w:t>
      62) принятие мер, направленных на восстановление нарушенных прав, свобод и законных интересов услугополучателей;</w:t>
      </w:r>
    </w:p>
    <w:bookmarkEnd w:id="37844"/>
    <w:bookmarkStart w:name="z38348" w:id="37845"/>
    <w:p>
      <w:pPr>
        <w:spacing w:after="0"/>
        <w:ind w:left="0"/>
        <w:jc w:val="both"/>
      </w:pPr>
      <w:r>
        <w:rPr>
          <w:rFonts w:ascii="Times New Roman"/>
          <w:b w:val="false"/>
          <w:i w:val="false"/>
          <w:color w:val="000000"/>
          <w:sz w:val="28"/>
        </w:rPr>
        <w:t>
      63) обеспечение повышения квалификации работников в сфере оказания государственных услуг, общения с инвалидами;</w:t>
      </w:r>
    </w:p>
    <w:bookmarkEnd w:id="37845"/>
    <w:bookmarkStart w:name="z38349" w:id="37846"/>
    <w:p>
      <w:pPr>
        <w:spacing w:after="0"/>
        <w:ind w:left="0"/>
        <w:jc w:val="both"/>
      </w:pPr>
      <w:r>
        <w:rPr>
          <w:rFonts w:ascii="Times New Roman"/>
          <w:b w:val="false"/>
          <w:i w:val="false"/>
          <w:color w:val="000000"/>
          <w:sz w:val="28"/>
        </w:rPr>
        <w:t>
      64) предоставление информаций о порядке оказания государственных услуг в Единый контакт-центр;</w:t>
      </w:r>
    </w:p>
    <w:bookmarkEnd w:id="37846"/>
    <w:bookmarkStart w:name="z38350" w:id="37847"/>
    <w:p>
      <w:pPr>
        <w:spacing w:after="0"/>
        <w:ind w:left="0"/>
        <w:jc w:val="both"/>
      </w:pPr>
      <w:r>
        <w:rPr>
          <w:rFonts w:ascii="Times New Roman"/>
          <w:b w:val="false"/>
          <w:i w:val="false"/>
          <w:color w:val="000000"/>
          <w:sz w:val="28"/>
        </w:rPr>
        <w:t>
      65) проведение внутреннего контроля за качеством оказания государственных услуг в соответствии с законодательством Республики Казахстан;</w:t>
      </w:r>
    </w:p>
    <w:bookmarkEnd w:id="37847"/>
    <w:bookmarkStart w:name="z38351" w:id="37848"/>
    <w:p>
      <w:pPr>
        <w:spacing w:after="0"/>
        <w:ind w:left="0"/>
        <w:jc w:val="both"/>
      </w:pPr>
      <w:r>
        <w:rPr>
          <w:rFonts w:ascii="Times New Roman"/>
          <w:b w:val="false"/>
          <w:i w:val="false"/>
          <w:color w:val="000000"/>
          <w:sz w:val="28"/>
        </w:rPr>
        <w:t>
      66) обеспечение соблюдения услугодателями подзаконных нормативных правовых актов, определяющих порядок оказания государственных услуг;</w:t>
      </w:r>
    </w:p>
    <w:bookmarkEnd w:id="37848"/>
    <w:bookmarkStart w:name="z38352" w:id="37849"/>
    <w:p>
      <w:pPr>
        <w:spacing w:after="0"/>
        <w:ind w:left="0"/>
        <w:jc w:val="both"/>
      </w:pPr>
      <w:r>
        <w:rPr>
          <w:rFonts w:ascii="Times New Roman"/>
          <w:b w:val="false"/>
          <w:i w:val="false"/>
          <w:color w:val="000000"/>
          <w:sz w:val="28"/>
        </w:rPr>
        <w:t>
      67)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7849"/>
    <w:bookmarkStart w:name="z38353" w:id="37850"/>
    <w:p>
      <w:pPr>
        <w:spacing w:after="0"/>
        <w:ind w:left="0"/>
        <w:jc w:val="both"/>
      </w:pPr>
      <w:r>
        <w:rPr>
          <w:rFonts w:ascii="Times New Roman"/>
          <w:b w:val="false"/>
          <w:i w:val="false"/>
          <w:color w:val="000000"/>
          <w:sz w:val="28"/>
        </w:rPr>
        <w:t>
      68)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7850"/>
    <w:bookmarkStart w:name="z38354" w:id="37851"/>
    <w:p>
      <w:pPr>
        <w:spacing w:after="0"/>
        <w:ind w:left="0"/>
        <w:jc w:val="both"/>
      </w:pPr>
      <w:r>
        <w:rPr>
          <w:rFonts w:ascii="Times New Roman"/>
          <w:b w:val="false"/>
          <w:i w:val="false"/>
          <w:color w:val="000000"/>
          <w:sz w:val="28"/>
        </w:rPr>
        <w:t>
      69) осуществление контроля за соблюдением минимальных цен при реализации алкогольной продукции и табачных изделий;</w:t>
      </w:r>
    </w:p>
    <w:bookmarkEnd w:id="37851"/>
    <w:bookmarkStart w:name="z38355" w:id="37852"/>
    <w:p>
      <w:pPr>
        <w:spacing w:after="0"/>
        <w:ind w:left="0"/>
        <w:jc w:val="both"/>
      </w:pPr>
      <w:r>
        <w:rPr>
          <w:rFonts w:ascii="Times New Roman"/>
          <w:b w:val="false"/>
          <w:i w:val="false"/>
          <w:color w:val="000000"/>
          <w:sz w:val="28"/>
        </w:rPr>
        <w:t>
      70) выдача лицензии на хранение, оптовую и розничную реализацию этилового спирта и алкогольной продукции;</w:t>
      </w:r>
    </w:p>
    <w:bookmarkEnd w:id="37852"/>
    <w:bookmarkStart w:name="z38356" w:id="37853"/>
    <w:p>
      <w:pPr>
        <w:spacing w:after="0"/>
        <w:ind w:left="0"/>
        <w:jc w:val="both"/>
      </w:pPr>
      <w:r>
        <w:rPr>
          <w:rFonts w:ascii="Times New Roman"/>
          <w:b w:val="false"/>
          <w:i w:val="false"/>
          <w:color w:val="000000"/>
          <w:sz w:val="28"/>
        </w:rPr>
        <w:t>
      71) ведение контроля, учета и анализа балансов объемов производства и оборота табачных изделий;</w:t>
      </w:r>
    </w:p>
    <w:bookmarkEnd w:id="37853"/>
    <w:bookmarkStart w:name="z38357" w:id="37854"/>
    <w:p>
      <w:pPr>
        <w:spacing w:after="0"/>
        <w:ind w:left="0"/>
        <w:jc w:val="both"/>
      </w:pPr>
      <w:r>
        <w:rPr>
          <w:rFonts w:ascii="Times New Roman"/>
          <w:b w:val="false"/>
          <w:i w:val="false"/>
          <w:color w:val="000000"/>
          <w:sz w:val="28"/>
        </w:rPr>
        <w:t>
      72) осуществление контроля за производством и оборотом этилового спирта и алкогольной продукции;</w:t>
      </w:r>
    </w:p>
    <w:bookmarkEnd w:id="37854"/>
    <w:bookmarkStart w:name="z38358" w:id="37855"/>
    <w:p>
      <w:pPr>
        <w:spacing w:after="0"/>
        <w:ind w:left="0"/>
        <w:jc w:val="both"/>
      </w:pPr>
      <w:r>
        <w:rPr>
          <w:rFonts w:ascii="Times New Roman"/>
          <w:b w:val="false"/>
          <w:i w:val="false"/>
          <w:color w:val="000000"/>
          <w:sz w:val="28"/>
        </w:rPr>
        <w:t>
      73)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37855"/>
    <w:bookmarkStart w:name="z38359" w:id="37856"/>
    <w:p>
      <w:pPr>
        <w:spacing w:after="0"/>
        <w:ind w:left="0"/>
        <w:jc w:val="both"/>
      </w:pPr>
      <w:r>
        <w:rPr>
          <w:rFonts w:ascii="Times New Roman"/>
          <w:b w:val="false"/>
          <w:i w:val="false"/>
          <w:color w:val="000000"/>
          <w:sz w:val="28"/>
        </w:rPr>
        <w:t>
      74) осуществление государственного контроля в области оборота нефтепродуктов и биотоплива;</w:t>
      </w:r>
    </w:p>
    <w:bookmarkEnd w:id="37856"/>
    <w:bookmarkStart w:name="z38360" w:id="37857"/>
    <w:p>
      <w:pPr>
        <w:spacing w:after="0"/>
        <w:ind w:left="0"/>
        <w:jc w:val="both"/>
      </w:pPr>
      <w:r>
        <w:rPr>
          <w:rFonts w:ascii="Times New Roman"/>
          <w:b w:val="false"/>
          <w:i w:val="false"/>
          <w:color w:val="000000"/>
          <w:sz w:val="28"/>
        </w:rPr>
        <w:t>
      75) осуществление камерального контроля за оборотом нефтепродуктов;</w:t>
      </w:r>
    </w:p>
    <w:bookmarkEnd w:id="37857"/>
    <w:bookmarkStart w:name="z38361" w:id="37858"/>
    <w:p>
      <w:pPr>
        <w:spacing w:after="0"/>
        <w:ind w:left="0"/>
        <w:jc w:val="both"/>
      </w:pPr>
      <w:r>
        <w:rPr>
          <w:rFonts w:ascii="Times New Roman"/>
          <w:b w:val="false"/>
          <w:i w:val="false"/>
          <w:color w:val="000000"/>
          <w:sz w:val="28"/>
        </w:rPr>
        <w:t>
      76) реализация государственной политики в области государственного регулирования оборота нефтепродуктов в пределах своей компетенции;</w:t>
      </w:r>
    </w:p>
    <w:bookmarkEnd w:id="37858"/>
    <w:bookmarkStart w:name="z38362" w:id="37859"/>
    <w:p>
      <w:pPr>
        <w:spacing w:after="0"/>
        <w:ind w:left="0"/>
        <w:jc w:val="both"/>
      </w:pPr>
      <w:r>
        <w:rPr>
          <w:rFonts w:ascii="Times New Roman"/>
          <w:b w:val="false"/>
          <w:i w:val="false"/>
          <w:color w:val="000000"/>
          <w:sz w:val="28"/>
        </w:rPr>
        <w:t xml:space="preserve">
      77) осуществление камерального контроля оборота биотоплива; </w:t>
      </w:r>
    </w:p>
    <w:bookmarkEnd w:id="37859"/>
    <w:bookmarkStart w:name="z38363" w:id="37860"/>
    <w:p>
      <w:pPr>
        <w:spacing w:after="0"/>
        <w:ind w:left="0"/>
        <w:jc w:val="both"/>
      </w:pPr>
      <w:r>
        <w:rPr>
          <w:rFonts w:ascii="Times New Roman"/>
          <w:b w:val="false"/>
          <w:i w:val="false"/>
          <w:color w:val="000000"/>
          <w:sz w:val="28"/>
        </w:rPr>
        <w:t>
      78) рассмотрение обращений физических и юридических лиц в пределах компетенции в установленном законодательством порядке;</w:t>
      </w:r>
    </w:p>
    <w:bookmarkEnd w:id="37860"/>
    <w:bookmarkStart w:name="z38364" w:id="37861"/>
    <w:p>
      <w:pPr>
        <w:spacing w:after="0"/>
        <w:ind w:left="0"/>
        <w:jc w:val="both"/>
      </w:pPr>
      <w:r>
        <w:rPr>
          <w:rFonts w:ascii="Times New Roman"/>
          <w:b w:val="false"/>
          <w:i w:val="false"/>
          <w:color w:val="000000"/>
          <w:sz w:val="28"/>
        </w:rPr>
        <w:t>
      79) назначение реабилитационным или банкротным управляющим кандидатуры, представленной собранием кредиторов;</w:t>
      </w:r>
    </w:p>
    <w:bookmarkEnd w:id="37861"/>
    <w:bookmarkStart w:name="z38365" w:id="37862"/>
    <w:p>
      <w:pPr>
        <w:spacing w:after="0"/>
        <w:ind w:left="0"/>
        <w:jc w:val="both"/>
      </w:pPr>
      <w:r>
        <w:rPr>
          <w:rFonts w:ascii="Times New Roman"/>
          <w:b w:val="false"/>
          <w:i w:val="false"/>
          <w:color w:val="000000"/>
          <w:sz w:val="28"/>
        </w:rPr>
        <w:t>
      80) размещение на интернет-ресурсе реестра требований кредиторов;</w:t>
      </w:r>
    </w:p>
    <w:bookmarkEnd w:id="37862"/>
    <w:bookmarkStart w:name="z38366" w:id="37863"/>
    <w:p>
      <w:pPr>
        <w:spacing w:after="0"/>
        <w:ind w:left="0"/>
        <w:jc w:val="both"/>
      </w:pPr>
      <w:r>
        <w:rPr>
          <w:rFonts w:ascii="Times New Roman"/>
          <w:b w:val="false"/>
          <w:i w:val="false"/>
          <w:color w:val="000000"/>
          <w:sz w:val="28"/>
        </w:rPr>
        <w:t>
      81)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7863"/>
    <w:bookmarkStart w:name="z38367" w:id="37864"/>
    <w:p>
      <w:pPr>
        <w:spacing w:after="0"/>
        <w:ind w:left="0"/>
        <w:jc w:val="both"/>
      </w:pPr>
      <w:r>
        <w:rPr>
          <w:rFonts w:ascii="Times New Roman"/>
          <w:b w:val="false"/>
          <w:i w:val="false"/>
          <w:color w:val="000000"/>
          <w:sz w:val="28"/>
        </w:rPr>
        <w:t>
      82)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37864"/>
    <w:bookmarkStart w:name="z38368" w:id="37865"/>
    <w:p>
      <w:pPr>
        <w:spacing w:after="0"/>
        <w:ind w:left="0"/>
        <w:jc w:val="both"/>
      </w:pPr>
      <w:r>
        <w:rPr>
          <w:rFonts w:ascii="Times New Roman"/>
          <w:b w:val="false"/>
          <w:i w:val="false"/>
          <w:color w:val="000000"/>
          <w:sz w:val="28"/>
        </w:rPr>
        <w:t>
      83) контроль за перемещением продукции через Государственную границу Республики Казахстан;</w:t>
      </w:r>
    </w:p>
    <w:bookmarkEnd w:id="37865"/>
    <w:bookmarkStart w:name="z38369" w:id="37866"/>
    <w:p>
      <w:pPr>
        <w:spacing w:after="0"/>
        <w:ind w:left="0"/>
        <w:jc w:val="both"/>
      </w:pPr>
      <w:r>
        <w:rPr>
          <w:rFonts w:ascii="Times New Roman"/>
          <w:b w:val="false"/>
          <w:i w:val="false"/>
          <w:color w:val="000000"/>
          <w:sz w:val="28"/>
        </w:rPr>
        <w:t>
      84)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7866"/>
    <w:bookmarkStart w:name="z38370" w:id="37867"/>
    <w:p>
      <w:pPr>
        <w:spacing w:after="0"/>
        <w:ind w:left="0"/>
        <w:jc w:val="both"/>
      </w:pPr>
      <w:r>
        <w:rPr>
          <w:rFonts w:ascii="Times New Roman"/>
          <w:b w:val="false"/>
          <w:i w:val="false"/>
          <w:color w:val="000000"/>
          <w:sz w:val="28"/>
        </w:rPr>
        <w:t>
      85)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7867"/>
    <w:bookmarkStart w:name="z38371" w:id="37868"/>
    <w:p>
      <w:pPr>
        <w:spacing w:after="0"/>
        <w:ind w:left="0"/>
        <w:jc w:val="both"/>
      </w:pPr>
      <w:r>
        <w:rPr>
          <w:rFonts w:ascii="Times New Roman"/>
          <w:b w:val="false"/>
          <w:i w:val="false"/>
          <w:color w:val="000000"/>
          <w:sz w:val="28"/>
        </w:rPr>
        <w:t>
      86)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7868"/>
    <w:bookmarkStart w:name="z38372" w:id="37869"/>
    <w:p>
      <w:pPr>
        <w:spacing w:after="0"/>
        <w:ind w:left="0"/>
        <w:jc w:val="both"/>
      </w:pPr>
      <w:r>
        <w:rPr>
          <w:rFonts w:ascii="Times New Roman"/>
          <w:b w:val="false"/>
          <w:i w:val="false"/>
          <w:color w:val="000000"/>
          <w:sz w:val="28"/>
        </w:rPr>
        <w:t>
      87) отстранение реабилитационного и банкротного управляющих;</w:t>
      </w:r>
    </w:p>
    <w:bookmarkEnd w:id="37869"/>
    <w:bookmarkStart w:name="z38373" w:id="37870"/>
    <w:p>
      <w:pPr>
        <w:spacing w:after="0"/>
        <w:ind w:left="0"/>
        <w:jc w:val="both"/>
      </w:pPr>
      <w:r>
        <w:rPr>
          <w:rFonts w:ascii="Times New Roman"/>
          <w:b w:val="false"/>
          <w:i w:val="false"/>
          <w:color w:val="000000"/>
          <w:sz w:val="28"/>
        </w:rPr>
        <w:t xml:space="preserve">
      88) осуществление контроля за соблюдением порядка проведения электронного аукциона по продаже имущества должника; </w:t>
      </w:r>
    </w:p>
    <w:bookmarkEnd w:id="37870"/>
    <w:bookmarkStart w:name="z38374" w:id="37871"/>
    <w:p>
      <w:pPr>
        <w:spacing w:after="0"/>
        <w:ind w:left="0"/>
        <w:jc w:val="both"/>
      </w:pPr>
      <w:r>
        <w:rPr>
          <w:rFonts w:ascii="Times New Roman"/>
          <w:b w:val="false"/>
          <w:i w:val="false"/>
          <w:color w:val="000000"/>
          <w:sz w:val="28"/>
        </w:rPr>
        <w:t>
      89) принятие мер по выявлению сделок, совершенных при обстоятельствах, в соответствии со статьей 7 Закона Республики Казахстан "О реабилитации и банкротстве";</w:t>
      </w:r>
    </w:p>
    <w:bookmarkEnd w:id="37871"/>
    <w:bookmarkStart w:name="z38375" w:id="37872"/>
    <w:p>
      <w:pPr>
        <w:spacing w:after="0"/>
        <w:ind w:left="0"/>
        <w:jc w:val="both"/>
      </w:pPr>
      <w:r>
        <w:rPr>
          <w:rFonts w:ascii="Times New Roman"/>
          <w:b w:val="false"/>
          <w:i w:val="false"/>
          <w:color w:val="000000"/>
          <w:sz w:val="28"/>
        </w:rPr>
        <w:t>
      90) осуществление государственного контроля за проведением реабилитационной процедуры и процедуры банкротства;</w:t>
      </w:r>
    </w:p>
    <w:bookmarkEnd w:id="37872"/>
    <w:bookmarkStart w:name="z38376" w:id="37873"/>
    <w:p>
      <w:pPr>
        <w:spacing w:after="0"/>
        <w:ind w:left="0"/>
        <w:jc w:val="both"/>
      </w:pPr>
      <w:r>
        <w:rPr>
          <w:rFonts w:ascii="Times New Roman"/>
          <w:b w:val="false"/>
          <w:i w:val="false"/>
          <w:color w:val="000000"/>
          <w:sz w:val="28"/>
        </w:rPr>
        <w:t>
      91) осуществление запроса у участника санации подтверждающих документов;</w:t>
      </w:r>
    </w:p>
    <w:bookmarkEnd w:id="37873"/>
    <w:bookmarkStart w:name="z38377" w:id="37874"/>
    <w:p>
      <w:pPr>
        <w:spacing w:after="0"/>
        <w:ind w:left="0"/>
        <w:jc w:val="both"/>
      </w:pPr>
      <w:r>
        <w:rPr>
          <w:rFonts w:ascii="Times New Roman"/>
          <w:b w:val="false"/>
          <w:i w:val="false"/>
          <w:color w:val="000000"/>
          <w:sz w:val="28"/>
        </w:rPr>
        <w:t>
      92) согласование продажи временным управляющим имущества банкрота в случае, предусмотренном Законом Республики Казахстан "О реабилитации и банкротстве";</w:t>
      </w:r>
    </w:p>
    <w:bookmarkEnd w:id="37874"/>
    <w:bookmarkStart w:name="z38378" w:id="37875"/>
    <w:p>
      <w:pPr>
        <w:spacing w:after="0"/>
        <w:ind w:left="0"/>
        <w:jc w:val="both"/>
      </w:pPr>
      <w:r>
        <w:rPr>
          <w:rFonts w:ascii="Times New Roman"/>
          <w:b w:val="false"/>
          <w:i w:val="false"/>
          <w:color w:val="000000"/>
          <w:sz w:val="28"/>
        </w:rPr>
        <w:t>
      93) рассмотрение жалоб на действия временного администратора, реабилитационного, временного и банкротного управляющих;</w:t>
      </w:r>
    </w:p>
    <w:bookmarkEnd w:id="37875"/>
    <w:bookmarkStart w:name="z38379" w:id="37876"/>
    <w:p>
      <w:pPr>
        <w:spacing w:after="0"/>
        <w:ind w:left="0"/>
        <w:jc w:val="both"/>
      </w:pPr>
      <w:r>
        <w:rPr>
          <w:rFonts w:ascii="Times New Roman"/>
          <w:b w:val="false"/>
          <w:i w:val="false"/>
          <w:color w:val="000000"/>
          <w:sz w:val="28"/>
        </w:rPr>
        <w:t>
      94)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37876"/>
    <w:bookmarkStart w:name="z38380" w:id="37877"/>
    <w:p>
      <w:pPr>
        <w:spacing w:after="0"/>
        <w:ind w:left="0"/>
        <w:jc w:val="both"/>
      </w:pPr>
      <w:r>
        <w:rPr>
          <w:rFonts w:ascii="Times New Roman"/>
          <w:b w:val="false"/>
          <w:i w:val="false"/>
          <w:color w:val="000000"/>
          <w:sz w:val="28"/>
        </w:rPr>
        <w:t>
      95)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37877"/>
    <w:bookmarkStart w:name="z38381" w:id="37878"/>
    <w:p>
      <w:pPr>
        <w:spacing w:after="0"/>
        <w:ind w:left="0"/>
        <w:jc w:val="both"/>
      </w:pPr>
      <w:r>
        <w:rPr>
          <w:rFonts w:ascii="Times New Roman"/>
          <w:b w:val="false"/>
          <w:i w:val="false"/>
          <w:color w:val="000000"/>
          <w:sz w:val="28"/>
        </w:rPr>
        <w:t>
      96)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Закона Республики Казахстан "О реабилитации и банкротстве";</w:t>
      </w:r>
    </w:p>
    <w:bookmarkEnd w:id="37878"/>
    <w:bookmarkStart w:name="z38382" w:id="37879"/>
    <w:p>
      <w:pPr>
        <w:spacing w:after="0"/>
        <w:ind w:left="0"/>
        <w:jc w:val="both"/>
      </w:pPr>
      <w:r>
        <w:rPr>
          <w:rFonts w:ascii="Times New Roman"/>
          <w:b w:val="false"/>
          <w:i w:val="false"/>
          <w:color w:val="000000"/>
          <w:sz w:val="28"/>
        </w:rPr>
        <w:t>
      97) дача разъяснений и комментариев по введению, проведению и прекращению процедур реабилитации и банкротства в пределах своей компетенции;</w:t>
      </w:r>
    </w:p>
    <w:bookmarkEnd w:id="37879"/>
    <w:bookmarkStart w:name="z38383" w:id="37880"/>
    <w:p>
      <w:pPr>
        <w:spacing w:after="0"/>
        <w:ind w:left="0"/>
        <w:jc w:val="both"/>
      </w:pPr>
      <w:r>
        <w:rPr>
          <w:rFonts w:ascii="Times New Roman"/>
          <w:b w:val="false"/>
          <w:i w:val="false"/>
          <w:color w:val="000000"/>
          <w:sz w:val="28"/>
        </w:rPr>
        <w:t>
      98)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7880"/>
    <w:bookmarkStart w:name="z38384" w:id="37881"/>
    <w:p>
      <w:pPr>
        <w:spacing w:after="0"/>
        <w:ind w:left="0"/>
        <w:jc w:val="both"/>
      </w:pPr>
      <w:r>
        <w:rPr>
          <w:rFonts w:ascii="Times New Roman"/>
          <w:b w:val="false"/>
          <w:i w:val="false"/>
          <w:color w:val="000000"/>
          <w:sz w:val="28"/>
        </w:rPr>
        <w:t>
      99) в соответствии с Законом Республики Казахстан "О реабилитации и банкротстве" размещение на интернет-ресурсе:</w:t>
      </w:r>
    </w:p>
    <w:bookmarkEnd w:id="37881"/>
    <w:bookmarkStart w:name="z38385" w:id="37882"/>
    <w:p>
      <w:pPr>
        <w:spacing w:after="0"/>
        <w:ind w:left="0"/>
        <w:jc w:val="both"/>
      </w:pPr>
      <w:r>
        <w:rPr>
          <w:rFonts w:ascii="Times New Roman"/>
          <w:b w:val="false"/>
          <w:i w:val="false"/>
          <w:color w:val="000000"/>
          <w:sz w:val="28"/>
        </w:rPr>
        <w:t>
      информационного сообщения о проведении собрания кредиторов;</w:t>
      </w:r>
    </w:p>
    <w:bookmarkEnd w:id="37882"/>
    <w:bookmarkStart w:name="z38386" w:id="37883"/>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7883"/>
    <w:bookmarkStart w:name="z38387" w:id="37884"/>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7884"/>
    <w:bookmarkStart w:name="z38388" w:id="37885"/>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37885"/>
    <w:bookmarkStart w:name="z38389" w:id="37886"/>
    <w:p>
      <w:pPr>
        <w:spacing w:after="0"/>
        <w:ind w:left="0"/>
        <w:jc w:val="both"/>
      </w:pPr>
      <w:r>
        <w:rPr>
          <w:rFonts w:ascii="Times New Roman"/>
          <w:b w:val="false"/>
          <w:i w:val="false"/>
          <w:color w:val="000000"/>
          <w:sz w:val="28"/>
        </w:rPr>
        <w:t>
      сформированного реестра требований кредиторов, а также перечень кредиторов, чьи требования не признаны;</w:t>
      </w:r>
    </w:p>
    <w:bookmarkEnd w:id="37886"/>
    <w:bookmarkStart w:name="z38390" w:id="37887"/>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37887"/>
    <w:bookmarkStart w:name="z38391" w:id="37888"/>
    <w:p>
      <w:pPr>
        <w:spacing w:after="0"/>
        <w:ind w:left="0"/>
        <w:jc w:val="both"/>
      </w:pPr>
      <w:r>
        <w:rPr>
          <w:rFonts w:ascii="Times New Roman"/>
          <w:b w:val="false"/>
          <w:i w:val="false"/>
          <w:color w:val="000000"/>
          <w:sz w:val="28"/>
        </w:rPr>
        <w:t>
      объявления о применении в отношении должника процедуры реструктуризации задолженности;</w:t>
      </w:r>
    </w:p>
    <w:bookmarkEnd w:id="37888"/>
    <w:bookmarkStart w:name="z38392" w:id="37889"/>
    <w:p>
      <w:pPr>
        <w:spacing w:after="0"/>
        <w:ind w:left="0"/>
        <w:jc w:val="both"/>
      </w:pPr>
      <w:r>
        <w:rPr>
          <w:rFonts w:ascii="Times New Roman"/>
          <w:b w:val="false"/>
          <w:i w:val="false"/>
          <w:color w:val="000000"/>
          <w:sz w:val="28"/>
        </w:rPr>
        <w:t>
      списка лиц, имеющих право осуществлять деятельность администратора;</w:t>
      </w:r>
    </w:p>
    <w:bookmarkEnd w:id="37889"/>
    <w:bookmarkStart w:name="z38393" w:id="37890"/>
    <w:p>
      <w:pPr>
        <w:spacing w:after="0"/>
        <w:ind w:left="0"/>
        <w:jc w:val="both"/>
      </w:pPr>
      <w:r>
        <w:rPr>
          <w:rFonts w:ascii="Times New Roman"/>
          <w:b w:val="false"/>
          <w:i w:val="false"/>
          <w:color w:val="000000"/>
          <w:sz w:val="28"/>
        </w:rPr>
        <w:t>
      100) осуществление иных функций, предусмотренных законодательством Республики Казахстан.</w:t>
      </w:r>
    </w:p>
    <w:bookmarkEnd w:id="37890"/>
    <w:bookmarkStart w:name="z38394" w:id="37891"/>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7891"/>
    <w:bookmarkStart w:name="z38395" w:id="3789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37892"/>
    <w:bookmarkStart w:name="z38396" w:id="3789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7893"/>
    <w:bookmarkStart w:name="z38397" w:id="3789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894"/>
    <w:bookmarkStart w:name="z38398" w:id="37895"/>
    <w:p>
      <w:pPr>
        <w:spacing w:after="0"/>
        <w:ind w:left="0"/>
        <w:jc w:val="both"/>
      </w:pPr>
      <w:r>
        <w:rPr>
          <w:rFonts w:ascii="Times New Roman"/>
          <w:b w:val="false"/>
          <w:i w:val="false"/>
          <w:color w:val="000000"/>
          <w:sz w:val="28"/>
        </w:rPr>
        <w:t>
      19. Полномочия Руководителя Департамента:</w:t>
      </w:r>
    </w:p>
    <w:bookmarkEnd w:id="37895"/>
    <w:bookmarkStart w:name="z38399" w:id="3789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Департамента, руководителей территориальных органов Департамента;</w:t>
      </w:r>
    </w:p>
    <w:bookmarkEnd w:id="37896"/>
    <w:bookmarkStart w:name="z38400" w:id="37897"/>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37897"/>
    <w:bookmarkStart w:name="z38401" w:id="3789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37898"/>
    <w:bookmarkStart w:name="z38402" w:id="37899"/>
    <w:p>
      <w:pPr>
        <w:spacing w:after="0"/>
        <w:ind w:left="0"/>
        <w:jc w:val="both"/>
      </w:pPr>
      <w:r>
        <w:rPr>
          <w:rFonts w:ascii="Times New Roman"/>
          <w:b w:val="false"/>
          <w:i w:val="false"/>
          <w:color w:val="000000"/>
          <w:sz w:val="28"/>
        </w:rPr>
        <w:t>
      работников Департамента;</w:t>
      </w:r>
    </w:p>
    <w:bookmarkEnd w:id="37899"/>
    <w:bookmarkStart w:name="z38403" w:id="37900"/>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p>
    <w:bookmarkEnd w:id="37900"/>
    <w:bookmarkStart w:name="z38404" w:id="37901"/>
    <w:p>
      <w:pPr>
        <w:spacing w:after="0"/>
        <w:ind w:left="0"/>
        <w:jc w:val="both"/>
      </w:pPr>
      <w:r>
        <w:rPr>
          <w:rFonts w:ascii="Times New Roman"/>
          <w:b w:val="false"/>
          <w:i w:val="false"/>
          <w:color w:val="000000"/>
          <w:sz w:val="28"/>
        </w:rPr>
        <w:t>
      руководителей таможенных постов и их заместителей;</w:t>
      </w:r>
    </w:p>
    <w:bookmarkEnd w:id="37901"/>
    <w:bookmarkStart w:name="z38405" w:id="37902"/>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37902"/>
    <w:bookmarkStart w:name="z38406" w:id="37903"/>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37903"/>
    <w:bookmarkStart w:name="z38407" w:id="3790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7904"/>
    <w:bookmarkStart w:name="z38408" w:id="37905"/>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37905"/>
    <w:bookmarkStart w:name="z38409" w:id="3790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Департамента, руководителей и заместителей руководителей территориальных органов Департамента;</w:t>
      </w:r>
    </w:p>
    <w:bookmarkEnd w:id="37906"/>
    <w:bookmarkStart w:name="z38410" w:id="3790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7907"/>
    <w:bookmarkStart w:name="z38411" w:id="3790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37908"/>
    <w:bookmarkStart w:name="z38412" w:id="37909"/>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37909"/>
    <w:bookmarkStart w:name="z38413" w:id="37910"/>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37910"/>
    <w:bookmarkStart w:name="z38414" w:id="3791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7911"/>
    <w:bookmarkStart w:name="z38415" w:id="37912"/>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действующим законодательством Республики Казахстан.</w:t>
      </w:r>
    </w:p>
    <w:bookmarkEnd w:id="37912"/>
    <w:bookmarkStart w:name="z38416" w:id="37913"/>
    <w:p>
      <w:pPr>
        <w:spacing w:after="0"/>
        <w:ind w:left="0"/>
        <w:jc w:val="both"/>
      </w:pPr>
      <w:r>
        <w:rPr>
          <w:rFonts w:ascii="Times New Roman"/>
          <w:b w:val="false"/>
          <w:i w:val="false"/>
          <w:color w:val="000000"/>
          <w:sz w:val="28"/>
        </w:rPr>
        <w:t>
      20. Руководитель Департамента определяет полномочия своих заместителей в соответствии с действующим законодательством.</w:t>
      </w:r>
    </w:p>
    <w:bookmarkEnd w:id="37913"/>
    <w:bookmarkStart w:name="z38417" w:id="37914"/>
    <w:p>
      <w:pPr>
        <w:spacing w:after="0"/>
        <w:ind w:left="0"/>
        <w:jc w:val="left"/>
      </w:pPr>
      <w:r>
        <w:rPr>
          <w:rFonts w:ascii="Times New Roman"/>
          <w:b/>
          <w:i w:val="false"/>
          <w:color w:val="000000"/>
        </w:rPr>
        <w:t xml:space="preserve"> Глава 4. Имущество Департамента</w:t>
      </w:r>
    </w:p>
    <w:bookmarkEnd w:id="37914"/>
    <w:bookmarkStart w:name="z38418" w:id="37915"/>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w:t>
      </w:r>
    </w:p>
    <w:bookmarkEnd w:id="37915"/>
    <w:bookmarkStart w:name="z38419" w:id="3791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7916"/>
    <w:bookmarkStart w:name="z38420" w:id="37917"/>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7917"/>
    <w:bookmarkStart w:name="z38421" w:id="37918"/>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918"/>
    <w:bookmarkStart w:name="z38422" w:id="37919"/>
    <w:p>
      <w:pPr>
        <w:spacing w:after="0"/>
        <w:ind w:left="0"/>
        <w:jc w:val="left"/>
      </w:pPr>
      <w:r>
        <w:rPr>
          <w:rFonts w:ascii="Times New Roman"/>
          <w:b/>
          <w:i w:val="false"/>
          <w:color w:val="000000"/>
        </w:rPr>
        <w:t xml:space="preserve"> Глава 5. Реорганизация и упразднение Департамента</w:t>
      </w:r>
    </w:p>
    <w:bookmarkEnd w:id="37919"/>
    <w:bookmarkStart w:name="z38423" w:id="37920"/>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37920"/>
    <w:bookmarkStart w:name="z38424" w:id="37921"/>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7921"/>
    <w:bookmarkStart w:name="z38425" w:id="37922"/>
    <w:p>
      <w:pPr>
        <w:spacing w:after="0"/>
        <w:ind w:left="0"/>
        <w:jc w:val="both"/>
      </w:pPr>
      <w:r>
        <w:rPr>
          <w:rFonts w:ascii="Times New Roman"/>
          <w:b w:val="false"/>
          <w:i w:val="false"/>
          <w:color w:val="000000"/>
          <w:sz w:val="28"/>
        </w:rPr>
        <w:t>
      1.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37922"/>
    <w:bookmarkStart w:name="z38426" w:id="37923"/>
    <w:p>
      <w:pPr>
        <w:spacing w:after="0"/>
        <w:ind w:left="0"/>
        <w:jc w:val="both"/>
      </w:pPr>
      <w:r>
        <w:rPr>
          <w:rFonts w:ascii="Times New Roman"/>
          <w:b w:val="false"/>
          <w:i w:val="false"/>
          <w:color w:val="000000"/>
          <w:sz w:val="28"/>
        </w:rPr>
        <w:t>
      2.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37923"/>
    <w:bookmarkStart w:name="z38427" w:id="37924"/>
    <w:p>
      <w:pPr>
        <w:spacing w:after="0"/>
        <w:ind w:left="0"/>
        <w:jc w:val="both"/>
      </w:pPr>
      <w:r>
        <w:rPr>
          <w:rFonts w:ascii="Times New Roman"/>
          <w:b w:val="false"/>
          <w:i w:val="false"/>
          <w:color w:val="000000"/>
          <w:sz w:val="28"/>
        </w:rPr>
        <w:t>
      3.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37924"/>
    <w:bookmarkStart w:name="z38428" w:id="37925"/>
    <w:p>
      <w:pPr>
        <w:spacing w:after="0"/>
        <w:ind w:left="0"/>
        <w:jc w:val="both"/>
      </w:pPr>
      <w:r>
        <w:rPr>
          <w:rFonts w:ascii="Times New Roman"/>
          <w:b w:val="false"/>
          <w:i w:val="false"/>
          <w:color w:val="000000"/>
          <w:sz w:val="28"/>
        </w:rPr>
        <w:t>
      4.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37925"/>
    <w:bookmarkStart w:name="z38429" w:id="37926"/>
    <w:p>
      <w:pPr>
        <w:spacing w:after="0"/>
        <w:ind w:left="0"/>
        <w:jc w:val="both"/>
      </w:pPr>
      <w:r>
        <w:rPr>
          <w:rFonts w:ascii="Times New Roman"/>
          <w:b w:val="false"/>
          <w:i w:val="false"/>
          <w:color w:val="000000"/>
          <w:sz w:val="28"/>
        </w:rPr>
        <w:t>
      5.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37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268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432" w:id="37927"/>
    <w:p>
      <w:pPr>
        <w:spacing w:after="0"/>
        <w:ind w:left="0"/>
        <w:jc w:val="left"/>
      </w:pPr>
      <w:r>
        <w:rPr>
          <w:rFonts w:ascii="Times New Roman"/>
          <w:b/>
          <w:i w:val="false"/>
          <w:color w:val="000000"/>
        </w:rPr>
        <w:t xml:space="preserve"> Положение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37927"/>
    <w:bookmarkStart w:name="z38433" w:id="37928"/>
    <w:p>
      <w:pPr>
        <w:spacing w:after="0"/>
        <w:ind w:left="0"/>
        <w:jc w:val="left"/>
      </w:pPr>
      <w:r>
        <w:rPr>
          <w:rFonts w:ascii="Times New Roman"/>
          <w:b/>
          <w:i w:val="false"/>
          <w:color w:val="000000"/>
        </w:rPr>
        <w:t xml:space="preserve"> Глава 1. Общие положения</w:t>
      </w:r>
    </w:p>
    <w:bookmarkEnd w:id="37928"/>
    <w:bookmarkStart w:name="z38434" w:id="37929"/>
    <w:p>
      <w:pPr>
        <w:spacing w:after="0"/>
        <w:ind w:left="0"/>
        <w:jc w:val="both"/>
      </w:pPr>
      <w:r>
        <w:rPr>
          <w:rFonts w:ascii="Times New Roman"/>
          <w:b w:val="false"/>
          <w:i w:val="false"/>
          <w:color w:val="000000"/>
          <w:sz w:val="28"/>
        </w:rPr>
        <w:t>
      1.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Ұлытау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7929"/>
    <w:bookmarkStart w:name="z38435" w:id="37930"/>
    <w:p>
      <w:pPr>
        <w:spacing w:after="0"/>
        <w:ind w:left="0"/>
        <w:jc w:val="both"/>
      </w:pPr>
      <w:r>
        <w:rPr>
          <w:rFonts w:ascii="Times New Roman"/>
          <w:b w:val="false"/>
          <w:i w:val="false"/>
          <w:color w:val="000000"/>
          <w:sz w:val="28"/>
        </w:rPr>
        <w:t xml:space="preserve">
      1) налогового администрирования; </w:t>
      </w:r>
    </w:p>
    <w:bookmarkEnd w:id="37930"/>
    <w:bookmarkStart w:name="z38436" w:id="37931"/>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7931"/>
    <w:bookmarkStart w:name="z38437" w:id="37932"/>
    <w:p>
      <w:pPr>
        <w:spacing w:after="0"/>
        <w:ind w:left="0"/>
        <w:jc w:val="both"/>
      </w:pPr>
      <w:r>
        <w:rPr>
          <w:rFonts w:ascii="Times New Roman"/>
          <w:b w:val="false"/>
          <w:i w:val="false"/>
          <w:color w:val="000000"/>
          <w:sz w:val="28"/>
        </w:rPr>
        <w:t xml:space="preserve">
      3) оборота нефтепродуктов и биотоплива; </w:t>
      </w:r>
    </w:p>
    <w:bookmarkEnd w:id="37932"/>
    <w:bookmarkStart w:name="z38438" w:id="37933"/>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7933"/>
    <w:bookmarkStart w:name="z38439" w:id="37934"/>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7934"/>
    <w:bookmarkStart w:name="z38440" w:id="3793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7935"/>
    <w:bookmarkStart w:name="z38441" w:id="3793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7936"/>
    <w:bookmarkStart w:name="z38442" w:id="3793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7937"/>
    <w:bookmarkStart w:name="z38443" w:id="3793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7938"/>
    <w:bookmarkStart w:name="z38444" w:id="37939"/>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7939"/>
    <w:bookmarkStart w:name="z38445" w:id="37940"/>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7940"/>
    <w:bookmarkStart w:name="z38446" w:id="37941"/>
    <w:p>
      <w:pPr>
        <w:spacing w:after="0"/>
        <w:ind w:left="0"/>
        <w:jc w:val="both"/>
      </w:pPr>
      <w:r>
        <w:rPr>
          <w:rFonts w:ascii="Times New Roman"/>
          <w:b w:val="false"/>
          <w:i w:val="false"/>
          <w:color w:val="000000"/>
          <w:sz w:val="28"/>
        </w:rPr>
        <w:t xml:space="preserve">
      8. Местонахождение Управления: почтовый индекс 100600, Республика Казахстан, область Ұлытау, город Жезказган, проспект Мира, 26. </w:t>
      </w:r>
    </w:p>
    <w:bookmarkEnd w:id="37941"/>
    <w:bookmarkStart w:name="z38447" w:id="37942"/>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37942"/>
    <w:bookmarkStart w:name="z38448" w:id="3794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7943"/>
    <w:bookmarkStart w:name="z38449" w:id="3794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7944"/>
    <w:bookmarkStart w:name="z38450" w:id="3794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7945"/>
    <w:bookmarkStart w:name="z38451" w:id="379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7946"/>
    <w:bookmarkStart w:name="z38452" w:id="37947"/>
    <w:p>
      <w:pPr>
        <w:spacing w:after="0"/>
        <w:ind w:left="0"/>
        <w:jc w:val="left"/>
      </w:pPr>
      <w:r>
        <w:rPr>
          <w:rFonts w:ascii="Times New Roman"/>
          <w:b/>
          <w:i w:val="false"/>
          <w:color w:val="000000"/>
        </w:rPr>
        <w:t xml:space="preserve"> Глава 2. Задачи, права и обязанности Управления</w:t>
      </w:r>
    </w:p>
    <w:bookmarkEnd w:id="37947"/>
    <w:bookmarkStart w:name="z38453" w:id="37948"/>
    <w:p>
      <w:pPr>
        <w:spacing w:after="0"/>
        <w:ind w:left="0"/>
        <w:jc w:val="both"/>
      </w:pPr>
      <w:r>
        <w:rPr>
          <w:rFonts w:ascii="Times New Roman"/>
          <w:b w:val="false"/>
          <w:i w:val="false"/>
          <w:color w:val="000000"/>
          <w:sz w:val="28"/>
        </w:rPr>
        <w:t>
      13. Задачи:</w:t>
      </w:r>
    </w:p>
    <w:bookmarkEnd w:id="37948"/>
    <w:bookmarkStart w:name="z38454" w:id="37949"/>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7949"/>
    <w:bookmarkStart w:name="z38455" w:id="37950"/>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7950"/>
    <w:bookmarkStart w:name="z38456" w:id="3795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951"/>
    <w:bookmarkStart w:name="z38457" w:id="37952"/>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7952"/>
    <w:bookmarkStart w:name="z38458" w:id="37953"/>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7953"/>
    <w:bookmarkStart w:name="z38459" w:id="3795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7954"/>
    <w:bookmarkStart w:name="z38460" w:id="37955"/>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7955"/>
    <w:bookmarkStart w:name="z38461" w:id="37956"/>
    <w:p>
      <w:pPr>
        <w:spacing w:after="0"/>
        <w:ind w:left="0"/>
        <w:jc w:val="both"/>
      </w:pPr>
      <w:r>
        <w:rPr>
          <w:rFonts w:ascii="Times New Roman"/>
          <w:b w:val="false"/>
          <w:i w:val="false"/>
          <w:color w:val="000000"/>
          <w:sz w:val="28"/>
        </w:rPr>
        <w:t>
      14. Права и обязанности Управления:</w:t>
      </w:r>
    </w:p>
    <w:bookmarkEnd w:id="37956"/>
    <w:bookmarkStart w:name="z38462" w:id="37957"/>
    <w:p>
      <w:pPr>
        <w:spacing w:after="0"/>
        <w:ind w:left="0"/>
        <w:jc w:val="both"/>
      </w:pPr>
      <w:r>
        <w:rPr>
          <w:rFonts w:ascii="Times New Roman"/>
          <w:b w:val="false"/>
          <w:i w:val="false"/>
          <w:color w:val="000000"/>
          <w:sz w:val="28"/>
        </w:rPr>
        <w:t>
      1) права:</w:t>
      </w:r>
    </w:p>
    <w:bookmarkEnd w:id="37957"/>
    <w:bookmarkStart w:name="z38463" w:id="37958"/>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7958"/>
    <w:bookmarkStart w:name="z38464" w:id="37959"/>
    <w:p>
      <w:pPr>
        <w:spacing w:after="0"/>
        <w:ind w:left="0"/>
        <w:jc w:val="both"/>
      </w:pPr>
      <w:r>
        <w:rPr>
          <w:rFonts w:ascii="Times New Roman"/>
          <w:b w:val="false"/>
          <w:i w:val="false"/>
          <w:color w:val="000000"/>
          <w:sz w:val="28"/>
        </w:rPr>
        <w:t>
      требовать от налогоплательщика (налогового агента):</w:t>
      </w:r>
    </w:p>
    <w:bookmarkEnd w:id="37959"/>
    <w:bookmarkStart w:name="z38465" w:id="3796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7960"/>
    <w:bookmarkStart w:name="z38466" w:id="37961"/>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7961"/>
    <w:bookmarkStart w:name="z38467" w:id="37962"/>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7962"/>
    <w:bookmarkStart w:name="z38468" w:id="37963"/>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7963"/>
    <w:bookmarkStart w:name="z38469" w:id="37964"/>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7964"/>
    <w:bookmarkStart w:name="z38470" w:id="37965"/>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7965"/>
    <w:bookmarkStart w:name="z38471" w:id="37966"/>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7966"/>
    <w:bookmarkStart w:name="z38472" w:id="37967"/>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7967"/>
    <w:bookmarkStart w:name="z38473" w:id="37968"/>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7968"/>
    <w:bookmarkStart w:name="z38474" w:id="37969"/>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7969"/>
    <w:bookmarkStart w:name="z38475" w:id="37970"/>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7970"/>
    <w:bookmarkStart w:name="z38476" w:id="37971"/>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7971"/>
    <w:bookmarkStart w:name="z38477" w:id="37972"/>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7972"/>
    <w:bookmarkStart w:name="z38478" w:id="37973"/>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7973"/>
    <w:bookmarkStart w:name="z38479" w:id="37974"/>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7974"/>
    <w:bookmarkStart w:name="z38480" w:id="37975"/>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7975"/>
    <w:bookmarkStart w:name="z38481" w:id="37976"/>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7976"/>
    <w:bookmarkStart w:name="z38482" w:id="37977"/>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7977"/>
    <w:bookmarkStart w:name="z38483" w:id="37978"/>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7978"/>
    <w:bookmarkStart w:name="z38484" w:id="37979"/>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7979"/>
    <w:bookmarkStart w:name="z38485" w:id="37980"/>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7980"/>
    <w:bookmarkStart w:name="z38486" w:id="37981"/>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7981"/>
    <w:bookmarkStart w:name="z38487" w:id="37982"/>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7982"/>
    <w:bookmarkStart w:name="z38488" w:id="37983"/>
    <w:p>
      <w:pPr>
        <w:spacing w:after="0"/>
        <w:ind w:left="0"/>
        <w:jc w:val="both"/>
      </w:pPr>
      <w:r>
        <w:rPr>
          <w:rFonts w:ascii="Times New Roman"/>
          <w:b w:val="false"/>
          <w:i w:val="false"/>
          <w:color w:val="000000"/>
          <w:sz w:val="28"/>
        </w:rPr>
        <w:t>
      2) обязанности:</w:t>
      </w:r>
    </w:p>
    <w:bookmarkEnd w:id="37983"/>
    <w:bookmarkStart w:name="z38489" w:id="37984"/>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7984"/>
    <w:bookmarkStart w:name="z38490" w:id="37985"/>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7985"/>
    <w:bookmarkStart w:name="z38491" w:id="37986"/>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7986"/>
    <w:bookmarkStart w:name="z38492" w:id="37987"/>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7987"/>
    <w:bookmarkStart w:name="z38493" w:id="37988"/>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7988"/>
    <w:bookmarkStart w:name="z38494" w:id="37989"/>
    <w:p>
      <w:pPr>
        <w:spacing w:after="0"/>
        <w:ind w:left="0"/>
        <w:jc w:val="both"/>
      </w:pPr>
      <w:r>
        <w:rPr>
          <w:rFonts w:ascii="Times New Roman"/>
          <w:b w:val="false"/>
          <w:i w:val="false"/>
          <w:color w:val="000000"/>
          <w:sz w:val="28"/>
        </w:rPr>
        <w:t>
      имеющих налоговую задолженность;</w:t>
      </w:r>
    </w:p>
    <w:bookmarkEnd w:id="37989"/>
    <w:bookmarkStart w:name="z38495" w:id="37990"/>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7990"/>
    <w:bookmarkStart w:name="z38496" w:id="37991"/>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7991"/>
    <w:bookmarkStart w:name="z38497" w:id="37992"/>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7992"/>
    <w:bookmarkStart w:name="z38498" w:id="37993"/>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7993"/>
    <w:bookmarkStart w:name="z38499" w:id="37994"/>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7994"/>
    <w:bookmarkStart w:name="z38500" w:id="37995"/>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7995"/>
    <w:bookmarkStart w:name="z38501" w:id="37996"/>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7996"/>
    <w:bookmarkStart w:name="z38502" w:id="37997"/>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7997"/>
    <w:bookmarkStart w:name="z38503" w:id="37998"/>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7998"/>
    <w:bookmarkStart w:name="z38504" w:id="37999"/>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7999"/>
    <w:bookmarkStart w:name="z38505" w:id="38000"/>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8000"/>
    <w:bookmarkStart w:name="z38506" w:id="38001"/>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001"/>
    <w:bookmarkStart w:name="z38507" w:id="38002"/>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002"/>
    <w:bookmarkStart w:name="z38508" w:id="38003"/>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003"/>
    <w:bookmarkStart w:name="z38509" w:id="38004"/>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8004"/>
    <w:bookmarkStart w:name="z38510" w:id="38005"/>
    <w:p>
      <w:pPr>
        <w:spacing w:after="0"/>
        <w:ind w:left="0"/>
        <w:jc w:val="both"/>
      </w:pPr>
      <w:r>
        <w:rPr>
          <w:rFonts w:ascii="Times New Roman"/>
          <w:b w:val="false"/>
          <w:i w:val="false"/>
          <w:color w:val="000000"/>
          <w:sz w:val="28"/>
        </w:rPr>
        <w:t>
      защищать интересы государства;</w:t>
      </w:r>
    </w:p>
    <w:bookmarkEnd w:id="38005"/>
    <w:bookmarkStart w:name="z38511" w:id="38006"/>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006"/>
    <w:bookmarkStart w:name="z38512" w:id="38007"/>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8007"/>
    <w:bookmarkStart w:name="z38513" w:id="38008"/>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008"/>
    <w:bookmarkStart w:name="z38514" w:id="38009"/>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8009"/>
    <w:bookmarkStart w:name="z38515" w:id="38010"/>
    <w:p>
      <w:pPr>
        <w:spacing w:after="0"/>
        <w:ind w:left="0"/>
        <w:jc w:val="both"/>
      </w:pPr>
      <w:r>
        <w:rPr>
          <w:rFonts w:ascii="Times New Roman"/>
          <w:b w:val="false"/>
          <w:i w:val="false"/>
          <w:color w:val="000000"/>
          <w:sz w:val="28"/>
        </w:rPr>
        <w:t>
      15. Функции:</w:t>
      </w:r>
    </w:p>
    <w:bookmarkEnd w:id="38010"/>
    <w:bookmarkStart w:name="z38516" w:id="38011"/>
    <w:p>
      <w:pPr>
        <w:spacing w:after="0"/>
        <w:ind w:left="0"/>
        <w:jc w:val="both"/>
      </w:pPr>
      <w:r>
        <w:rPr>
          <w:rFonts w:ascii="Times New Roman"/>
          <w:b w:val="false"/>
          <w:i w:val="false"/>
          <w:color w:val="000000"/>
          <w:sz w:val="28"/>
        </w:rPr>
        <w:t>
      1) осуществление налогового контроля;</w:t>
      </w:r>
    </w:p>
    <w:bookmarkEnd w:id="38011"/>
    <w:bookmarkStart w:name="z38517" w:id="38012"/>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8012"/>
    <w:bookmarkStart w:name="z38518" w:id="38013"/>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8013"/>
    <w:bookmarkStart w:name="z38519" w:id="38014"/>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8014"/>
    <w:bookmarkStart w:name="z38520" w:id="38015"/>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8015"/>
    <w:bookmarkStart w:name="z38521" w:id="38016"/>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8016"/>
    <w:bookmarkStart w:name="z38522" w:id="38017"/>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8017"/>
    <w:bookmarkStart w:name="z38523" w:id="38018"/>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8018"/>
    <w:bookmarkStart w:name="z38524" w:id="38019"/>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8019"/>
    <w:bookmarkStart w:name="z38525" w:id="38020"/>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8020"/>
    <w:bookmarkStart w:name="z38526" w:id="38021"/>
    <w:p>
      <w:pPr>
        <w:spacing w:after="0"/>
        <w:ind w:left="0"/>
        <w:jc w:val="both"/>
      </w:pPr>
      <w:r>
        <w:rPr>
          <w:rFonts w:ascii="Times New Roman"/>
          <w:b w:val="false"/>
          <w:i w:val="false"/>
          <w:color w:val="000000"/>
          <w:sz w:val="28"/>
        </w:rPr>
        <w:t>
      11) осуществление налогового администрирования;</w:t>
      </w:r>
    </w:p>
    <w:bookmarkEnd w:id="38021"/>
    <w:bookmarkStart w:name="z38527" w:id="38022"/>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8022"/>
    <w:bookmarkStart w:name="z38528" w:id="38023"/>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8023"/>
    <w:bookmarkStart w:name="z38529" w:id="38024"/>
    <w:p>
      <w:pPr>
        <w:spacing w:after="0"/>
        <w:ind w:left="0"/>
        <w:jc w:val="both"/>
      </w:pPr>
      <w:r>
        <w:rPr>
          <w:rFonts w:ascii="Times New Roman"/>
          <w:b w:val="false"/>
          <w:i w:val="false"/>
          <w:color w:val="000000"/>
          <w:sz w:val="28"/>
        </w:rPr>
        <w:t>
      14) использование системы управления рисками;</w:t>
      </w:r>
    </w:p>
    <w:bookmarkEnd w:id="38024"/>
    <w:bookmarkStart w:name="z38530" w:id="38025"/>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8025"/>
    <w:bookmarkStart w:name="z38531" w:id="38026"/>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8026"/>
    <w:bookmarkStart w:name="z38532" w:id="38027"/>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8027"/>
    <w:bookmarkStart w:name="z38533" w:id="38028"/>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8028"/>
    <w:bookmarkStart w:name="z38534" w:id="38029"/>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8029"/>
    <w:bookmarkStart w:name="z38535" w:id="38030"/>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8030"/>
    <w:bookmarkStart w:name="z38536" w:id="38031"/>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8031"/>
    <w:bookmarkStart w:name="z38537" w:id="38032"/>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8032"/>
    <w:bookmarkStart w:name="z38538" w:id="38033"/>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8033"/>
    <w:bookmarkStart w:name="z38539" w:id="38034"/>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8034"/>
    <w:bookmarkStart w:name="z38540" w:id="38035"/>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8035"/>
    <w:bookmarkStart w:name="z38541" w:id="38036"/>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8036"/>
    <w:bookmarkStart w:name="z38542" w:id="38037"/>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8037"/>
    <w:bookmarkStart w:name="z38543" w:id="38038"/>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8038"/>
    <w:bookmarkStart w:name="z38544" w:id="38039"/>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8039"/>
    <w:bookmarkStart w:name="z38545" w:id="38040"/>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8040"/>
    <w:bookmarkStart w:name="z38546" w:id="38041"/>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8041"/>
    <w:bookmarkStart w:name="z38547" w:id="38042"/>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8042"/>
    <w:bookmarkStart w:name="z38548" w:id="38043"/>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8043"/>
    <w:bookmarkStart w:name="z38549" w:id="38044"/>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8044"/>
    <w:bookmarkStart w:name="z38550" w:id="38045"/>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8045"/>
    <w:bookmarkStart w:name="z38551" w:id="38046"/>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8046"/>
    <w:bookmarkStart w:name="z38552" w:id="38047"/>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8047"/>
    <w:bookmarkStart w:name="z38553" w:id="38048"/>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8048"/>
    <w:bookmarkStart w:name="z38554" w:id="38049"/>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8049"/>
    <w:bookmarkStart w:name="z38555" w:id="38050"/>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8050"/>
    <w:bookmarkStart w:name="z38556" w:id="3805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8051"/>
    <w:bookmarkStart w:name="z38557" w:id="3805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8052"/>
    <w:bookmarkStart w:name="z38558" w:id="3805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8053"/>
    <w:bookmarkStart w:name="z38559" w:id="38054"/>
    <w:p>
      <w:pPr>
        <w:spacing w:after="0"/>
        <w:ind w:left="0"/>
        <w:jc w:val="both"/>
      </w:pPr>
      <w:r>
        <w:rPr>
          <w:rFonts w:ascii="Times New Roman"/>
          <w:b w:val="false"/>
          <w:i w:val="false"/>
          <w:color w:val="000000"/>
          <w:sz w:val="28"/>
        </w:rPr>
        <w:t>
      19. Полномочия Руководителя Управления:</w:t>
      </w:r>
    </w:p>
    <w:bookmarkEnd w:id="38054"/>
    <w:bookmarkStart w:name="z38560" w:id="3805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8055"/>
    <w:bookmarkStart w:name="z38561" w:id="3805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8056"/>
    <w:bookmarkStart w:name="z38562" w:id="3805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8057"/>
    <w:bookmarkStart w:name="z38563" w:id="3805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8058"/>
    <w:bookmarkStart w:name="z38564" w:id="3805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8059"/>
    <w:bookmarkStart w:name="z38565" w:id="3806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8060"/>
    <w:bookmarkStart w:name="z38566" w:id="3806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8061"/>
    <w:bookmarkStart w:name="z38567" w:id="3806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8062"/>
    <w:bookmarkStart w:name="z38568" w:id="3806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8063"/>
    <w:bookmarkStart w:name="z38569" w:id="3806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8064"/>
    <w:bookmarkStart w:name="z38570" w:id="3806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8065"/>
    <w:bookmarkStart w:name="z38571" w:id="3806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8066"/>
    <w:bookmarkStart w:name="z38572" w:id="38067"/>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8067"/>
    <w:bookmarkStart w:name="z38573" w:id="38068"/>
    <w:p>
      <w:pPr>
        <w:spacing w:after="0"/>
        <w:ind w:left="0"/>
        <w:jc w:val="left"/>
      </w:pPr>
      <w:r>
        <w:rPr>
          <w:rFonts w:ascii="Times New Roman"/>
          <w:b/>
          <w:i w:val="false"/>
          <w:color w:val="000000"/>
        </w:rPr>
        <w:t xml:space="preserve"> Глава 4. Имущество Управления</w:t>
      </w:r>
    </w:p>
    <w:bookmarkEnd w:id="38068"/>
    <w:bookmarkStart w:name="z38574" w:id="38069"/>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8069"/>
    <w:bookmarkStart w:name="z38575" w:id="3807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8070"/>
    <w:bookmarkStart w:name="z38576" w:id="38071"/>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8071"/>
    <w:bookmarkStart w:name="z38577" w:id="3807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072"/>
    <w:bookmarkStart w:name="z38578" w:id="38073"/>
    <w:p>
      <w:pPr>
        <w:spacing w:after="0"/>
        <w:ind w:left="0"/>
        <w:jc w:val="left"/>
      </w:pPr>
      <w:r>
        <w:rPr>
          <w:rFonts w:ascii="Times New Roman"/>
          <w:b/>
          <w:i w:val="false"/>
          <w:color w:val="000000"/>
        </w:rPr>
        <w:t xml:space="preserve"> Глава 5. Реорганизация и упразднение Управления</w:t>
      </w:r>
    </w:p>
    <w:bookmarkEnd w:id="38073"/>
    <w:bookmarkStart w:name="z38579" w:id="38074"/>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8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269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582" w:id="38075"/>
    <w:p>
      <w:pPr>
        <w:spacing w:after="0"/>
        <w:ind w:left="0"/>
        <w:jc w:val="left"/>
      </w:pPr>
      <w:r>
        <w:rPr>
          <w:rFonts w:ascii="Times New Roman"/>
          <w:b/>
          <w:i w:val="false"/>
          <w:color w:val="000000"/>
        </w:rPr>
        <w:t xml:space="preserve"> Положение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38075"/>
    <w:bookmarkStart w:name="z38583" w:id="38076"/>
    <w:p>
      <w:pPr>
        <w:spacing w:after="0"/>
        <w:ind w:left="0"/>
        <w:jc w:val="left"/>
      </w:pPr>
      <w:r>
        <w:rPr>
          <w:rFonts w:ascii="Times New Roman"/>
          <w:b/>
          <w:i w:val="false"/>
          <w:color w:val="000000"/>
        </w:rPr>
        <w:t xml:space="preserve"> Глава 1. Общие положения</w:t>
      </w:r>
    </w:p>
    <w:bookmarkEnd w:id="38076"/>
    <w:bookmarkStart w:name="z38584" w:id="38077"/>
    <w:p>
      <w:pPr>
        <w:spacing w:after="0"/>
        <w:ind w:left="0"/>
        <w:jc w:val="both"/>
      </w:pPr>
      <w:r>
        <w:rPr>
          <w:rFonts w:ascii="Times New Roman"/>
          <w:b w:val="false"/>
          <w:i w:val="false"/>
          <w:color w:val="000000"/>
          <w:sz w:val="28"/>
        </w:rPr>
        <w:t>
      1.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Ұлытау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8077"/>
    <w:bookmarkStart w:name="z38585" w:id="38078"/>
    <w:p>
      <w:pPr>
        <w:spacing w:after="0"/>
        <w:ind w:left="0"/>
        <w:jc w:val="both"/>
      </w:pPr>
      <w:r>
        <w:rPr>
          <w:rFonts w:ascii="Times New Roman"/>
          <w:b w:val="false"/>
          <w:i w:val="false"/>
          <w:color w:val="000000"/>
          <w:sz w:val="28"/>
        </w:rPr>
        <w:t xml:space="preserve">
      1) налогового администрирования; </w:t>
      </w:r>
    </w:p>
    <w:bookmarkEnd w:id="38078"/>
    <w:bookmarkStart w:name="z38586" w:id="3807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8079"/>
    <w:bookmarkStart w:name="z38587" w:id="38080"/>
    <w:p>
      <w:pPr>
        <w:spacing w:after="0"/>
        <w:ind w:left="0"/>
        <w:jc w:val="both"/>
      </w:pPr>
      <w:r>
        <w:rPr>
          <w:rFonts w:ascii="Times New Roman"/>
          <w:b w:val="false"/>
          <w:i w:val="false"/>
          <w:color w:val="000000"/>
          <w:sz w:val="28"/>
        </w:rPr>
        <w:t xml:space="preserve">
      3) оборота нефтепродуктов и биотоплива; </w:t>
      </w:r>
    </w:p>
    <w:bookmarkEnd w:id="38080"/>
    <w:bookmarkStart w:name="z38588" w:id="3808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8081"/>
    <w:bookmarkStart w:name="z38589" w:id="3808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8082"/>
    <w:bookmarkStart w:name="z38590" w:id="3808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8083"/>
    <w:bookmarkStart w:name="z38591" w:id="3808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8084"/>
    <w:bookmarkStart w:name="z38592" w:id="3808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8085"/>
    <w:bookmarkStart w:name="z38593" w:id="3808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8086"/>
    <w:bookmarkStart w:name="z38594" w:id="3808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8087"/>
    <w:bookmarkStart w:name="z38595" w:id="3808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8088"/>
    <w:bookmarkStart w:name="z38596" w:id="38089"/>
    <w:p>
      <w:pPr>
        <w:spacing w:after="0"/>
        <w:ind w:left="0"/>
        <w:jc w:val="both"/>
      </w:pPr>
      <w:r>
        <w:rPr>
          <w:rFonts w:ascii="Times New Roman"/>
          <w:b w:val="false"/>
          <w:i w:val="false"/>
          <w:color w:val="000000"/>
          <w:sz w:val="28"/>
        </w:rPr>
        <w:t xml:space="preserve">
      8. Местонахождение Управления: почтовый индекс 100700, Республика Казахстан, область Ұлытау, город Каражал, улица Тойымбекова, 2А. </w:t>
      </w:r>
    </w:p>
    <w:bookmarkEnd w:id="38089"/>
    <w:bookmarkStart w:name="z38597" w:id="3809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38090"/>
    <w:bookmarkStart w:name="z38598" w:id="3809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8091"/>
    <w:bookmarkStart w:name="z38599" w:id="3809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8092"/>
    <w:bookmarkStart w:name="z38600" w:id="3809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8093"/>
    <w:bookmarkStart w:name="z38601" w:id="3809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8094"/>
    <w:bookmarkStart w:name="z38602" w:id="38095"/>
    <w:p>
      <w:pPr>
        <w:spacing w:after="0"/>
        <w:ind w:left="0"/>
        <w:jc w:val="left"/>
      </w:pPr>
      <w:r>
        <w:rPr>
          <w:rFonts w:ascii="Times New Roman"/>
          <w:b/>
          <w:i w:val="false"/>
          <w:color w:val="000000"/>
        </w:rPr>
        <w:t xml:space="preserve"> Глава 2. Задачи, права и обязанности Управления</w:t>
      </w:r>
    </w:p>
    <w:bookmarkEnd w:id="38095"/>
    <w:bookmarkStart w:name="z38603" w:id="38096"/>
    <w:p>
      <w:pPr>
        <w:spacing w:after="0"/>
        <w:ind w:left="0"/>
        <w:jc w:val="both"/>
      </w:pPr>
      <w:r>
        <w:rPr>
          <w:rFonts w:ascii="Times New Roman"/>
          <w:b w:val="false"/>
          <w:i w:val="false"/>
          <w:color w:val="000000"/>
          <w:sz w:val="28"/>
        </w:rPr>
        <w:t>
      13. Задачи:</w:t>
      </w:r>
    </w:p>
    <w:bookmarkEnd w:id="38096"/>
    <w:bookmarkStart w:name="z38604" w:id="3809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8097"/>
    <w:bookmarkStart w:name="z38605" w:id="3809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8098"/>
    <w:bookmarkStart w:name="z38606" w:id="3809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8099"/>
    <w:bookmarkStart w:name="z38607" w:id="3810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8100"/>
    <w:bookmarkStart w:name="z38608" w:id="3810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8101"/>
    <w:bookmarkStart w:name="z38609" w:id="3810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8102"/>
    <w:bookmarkStart w:name="z38610" w:id="3810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8103"/>
    <w:bookmarkStart w:name="z38611" w:id="38104"/>
    <w:p>
      <w:pPr>
        <w:spacing w:after="0"/>
        <w:ind w:left="0"/>
        <w:jc w:val="both"/>
      </w:pPr>
      <w:r>
        <w:rPr>
          <w:rFonts w:ascii="Times New Roman"/>
          <w:b w:val="false"/>
          <w:i w:val="false"/>
          <w:color w:val="000000"/>
          <w:sz w:val="28"/>
        </w:rPr>
        <w:t>
      14. Права и обязанности Управления:</w:t>
      </w:r>
    </w:p>
    <w:bookmarkEnd w:id="38104"/>
    <w:bookmarkStart w:name="z38612" w:id="38105"/>
    <w:p>
      <w:pPr>
        <w:spacing w:after="0"/>
        <w:ind w:left="0"/>
        <w:jc w:val="both"/>
      </w:pPr>
      <w:r>
        <w:rPr>
          <w:rFonts w:ascii="Times New Roman"/>
          <w:b w:val="false"/>
          <w:i w:val="false"/>
          <w:color w:val="000000"/>
          <w:sz w:val="28"/>
        </w:rPr>
        <w:t>
      1) права:</w:t>
      </w:r>
    </w:p>
    <w:bookmarkEnd w:id="38105"/>
    <w:bookmarkStart w:name="z38613" w:id="3810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8106"/>
    <w:bookmarkStart w:name="z38614" w:id="38107"/>
    <w:p>
      <w:pPr>
        <w:spacing w:after="0"/>
        <w:ind w:left="0"/>
        <w:jc w:val="both"/>
      </w:pPr>
      <w:r>
        <w:rPr>
          <w:rFonts w:ascii="Times New Roman"/>
          <w:b w:val="false"/>
          <w:i w:val="false"/>
          <w:color w:val="000000"/>
          <w:sz w:val="28"/>
        </w:rPr>
        <w:t>
      требовать от налогоплательщика (налогового агента):</w:t>
      </w:r>
    </w:p>
    <w:bookmarkEnd w:id="38107"/>
    <w:bookmarkStart w:name="z38615" w:id="3810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8108"/>
    <w:bookmarkStart w:name="z38616" w:id="3810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8109"/>
    <w:bookmarkStart w:name="z38617" w:id="3811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8110"/>
    <w:bookmarkStart w:name="z38618" w:id="3811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8111"/>
    <w:bookmarkStart w:name="z38619" w:id="3811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8112"/>
    <w:bookmarkStart w:name="z38620" w:id="3811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8113"/>
    <w:bookmarkStart w:name="z38621" w:id="3811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8114"/>
    <w:bookmarkStart w:name="z38622" w:id="3811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8115"/>
    <w:bookmarkStart w:name="z38623" w:id="3811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8116"/>
    <w:bookmarkStart w:name="z38624" w:id="3811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8117"/>
    <w:bookmarkStart w:name="z38625" w:id="3811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8118"/>
    <w:bookmarkStart w:name="z38626" w:id="3811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8119"/>
    <w:bookmarkStart w:name="z38627" w:id="3812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8120"/>
    <w:bookmarkStart w:name="z38628" w:id="3812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8121"/>
    <w:bookmarkStart w:name="z38629" w:id="3812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8122"/>
    <w:bookmarkStart w:name="z38630" w:id="3812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8123"/>
    <w:bookmarkStart w:name="z38631" w:id="3812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8124"/>
    <w:bookmarkStart w:name="z38632" w:id="3812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8125"/>
    <w:bookmarkStart w:name="z38633" w:id="3812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8126"/>
    <w:bookmarkStart w:name="z38634" w:id="3812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8127"/>
    <w:bookmarkStart w:name="z38635" w:id="3812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8128"/>
    <w:bookmarkStart w:name="z38636" w:id="3812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8129"/>
    <w:bookmarkStart w:name="z38637" w:id="3813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8130"/>
    <w:bookmarkStart w:name="z38638" w:id="38131"/>
    <w:p>
      <w:pPr>
        <w:spacing w:after="0"/>
        <w:ind w:left="0"/>
        <w:jc w:val="both"/>
      </w:pPr>
      <w:r>
        <w:rPr>
          <w:rFonts w:ascii="Times New Roman"/>
          <w:b w:val="false"/>
          <w:i w:val="false"/>
          <w:color w:val="000000"/>
          <w:sz w:val="28"/>
        </w:rPr>
        <w:t>
      2) обязанности:</w:t>
      </w:r>
    </w:p>
    <w:bookmarkEnd w:id="38131"/>
    <w:bookmarkStart w:name="z38639" w:id="3813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8132"/>
    <w:bookmarkStart w:name="z38640" w:id="3813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8133"/>
    <w:bookmarkStart w:name="z38641" w:id="3813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8134"/>
    <w:bookmarkStart w:name="z38642" w:id="3813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8135"/>
    <w:bookmarkStart w:name="z38643" w:id="3813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8136"/>
    <w:bookmarkStart w:name="z38644" w:id="38137"/>
    <w:p>
      <w:pPr>
        <w:spacing w:after="0"/>
        <w:ind w:left="0"/>
        <w:jc w:val="both"/>
      </w:pPr>
      <w:r>
        <w:rPr>
          <w:rFonts w:ascii="Times New Roman"/>
          <w:b w:val="false"/>
          <w:i w:val="false"/>
          <w:color w:val="000000"/>
          <w:sz w:val="28"/>
        </w:rPr>
        <w:t>
      имеющих налоговую задолженность;</w:t>
      </w:r>
    </w:p>
    <w:bookmarkEnd w:id="38137"/>
    <w:bookmarkStart w:name="z38645" w:id="3813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8138"/>
    <w:bookmarkStart w:name="z38646" w:id="3813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8139"/>
    <w:bookmarkStart w:name="z38647" w:id="3814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8140"/>
    <w:bookmarkStart w:name="z38648" w:id="3814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8141"/>
    <w:bookmarkStart w:name="z38649" w:id="3814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8142"/>
    <w:bookmarkStart w:name="z38650" w:id="3814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8143"/>
    <w:bookmarkStart w:name="z38651" w:id="3814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8144"/>
    <w:bookmarkStart w:name="z38652" w:id="3814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8145"/>
    <w:bookmarkStart w:name="z38653" w:id="3814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8146"/>
    <w:bookmarkStart w:name="z38654" w:id="3814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8147"/>
    <w:bookmarkStart w:name="z38655" w:id="3814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8148"/>
    <w:bookmarkStart w:name="z38656" w:id="3814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149"/>
    <w:bookmarkStart w:name="z38657" w:id="3815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150"/>
    <w:bookmarkStart w:name="z38658" w:id="3815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151"/>
    <w:bookmarkStart w:name="z38659" w:id="3815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8152"/>
    <w:bookmarkStart w:name="z38660" w:id="38153"/>
    <w:p>
      <w:pPr>
        <w:spacing w:after="0"/>
        <w:ind w:left="0"/>
        <w:jc w:val="both"/>
      </w:pPr>
      <w:r>
        <w:rPr>
          <w:rFonts w:ascii="Times New Roman"/>
          <w:b w:val="false"/>
          <w:i w:val="false"/>
          <w:color w:val="000000"/>
          <w:sz w:val="28"/>
        </w:rPr>
        <w:t>
      защищать интересы государства;</w:t>
      </w:r>
    </w:p>
    <w:bookmarkEnd w:id="38153"/>
    <w:bookmarkStart w:name="z38661" w:id="3815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154"/>
    <w:bookmarkStart w:name="z38662" w:id="3815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8155"/>
    <w:bookmarkStart w:name="z38663" w:id="3815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156"/>
    <w:bookmarkStart w:name="z38664" w:id="3815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8157"/>
    <w:bookmarkStart w:name="z38665" w:id="38158"/>
    <w:p>
      <w:pPr>
        <w:spacing w:after="0"/>
        <w:ind w:left="0"/>
        <w:jc w:val="both"/>
      </w:pPr>
      <w:r>
        <w:rPr>
          <w:rFonts w:ascii="Times New Roman"/>
          <w:b w:val="false"/>
          <w:i w:val="false"/>
          <w:color w:val="000000"/>
          <w:sz w:val="28"/>
        </w:rPr>
        <w:t>
      15. Функции:</w:t>
      </w:r>
    </w:p>
    <w:bookmarkEnd w:id="38158"/>
    <w:bookmarkStart w:name="z38666" w:id="38159"/>
    <w:p>
      <w:pPr>
        <w:spacing w:after="0"/>
        <w:ind w:left="0"/>
        <w:jc w:val="both"/>
      </w:pPr>
      <w:r>
        <w:rPr>
          <w:rFonts w:ascii="Times New Roman"/>
          <w:b w:val="false"/>
          <w:i w:val="false"/>
          <w:color w:val="000000"/>
          <w:sz w:val="28"/>
        </w:rPr>
        <w:t>
      1) осуществление налогового контроля;</w:t>
      </w:r>
    </w:p>
    <w:bookmarkEnd w:id="38159"/>
    <w:bookmarkStart w:name="z38667" w:id="3816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8160"/>
    <w:bookmarkStart w:name="z38668" w:id="3816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8161"/>
    <w:bookmarkStart w:name="z38669" w:id="3816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8162"/>
    <w:bookmarkStart w:name="z38670" w:id="3816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8163"/>
    <w:bookmarkStart w:name="z38671" w:id="3816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8164"/>
    <w:bookmarkStart w:name="z38672" w:id="3816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8165"/>
    <w:bookmarkStart w:name="z38673" w:id="3816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8166"/>
    <w:bookmarkStart w:name="z38674" w:id="3816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8167"/>
    <w:bookmarkStart w:name="z38675" w:id="3816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8168"/>
    <w:bookmarkStart w:name="z38676" w:id="38169"/>
    <w:p>
      <w:pPr>
        <w:spacing w:after="0"/>
        <w:ind w:left="0"/>
        <w:jc w:val="both"/>
      </w:pPr>
      <w:r>
        <w:rPr>
          <w:rFonts w:ascii="Times New Roman"/>
          <w:b w:val="false"/>
          <w:i w:val="false"/>
          <w:color w:val="000000"/>
          <w:sz w:val="28"/>
        </w:rPr>
        <w:t>
      11) осуществление налогового администрирования;</w:t>
      </w:r>
    </w:p>
    <w:bookmarkEnd w:id="38169"/>
    <w:bookmarkStart w:name="z38677" w:id="3817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8170"/>
    <w:bookmarkStart w:name="z38678" w:id="3817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8171"/>
    <w:bookmarkStart w:name="z38679" w:id="38172"/>
    <w:p>
      <w:pPr>
        <w:spacing w:after="0"/>
        <w:ind w:left="0"/>
        <w:jc w:val="both"/>
      </w:pPr>
      <w:r>
        <w:rPr>
          <w:rFonts w:ascii="Times New Roman"/>
          <w:b w:val="false"/>
          <w:i w:val="false"/>
          <w:color w:val="000000"/>
          <w:sz w:val="28"/>
        </w:rPr>
        <w:t>
      14) использование системы управления рисками;</w:t>
      </w:r>
    </w:p>
    <w:bookmarkEnd w:id="38172"/>
    <w:bookmarkStart w:name="z38680" w:id="3817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8173"/>
    <w:bookmarkStart w:name="z38681" w:id="3817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8174"/>
    <w:bookmarkStart w:name="z38682" w:id="3817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8175"/>
    <w:bookmarkStart w:name="z38683" w:id="3817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8176"/>
    <w:bookmarkStart w:name="z38684" w:id="3817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8177"/>
    <w:bookmarkStart w:name="z38685" w:id="3817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8178"/>
    <w:bookmarkStart w:name="z38686" w:id="3817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8179"/>
    <w:bookmarkStart w:name="z38687" w:id="3818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8180"/>
    <w:bookmarkStart w:name="z38688" w:id="3818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8181"/>
    <w:bookmarkStart w:name="z38689" w:id="3818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8182"/>
    <w:bookmarkStart w:name="z38690" w:id="3818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8183"/>
    <w:bookmarkStart w:name="z38691" w:id="3818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8184"/>
    <w:bookmarkStart w:name="z38692" w:id="3818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8185"/>
    <w:bookmarkStart w:name="z38693" w:id="3818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8186"/>
    <w:bookmarkStart w:name="z38694" w:id="3818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8187"/>
    <w:bookmarkStart w:name="z38695" w:id="3818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8188"/>
    <w:bookmarkStart w:name="z38696" w:id="3818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8189"/>
    <w:bookmarkStart w:name="z38697" w:id="3819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8190"/>
    <w:bookmarkStart w:name="z38698" w:id="3819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8191"/>
    <w:bookmarkStart w:name="z38699" w:id="3819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8192"/>
    <w:bookmarkStart w:name="z38700" w:id="3819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8193"/>
    <w:bookmarkStart w:name="z38701" w:id="3819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8194"/>
    <w:bookmarkStart w:name="z38702" w:id="3819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8195"/>
    <w:bookmarkStart w:name="z38703" w:id="3819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8196"/>
    <w:bookmarkStart w:name="z38704" w:id="3819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8197"/>
    <w:bookmarkStart w:name="z38705" w:id="3819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8198"/>
    <w:bookmarkStart w:name="z38706" w:id="3819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8199"/>
    <w:bookmarkStart w:name="z38707" w:id="3820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8200"/>
    <w:bookmarkStart w:name="z38708" w:id="38201"/>
    <w:p>
      <w:pPr>
        <w:spacing w:after="0"/>
        <w:ind w:left="0"/>
        <w:jc w:val="both"/>
      </w:pPr>
      <w:r>
        <w:rPr>
          <w:rFonts w:ascii="Times New Roman"/>
          <w:b w:val="false"/>
          <w:i w:val="false"/>
          <w:color w:val="000000"/>
          <w:sz w:val="28"/>
        </w:rPr>
        <w:t>
      18. Полномочия Руководителя Управления:</w:t>
      </w:r>
    </w:p>
    <w:bookmarkEnd w:id="38201"/>
    <w:bookmarkStart w:name="z38709" w:id="3820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8202"/>
    <w:bookmarkStart w:name="z38710" w:id="3820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8203"/>
    <w:bookmarkStart w:name="z38711" w:id="3820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8204"/>
    <w:bookmarkStart w:name="z38712" w:id="3820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8205"/>
    <w:bookmarkStart w:name="z38713" w:id="3820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8206"/>
    <w:bookmarkStart w:name="z38714" w:id="3820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8207"/>
    <w:bookmarkStart w:name="z38715" w:id="3820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8208"/>
    <w:bookmarkStart w:name="z38716" w:id="3820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8209"/>
    <w:bookmarkStart w:name="z38717" w:id="3821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8210"/>
    <w:bookmarkStart w:name="z38718" w:id="3821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8211"/>
    <w:bookmarkStart w:name="z38719" w:id="3821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8212"/>
    <w:bookmarkStart w:name="z38720" w:id="3821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8213"/>
    <w:bookmarkStart w:name="z38721" w:id="38214"/>
    <w:p>
      <w:pPr>
        <w:spacing w:after="0"/>
        <w:ind w:left="0"/>
        <w:jc w:val="left"/>
      </w:pPr>
      <w:r>
        <w:rPr>
          <w:rFonts w:ascii="Times New Roman"/>
          <w:b/>
          <w:i w:val="false"/>
          <w:color w:val="000000"/>
        </w:rPr>
        <w:t xml:space="preserve"> Глава 4. Имущество Управления</w:t>
      </w:r>
    </w:p>
    <w:bookmarkEnd w:id="38214"/>
    <w:bookmarkStart w:name="z38722" w:id="3821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8215"/>
    <w:bookmarkStart w:name="z38723" w:id="3821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8216"/>
    <w:bookmarkStart w:name="z38724" w:id="3821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8217"/>
    <w:bookmarkStart w:name="z38725" w:id="3821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218"/>
    <w:bookmarkStart w:name="z38726" w:id="38219"/>
    <w:p>
      <w:pPr>
        <w:spacing w:after="0"/>
        <w:ind w:left="0"/>
        <w:jc w:val="left"/>
      </w:pPr>
      <w:r>
        <w:rPr>
          <w:rFonts w:ascii="Times New Roman"/>
          <w:b/>
          <w:i w:val="false"/>
          <w:color w:val="000000"/>
        </w:rPr>
        <w:t xml:space="preserve"> Глава 5. Реорганизация и упразднение Управления</w:t>
      </w:r>
    </w:p>
    <w:bookmarkEnd w:id="38219"/>
    <w:bookmarkStart w:name="z38727" w:id="3822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8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270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730" w:id="38221"/>
    <w:p>
      <w:pPr>
        <w:spacing w:after="0"/>
        <w:ind w:left="0"/>
        <w:jc w:val="left"/>
      </w:pPr>
      <w:r>
        <w:rPr>
          <w:rFonts w:ascii="Times New Roman"/>
          <w:b/>
          <w:i w:val="false"/>
          <w:color w:val="000000"/>
        </w:rPr>
        <w:t xml:space="preserve"> Положение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38221"/>
    <w:bookmarkStart w:name="z38731" w:id="38222"/>
    <w:p>
      <w:pPr>
        <w:spacing w:after="0"/>
        <w:ind w:left="0"/>
        <w:jc w:val="left"/>
      </w:pPr>
      <w:r>
        <w:rPr>
          <w:rFonts w:ascii="Times New Roman"/>
          <w:b/>
          <w:i w:val="false"/>
          <w:color w:val="000000"/>
        </w:rPr>
        <w:t xml:space="preserve"> Глава 1. Общие положения</w:t>
      </w:r>
    </w:p>
    <w:bookmarkEnd w:id="38222"/>
    <w:bookmarkStart w:name="z38732" w:id="38223"/>
    <w:p>
      <w:pPr>
        <w:spacing w:after="0"/>
        <w:ind w:left="0"/>
        <w:jc w:val="both"/>
      </w:pPr>
      <w:r>
        <w:rPr>
          <w:rFonts w:ascii="Times New Roman"/>
          <w:b w:val="false"/>
          <w:i w:val="false"/>
          <w:color w:val="000000"/>
          <w:sz w:val="28"/>
        </w:rPr>
        <w:t>
      1.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Ұлытау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8223"/>
    <w:bookmarkStart w:name="z38733" w:id="38224"/>
    <w:p>
      <w:pPr>
        <w:spacing w:after="0"/>
        <w:ind w:left="0"/>
        <w:jc w:val="both"/>
      </w:pPr>
      <w:r>
        <w:rPr>
          <w:rFonts w:ascii="Times New Roman"/>
          <w:b w:val="false"/>
          <w:i w:val="false"/>
          <w:color w:val="000000"/>
          <w:sz w:val="28"/>
        </w:rPr>
        <w:t xml:space="preserve">
      1) налогового администрирования; </w:t>
      </w:r>
    </w:p>
    <w:bookmarkEnd w:id="38224"/>
    <w:bookmarkStart w:name="z38734" w:id="38225"/>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8225"/>
    <w:bookmarkStart w:name="z38735" w:id="38226"/>
    <w:p>
      <w:pPr>
        <w:spacing w:after="0"/>
        <w:ind w:left="0"/>
        <w:jc w:val="both"/>
      </w:pPr>
      <w:r>
        <w:rPr>
          <w:rFonts w:ascii="Times New Roman"/>
          <w:b w:val="false"/>
          <w:i w:val="false"/>
          <w:color w:val="000000"/>
          <w:sz w:val="28"/>
        </w:rPr>
        <w:t xml:space="preserve">
      3) оборота нефтепродуктов и биотоплива; </w:t>
      </w:r>
    </w:p>
    <w:bookmarkEnd w:id="38226"/>
    <w:bookmarkStart w:name="z38736" w:id="38227"/>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8227"/>
    <w:bookmarkStart w:name="z38737" w:id="38228"/>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8228"/>
    <w:bookmarkStart w:name="z38738" w:id="38229"/>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8229"/>
    <w:bookmarkStart w:name="z38739" w:id="3823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8230"/>
    <w:bookmarkStart w:name="z38740" w:id="38231"/>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8231"/>
    <w:bookmarkStart w:name="z38741" w:id="38232"/>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8232"/>
    <w:bookmarkStart w:name="z38742" w:id="38233"/>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8233"/>
    <w:bookmarkStart w:name="z38743" w:id="38234"/>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8234"/>
    <w:bookmarkStart w:name="z38744" w:id="38235"/>
    <w:p>
      <w:pPr>
        <w:spacing w:after="0"/>
        <w:ind w:left="0"/>
        <w:jc w:val="both"/>
      </w:pPr>
      <w:r>
        <w:rPr>
          <w:rFonts w:ascii="Times New Roman"/>
          <w:b w:val="false"/>
          <w:i w:val="false"/>
          <w:color w:val="000000"/>
          <w:sz w:val="28"/>
        </w:rPr>
        <w:t xml:space="preserve">
      8. Местонахождение Управления: почтовый индекс 101301, Республика Казахстан, область Ұлытау, город Сатпаев, улица Муратбаева, 10. </w:t>
      </w:r>
    </w:p>
    <w:bookmarkEnd w:id="38235"/>
    <w:bookmarkStart w:name="z38745" w:id="38236"/>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38236"/>
    <w:bookmarkStart w:name="z38746" w:id="3823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8237"/>
    <w:bookmarkStart w:name="z38747" w:id="3823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8238"/>
    <w:bookmarkStart w:name="z38748" w:id="3823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8239"/>
    <w:bookmarkStart w:name="z38749" w:id="3824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8240"/>
    <w:bookmarkStart w:name="z38750" w:id="38241"/>
    <w:p>
      <w:pPr>
        <w:spacing w:after="0"/>
        <w:ind w:left="0"/>
        <w:jc w:val="left"/>
      </w:pPr>
      <w:r>
        <w:rPr>
          <w:rFonts w:ascii="Times New Roman"/>
          <w:b/>
          <w:i w:val="false"/>
          <w:color w:val="000000"/>
        </w:rPr>
        <w:t xml:space="preserve"> Глава 2. Задачи, права и обязанности Управления</w:t>
      </w:r>
    </w:p>
    <w:bookmarkEnd w:id="38241"/>
    <w:bookmarkStart w:name="z38751" w:id="38242"/>
    <w:p>
      <w:pPr>
        <w:spacing w:after="0"/>
        <w:ind w:left="0"/>
        <w:jc w:val="both"/>
      </w:pPr>
      <w:r>
        <w:rPr>
          <w:rFonts w:ascii="Times New Roman"/>
          <w:b w:val="false"/>
          <w:i w:val="false"/>
          <w:color w:val="000000"/>
          <w:sz w:val="28"/>
        </w:rPr>
        <w:t>
      13. Задачи:</w:t>
      </w:r>
    </w:p>
    <w:bookmarkEnd w:id="38242"/>
    <w:bookmarkStart w:name="z38752" w:id="38243"/>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8243"/>
    <w:bookmarkStart w:name="z38753" w:id="38244"/>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8244"/>
    <w:bookmarkStart w:name="z38754" w:id="38245"/>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8245"/>
    <w:bookmarkStart w:name="z38755" w:id="38246"/>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8246"/>
    <w:bookmarkStart w:name="z38756" w:id="38247"/>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8247"/>
    <w:bookmarkStart w:name="z38757" w:id="38248"/>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8248"/>
    <w:bookmarkStart w:name="z38758" w:id="38249"/>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8249"/>
    <w:bookmarkStart w:name="z38759" w:id="38250"/>
    <w:p>
      <w:pPr>
        <w:spacing w:after="0"/>
        <w:ind w:left="0"/>
        <w:jc w:val="both"/>
      </w:pPr>
      <w:r>
        <w:rPr>
          <w:rFonts w:ascii="Times New Roman"/>
          <w:b w:val="false"/>
          <w:i w:val="false"/>
          <w:color w:val="000000"/>
          <w:sz w:val="28"/>
        </w:rPr>
        <w:t>
      14. Права и обязанности Управления:</w:t>
      </w:r>
    </w:p>
    <w:bookmarkEnd w:id="38250"/>
    <w:bookmarkStart w:name="z38760" w:id="38251"/>
    <w:p>
      <w:pPr>
        <w:spacing w:after="0"/>
        <w:ind w:left="0"/>
        <w:jc w:val="both"/>
      </w:pPr>
      <w:r>
        <w:rPr>
          <w:rFonts w:ascii="Times New Roman"/>
          <w:b w:val="false"/>
          <w:i w:val="false"/>
          <w:color w:val="000000"/>
          <w:sz w:val="28"/>
        </w:rPr>
        <w:t>
      1) права:</w:t>
      </w:r>
    </w:p>
    <w:bookmarkEnd w:id="38251"/>
    <w:bookmarkStart w:name="z38761" w:id="38252"/>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8252"/>
    <w:bookmarkStart w:name="z38762" w:id="38253"/>
    <w:p>
      <w:pPr>
        <w:spacing w:after="0"/>
        <w:ind w:left="0"/>
        <w:jc w:val="both"/>
      </w:pPr>
      <w:r>
        <w:rPr>
          <w:rFonts w:ascii="Times New Roman"/>
          <w:b w:val="false"/>
          <w:i w:val="false"/>
          <w:color w:val="000000"/>
          <w:sz w:val="28"/>
        </w:rPr>
        <w:t>
      требовать от налогоплательщика (налогового агента):</w:t>
      </w:r>
    </w:p>
    <w:bookmarkEnd w:id="38253"/>
    <w:bookmarkStart w:name="z38763" w:id="38254"/>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8254"/>
    <w:bookmarkStart w:name="z38764" w:id="38255"/>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8255"/>
    <w:bookmarkStart w:name="z38765" w:id="38256"/>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8256"/>
    <w:bookmarkStart w:name="z38766" w:id="38257"/>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8257"/>
    <w:bookmarkStart w:name="z38767" w:id="38258"/>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8258"/>
    <w:bookmarkStart w:name="z38768" w:id="38259"/>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8259"/>
    <w:bookmarkStart w:name="z38769" w:id="38260"/>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8260"/>
    <w:bookmarkStart w:name="z38770" w:id="38261"/>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8261"/>
    <w:bookmarkStart w:name="z38771" w:id="38262"/>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8262"/>
    <w:bookmarkStart w:name="z38772" w:id="38263"/>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8263"/>
    <w:bookmarkStart w:name="z38773" w:id="38264"/>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8264"/>
    <w:bookmarkStart w:name="z38774" w:id="38265"/>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8265"/>
    <w:bookmarkStart w:name="z38775" w:id="38266"/>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8266"/>
    <w:bookmarkStart w:name="z38776" w:id="38267"/>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8267"/>
    <w:bookmarkStart w:name="z38777" w:id="38268"/>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8268"/>
    <w:bookmarkStart w:name="z38778" w:id="38269"/>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8269"/>
    <w:bookmarkStart w:name="z38779" w:id="38270"/>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8270"/>
    <w:bookmarkStart w:name="z38780" w:id="38271"/>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8271"/>
    <w:bookmarkStart w:name="z38781" w:id="38272"/>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8272"/>
    <w:bookmarkStart w:name="z38782" w:id="38273"/>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8273"/>
    <w:bookmarkStart w:name="z38783" w:id="38274"/>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8274"/>
    <w:bookmarkStart w:name="z38784" w:id="38275"/>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8275"/>
    <w:bookmarkStart w:name="z38785" w:id="3827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8276"/>
    <w:bookmarkStart w:name="z38786" w:id="38277"/>
    <w:p>
      <w:pPr>
        <w:spacing w:after="0"/>
        <w:ind w:left="0"/>
        <w:jc w:val="both"/>
      </w:pPr>
      <w:r>
        <w:rPr>
          <w:rFonts w:ascii="Times New Roman"/>
          <w:b w:val="false"/>
          <w:i w:val="false"/>
          <w:color w:val="000000"/>
          <w:sz w:val="28"/>
        </w:rPr>
        <w:t>
      2) обязанности:</w:t>
      </w:r>
    </w:p>
    <w:bookmarkEnd w:id="38277"/>
    <w:bookmarkStart w:name="z38787" w:id="38278"/>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8278"/>
    <w:bookmarkStart w:name="z38788" w:id="38279"/>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8279"/>
    <w:bookmarkStart w:name="z38789" w:id="38280"/>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8280"/>
    <w:bookmarkStart w:name="z38790" w:id="38281"/>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8281"/>
    <w:bookmarkStart w:name="z38791" w:id="38282"/>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8282"/>
    <w:bookmarkStart w:name="z38792" w:id="38283"/>
    <w:p>
      <w:pPr>
        <w:spacing w:after="0"/>
        <w:ind w:left="0"/>
        <w:jc w:val="both"/>
      </w:pPr>
      <w:r>
        <w:rPr>
          <w:rFonts w:ascii="Times New Roman"/>
          <w:b w:val="false"/>
          <w:i w:val="false"/>
          <w:color w:val="000000"/>
          <w:sz w:val="28"/>
        </w:rPr>
        <w:t>
      имеющих налоговую задолженность;</w:t>
      </w:r>
    </w:p>
    <w:bookmarkEnd w:id="38283"/>
    <w:bookmarkStart w:name="z38793" w:id="38284"/>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8284"/>
    <w:bookmarkStart w:name="z38794" w:id="38285"/>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8285"/>
    <w:bookmarkStart w:name="z38795" w:id="38286"/>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8286"/>
    <w:bookmarkStart w:name="z38796" w:id="38287"/>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8287"/>
    <w:bookmarkStart w:name="z38797" w:id="38288"/>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8288"/>
    <w:bookmarkStart w:name="z38798" w:id="38289"/>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8289"/>
    <w:bookmarkStart w:name="z38799" w:id="38290"/>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8290"/>
    <w:bookmarkStart w:name="z38800" w:id="38291"/>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8291"/>
    <w:bookmarkStart w:name="z38801" w:id="38292"/>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8292"/>
    <w:bookmarkStart w:name="z38802" w:id="38293"/>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8293"/>
    <w:bookmarkStart w:name="z38803" w:id="38294"/>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8294"/>
    <w:bookmarkStart w:name="z38804" w:id="38295"/>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295"/>
    <w:bookmarkStart w:name="z38805" w:id="38296"/>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296"/>
    <w:bookmarkStart w:name="z38806" w:id="38297"/>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297"/>
    <w:bookmarkStart w:name="z38807" w:id="38298"/>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8298"/>
    <w:bookmarkStart w:name="z38808" w:id="38299"/>
    <w:p>
      <w:pPr>
        <w:spacing w:after="0"/>
        <w:ind w:left="0"/>
        <w:jc w:val="both"/>
      </w:pPr>
      <w:r>
        <w:rPr>
          <w:rFonts w:ascii="Times New Roman"/>
          <w:b w:val="false"/>
          <w:i w:val="false"/>
          <w:color w:val="000000"/>
          <w:sz w:val="28"/>
        </w:rPr>
        <w:t>
      защищать интересы государства;</w:t>
      </w:r>
    </w:p>
    <w:bookmarkEnd w:id="38299"/>
    <w:bookmarkStart w:name="z38809" w:id="38300"/>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300"/>
    <w:bookmarkStart w:name="z38810" w:id="38301"/>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8301"/>
    <w:bookmarkStart w:name="z38811" w:id="38302"/>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302"/>
    <w:bookmarkStart w:name="z38812" w:id="38303"/>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8303"/>
    <w:bookmarkStart w:name="z38813" w:id="38304"/>
    <w:p>
      <w:pPr>
        <w:spacing w:after="0"/>
        <w:ind w:left="0"/>
        <w:jc w:val="both"/>
      </w:pPr>
      <w:r>
        <w:rPr>
          <w:rFonts w:ascii="Times New Roman"/>
          <w:b w:val="false"/>
          <w:i w:val="false"/>
          <w:color w:val="000000"/>
          <w:sz w:val="28"/>
        </w:rPr>
        <w:t>
      15. Функции:</w:t>
      </w:r>
    </w:p>
    <w:bookmarkEnd w:id="38304"/>
    <w:bookmarkStart w:name="z38814" w:id="38305"/>
    <w:p>
      <w:pPr>
        <w:spacing w:after="0"/>
        <w:ind w:left="0"/>
        <w:jc w:val="both"/>
      </w:pPr>
      <w:r>
        <w:rPr>
          <w:rFonts w:ascii="Times New Roman"/>
          <w:b w:val="false"/>
          <w:i w:val="false"/>
          <w:color w:val="000000"/>
          <w:sz w:val="28"/>
        </w:rPr>
        <w:t>
      1) осуществление налогового контроля;</w:t>
      </w:r>
    </w:p>
    <w:bookmarkEnd w:id="38305"/>
    <w:bookmarkStart w:name="z38815" w:id="38306"/>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8306"/>
    <w:bookmarkStart w:name="z38816" w:id="38307"/>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8307"/>
    <w:bookmarkStart w:name="z38817" w:id="38308"/>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8308"/>
    <w:bookmarkStart w:name="z38818" w:id="38309"/>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8309"/>
    <w:bookmarkStart w:name="z38819" w:id="38310"/>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8310"/>
    <w:bookmarkStart w:name="z38820" w:id="38311"/>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8311"/>
    <w:bookmarkStart w:name="z38821" w:id="38312"/>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8312"/>
    <w:bookmarkStart w:name="z38822" w:id="38313"/>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8313"/>
    <w:bookmarkStart w:name="z38823" w:id="38314"/>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8314"/>
    <w:bookmarkStart w:name="z38824" w:id="38315"/>
    <w:p>
      <w:pPr>
        <w:spacing w:after="0"/>
        <w:ind w:left="0"/>
        <w:jc w:val="both"/>
      </w:pPr>
      <w:r>
        <w:rPr>
          <w:rFonts w:ascii="Times New Roman"/>
          <w:b w:val="false"/>
          <w:i w:val="false"/>
          <w:color w:val="000000"/>
          <w:sz w:val="28"/>
        </w:rPr>
        <w:t>
      11) осуществление налогового администрирования;</w:t>
      </w:r>
    </w:p>
    <w:bookmarkEnd w:id="38315"/>
    <w:bookmarkStart w:name="z38825" w:id="38316"/>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8316"/>
    <w:bookmarkStart w:name="z38826" w:id="38317"/>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8317"/>
    <w:bookmarkStart w:name="z38827" w:id="38318"/>
    <w:p>
      <w:pPr>
        <w:spacing w:after="0"/>
        <w:ind w:left="0"/>
        <w:jc w:val="both"/>
      </w:pPr>
      <w:r>
        <w:rPr>
          <w:rFonts w:ascii="Times New Roman"/>
          <w:b w:val="false"/>
          <w:i w:val="false"/>
          <w:color w:val="000000"/>
          <w:sz w:val="28"/>
        </w:rPr>
        <w:t>
      14) использование системы управления рисками;</w:t>
      </w:r>
    </w:p>
    <w:bookmarkEnd w:id="38318"/>
    <w:bookmarkStart w:name="z38828" w:id="38319"/>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8319"/>
    <w:bookmarkStart w:name="z38829" w:id="38320"/>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8320"/>
    <w:bookmarkStart w:name="z38830" w:id="38321"/>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8321"/>
    <w:bookmarkStart w:name="z38831" w:id="38322"/>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8322"/>
    <w:bookmarkStart w:name="z38832" w:id="38323"/>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8323"/>
    <w:bookmarkStart w:name="z38833" w:id="38324"/>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8324"/>
    <w:bookmarkStart w:name="z38834" w:id="38325"/>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8325"/>
    <w:bookmarkStart w:name="z38835" w:id="38326"/>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8326"/>
    <w:bookmarkStart w:name="z38836" w:id="38327"/>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8327"/>
    <w:bookmarkStart w:name="z38837" w:id="38328"/>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8328"/>
    <w:bookmarkStart w:name="z38838" w:id="38329"/>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8329"/>
    <w:bookmarkStart w:name="z38839" w:id="38330"/>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8330"/>
    <w:bookmarkStart w:name="z38840" w:id="38331"/>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8331"/>
    <w:bookmarkStart w:name="z38841" w:id="38332"/>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8332"/>
    <w:bookmarkStart w:name="z38842" w:id="38333"/>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8333"/>
    <w:bookmarkStart w:name="z38843" w:id="38334"/>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8334"/>
    <w:bookmarkStart w:name="z38844" w:id="38335"/>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8335"/>
    <w:bookmarkStart w:name="z38845" w:id="38336"/>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8336"/>
    <w:bookmarkStart w:name="z38846" w:id="38337"/>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8337"/>
    <w:bookmarkStart w:name="z38847" w:id="38338"/>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8338"/>
    <w:bookmarkStart w:name="z38848" w:id="38339"/>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8339"/>
    <w:bookmarkStart w:name="z38849" w:id="38340"/>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8340"/>
    <w:bookmarkStart w:name="z38850" w:id="38341"/>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8341"/>
    <w:bookmarkStart w:name="z38851" w:id="38342"/>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8342"/>
    <w:bookmarkStart w:name="z38852" w:id="3834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8343"/>
    <w:bookmarkStart w:name="z38853" w:id="38344"/>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8344"/>
    <w:bookmarkStart w:name="z38854" w:id="3834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8345"/>
    <w:bookmarkStart w:name="z38855" w:id="3834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8346"/>
    <w:bookmarkStart w:name="z38856" w:id="3834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8347"/>
    <w:bookmarkStart w:name="z38857" w:id="38348"/>
    <w:p>
      <w:pPr>
        <w:spacing w:after="0"/>
        <w:ind w:left="0"/>
        <w:jc w:val="both"/>
      </w:pPr>
      <w:r>
        <w:rPr>
          <w:rFonts w:ascii="Times New Roman"/>
          <w:b w:val="false"/>
          <w:i w:val="false"/>
          <w:color w:val="000000"/>
          <w:sz w:val="28"/>
        </w:rPr>
        <w:t>
      19. Полномочия Руководителя Управления:</w:t>
      </w:r>
    </w:p>
    <w:bookmarkEnd w:id="38348"/>
    <w:bookmarkStart w:name="z38858" w:id="3834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38349"/>
    <w:bookmarkStart w:name="z38859" w:id="3835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8350"/>
    <w:bookmarkStart w:name="z38860" w:id="3835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8351"/>
    <w:bookmarkStart w:name="z38861" w:id="3835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8352"/>
    <w:bookmarkStart w:name="z38862" w:id="3835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8353"/>
    <w:bookmarkStart w:name="z38863" w:id="3835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38354"/>
    <w:bookmarkStart w:name="z38864" w:id="3835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8355"/>
    <w:bookmarkStart w:name="z38865" w:id="3835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8356"/>
    <w:bookmarkStart w:name="z38866" w:id="3835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8357"/>
    <w:bookmarkStart w:name="z38867" w:id="3835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8358"/>
    <w:bookmarkStart w:name="z38868" w:id="3835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8359"/>
    <w:bookmarkStart w:name="z38869" w:id="3836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8360"/>
    <w:bookmarkStart w:name="z38870" w:id="38361"/>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38361"/>
    <w:bookmarkStart w:name="z38871" w:id="38362"/>
    <w:p>
      <w:pPr>
        <w:spacing w:after="0"/>
        <w:ind w:left="0"/>
        <w:jc w:val="left"/>
      </w:pPr>
      <w:r>
        <w:rPr>
          <w:rFonts w:ascii="Times New Roman"/>
          <w:b/>
          <w:i w:val="false"/>
          <w:color w:val="000000"/>
        </w:rPr>
        <w:t xml:space="preserve"> Глава 4. Имущество Управления</w:t>
      </w:r>
    </w:p>
    <w:bookmarkEnd w:id="38362"/>
    <w:bookmarkStart w:name="z38872" w:id="3836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8363"/>
    <w:bookmarkStart w:name="z38873" w:id="3836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8364"/>
    <w:bookmarkStart w:name="z38874" w:id="38365"/>
    <w:p>
      <w:pPr>
        <w:spacing w:after="0"/>
        <w:ind w:left="0"/>
        <w:jc w:val="both"/>
      </w:pPr>
      <w:r>
        <w:rPr>
          <w:rFonts w:ascii="Times New Roman"/>
          <w:b w:val="false"/>
          <w:i w:val="false"/>
          <w:color w:val="000000"/>
          <w:sz w:val="28"/>
        </w:rPr>
        <w:t>
      22. Имущество, закрепленное за Управлением, относится к республиканской собственности.</w:t>
      </w:r>
    </w:p>
    <w:bookmarkEnd w:id="38365"/>
    <w:bookmarkStart w:name="z38875" w:id="3836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366"/>
    <w:bookmarkStart w:name="z38876" w:id="38367"/>
    <w:p>
      <w:pPr>
        <w:spacing w:after="0"/>
        <w:ind w:left="0"/>
        <w:jc w:val="left"/>
      </w:pPr>
      <w:r>
        <w:rPr>
          <w:rFonts w:ascii="Times New Roman"/>
          <w:b/>
          <w:i w:val="false"/>
          <w:color w:val="000000"/>
        </w:rPr>
        <w:t xml:space="preserve"> Глава 5. Реорганизация и упразднение Управления</w:t>
      </w:r>
    </w:p>
    <w:bookmarkEnd w:id="38367"/>
    <w:bookmarkStart w:name="z38877" w:id="3836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8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8880" w:id="38369"/>
    <w:p>
      <w:pPr>
        <w:spacing w:after="0"/>
        <w:ind w:left="0"/>
        <w:jc w:val="left"/>
      </w:pPr>
      <w:r>
        <w:rPr>
          <w:rFonts w:ascii="Times New Roman"/>
          <w:b/>
          <w:i w:val="false"/>
          <w:color w:val="000000"/>
        </w:rPr>
        <w:t xml:space="preserve"> Положение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38369"/>
    <w:bookmarkStart w:name="z38881" w:id="38370"/>
    <w:p>
      <w:pPr>
        <w:spacing w:after="0"/>
        <w:ind w:left="0"/>
        <w:jc w:val="left"/>
      </w:pPr>
      <w:r>
        <w:rPr>
          <w:rFonts w:ascii="Times New Roman"/>
          <w:b/>
          <w:i w:val="false"/>
          <w:color w:val="000000"/>
        </w:rPr>
        <w:t xml:space="preserve"> Глава 1. Общие положения</w:t>
      </w:r>
    </w:p>
    <w:bookmarkEnd w:id="38370"/>
    <w:bookmarkStart w:name="z38882" w:id="38371"/>
    <w:p>
      <w:pPr>
        <w:spacing w:after="0"/>
        <w:ind w:left="0"/>
        <w:jc w:val="both"/>
      </w:pPr>
      <w:r>
        <w:rPr>
          <w:rFonts w:ascii="Times New Roman"/>
          <w:b w:val="false"/>
          <w:i w:val="false"/>
          <w:color w:val="000000"/>
          <w:sz w:val="28"/>
        </w:rPr>
        <w:t>
      1.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Ұлытау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8371"/>
    <w:bookmarkStart w:name="z38883" w:id="38372"/>
    <w:p>
      <w:pPr>
        <w:spacing w:after="0"/>
        <w:ind w:left="0"/>
        <w:jc w:val="both"/>
      </w:pPr>
      <w:r>
        <w:rPr>
          <w:rFonts w:ascii="Times New Roman"/>
          <w:b w:val="false"/>
          <w:i w:val="false"/>
          <w:color w:val="000000"/>
          <w:sz w:val="28"/>
        </w:rPr>
        <w:t xml:space="preserve">
      1) налогового администрирования; </w:t>
      </w:r>
    </w:p>
    <w:bookmarkEnd w:id="38372"/>
    <w:bookmarkStart w:name="z38884" w:id="38373"/>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8373"/>
    <w:bookmarkStart w:name="z38885" w:id="38374"/>
    <w:p>
      <w:pPr>
        <w:spacing w:after="0"/>
        <w:ind w:left="0"/>
        <w:jc w:val="both"/>
      </w:pPr>
      <w:r>
        <w:rPr>
          <w:rFonts w:ascii="Times New Roman"/>
          <w:b w:val="false"/>
          <w:i w:val="false"/>
          <w:color w:val="000000"/>
          <w:sz w:val="28"/>
        </w:rPr>
        <w:t xml:space="preserve">
      3) оборота нефтепродуктов и биотоплива; </w:t>
      </w:r>
    </w:p>
    <w:bookmarkEnd w:id="38374"/>
    <w:bookmarkStart w:name="z38886" w:id="38375"/>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8375"/>
    <w:bookmarkStart w:name="z38887" w:id="38376"/>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8376"/>
    <w:bookmarkStart w:name="z38888" w:id="38377"/>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8377"/>
    <w:bookmarkStart w:name="z38889" w:id="3837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8378"/>
    <w:bookmarkStart w:name="z38890" w:id="38379"/>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8379"/>
    <w:bookmarkStart w:name="z38891" w:id="38380"/>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8380"/>
    <w:bookmarkStart w:name="z38892" w:id="38381"/>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8381"/>
    <w:bookmarkStart w:name="z38893" w:id="38382"/>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8382"/>
    <w:bookmarkStart w:name="z38894" w:id="38383"/>
    <w:p>
      <w:pPr>
        <w:spacing w:after="0"/>
        <w:ind w:left="0"/>
        <w:jc w:val="both"/>
      </w:pPr>
      <w:r>
        <w:rPr>
          <w:rFonts w:ascii="Times New Roman"/>
          <w:b w:val="false"/>
          <w:i w:val="false"/>
          <w:color w:val="000000"/>
          <w:sz w:val="28"/>
        </w:rPr>
        <w:t xml:space="preserve">
      8. Местонахождение Управления: почтовый индекс 100500, Республика Казахстан, область Ұлытау, Жанааркинский район, поселок Атасу, проспект Независимости, 4. </w:t>
      </w:r>
    </w:p>
    <w:bookmarkEnd w:id="38383"/>
    <w:bookmarkStart w:name="z38895" w:id="38384"/>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38384"/>
    <w:bookmarkStart w:name="z38896" w:id="3838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8385"/>
    <w:bookmarkStart w:name="z38897" w:id="3838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8386"/>
    <w:bookmarkStart w:name="z38898" w:id="3838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8387"/>
    <w:bookmarkStart w:name="z38899" w:id="3838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8388"/>
    <w:bookmarkStart w:name="z38900" w:id="38389"/>
    <w:p>
      <w:pPr>
        <w:spacing w:after="0"/>
        <w:ind w:left="0"/>
        <w:jc w:val="left"/>
      </w:pPr>
      <w:r>
        <w:rPr>
          <w:rFonts w:ascii="Times New Roman"/>
          <w:b/>
          <w:i w:val="false"/>
          <w:color w:val="000000"/>
        </w:rPr>
        <w:t xml:space="preserve"> Глава 2. Задачи, права и обязанности Управления</w:t>
      </w:r>
    </w:p>
    <w:bookmarkEnd w:id="38389"/>
    <w:bookmarkStart w:name="z38901" w:id="38390"/>
    <w:p>
      <w:pPr>
        <w:spacing w:after="0"/>
        <w:ind w:left="0"/>
        <w:jc w:val="both"/>
      </w:pPr>
      <w:r>
        <w:rPr>
          <w:rFonts w:ascii="Times New Roman"/>
          <w:b w:val="false"/>
          <w:i w:val="false"/>
          <w:color w:val="000000"/>
          <w:sz w:val="28"/>
        </w:rPr>
        <w:t>
      13. Задачи:</w:t>
      </w:r>
    </w:p>
    <w:bookmarkEnd w:id="38390"/>
    <w:bookmarkStart w:name="z38902" w:id="38391"/>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8391"/>
    <w:bookmarkStart w:name="z38903" w:id="38392"/>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8392"/>
    <w:bookmarkStart w:name="z38904" w:id="3839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8393"/>
    <w:bookmarkStart w:name="z38905" w:id="38394"/>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8394"/>
    <w:bookmarkStart w:name="z38906" w:id="38395"/>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8395"/>
    <w:bookmarkStart w:name="z38907" w:id="3839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8396"/>
    <w:bookmarkStart w:name="z38908" w:id="38397"/>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8397"/>
    <w:bookmarkStart w:name="z38909" w:id="38398"/>
    <w:p>
      <w:pPr>
        <w:spacing w:after="0"/>
        <w:ind w:left="0"/>
        <w:jc w:val="both"/>
      </w:pPr>
      <w:r>
        <w:rPr>
          <w:rFonts w:ascii="Times New Roman"/>
          <w:b w:val="false"/>
          <w:i w:val="false"/>
          <w:color w:val="000000"/>
          <w:sz w:val="28"/>
        </w:rPr>
        <w:t>
      14. Права и обязанности Управления:</w:t>
      </w:r>
    </w:p>
    <w:bookmarkEnd w:id="38398"/>
    <w:bookmarkStart w:name="z38910" w:id="38399"/>
    <w:p>
      <w:pPr>
        <w:spacing w:after="0"/>
        <w:ind w:left="0"/>
        <w:jc w:val="both"/>
      </w:pPr>
      <w:r>
        <w:rPr>
          <w:rFonts w:ascii="Times New Roman"/>
          <w:b w:val="false"/>
          <w:i w:val="false"/>
          <w:color w:val="000000"/>
          <w:sz w:val="28"/>
        </w:rPr>
        <w:t>
      1) права:</w:t>
      </w:r>
    </w:p>
    <w:bookmarkEnd w:id="38399"/>
    <w:bookmarkStart w:name="z38911" w:id="38400"/>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8400"/>
    <w:bookmarkStart w:name="z38912" w:id="38401"/>
    <w:p>
      <w:pPr>
        <w:spacing w:after="0"/>
        <w:ind w:left="0"/>
        <w:jc w:val="both"/>
      </w:pPr>
      <w:r>
        <w:rPr>
          <w:rFonts w:ascii="Times New Roman"/>
          <w:b w:val="false"/>
          <w:i w:val="false"/>
          <w:color w:val="000000"/>
          <w:sz w:val="28"/>
        </w:rPr>
        <w:t>
      требовать от налогоплательщика (налогового агента):</w:t>
      </w:r>
    </w:p>
    <w:bookmarkEnd w:id="38401"/>
    <w:bookmarkStart w:name="z38913" w:id="38402"/>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8402"/>
    <w:bookmarkStart w:name="z38914" w:id="38403"/>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8403"/>
    <w:bookmarkStart w:name="z38915" w:id="38404"/>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8404"/>
    <w:bookmarkStart w:name="z38916" w:id="38405"/>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8405"/>
    <w:bookmarkStart w:name="z38917" w:id="38406"/>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8406"/>
    <w:bookmarkStart w:name="z38918" w:id="38407"/>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8407"/>
    <w:bookmarkStart w:name="z38919" w:id="38408"/>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8408"/>
    <w:bookmarkStart w:name="z38920" w:id="38409"/>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8409"/>
    <w:bookmarkStart w:name="z38921" w:id="38410"/>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8410"/>
    <w:bookmarkStart w:name="z38922" w:id="38411"/>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8411"/>
    <w:bookmarkStart w:name="z38923" w:id="38412"/>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8412"/>
    <w:bookmarkStart w:name="z38924" w:id="38413"/>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8413"/>
    <w:bookmarkStart w:name="z38925" w:id="3841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8414"/>
    <w:bookmarkStart w:name="z38926" w:id="38415"/>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8415"/>
    <w:bookmarkStart w:name="z38927" w:id="38416"/>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8416"/>
    <w:bookmarkStart w:name="z38928" w:id="38417"/>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8417"/>
    <w:bookmarkStart w:name="z38929" w:id="38418"/>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8418"/>
    <w:bookmarkStart w:name="z38930" w:id="38419"/>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8419"/>
    <w:bookmarkStart w:name="z38931" w:id="38420"/>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8420"/>
    <w:bookmarkStart w:name="z38932" w:id="38421"/>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8421"/>
    <w:bookmarkStart w:name="z38933" w:id="38422"/>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8422"/>
    <w:bookmarkStart w:name="z38934" w:id="38423"/>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8423"/>
    <w:bookmarkStart w:name="z38935" w:id="38424"/>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8424"/>
    <w:bookmarkStart w:name="z38936" w:id="38425"/>
    <w:p>
      <w:pPr>
        <w:spacing w:after="0"/>
        <w:ind w:left="0"/>
        <w:jc w:val="both"/>
      </w:pPr>
      <w:r>
        <w:rPr>
          <w:rFonts w:ascii="Times New Roman"/>
          <w:b w:val="false"/>
          <w:i w:val="false"/>
          <w:color w:val="000000"/>
          <w:sz w:val="28"/>
        </w:rPr>
        <w:t>
      2) обязанности:</w:t>
      </w:r>
    </w:p>
    <w:bookmarkEnd w:id="38425"/>
    <w:bookmarkStart w:name="z38937" w:id="38426"/>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8426"/>
    <w:bookmarkStart w:name="z38938" w:id="38427"/>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8427"/>
    <w:bookmarkStart w:name="z38939" w:id="38428"/>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8428"/>
    <w:bookmarkStart w:name="z38940" w:id="38429"/>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8429"/>
    <w:bookmarkStart w:name="z38941" w:id="38430"/>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8430"/>
    <w:bookmarkStart w:name="z38942" w:id="38431"/>
    <w:p>
      <w:pPr>
        <w:spacing w:after="0"/>
        <w:ind w:left="0"/>
        <w:jc w:val="both"/>
      </w:pPr>
      <w:r>
        <w:rPr>
          <w:rFonts w:ascii="Times New Roman"/>
          <w:b w:val="false"/>
          <w:i w:val="false"/>
          <w:color w:val="000000"/>
          <w:sz w:val="28"/>
        </w:rPr>
        <w:t>
      имеющих налоговую задолженность;</w:t>
      </w:r>
    </w:p>
    <w:bookmarkEnd w:id="38431"/>
    <w:bookmarkStart w:name="z38943" w:id="38432"/>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8432"/>
    <w:bookmarkStart w:name="z38944" w:id="38433"/>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8433"/>
    <w:bookmarkStart w:name="z38945" w:id="38434"/>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8434"/>
    <w:bookmarkStart w:name="z38946" w:id="38435"/>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8435"/>
    <w:bookmarkStart w:name="z38947" w:id="38436"/>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8436"/>
    <w:bookmarkStart w:name="z38948" w:id="38437"/>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8437"/>
    <w:bookmarkStart w:name="z38949" w:id="38438"/>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8438"/>
    <w:bookmarkStart w:name="z38950" w:id="38439"/>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8439"/>
    <w:bookmarkStart w:name="z38951" w:id="38440"/>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8440"/>
    <w:bookmarkStart w:name="z38952" w:id="38441"/>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8441"/>
    <w:bookmarkStart w:name="z38953" w:id="38442"/>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8442"/>
    <w:bookmarkStart w:name="z38954" w:id="38443"/>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443"/>
    <w:bookmarkStart w:name="z38955" w:id="38444"/>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444"/>
    <w:bookmarkStart w:name="z38956" w:id="38445"/>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445"/>
    <w:bookmarkStart w:name="z38957" w:id="38446"/>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8446"/>
    <w:bookmarkStart w:name="z38958" w:id="38447"/>
    <w:p>
      <w:pPr>
        <w:spacing w:after="0"/>
        <w:ind w:left="0"/>
        <w:jc w:val="both"/>
      </w:pPr>
      <w:r>
        <w:rPr>
          <w:rFonts w:ascii="Times New Roman"/>
          <w:b w:val="false"/>
          <w:i w:val="false"/>
          <w:color w:val="000000"/>
          <w:sz w:val="28"/>
        </w:rPr>
        <w:t>
      защищать интересы государства;</w:t>
      </w:r>
    </w:p>
    <w:bookmarkEnd w:id="38447"/>
    <w:bookmarkStart w:name="z38959" w:id="38448"/>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448"/>
    <w:bookmarkStart w:name="z38960" w:id="38449"/>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8449"/>
    <w:bookmarkStart w:name="z38961" w:id="38450"/>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450"/>
    <w:bookmarkStart w:name="z38962" w:id="38451"/>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8451"/>
    <w:bookmarkStart w:name="z38963" w:id="38452"/>
    <w:p>
      <w:pPr>
        <w:spacing w:after="0"/>
        <w:ind w:left="0"/>
        <w:jc w:val="both"/>
      </w:pPr>
      <w:r>
        <w:rPr>
          <w:rFonts w:ascii="Times New Roman"/>
          <w:b w:val="false"/>
          <w:i w:val="false"/>
          <w:color w:val="000000"/>
          <w:sz w:val="28"/>
        </w:rPr>
        <w:t>
      15. Функции:</w:t>
      </w:r>
    </w:p>
    <w:bookmarkEnd w:id="38452"/>
    <w:bookmarkStart w:name="z38964" w:id="38453"/>
    <w:p>
      <w:pPr>
        <w:spacing w:after="0"/>
        <w:ind w:left="0"/>
        <w:jc w:val="both"/>
      </w:pPr>
      <w:r>
        <w:rPr>
          <w:rFonts w:ascii="Times New Roman"/>
          <w:b w:val="false"/>
          <w:i w:val="false"/>
          <w:color w:val="000000"/>
          <w:sz w:val="28"/>
        </w:rPr>
        <w:t>
      1) осуществление налогового контроля;</w:t>
      </w:r>
    </w:p>
    <w:bookmarkEnd w:id="38453"/>
    <w:bookmarkStart w:name="z38965" w:id="38454"/>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8454"/>
    <w:bookmarkStart w:name="z38966" w:id="38455"/>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8455"/>
    <w:bookmarkStart w:name="z38967" w:id="38456"/>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8456"/>
    <w:bookmarkStart w:name="z38968" w:id="38457"/>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8457"/>
    <w:bookmarkStart w:name="z38969" w:id="38458"/>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8458"/>
    <w:bookmarkStart w:name="z38970" w:id="38459"/>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8459"/>
    <w:bookmarkStart w:name="z38971" w:id="38460"/>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8460"/>
    <w:bookmarkStart w:name="z38972" w:id="38461"/>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8461"/>
    <w:bookmarkStart w:name="z38973" w:id="38462"/>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8462"/>
    <w:bookmarkStart w:name="z38974" w:id="38463"/>
    <w:p>
      <w:pPr>
        <w:spacing w:after="0"/>
        <w:ind w:left="0"/>
        <w:jc w:val="both"/>
      </w:pPr>
      <w:r>
        <w:rPr>
          <w:rFonts w:ascii="Times New Roman"/>
          <w:b w:val="false"/>
          <w:i w:val="false"/>
          <w:color w:val="000000"/>
          <w:sz w:val="28"/>
        </w:rPr>
        <w:t>
      11) осуществление налогового администрирования;</w:t>
      </w:r>
    </w:p>
    <w:bookmarkEnd w:id="38463"/>
    <w:bookmarkStart w:name="z38975" w:id="38464"/>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8464"/>
    <w:bookmarkStart w:name="z38976" w:id="38465"/>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8465"/>
    <w:bookmarkStart w:name="z38977" w:id="38466"/>
    <w:p>
      <w:pPr>
        <w:spacing w:after="0"/>
        <w:ind w:left="0"/>
        <w:jc w:val="both"/>
      </w:pPr>
      <w:r>
        <w:rPr>
          <w:rFonts w:ascii="Times New Roman"/>
          <w:b w:val="false"/>
          <w:i w:val="false"/>
          <w:color w:val="000000"/>
          <w:sz w:val="28"/>
        </w:rPr>
        <w:t>
      14) использование системы управления рисками;</w:t>
      </w:r>
    </w:p>
    <w:bookmarkEnd w:id="38466"/>
    <w:bookmarkStart w:name="z38978" w:id="38467"/>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8467"/>
    <w:bookmarkStart w:name="z38979" w:id="38468"/>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8468"/>
    <w:bookmarkStart w:name="z38980" w:id="38469"/>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8469"/>
    <w:bookmarkStart w:name="z38981" w:id="38470"/>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8470"/>
    <w:bookmarkStart w:name="z38982" w:id="38471"/>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8471"/>
    <w:bookmarkStart w:name="z38983" w:id="38472"/>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8472"/>
    <w:bookmarkStart w:name="z38984" w:id="38473"/>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8473"/>
    <w:bookmarkStart w:name="z38985" w:id="38474"/>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8474"/>
    <w:bookmarkStart w:name="z38986" w:id="38475"/>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8475"/>
    <w:bookmarkStart w:name="z38987" w:id="38476"/>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8476"/>
    <w:bookmarkStart w:name="z38988" w:id="38477"/>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8477"/>
    <w:bookmarkStart w:name="z38989" w:id="38478"/>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8478"/>
    <w:bookmarkStart w:name="z38990" w:id="38479"/>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8479"/>
    <w:bookmarkStart w:name="z38991" w:id="38480"/>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8480"/>
    <w:bookmarkStart w:name="z38992" w:id="38481"/>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8481"/>
    <w:bookmarkStart w:name="z38993" w:id="38482"/>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8482"/>
    <w:bookmarkStart w:name="z38994" w:id="38483"/>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8483"/>
    <w:bookmarkStart w:name="z38995" w:id="38484"/>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8484"/>
    <w:bookmarkStart w:name="z38996" w:id="38485"/>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8485"/>
    <w:bookmarkStart w:name="z38997" w:id="38486"/>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8486"/>
    <w:bookmarkStart w:name="z38998" w:id="38487"/>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8487"/>
    <w:bookmarkStart w:name="z38999" w:id="38488"/>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8488"/>
    <w:bookmarkStart w:name="z39000" w:id="38489"/>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8489"/>
    <w:bookmarkStart w:name="z39001" w:id="38490"/>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8490"/>
    <w:bookmarkStart w:name="z39002" w:id="3849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8491"/>
    <w:bookmarkStart w:name="z39003" w:id="38492"/>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8492"/>
    <w:bookmarkStart w:name="z39004" w:id="3849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8493"/>
    <w:bookmarkStart w:name="z39005" w:id="3849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8494"/>
    <w:bookmarkStart w:name="z39006" w:id="38495"/>
    <w:p>
      <w:pPr>
        <w:spacing w:after="0"/>
        <w:ind w:left="0"/>
        <w:jc w:val="both"/>
      </w:pPr>
      <w:r>
        <w:rPr>
          <w:rFonts w:ascii="Times New Roman"/>
          <w:b w:val="false"/>
          <w:i w:val="false"/>
          <w:color w:val="000000"/>
          <w:sz w:val="28"/>
        </w:rPr>
        <w:t>
      18. Полномочия Руководителя Управления:</w:t>
      </w:r>
    </w:p>
    <w:bookmarkEnd w:id="38495"/>
    <w:bookmarkStart w:name="z39007" w:id="38496"/>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8496"/>
    <w:bookmarkStart w:name="z39008" w:id="3849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8497"/>
    <w:bookmarkStart w:name="z39009" w:id="3849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8498"/>
    <w:bookmarkStart w:name="z39010" w:id="3849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8499"/>
    <w:bookmarkStart w:name="z39011" w:id="3850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8500"/>
    <w:bookmarkStart w:name="z39012" w:id="3850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8501"/>
    <w:bookmarkStart w:name="z39013" w:id="3850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8502"/>
    <w:bookmarkStart w:name="z39014" w:id="3850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8503"/>
    <w:bookmarkStart w:name="z39015" w:id="3850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8504"/>
    <w:bookmarkStart w:name="z39016" w:id="3850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8505"/>
    <w:bookmarkStart w:name="z39017" w:id="3850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8506"/>
    <w:bookmarkStart w:name="z39018" w:id="3850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8507"/>
    <w:bookmarkStart w:name="z39019" w:id="38508"/>
    <w:p>
      <w:pPr>
        <w:spacing w:after="0"/>
        <w:ind w:left="0"/>
        <w:jc w:val="left"/>
      </w:pPr>
      <w:r>
        <w:rPr>
          <w:rFonts w:ascii="Times New Roman"/>
          <w:b/>
          <w:i w:val="false"/>
          <w:color w:val="000000"/>
        </w:rPr>
        <w:t xml:space="preserve"> Глава 4. Имущество Управления</w:t>
      </w:r>
    </w:p>
    <w:bookmarkEnd w:id="38508"/>
    <w:bookmarkStart w:name="z39020" w:id="3850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8509"/>
    <w:bookmarkStart w:name="z39021" w:id="3851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8510"/>
    <w:bookmarkStart w:name="z39022" w:id="38511"/>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8511"/>
    <w:bookmarkStart w:name="z39023" w:id="38512"/>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512"/>
    <w:bookmarkStart w:name="z39024" w:id="38513"/>
    <w:p>
      <w:pPr>
        <w:spacing w:after="0"/>
        <w:ind w:left="0"/>
        <w:jc w:val="left"/>
      </w:pPr>
      <w:r>
        <w:rPr>
          <w:rFonts w:ascii="Times New Roman"/>
          <w:b/>
          <w:i w:val="false"/>
          <w:color w:val="000000"/>
        </w:rPr>
        <w:t xml:space="preserve"> Глава 5. Реорганизация и упразднение Управления</w:t>
      </w:r>
    </w:p>
    <w:bookmarkEnd w:id="38513"/>
    <w:bookmarkStart w:name="z39025" w:id="38514"/>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8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2022 года № 496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272 к приказу</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государственных доходов </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39028" w:id="38515"/>
    <w:p>
      <w:pPr>
        <w:spacing w:after="0"/>
        <w:ind w:left="0"/>
        <w:jc w:val="left"/>
      </w:pPr>
      <w:r>
        <w:rPr>
          <w:rFonts w:ascii="Times New Roman"/>
          <w:b/>
          <w:i w:val="false"/>
          <w:color w:val="000000"/>
        </w:rPr>
        <w:t xml:space="preserve"> Положение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38515"/>
    <w:bookmarkStart w:name="z39029" w:id="38516"/>
    <w:p>
      <w:pPr>
        <w:spacing w:after="0"/>
        <w:ind w:left="0"/>
        <w:jc w:val="left"/>
      </w:pPr>
      <w:r>
        <w:rPr>
          <w:rFonts w:ascii="Times New Roman"/>
          <w:b/>
          <w:i w:val="false"/>
          <w:color w:val="000000"/>
        </w:rPr>
        <w:t xml:space="preserve"> Глава 1. Общие положения</w:t>
      </w:r>
    </w:p>
    <w:bookmarkEnd w:id="38516"/>
    <w:bookmarkStart w:name="z39030" w:id="38517"/>
    <w:p>
      <w:pPr>
        <w:spacing w:after="0"/>
        <w:ind w:left="0"/>
        <w:jc w:val="both"/>
      </w:pPr>
      <w:r>
        <w:rPr>
          <w:rFonts w:ascii="Times New Roman"/>
          <w:b w:val="false"/>
          <w:i w:val="false"/>
          <w:color w:val="000000"/>
          <w:sz w:val="28"/>
        </w:rPr>
        <w:t>
      1.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 (далее – Управление) является территориальным органом Департамента государственных доходов по области Ұлытау Комитета государственных доходов Министерства финансов Республики Казахстан (далее – Департамент), уполномоченным на выполнение функций государственного управления и контроля в сферах:</w:t>
      </w:r>
    </w:p>
    <w:bookmarkEnd w:id="38517"/>
    <w:bookmarkStart w:name="z39031" w:id="38518"/>
    <w:p>
      <w:pPr>
        <w:spacing w:after="0"/>
        <w:ind w:left="0"/>
        <w:jc w:val="both"/>
      </w:pPr>
      <w:r>
        <w:rPr>
          <w:rFonts w:ascii="Times New Roman"/>
          <w:b w:val="false"/>
          <w:i w:val="false"/>
          <w:color w:val="000000"/>
          <w:sz w:val="28"/>
        </w:rPr>
        <w:t xml:space="preserve">
      1) налогового администрирования; </w:t>
      </w:r>
    </w:p>
    <w:bookmarkEnd w:id="38518"/>
    <w:bookmarkStart w:name="z39032" w:id="38519"/>
    <w:p>
      <w:pPr>
        <w:spacing w:after="0"/>
        <w:ind w:left="0"/>
        <w:jc w:val="both"/>
      </w:pPr>
      <w:r>
        <w:rPr>
          <w:rFonts w:ascii="Times New Roman"/>
          <w:b w:val="false"/>
          <w:i w:val="false"/>
          <w:color w:val="000000"/>
          <w:sz w:val="28"/>
        </w:rPr>
        <w:t xml:space="preserve">
      2) государственного регулирования производства и оборота этилового спирта, алкогольной продукции и табачных изделий; </w:t>
      </w:r>
    </w:p>
    <w:bookmarkEnd w:id="38519"/>
    <w:bookmarkStart w:name="z39033" w:id="38520"/>
    <w:p>
      <w:pPr>
        <w:spacing w:after="0"/>
        <w:ind w:left="0"/>
        <w:jc w:val="both"/>
      </w:pPr>
      <w:r>
        <w:rPr>
          <w:rFonts w:ascii="Times New Roman"/>
          <w:b w:val="false"/>
          <w:i w:val="false"/>
          <w:color w:val="000000"/>
          <w:sz w:val="28"/>
        </w:rPr>
        <w:t xml:space="preserve">
      3) оборота нефтепродуктов и биотоплива; </w:t>
      </w:r>
    </w:p>
    <w:bookmarkEnd w:id="38520"/>
    <w:bookmarkStart w:name="z39034" w:id="38521"/>
    <w:p>
      <w:pPr>
        <w:spacing w:after="0"/>
        <w:ind w:left="0"/>
        <w:jc w:val="both"/>
      </w:pPr>
      <w:r>
        <w:rPr>
          <w:rFonts w:ascii="Times New Roman"/>
          <w:b w:val="false"/>
          <w:i w:val="false"/>
          <w:color w:val="000000"/>
          <w:sz w:val="28"/>
        </w:rPr>
        <w:t>
      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8521"/>
    <w:bookmarkStart w:name="z39035" w:id="38522"/>
    <w:p>
      <w:pPr>
        <w:spacing w:after="0"/>
        <w:ind w:left="0"/>
        <w:jc w:val="both"/>
      </w:pPr>
      <w:r>
        <w:rPr>
          <w:rFonts w:ascii="Times New Roman"/>
          <w:b w:val="false"/>
          <w:i w:val="false"/>
          <w:color w:val="000000"/>
          <w:sz w:val="28"/>
        </w:rPr>
        <w:t>
      5) в других сферах, отнесенных к компетенции Управления действующим законодательством.</w:t>
      </w:r>
    </w:p>
    <w:bookmarkEnd w:id="38522"/>
    <w:bookmarkStart w:name="z39036" w:id="38523"/>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8523"/>
    <w:bookmarkStart w:name="z39037" w:id="3852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38524"/>
    <w:bookmarkStart w:name="z39038" w:id="38525"/>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38525"/>
    <w:bookmarkStart w:name="z39039" w:id="38526"/>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38526"/>
    <w:bookmarkStart w:name="z39040" w:id="38527"/>
    <w:p>
      <w:pPr>
        <w:spacing w:after="0"/>
        <w:ind w:left="0"/>
        <w:jc w:val="both"/>
      </w:pPr>
      <w:r>
        <w:rPr>
          <w:rFonts w:ascii="Times New Roman"/>
          <w:b w:val="false"/>
          <w:i w:val="false"/>
          <w:color w:val="000000"/>
          <w:sz w:val="28"/>
        </w:rPr>
        <w:t xml:space="preserve">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 </w:t>
      </w:r>
    </w:p>
    <w:bookmarkEnd w:id="38527"/>
    <w:bookmarkStart w:name="z39041" w:id="38528"/>
    <w:p>
      <w:pPr>
        <w:spacing w:after="0"/>
        <w:ind w:left="0"/>
        <w:jc w:val="both"/>
      </w:pPr>
      <w:r>
        <w:rPr>
          <w:rFonts w:ascii="Times New Roman"/>
          <w:b w:val="false"/>
          <w:i w:val="false"/>
          <w:color w:val="000000"/>
          <w:sz w:val="28"/>
        </w:rPr>
        <w:t xml:space="preserve">
      7. Структура и лимит штатной численности Управления утверждаются в соответствии с законодательством Республики Казахстан. </w:t>
      </w:r>
    </w:p>
    <w:bookmarkEnd w:id="38528"/>
    <w:bookmarkStart w:name="z39042" w:id="38529"/>
    <w:p>
      <w:pPr>
        <w:spacing w:after="0"/>
        <w:ind w:left="0"/>
        <w:jc w:val="both"/>
      </w:pPr>
      <w:r>
        <w:rPr>
          <w:rFonts w:ascii="Times New Roman"/>
          <w:b w:val="false"/>
          <w:i w:val="false"/>
          <w:color w:val="000000"/>
          <w:sz w:val="28"/>
        </w:rPr>
        <w:t xml:space="preserve">
      8. Местонахождение Управления: почтовый индекс 101500, Республика Казахстан, область Ұлытау, Улытауский район, село Улытау, улица Абая, 36. </w:t>
      </w:r>
    </w:p>
    <w:bookmarkEnd w:id="38529"/>
    <w:bookmarkStart w:name="z39043" w:id="38530"/>
    <w:p>
      <w:pPr>
        <w:spacing w:after="0"/>
        <w:ind w:left="0"/>
        <w:jc w:val="both"/>
      </w:pPr>
      <w:r>
        <w:rPr>
          <w:rFonts w:ascii="Times New Roman"/>
          <w:b w:val="false"/>
          <w:i w:val="false"/>
          <w:color w:val="000000"/>
          <w:sz w:val="28"/>
        </w:rPr>
        <w:t>
      9. Полное наименование Управления: Республиканское государственное учреждение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38530"/>
    <w:bookmarkStart w:name="z39044" w:id="3853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8531"/>
    <w:bookmarkStart w:name="z39045" w:id="3853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38532"/>
    <w:bookmarkStart w:name="z39046" w:id="3853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8533"/>
    <w:bookmarkStart w:name="z39047" w:id="3853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бюджет государства.</w:t>
      </w:r>
    </w:p>
    <w:bookmarkEnd w:id="38534"/>
    <w:bookmarkStart w:name="z39048" w:id="38535"/>
    <w:p>
      <w:pPr>
        <w:spacing w:after="0"/>
        <w:ind w:left="0"/>
        <w:jc w:val="left"/>
      </w:pPr>
      <w:r>
        <w:rPr>
          <w:rFonts w:ascii="Times New Roman"/>
          <w:b/>
          <w:i w:val="false"/>
          <w:color w:val="000000"/>
        </w:rPr>
        <w:t xml:space="preserve"> Глава 2. Задачи, права и обязанности Управления</w:t>
      </w:r>
    </w:p>
    <w:bookmarkEnd w:id="38535"/>
    <w:bookmarkStart w:name="z39049" w:id="38536"/>
    <w:p>
      <w:pPr>
        <w:spacing w:after="0"/>
        <w:ind w:left="0"/>
        <w:jc w:val="both"/>
      </w:pPr>
      <w:r>
        <w:rPr>
          <w:rFonts w:ascii="Times New Roman"/>
          <w:b w:val="false"/>
          <w:i w:val="false"/>
          <w:color w:val="000000"/>
          <w:sz w:val="28"/>
        </w:rPr>
        <w:t>
      13. Задачи:</w:t>
      </w:r>
    </w:p>
    <w:bookmarkEnd w:id="38536"/>
    <w:bookmarkStart w:name="z39050" w:id="38537"/>
    <w:p>
      <w:pPr>
        <w:spacing w:after="0"/>
        <w:ind w:left="0"/>
        <w:jc w:val="both"/>
      </w:pPr>
      <w:r>
        <w:rPr>
          <w:rFonts w:ascii="Times New Roman"/>
          <w:b w:val="false"/>
          <w:i w:val="false"/>
          <w:color w:val="000000"/>
          <w:sz w:val="28"/>
        </w:rPr>
        <w:t xml:space="preserve">
      1) обеспечение исполнения налогового и иного законодательства Республики Казахстан, контроль за соблюдением которого возложен на органы государственных доходов, таможенного законодательства Евразийского экономического союза (далее – ЕАЭС); </w:t>
      </w:r>
    </w:p>
    <w:bookmarkEnd w:id="38537"/>
    <w:bookmarkStart w:name="z39051" w:id="38538"/>
    <w:p>
      <w:pPr>
        <w:spacing w:after="0"/>
        <w:ind w:left="0"/>
        <w:jc w:val="both"/>
      </w:pPr>
      <w:r>
        <w:rPr>
          <w:rFonts w:ascii="Times New Roman"/>
          <w:b w:val="false"/>
          <w:i w:val="false"/>
          <w:color w:val="000000"/>
          <w:sz w:val="28"/>
        </w:rPr>
        <w:t>
      2) обеспечение полноты и своевременности поступления налогов и других обязательных платежей в бюджет;</w:t>
      </w:r>
    </w:p>
    <w:bookmarkEnd w:id="38538"/>
    <w:bookmarkStart w:name="z39052" w:id="38539"/>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8539"/>
    <w:bookmarkStart w:name="z39053" w:id="38540"/>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bookmarkEnd w:id="38540"/>
    <w:bookmarkStart w:name="z39054" w:id="38541"/>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bookmarkEnd w:id="38541"/>
    <w:bookmarkStart w:name="z39055" w:id="38542"/>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38542"/>
    <w:bookmarkStart w:name="z39056" w:id="38543"/>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bookmarkEnd w:id="38543"/>
    <w:bookmarkStart w:name="z39057" w:id="38544"/>
    <w:p>
      <w:pPr>
        <w:spacing w:after="0"/>
        <w:ind w:left="0"/>
        <w:jc w:val="both"/>
      </w:pPr>
      <w:r>
        <w:rPr>
          <w:rFonts w:ascii="Times New Roman"/>
          <w:b w:val="false"/>
          <w:i w:val="false"/>
          <w:color w:val="000000"/>
          <w:sz w:val="28"/>
        </w:rPr>
        <w:t>
      14. Права и обязанности Управления:</w:t>
      </w:r>
    </w:p>
    <w:bookmarkEnd w:id="38544"/>
    <w:bookmarkStart w:name="z39058" w:id="38545"/>
    <w:p>
      <w:pPr>
        <w:spacing w:after="0"/>
        <w:ind w:left="0"/>
        <w:jc w:val="both"/>
      </w:pPr>
      <w:r>
        <w:rPr>
          <w:rFonts w:ascii="Times New Roman"/>
          <w:b w:val="false"/>
          <w:i w:val="false"/>
          <w:color w:val="000000"/>
          <w:sz w:val="28"/>
        </w:rPr>
        <w:t>
      1) права:</w:t>
      </w:r>
    </w:p>
    <w:bookmarkEnd w:id="38545"/>
    <w:bookmarkStart w:name="z39059" w:id="38546"/>
    <w:p>
      <w:pPr>
        <w:spacing w:after="0"/>
        <w:ind w:left="0"/>
        <w:jc w:val="both"/>
      </w:pPr>
      <w:r>
        <w:rPr>
          <w:rFonts w:ascii="Times New Roman"/>
          <w:b w:val="false"/>
          <w:i w:val="false"/>
          <w:color w:val="000000"/>
          <w:sz w:val="28"/>
        </w:rPr>
        <w:t>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bookmarkEnd w:id="38546"/>
    <w:bookmarkStart w:name="z39060" w:id="38547"/>
    <w:p>
      <w:pPr>
        <w:spacing w:after="0"/>
        <w:ind w:left="0"/>
        <w:jc w:val="both"/>
      </w:pPr>
      <w:r>
        <w:rPr>
          <w:rFonts w:ascii="Times New Roman"/>
          <w:b w:val="false"/>
          <w:i w:val="false"/>
          <w:color w:val="000000"/>
          <w:sz w:val="28"/>
        </w:rPr>
        <w:t>
      требовать от налогоплательщика (налогового агента):</w:t>
      </w:r>
    </w:p>
    <w:bookmarkEnd w:id="38547"/>
    <w:bookmarkStart w:name="z39061" w:id="38548"/>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w:t>
      </w:r>
    </w:p>
    <w:bookmarkEnd w:id="38548"/>
    <w:bookmarkStart w:name="z39062" w:id="38549"/>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38549"/>
    <w:bookmarkStart w:name="z39063" w:id="38550"/>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38550"/>
    <w:bookmarkStart w:name="z39064" w:id="38551"/>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налоговым законодательством Республики Казахстан;</w:t>
      </w:r>
    </w:p>
    <w:bookmarkEnd w:id="38551"/>
    <w:bookmarkStart w:name="z39065" w:id="38552"/>
    <w:p>
      <w:pPr>
        <w:spacing w:after="0"/>
        <w:ind w:left="0"/>
        <w:jc w:val="both"/>
      </w:pPr>
      <w:r>
        <w:rPr>
          <w:rFonts w:ascii="Times New Roman"/>
          <w:b w:val="false"/>
          <w:i w:val="false"/>
          <w:color w:val="000000"/>
          <w:sz w:val="28"/>
        </w:rPr>
        <w:t>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определенных налоговым законодательством Республики Казахстан;</w:t>
      </w:r>
    </w:p>
    <w:bookmarkEnd w:id="38552"/>
    <w:bookmarkStart w:name="z39066" w:id="38553"/>
    <w:p>
      <w:pPr>
        <w:spacing w:after="0"/>
        <w:ind w:left="0"/>
        <w:jc w:val="both"/>
      </w:pPr>
      <w:r>
        <w:rPr>
          <w:rFonts w:ascii="Times New Roman"/>
          <w:b w:val="false"/>
          <w:i w:val="false"/>
          <w:color w:val="000000"/>
          <w:sz w:val="28"/>
        </w:rPr>
        <w:t>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End w:id="38553"/>
    <w:bookmarkStart w:name="z39067" w:id="38554"/>
    <w:p>
      <w:pPr>
        <w:spacing w:after="0"/>
        <w:ind w:left="0"/>
        <w:jc w:val="both"/>
      </w:pPr>
      <w:r>
        <w:rPr>
          <w:rFonts w:ascii="Times New Roman"/>
          <w:b w:val="false"/>
          <w:i w:val="false"/>
          <w:color w:val="000000"/>
          <w:sz w:val="28"/>
        </w:rPr>
        <w:t>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bookmarkEnd w:id="38554"/>
    <w:bookmarkStart w:name="z39068" w:id="38555"/>
    <w:p>
      <w:pPr>
        <w:spacing w:after="0"/>
        <w:ind w:left="0"/>
        <w:jc w:val="both"/>
      </w:pPr>
      <w:r>
        <w:rPr>
          <w:rFonts w:ascii="Times New Roman"/>
          <w:b w:val="false"/>
          <w:i w:val="false"/>
          <w:color w:val="000000"/>
          <w:sz w:val="28"/>
        </w:rPr>
        <w:t>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bookmarkEnd w:id="38555"/>
    <w:bookmarkStart w:name="z39069" w:id="38556"/>
    <w:p>
      <w:pPr>
        <w:spacing w:after="0"/>
        <w:ind w:left="0"/>
        <w:jc w:val="both"/>
      </w:pPr>
      <w:r>
        <w:rPr>
          <w:rFonts w:ascii="Times New Roman"/>
          <w:b w:val="false"/>
          <w:i w:val="false"/>
          <w:color w:val="000000"/>
          <w:sz w:val="28"/>
        </w:rPr>
        <w:t>
      осуществлять научно-исследовательскую, учебную, издательскую деятельность в порядке, установленном законодательством Республики Казахстан;</w:t>
      </w:r>
    </w:p>
    <w:bookmarkEnd w:id="38556"/>
    <w:bookmarkStart w:name="z39070" w:id="38557"/>
    <w:p>
      <w:pPr>
        <w:spacing w:after="0"/>
        <w:ind w:left="0"/>
        <w:jc w:val="both"/>
      </w:pPr>
      <w:r>
        <w:rPr>
          <w:rFonts w:ascii="Times New Roman"/>
          <w:b w:val="false"/>
          <w:i w:val="false"/>
          <w:color w:val="000000"/>
          <w:sz w:val="28"/>
        </w:rPr>
        <w:t>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38557"/>
    <w:bookmarkStart w:name="z39071" w:id="38558"/>
    <w:p>
      <w:pPr>
        <w:spacing w:after="0"/>
        <w:ind w:left="0"/>
        <w:jc w:val="both"/>
      </w:pPr>
      <w:r>
        <w:rPr>
          <w:rFonts w:ascii="Times New Roman"/>
          <w:b w:val="false"/>
          <w:i w:val="false"/>
          <w:color w:val="000000"/>
          <w:sz w:val="28"/>
        </w:rPr>
        <w:t>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w:t>
      </w:r>
    </w:p>
    <w:bookmarkEnd w:id="38558"/>
    <w:bookmarkStart w:name="z39072" w:id="38559"/>
    <w:p>
      <w:pPr>
        <w:spacing w:after="0"/>
        <w:ind w:left="0"/>
        <w:jc w:val="both"/>
      </w:pPr>
      <w:r>
        <w:rPr>
          <w:rFonts w:ascii="Times New Roman"/>
          <w:b w:val="false"/>
          <w:i w:val="false"/>
          <w:color w:val="000000"/>
          <w:sz w:val="28"/>
        </w:rPr>
        <w:t>
      анализировать и обобщать практику применения налогового законодательства в Республике Казахстан и зарубежных государствах, а также вносить предложения по совершенствованию налогового законодательства Республики Казахстан;</w:t>
      </w:r>
    </w:p>
    <w:bookmarkEnd w:id="38559"/>
    <w:bookmarkStart w:name="z39073" w:id="38560"/>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Управления;</w:t>
      </w:r>
    </w:p>
    <w:bookmarkEnd w:id="38560"/>
    <w:bookmarkStart w:name="z39074" w:id="38561"/>
    <w:p>
      <w:pPr>
        <w:spacing w:after="0"/>
        <w:ind w:left="0"/>
        <w:jc w:val="both"/>
      </w:pPr>
      <w:r>
        <w:rPr>
          <w:rFonts w:ascii="Times New Roman"/>
          <w:b w:val="false"/>
          <w:i w:val="false"/>
          <w:color w:val="000000"/>
          <w:sz w:val="28"/>
        </w:rPr>
        <w:t>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38561"/>
    <w:bookmarkStart w:name="z39075" w:id="38562"/>
    <w:p>
      <w:pPr>
        <w:spacing w:after="0"/>
        <w:ind w:left="0"/>
        <w:jc w:val="both"/>
      </w:pPr>
      <w:r>
        <w:rPr>
          <w:rFonts w:ascii="Times New Roman"/>
          <w:b w:val="false"/>
          <w:i w:val="false"/>
          <w:color w:val="000000"/>
          <w:sz w:val="28"/>
        </w:rPr>
        <w:t>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w:t>
      </w:r>
    </w:p>
    <w:bookmarkEnd w:id="38562"/>
    <w:bookmarkStart w:name="z39076" w:id="38563"/>
    <w:p>
      <w:pPr>
        <w:spacing w:after="0"/>
        <w:ind w:left="0"/>
        <w:jc w:val="both"/>
      </w:pPr>
      <w:r>
        <w:rPr>
          <w:rFonts w:ascii="Times New Roman"/>
          <w:b w:val="false"/>
          <w:i w:val="false"/>
          <w:color w:val="000000"/>
          <w:sz w:val="28"/>
        </w:rPr>
        <w:t>
      изымать или производить выемку документов, товаров, предметов или иного имущества в соответствии законодательством Республики Казахстан об административных правонарушениях;</w:t>
      </w:r>
    </w:p>
    <w:bookmarkEnd w:id="38563"/>
    <w:bookmarkStart w:name="z39077" w:id="38564"/>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bookmarkEnd w:id="38564"/>
    <w:bookmarkStart w:name="z39078" w:id="38565"/>
    <w:p>
      <w:pPr>
        <w:spacing w:after="0"/>
        <w:ind w:left="0"/>
        <w:jc w:val="both"/>
      </w:pPr>
      <w:r>
        <w:rPr>
          <w:rFonts w:ascii="Times New Roman"/>
          <w:b w:val="false"/>
          <w:i w:val="false"/>
          <w:color w:val="000000"/>
          <w:sz w:val="28"/>
        </w:rPr>
        <w:t>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38565"/>
    <w:bookmarkStart w:name="z39079" w:id="3856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 Республики Казахстан;</w:t>
      </w:r>
    </w:p>
    <w:bookmarkEnd w:id="38566"/>
    <w:bookmarkStart w:name="z39080" w:id="38567"/>
    <w:p>
      <w:pPr>
        <w:spacing w:after="0"/>
        <w:ind w:left="0"/>
        <w:jc w:val="both"/>
      </w:pPr>
      <w:r>
        <w:rPr>
          <w:rFonts w:ascii="Times New Roman"/>
          <w:b w:val="false"/>
          <w:i w:val="false"/>
          <w:color w:val="000000"/>
          <w:sz w:val="28"/>
        </w:rPr>
        <w:t>
      принимать участие в разработке и реализации программ борьбы с преступностью в Республике Казахстан;</w:t>
      </w:r>
    </w:p>
    <w:bookmarkEnd w:id="38567"/>
    <w:bookmarkStart w:name="z39081" w:id="38568"/>
    <w:p>
      <w:pPr>
        <w:spacing w:after="0"/>
        <w:ind w:left="0"/>
        <w:jc w:val="both"/>
      </w:pPr>
      <w:r>
        <w:rPr>
          <w:rFonts w:ascii="Times New Roman"/>
          <w:b w:val="false"/>
          <w:i w:val="false"/>
          <w:color w:val="000000"/>
          <w:sz w:val="28"/>
        </w:rPr>
        <w:t>
      осуществлять подготовку, переподготовку и повышение квалификации работников Управления;</w:t>
      </w:r>
    </w:p>
    <w:bookmarkEnd w:id="38568"/>
    <w:bookmarkStart w:name="z39082" w:id="38569"/>
    <w:p>
      <w:pPr>
        <w:spacing w:after="0"/>
        <w:ind w:left="0"/>
        <w:jc w:val="both"/>
      </w:pPr>
      <w:r>
        <w:rPr>
          <w:rFonts w:ascii="Times New Roman"/>
          <w:b w:val="false"/>
          <w:i w:val="false"/>
          <w:color w:val="000000"/>
          <w:sz w:val="28"/>
        </w:rPr>
        <w:t>
      обращаться в суд, предъявлять иски в целях защиты прав и интересов Управления в соответствии с законодательством Республики Казахстан;</w:t>
      </w:r>
    </w:p>
    <w:bookmarkEnd w:id="38569"/>
    <w:bookmarkStart w:name="z39083" w:id="38570"/>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38570"/>
    <w:bookmarkStart w:name="z39084" w:id="38571"/>
    <w:p>
      <w:pPr>
        <w:spacing w:after="0"/>
        <w:ind w:left="0"/>
        <w:jc w:val="both"/>
      </w:pPr>
      <w:r>
        <w:rPr>
          <w:rFonts w:ascii="Times New Roman"/>
          <w:b w:val="false"/>
          <w:i w:val="false"/>
          <w:color w:val="000000"/>
          <w:sz w:val="28"/>
        </w:rPr>
        <w:t>
      2) обязанности:</w:t>
      </w:r>
    </w:p>
    <w:bookmarkEnd w:id="38571"/>
    <w:bookmarkStart w:name="z39085" w:id="38572"/>
    <w:p>
      <w:pPr>
        <w:spacing w:after="0"/>
        <w:ind w:left="0"/>
        <w:jc w:val="both"/>
      </w:pPr>
      <w:r>
        <w:rPr>
          <w:rFonts w:ascii="Times New Roman"/>
          <w:b w:val="false"/>
          <w:i w:val="false"/>
          <w:color w:val="000000"/>
          <w:sz w:val="28"/>
        </w:rPr>
        <w:t>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bookmarkEnd w:id="38572"/>
    <w:bookmarkStart w:name="z39086" w:id="38573"/>
    <w:p>
      <w:pPr>
        <w:spacing w:after="0"/>
        <w:ind w:left="0"/>
        <w:jc w:val="both"/>
      </w:pPr>
      <w:r>
        <w:rPr>
          <w:rFonts w:ascii="Times New Roman"/>
          <w:b w:val="false"/>
          <w:i w:val="false"/>
          <w:color w:val="000000"/>
          <w:sz w:val="28"/>
        </w:rPr>
        <w:t>
      в пределах своей компетенции осуществлять разъяснение и давать комментарии по возникновению, исполнению и прекращению налогового обязательства;</w:t>
      </w:r>
    </w:p>
    <w:bookmarkEnd w:id="38573"/>
    <w:bookmarkStart w:name="z39087" w:id="38574"/>
    <w:p>
      <w:pPr>
        <w:spacing w:after="0"/>
        <w:ind w:left="0"/>
        <w:jc w:val="both"/>
      </w:pPr>
      <w:r>
        <w:rPr>
          <w:rFonts w:ascii="Times New Roman"/>
          <w:b w:val="false"/>
          <w:i w:val="false"/>
          <w:color w:val="000000"/>
          <w:sz w:val="28"/>
        </w:rPr>
        <w:t>
      обеспечивать в течение срока исковой давности сохранность сведений, подтверждающих факт уплаты налогов и платежей в бюджет;</w:t>
      </w:r>
    </w:p>
    <w:bookmarkEnd w:id="38574"/>
    <w:bookmarkStart w:name="z39088" w:id="38575"/>
    <w:p>
      <w:pPr>
        <w:spacing w:after="0"/>
        <w:ind w:left="0"/>
        <w:jc w:val="both"/>
      </w:pPr>
      <w:r>
        <w:rPr>
          <w:rFonts w:ascii="Times New Roman"/>
          <w:b w:val="false"/>
          <w:i w:val="false"/>
          <w:color w:val="000000"/>
          <w:sz w:val="28"/>
        </w:rPr>
        <w:t>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bookmarkEnd w:id="38575"/>
    <w:bookmarkStart w:name="z39089" w:id="38576"/>
    <w:p>
      <w:pPr>
        <w:spacing w:after="0"/>
        <w:ind w:left="0"/>
        <w:jc w:val="both"/>
      </w:pPr>
      <w:r>
        <w:rPr>
          <w:rFonts w:ascii="Times New Roman"/>
          <w:b w:val="false"/>
          <w:i w:val="false"/>
          <w:color w:val="000000"/>
          <w:sz w:val="28"/>
        </w:rPr>
        <w:t xml:space="preserve">
      размещать на интернет-ресурсе уполномоченного органа в порядке и случаях, которые определены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платежах в бюджет" (Налоговый кодекс), сведения о налогоплательщиках (налоговых агентах):</w:t>
      </w:r>
    </w:p>
    <w:bookmarkEnd w:id="38576"/>
    <w:bookmarkStart w:name="z39090" w:id="38577"/>
    <w:p>
      <w:pPr>
        <w:spacing w:after="0"/>
        <w:ind w:left="0"/>
        <w:jc w:val="both"/>
      </w:pPr>
      <w:r>
        <w:rPr>
          <w:rFonts w:ascii="Times New Roman"/>
          <w:b w:val="false"/>
          <w:i w:val="false"/>
          <w:color w:val="000000"/>
          <w:sz w:val="28"/>
        </w:rPr>
        <w:t>
      имеющих налоговую задолженность;</w:t>
      </w:r>
    </w:p>
    <w:bookmarkEnd w:id="38577"/>
    <w:bookmarkStart w:name="z39091" w:id="38578"/>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bookmarkEnd w:id="38578"/>
    <w:bookmarkStart w:name="z39092" w:id="38579"/>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bookmarkEnd w:id="38579"/>
    <w:bookmarkStart w:name="z39093" w:id="38580"/>
    <w:p>
      <w:pPr>
        <w:spacing w:after="0"/>
        <w:ind w:left="0"/>
        <w:jc w:val="both"/>
      </w:pPr>
      <w:r>
        <w:rPr>
          <w:rFonts w:ascii="Times New Roman"/>
          <w:b w:val="false"/>
          <w:i w:val="false"/>
          <w:color w:val="000000"/>
          <w:sz w:val="28"/>
        </w:rPr>
        <w:t>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bookmarkEnd w:id="38580"/>
    <w:bookmarkStart w:name="z39094" w:id="38581"/>
    <w:p>
      <w:pPr>
        <w:spacing w:after="0"/>
        <w:ind w:left="0"/>
        <w:jc w:val="both"/>
      </w:pPr>
      <w:r>
        <w:rPr>
          <w:rFonts w:ascii="Times New Roman"/>
          <w:b w:val="false"/>
          <w:i w:val="false"/>
          <w:color w:val="000000"/>
          <w:sz w:val="28"/>
        </w:rPr>
        <w:t>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38581"/>
    <w:bookmarkStart w:name="z39095" w:id="38582"/>
    <w:p>
      <w:pPr>
        <w:spacing w:after="0"/>
        <w:ind w:left="0"/>
        <w:jc w:val="both"/>
      </w:pPr>
      <w:r>
        <w:rPr>
          <w:rFonts w:ascii="Times New Roman"/>
          <w:b w:val="false"/>
          <w:i w:val="false"/>
          <w:color w:val="000000"/>
          <w:sz w:val="28"/>
        </w:rPr>
        <w:t>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38582"/>
    <w:bookmarkStart w:name="z39096" w:id="38583"/>
    <w:p>
      <w:pPr>
        <w:spacing w:after="0"/>
        <w:ind w:left="0"/>
        <w:jc w:val="both"/>
      </w:pPr>
      <w:r>
        <w:rPr>
          <w:rFonts w:ascii="Times New Roman"/>
          <w:b w:val="false"/>
          <w:i w:val="false"/>
          <w:color w:val="000000"/>
          <w:sz w:val="28"/>
        </w:rPr>
        <w:t>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bookmarkEnd w:id="38583"/>
    <w:bookmarkStart w:name="z39097" w:id="38584"/>
    <w:p>
      <w:pPr>
        <w:spacing w:after="0"/>
        <w:ind w:left="0"/>
        <w:jc w:val="both"/>
      </w:pPr>
      <w:r>
        <w:rPr>
          <w:rFonts w:ascii="Times New Roman"/>
          <w:b w:val="false"/>
          <w:i w:val="false"/>
          <w:color w:val="000000"/>
          <w:sz w:val="28"/>
        </w:rPr>
        <w:t>
      по налоговому заявлению налогоплательщика (налогового агента) представлять в порядке и сроки, которые установлены Налоговым кодексом, справку о суммах, полученных нерезидентом доходов из источников в Республике Казахстан и удержанных (уплаченных) налогов;</w:t>
      </w:r>
    </w:p>
    <w:bookmarkEnd w:id="38584"/>
    <w:bookmarkStart w:name="z39098" w:id="38585"/>
    <w:p>
      <w:pPr>
        <w:spacing w:after="0"/>
        <w:ind w:left="0"/>
        <w:jc w:val="both"/>
      </w:pPr>
      <w:r>
        <w:rPr>
          <w:rFonts w:ascii="Times New Roman"/>
          <w:b w:val="false"/>
          <w:i w:val="false"/>
          <w:color w:val="000000"/>
          <w:sz w:val="28"/>
        </w:rPr>
        <w:t>
      проводить проверку субъектов по вопросам государственного регулирования производства и оборота отдельных видов подакцизных товаров;</w:t>
      </w:r>
    </w:p>
    <w:bookmarkEnd w:id="38585"/>
    <w:bookmarkStart w:name="z39099" w:id="38586"/>
    <w:p>
      <w:pPr>
        <w:spacing w:after="0"/>
        <w:ind w:left="0"/>
        <w:jc w:val="both"/>
      </w:pPr>
      <w:r>
        <w:rPr>
          <w:rFonts w:ascii="Times New Roman"/>
          <w:b w:val="false"/>
          <w:i w:val="false"/>
          <w:color w:val="000000"/>
          <w:sz w:val="28"/>
        </w:rPr>
        <w:t>
      соблюдать налоговую тайну и иную охраняемую законодательством Республики Казахстан тайну;</w:t>
      </w:r>
    </w:p>
    <w:bookmarkEnd w:id="38586"/>
    <w:bookmarkStart w:name="z39100" w:id="38587"/>
    <w:p>
      <w:pPr>
        <w:spacing w:after="0"/>
        <w:ind w:left="0"/>
        <w:jc w:val="both"/>
      </w:pPr>
      <w:r>
        <w:rPr>
          <w:rFonts w:ascii="Times New Roman"/>
          <w:b w:val="false"/>
          <w:i w:val="false"/>
          <w:color w:val="000000"/>
          <w:sz w:val="28"/>
        </w:rPr>
        <w:t>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w:t>
      </w:r>
    </w:p>
    <w:bookmarkEnd w:id="38587"/>
    <w:bookmarkStart w:name="z39101" w:id="38588"/>
    <w:p>
      <w:pPr>
        <w:spacing w:after="0"/>
        <w:ind w:left="0"/>
        <w:jc w:val="both"/>
      </w:pPr>
      <w:r>
        <w:rPr>
          <w:rFonts w:ascii="Times New Roman"/>
          <w:b w:val="false"/>
          <w:i w:val="false"/>
          <w:color w:val="000000"/>
          <w:sz w:val="28"/>
        </w:rPr>
        <w:t>
      опубликовывать в средствах массовой информации списки налогоплательщиков (налоговых агентов), имеющих налоговую задолженность, а также бездействующих юридических лиц и налогоплательщиков, в порядке и случаях, которые установлены законодательством Республики Казахстан;</w:t>
      </w:r>
    </w:p>
    <w:bookmarkEnd w:id="38588"/>
    <w:bookmarkStart w:name="z39102" w:id="38589"/>
    <w:p>
      <w:pPr>
        <w:spacing w:after="0"/>
        <w:ind w:left="0"/>
        <w:jc w:val="both"/>
      </w:pPr>
      <w:r>
        <w:rPr>
          <w:rFonts w:ascii="Times New Roman"/>
          <w:b w:val="false"/>
          <w:i w:val="false"/>
          <w:color w:val="000000"/>
          <w:sz w:val="28"/>
        </w:rPr>
        <w:t>
      взаимодействовать с другими государственными органами Республики Казахстан в порядке, определяемом законодательством Республики Казахстан, а также на основании совместных актов соответствующих государственных органов Республики Казахстан по согласованию с указанными органами;</w:t>
      </w:r>
    </w:p>
    <w:bookmarkEnd w:id="38589"/>
    <w:bookmarkStart w:name="z39103" w:id="38590"/>
    <w:p>
      <w:pPr>
        <w:spacing w:after="0"/>
        <w:ind w:left="0"/>
        <w:jc w:val="both"/>
      </w:pPr>
      <w:r>
        <w:rPr>
          <w:rFonts w:ascii="Times New Roman"/>
          <w:b w:val="false"/>
          <w:i w:val="false"/>
          <w:color w:val="000000"/>
          <w:sz w:val="28"/>
        </w:rPr>
        <w:t>
      обеспечивать сохранность товаров,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w:t>
      </w:r>
    </w:p>
    <w:bookmarkEnd w:id="38590"/>
    <w:bookmarkStart w:name="z39104" w:id="38591"/>
    <w:p>
      <w:pPr>
        <w:spacing w:after="0"/>
        <w:ind w:left="0"/>
        <w:jc w:val="both"/>
      </w:pPr>
      <w:r>
        <w:rPr>
          <w:rFonts w:ascii="Times New Roman"/>
          <w:b w:val="false"/>
          <w:i w:val="false"/>
          <w:color w:val="000000"/>
          <w:sz w:val="28"/>
        </w:rPr>
        <w:t>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38591"/>
    <w:bookmarkStart w:name="z39105" w:id="38592"/>
    <w:p>
      <w:pPr>
        <w:spacing w:after="0"/>
        <w:ind w:left="0"/>
        <w:jc w:val="both"/>
      </w:pPr>
      <w:r>
        <w:rPr>
          <w:rFonts w:ascii="Times New Roman"/>
          <w:b w:val="false"/>
          <w:i w:val="false"/>
          <w:color w:val="000000"/>
          <w:sz w:val="28"/>
        </w:rPr>
        <w:t>
      соблюдать права налогоплательщика (налогового агента);</w:t>
      </w:r>
    </w:p>
    <w:bookmarkEnd w:id="38592"/>
    <w:bookmarkStart w:name="z39106" w:id="38593"/>
    <w:p>
      <w:pPr>
        <w:spacing w:after="0"/>
        <w:ind w:left="0"/>
        <w:jc w:val="both"/>
      </w:pPr>
      <w:r>
        <w:rPr>
          <w:rFonts w:ascii="Times New Roman"/>
          <w:b w:val="false"/>
          <w:i w:val="false"/>
          <w:color w:val="000000"/>
          <w:sz w:val="28"/>
        </w:rPr>
        <w:t>
      защищать интересы государства;</w:t>
      </w:r>
    </w:p>
    <w:bookmarkEnd w:id="38593"/>
    <w:bookmarkStart w:name="z39107" w:id="38594"/>
    <w:p>
      <w:pPr>
        <w:spacing w:after="0"/>
        <w:ind w:left="0"/>
        <w:jc w:val="both"/>
      </w:pPr>
      <w:r>
        <w:rPr>
          <w:rFonts w:ascii="Times New Roman"/>
          <w:b w:val="false"/>
          <w:i w:val="false"/>
          <w:color w:val="000000"/>
          <w:sz w:val="28"/>
        </w:rPr>
        <w:t>
      рассматривать обращения, заявления и жалобы на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38594"/>
    <w:bookmarkStart w:name="z39108" w:id="38595"/>
    <w:p>
      <w:pPr>
        <w:spacing w:after="0"/>
        <w:ind w:left="0"/>
        <w:jc w:val="both"/>
      </w:pPr>
      <w:r>
        <w:rPr>
          <w:rFonts w:ascii="Times New Roman"/>
          <w:b w:val="false"/>
          <w:i w:val="false"/>
          <w:color w:val="000000"/>
          <w:sz w:val="28"/>
        </w:rPr>
        <w:t>
      оказывать государственные услуги в соответствии со стандартами и регламентами оказания государственных услуг;</w:t>
      </w:r>
    </w:p>
    <w:bookmarkEnd w:id="38595"/>
    <w:bookmarkStart w:name="z39109" w:id="38596"/>
    <w:p>
      <w:pPr>
        <w:spacing w:after="0"/>
        <w:ind w:left="0"/>
        <w:jc w:val="both"/>
      </w:pPr>
      <w:r>
        <w:rPr>
          <w:rFonts w:ascii="Times New Roman"/>
          <w:b w:val="false"/>
          <w:i w:val="false"/>
          <w:color w:val="000000"/>
          <w:sz w:val="28"/>
        </w:rPr>
        <w:t>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596"/>
    <w:bookmarkStart w:name="z39110" w:id="38597"/>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38597"/>
    <w:bookmarkStart w:name="z39111" w:id="38598"/>
    <w:p>
      <w:pPr>
        <w:spacing w:after="0"/>
        <w:ind w:left="0"/>
        <w:jc w:val="both"/>
      </w:pPr>
      <w:r>
        <w:rPr>
          <w:rFonts w:ascii="Times New Roman"/>
          <w:b w:val="false"/>
          <w:i w:val="false"/>
          <w:color w:val="000000"/>
          <w:sz w:val="28"/>
        </w:rPr>
        <w:t>
      15. Функции:</w:t>
      </w:r>
    </w:p>
    <w:bookmarkEnd w:id="38598"/>
    <w:bookmarkStart w:name="z39112" w:id="38599"/>
    <w:p>
      <w:pPr>
        <w:spacing w:after="0"/>
        <w:ind w:left="0"/>
        <w:jc w:val="both"/>
      </w:pPr>
      <w:r>
        <w:rPr>
          <w:rFonts w:ascii="Times New Roman"/>
          <w:b w:val="false"/>
          <w:i w:val="false"/>
          <w:color w:val="000000"/>
          <w:sz w:val="28"/>
        </w:rPr>
        <w:t>
      1) осуществление налогового контроля;</w:t>
      </w:r>
    </w:p>
    <w:bookmarkEnd w:id="38599"/>
    <w:bookmarkStart w:name="z39113" w:id="38600"/>
    <w:p>
      <w:pPr>
        <w:spacing w:after="0"/>
        <w:ind w:left="0"/>
        <w:jc w:val="both"/>
      </w:pPr>
      <w:r>
        <w:rPr>
          <w:rFonts w:ascii="Times New Roman"/>
          <w:b w:val="false"/>
          <w:i w:val="false"/>
          <w:color w:val="000000"/>
          <w:sz w:val="28"/>
        </w:rPr>
        <w:t>
      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38600"/>
    <w:bookmarkStart w:name="z39114" w:id="38601"/>
    <w:p>
      <w:pPr>
        <w:spacing w:after="0"/>
        <w:ind w:left="0"/>
        <w:jc w:val="both"/>
      </w:pPr>
      <w:r>
        <w:rPr>
          <w:rFonts w:ascii="Times New Roman"/>
          <w:b w:val="false"/>
          <w:i w:val="false"/>
          <w:color w:val="000000"/>
          <w:sz w:val="28"/>
        </w:rPr>
        <w:t>
      3) осуществление внеплановых проверок в порядке, предусмотренном законодательством Республики Казахстан;</w:t>
      </w:r>
    </w:p>
    <w:bookmarkEnd w:id="38601"/>
    <w:bookmarkStart w:name="z39115" w:id="38602"/>
    <w:p>
      <w:pPr>
        <w:spacing w:after="0"/>
        <w:ind w:left="0"/>
        <w:jc w:val="both"/>
      </w:pPr>
      <w:r>
        <w:rPr>
          <w:rFonts w:ascii="Times New Roman"/>
          <w:b w:val="false"/>
          <w:i w:val="false"/>
          <w:color w:val="000000"/>
          <w:sz w:val="28"/>
        </w:rPr>
        <w:t>
      4) формирование государственной базы данных налогоплательщиков;</w:t>
      </w:r>
    </w:p>
    <w:bookmarkEnd w:id="38602"/>
    <w:bookmarkStart w:name="z39116" w:id="38603"/>
    <w:p>
      <w:pPr>
        <w:spacing w:after="0"/>
        <w:ind w:left="0"/>
        <w:jc w:val="both"/>
      </w:pPr>
      <w:r>
        <w:rPr>
          <w:rFonts w:ascii="Times New Roman"/>
          <w:b w:val="false"/>
          <w:i w:val="false"/>
          <w:color w:val="000000"/>
          <w:sz w:val="28"/>
        </w:rPr>
        <w:t>
      5)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38603"/>
    <w:bookmarkStart w:name="z39117" w:id="38604"/>
    <w:p>
      <w:pPr>
        <w:spacing w:after="0"/>
        <w:ind w:left="0"/>
        <w:jc w:val="both"/>
      </w:pPr>
      <w:r>
        <w:rPr>
          <w:rFonts w:ascii="Times New Roman"/>
          <w:b w:val="false"/>
          <w:i w:val="false"/>
          <w:color w:val="000000"/>
          <w:sz w:val="28"/>
        </w:rPr>
        <w:t>
      6) применение положений международных договоров в порядке, установленном налоговым законодательством Республики Казахстан и соответствующим международным договором;</w:t>
      </w:r>
    </w:p>
    <w:bookmarkEnd w:id="38604"/>
    <w:bookmarkStart w:name="z39118" w:id="38605"/>
    <w:p>
      <w:pPr>
        <w:spacing w:after="0"/>
        <w:ind w:left="0"/>
        <w:jc w:val="both"/>
      </w:pPr>
      <w:r>
        <w:rPr>
          <w:rFonts w:ascii="Times New Roman"/>
          <w:b w:val="false"/>
          <w:i w:val="false"/>
          <w:color w:val="000000"/>
          <w:sz w:val="28"/>
        </w:rPr>
        <w:t>
      7) предъявление в суды исков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38605"/>
    <w:bookmarkStart w:name="z39119" w:id="38606"/>
    <w:p>
      <w:pPr>
        <w:spacing w:after="0"/>
        <w:ind w:left="0"/>
        <w:jc w:val="both"/>
      </w:pPr>
      <w:r>
        <w:rPr>
          <w:rFonts w:ascii="Times New Roman"/>
          <w:b w:val="false"/>
          <w:i w:val="false"/>
          <w:color w:val="000000"/>
          <w:sz w:val="28"/>
        </w:rPr>
        <w:t>
      8)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38606"/>
    <w:bookmarkStart w:name="z39120" w:id="38607"/>
    <w:p>
      <w:pPr>
        <w:spacing w:after="0"/>
        <w:ind w:left="0"/>
        <w:jc w:val="both"/>
      </w:pPr>
      <w:r>
        <w:rPr>
          <w:rFonts w:ascii="Times New Roman"/>
          <w:b w:val="false"/>
          <w:i w:val="false"/>
          <w:color w:val="000000"/>
          <w:sz w:val="28"/>
        </w:rPr>
        <w:t>
      9)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38607"/>
    <w:bookmarkStart w:name="z39121" w:id="38608"/>
    <w:p>
      <w:pPr>
        <w:spacing w:after="0"/>
        <w:ind w:left="0"/>
        <w:jc w:val="both"/>
      </w:pPr>
      <w:r>
        <w:rPr>
          <w:rFonts w:ascii="Times New Roman"/>
          <w:b w:val="false"/>
          <w:i w:val="false"/>
          <w:color w:val="000000"/>
          <w:sz w:val="28"/>
        </w:rPr>
        <w:t>
      10) участие в модернизации и ре-инжиниринге бизнес-процессов налогового и таможенного администрирования;</w:t>
      </w:r>
    </w:p>
    <w:bookmarkEnd w:id="38608"/>
    <w:bookmarkStart w:name="z39122" w:id="38609"/>
    <w:p>
      <w:pPr>
        <w:spacing w:after="0"/>
        <w:ind w:left="0"/>
        <w:jc w:val="both"/>
      </w:pPr>
      <w:r>
        <w:rPr>
          <w:rFonts w:ascii="Times New Roman"/>
          <w:b w:val="false"/>
          <w:i w:val="false"/>
          <w:color w:val="000000"/>
          <w:sz w:val="28"/>
        </w:rPr>
        <w:t>
      11) осуществление налогового администрирования;</w:t>
      </w:r>
    </w:p>
    <w:bookmarkEnd w:id="38609"/>
    <w:bookmarkStart w:name="z39123" w:id="38610"/>
    <w:p>
      <w:pPr>
        <w:spacing w:after="0"/>
        <w:ind w:left="0"/>
        <w:jc w:val="both"/>
      </w:pPr>
      <w:r>
        <w:rPr>
          <w:rFonts w:ascii="Times New Roman"/>
          <w:b w:val="false"/>
          <w:i w:val="false"/>
          <w:color w:val="000000"/>
          <w:sz w:val="28"/>
        </w:rPr>
        <w:t>
      12) выявление и рассмотрение административных правонарушений, отнесенных законодательством Республики Казахстан к ведению этого органа;</w:t>
      </w:r>
    </w:p>
    <w:bookmarkEnd w:id="38610"/>
    <w:bookmarkStart w:name="z39124" w:id="38611"/>
    <w:p>
      <w:pPr>
        <w:spacing w:after="0"/>
        <w:ind w:left="0"/>
        <w:jc w:val="both"/>
      </w:pPr>
      <w:r>
        <w:rPr>
          <w:rFonts w:ascii="Times New Roman"/>
          <w:b w:val="false"/>
          <w:i w:val="false"/>
          <w:color w:val="000000"/>
          <w:sz w:val="28"/>
        </w:rPr>
        <w:t>
      13)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38611"/>
    <w:bookmarkStart w:name="z39125" w:id="38612"/>
    <w:p>
      <w:pPr>
        <w:spacing w:after="0"/>
        <w:ind w:left="0"/>
        <w:jc w:val="both"/>
      </w:pPr>
      <w:r>
        <w:rPr>
          <w:rFonts w:ascii="Times New Roman"/>
          <w:b w:val="false"/>
          <w:i w:val="false"/>
          <w:color w:val="000000"/>
          <w:sz w:val="28"/>
        </w:rPr>
        <w:t>
      14) использование системы управления рисками;</w:t>
      </w:r>
    </w:p>
    <w:bookmarkEnd w:id="38612"/>
    <w:bookmarkStart w:name="z39126" w:id="38613"/>
    <w:p>
      <w:pPr>
        <w:spacing w:after="0"/>
        <w:ind w:left="0"/>
        <w:jc w:val="both"/>
      </w:pPr>
      <w:r>
        <w:rPr>
          <w:rFonts w:ascii="Times New Roman"/>
          <w:b w:val="false"/>
          <w:i w:val="false"/>
          <w:color w:val="000000"/>
          <w:sz w:val="28"/>
        </w:rPr>
        <w:t>
      15) обеспечение полноты взимания и своевременности перечисления в бюджет налогов;</w:t>
      </w:r>
    </w:p>
    <w:bookmarkEnd w:id="38613"/>
    <w:bookmarkStart w:name="z39127" w:id="38614"/>
    <w:p>
      <w:pPr>
        <w:spacing w:after="0"/>
        <w:ind w:left="0"/>
        <w:jc w:val="both"/>
      </w:pPr>
      <w:r>
        <w:rPr>
          <w:rFonts w:ascii="Times New Roman"/>
          <w:b w:val="false"/>
          <w:i w:val="false"/>
          <w:color w:val="000000"/>
          <w:sz w:val="28"/>
        </w:rPr>
        <w:t>
      16) осуществление в пределах компетенции маркировки и прослеживаемости товаров;</w:t>
      </w:r>
    </w:p>
    <w:bookmarkEnd w:id="38614"/>
    <w:bookmarkStart w:name="z39128" w:id="38615"/>
    <w:p>
      <w:pPr>
        <w:spacing w:after="0"/>
        <w:ind w:left="0"/>
        <w:jc w:val="both"/>
      </w:pPr>
      <w:r>
        <w:rPr>
          <w:rFonts w:ascii="Times New Roman"/>
          <w:b w:val="false"/>
          <w:i w:val="false"/>
          <w:color w:val="000000"/>
          <w:sz w:val="28"/>
        </w:rPr>
        <w:t>
      17) представление в пределах своей компетенции информации и разъяснений по вопросам трансфертного ценообразования;</w:t>
      </w:r>
    </w:p>
    <w:bookmarkEnd w:id="38615"/>
    <w:bookmarkStart w:name="z39129" w:id="38616"/>
    <w:p>
      <w:pPr>
        <w:spacing w:after="0"/>
        <w:ind w:left="0"/>
        <w:jc w:val="both"/>
      </w:pPr>
      <w:r>
        <w:rPr>
          <w:rFonts w:ascii="Times New Roman"/>
          <w:b w:val="false"/>
          <w:i w:val="false"/>
          <w:color w:val="000000"/>
          <w:sz w:val="28"/>
        </w:rPr>
        <w:t>
      18)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38616"/>
    <w:bookmarkStart w:name="z39130" w:id="38617"/>
    <w:p>
      <w:pPr>
        <w:spacing w:after="0"/>
        <w:ind w:left="0"/>
        <w:jc w:val="both"/>
      </w:pPr>
      <w:r>
        <w:rPr>
          <w:rFonts w:ascii="Times New Roman"/>
          <w:b w:val="false"/>
          <w:i w:val="false"/>
          <w:color w:val="000000"/>
          <w:sz w:val="28"/>
        </w:rPr>
        <w:t>
      19) обеспечение повышения качества, доступность оказания государственных услуг;</w:t>
      </w:r>
    </w:p>
    <w:bookmarkEnd w:id="38617"/>
    <w:bookmarkStart w:name="z39131" w:id="38618"/>
    <w:p>
      <w:pPr>
        <w:spacing w:after="0"/>
        <w:ind w:left="0"/>
        <w:jc w:val="both"/>
      </w:pPr>
      <w:r>
        <w:rPr>
          <w:rFonts w:ascii="Times New Roman"/>
          <w:b w:val="false"/>
          <w:i w:val="false"/>
          <w:color w:val="000000"/>
          <w:sz w:val="28"/>
        </w:rPr>
        <w:t>
      20) обеспечение информированности услугополучателей в доступной форме о порядке оказания государственных услуг;</w:t>
      </w:r>
    </w:p>
    <w:bookmarkEnd w:id="38618"/>
    <w:bookmarkStart w:name="z39132" w:id="38619"/>
    <w:p>
      <w:pPr>
        <w:spacing w:after="0"/>
        <w:ind w:left="0"/>
        <w:jc w:val="both"/>
      </w:pPr>
      <w:r>
        <w:rPr>
          <w:rFonts w:ascii="Times New Roman"/>
          <w:b w:val="false"/>
          <w:i w:val="false"/>
          <w:color w:val="000000"/>
          <w:sz w:val="28"/>
        </w:rPr>
        <w:t>
      21) рассмотрение обращений услугополучателей по вопросам оказания государственных услуг;</w:t>
      </w:r>
    </w:p>
    <w:bookmarkEnd w:id="38619"/>
    <w:bookmarkStart w:name="z39133" w:id="38620"/>
    <w:p>
      <w:pPr>
        <w:spacing w:after="0"/>
        <w:ind w:left="0"/>
        <w:jc w:val="both"/>
      </w:pPr>
      <w:r>
        <w:rPr>
          <w:rFonts w:ascii="Times New Roman"/>
          <w:b w:val="false"/>
          <w:i w:val="false"/>
          <w:color w:val="000000"/>
          <w:sz w:val="28"/>
        </w:rPr>
        <w:t>
      22) принятие мер, направленных на восстановление нарушенных прав, свобод и законных интересов услугополучателей;</w:t>
      </w:r>
    </w:p>
    <w:bookmarkEnd w:id="38620"/>
    <w:bookmarkStart w:name="z39134" w:id="38621"/>
    <w:p>
      <w:pPr>
        <w:spacing w:after="0"/>
        <w:ind w:left="0"/>
        <w:jc w:val="both"/>
      </w:pPr>
      <w:r>
        <w:rPr>
          <w:rFonts w:ascii="Times New Roman"/>
          <w:b w:val="false"/>
          <w:i w:val="false"/>
          <w:color w:val="000000"/>
          <w:sz w:val="28"/>
        </w:rPr>
        <w:t>
      23) обеспечение повышения квалификации работников в сфере оказания государственных услуг, общения с инвалидами;</w:t>
      </w:r>
    </w:p>
    <w:bookmarkEnd w:id="38621"/>
    <w:bookmarkStart w:name="z39135" w:id="38622"/>
    <w:p>
      <w:pPr>
        <w:spacing w:after="0"/>
        <w:ind w:left="0"/>
        <w:jc w:val="both"/>
      </w:pPr>
      <w:r>
        <w:rPr>
          <w:rFonts w:ascii="Times New Roman"/>
          <w:b w:val="false"/>
          <w:i w:val="false"/>
          <w:color w:val="000000"/>
          <w:sz w:val="28"/>
        </w:rPr>
        <w:t>
      24) предоставление доступа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End w:id="38622"/>
    <w:bookmarkStart w:name="z39136" w:id="38623"/>
    <w:p>
      <w:pPr>
        <w:spacing w:after="0"/>
        <w:ind w:left="0"/>
        <w:jc w:val="both"/>
      </w:pPr>
      <w:r>
        <w:rPr>
          <w:rFonts w:ascii="Times New Roman"/>
          <w:b w:val="false"/>
          <w:i w:val="false"/>
          <w:color w:val="000000"/>
          <w:sz w:val="28"/>
        </w:rPr>
        <w:t>
      25) предоставление информаций о порядке оказания государственных услуг в Единый контакт-центр;</w:t>
      </w:r>
    </w:p>
    <w:bookmarkEnd w:id="38623"/>
    <w:bookmarkStart w:name="z39137" w:id="38624"/>
    <w:p>
      <w:pPr>
        <w:spacing w:after="0"/>
        <w:ind w:left="0"/>
        <w:jc w:val="both"/>
      </w:pPr>
      <w:r>
        <w:rPr>
          <w:rFonts w:ascii="Times New Roman"/>
          <w:b w:val="false"/>
          <w:i w:val="false"/>
          <w:color w:val="000000"/>
          <w:sz w:val="28"/>
        </w:rPr>
        <w:t>
      26) проведение внутреннего контроля за качеством оказания государственных услуг в соответствии с законодательством Республики Казахстан;</w:t>
      </w:r>
    </w:p>
    <w:bookmarkEnd w:id="38624"/>
    <w:bookmarkStart w:name="z39138" w:id="38625"/>
    <w:p>
      <w:pPr>
        <w:spacing w:after="0"/>
        <w:ind w:left="0"/>
        <w:jc w:val="both"/>
      </w:pPr>
      <w:r>
        <w:rPr>
          <w:rFonts w:ascii="Times New Roman"/>
          <w:b w:val="false"/>
          <w:i w:val="false"/>
          <w:color w:val="000000"/>
          <w:sz w:val="28"/>
        </w:rPr>
        <w:t>
      27) обеспечение соблюдения услугодателями подзаконных нормативных правовых актов, определяющих порядок оказания государственных услуг;</w:t>
      </w:r>
    </w:p>
    <w:bookmarkEnd w:id="38625"/>
    <w:bookmarkStart w:name="z39139" w:id="38626"/>
    <w:p>
      <w:pPr>
        <w:spacing w:after="0"/>
        <w:ind w:left="0"/>
        <w:jc w:val="both"/>
      </w:pPr>
      <w:r>
        <w:rPr>
          <w:rFonts w:ascii="Times New Roman"/>
          <w:b w:val="false"/>
          <w:i w:val="false"/>
          <w:color w:val="000000"/>
          <w:sz w:val="28"/>
        </w:rPr>
        <w:t>
      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38626"/>
    <w:bookmarkStart w:name="z39140" w:id="38627"/>
    <w:p>
      <w:pPr>
        <w:spacing w:after="0"/>
        <w:ind w:left="0"/>
        <w:jc w:val="both"/>
      </w:pPr>
      <w:r>
        <w:rPr>
          <w:rFonts w:ascii="Times New Roman"/>
          <w:b w:val="false"/>
          <w:i w:val="false"/>
          <w:color w:val="000000"/>
          <w:sz w:val="28"/>
        </w:rPr>
        <w:t>
      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38627"/>
    <w:bookmarkStart w:name="z39141" w:id="38628"/>
    <w:p>
      <w:pPr>
        <w:spacing w:after="0"/>
        <w:ind w:left="0"/>
        <w:jc w:val="both"/>
      </w:pPr>
      <w:r>
        <w:rPr>
          <w:rFonts w:ascii="Times New Roman"/>
          <w:b w:val="false"/>
          <w:i w:val="false"/>
          <w:color w:val="000000"/>
          <w:sz w:val="28"/>
        </w:rPr>
        <w:t>
      30) осуществление контроля за соблюдением минимальных цен при реализации алкогольной продукции и табачных изделий;</w:t>
      </w:r>
    </w:p>
    <w:bookmarkEnd w:id="38628"/>
    <w:bookmarkStart w:name="z39142" w:id="38629"/>
    <w:p>
      <w:pPr>
        <w:spacing w:after="0"/>
        <w:ind w:left="0"/>
        <w:jc w:val="both"/>
      </w:pPr>
      <w:r>
        <w:rPr>
          <w:rFonts w:ascii="Times New Roman"/>
          <w:b w:val="false"/>
          <w:i w:val="false"/>
          <w:color w:val="000000"/>
          <w:sz w:val="28"/>
        </w:rPr>
        <w:t>
      31) осуществление камерального контроля за оборотом нефтепродуктов;</w:t>
      </w:r>
    </w:p>
    <w:bookmarkEnd w:id="38629"/>
    <w:bookmarkStart w:name="z39143" w:id="38630"/>
    <w:p>
      <w:pPr>
        <w:spacing w:after="0"/>
        <w:ind w:left="0"/>
        <w:jc w:val="both"/>
      </w:pPr>
      <w:r>
        <w:rPr>
          <w:rFonts w:ascii="Times New Roman"/>
          <w:b w:val="false"/>
          <w:i w:val="false"/>
          <w:color w:val="000000"/>
          <w:sz w:val="28"/>
        </w:rPr>
        <w:t>
      32) реализация государственной политики в области государственного регулирования оборота нефтепродуктов в пределах своей компетенции;</w:t>
      </w:r>
    </w:p>
    <w:bookmarkEnd w:id="38630"/>
    <w:bookmarkStart w:name="z39144" w:id="38631"/>
    <w:p>
      <w:pPr>
        <w:spacing w:after="0"/>
        <w:ind w:left="0"/>
        <w:jc w:val="both"/>
      </w:pPr>
      <w:r>
        <w:rPr>
          <w:rFonts w:ascii="Times New Roman"/>
          <w:b w:val="false"/>
          <w:i w:val="false"/>
          <w:color w:val="000000"/>
          <w:sz w:val="28"/>
        </w:rPr>
        <w:t xml:space="preserve">
      33) осуществление камерального контроля оборота биотоплива; </w:t>
      </w:r>
    </w:p>
    <w:bookmarkEnd w:id="38631"/>
    <w:bookmarkStart w:name="z39145" w:id="38632"/>
    <w:p>
      <w:pPr>
        <w:spacing w:after="0"/>
        <w:ind w:left="0"/>
        <w:jc w:val="both"/>
      </w:pPr>
      <w:r>
        <w:rPr>
          <w:rFonts w:ascii="Times New Roman"/>
          <w:b w:val="false"/>
          <w:i w:val="false"/>
          <w:color w:val="000000"/>
          <w:sz w:val="28"/>
        </w:rPr>
        <w:t>
      34) рассмотрение обращений физических и юридических лиц в пределах компетенции в установленном законодательством порядке;</w:t>
      </w:r>
    </w:p>
    <w:bookmarkEnd w:id="38632"/>
    <w:bookmarkStart w:name="z39146" w:id="38633"/>
    <w:p>
      <w:pPr>
        <w:spacing w:after="0"/>
        <w:ind w:left="0"/>
        <w:jc w:val="both"/>
      </w:pPr>
      <w:r>
        <w:rPr>
          <w:rFonts w:ascii="Times New Roman"/>
          <w:b w:val="false"/>
          <w:i w:val="false"/>
          <w:color w:val="000000"/>
          <w:sz w:val="28"/>
        </w:rPr>
        <w:t>
      35)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38633"/>
    <w:bookmarkStart w:name="z39147" w:id="38634"/>
    <w:p>
      <w:pPr>
        <w:spacing w:after="0"/>
        <w:ind w:left="0"/>
        <w:jc w:val="both"/>
      </w:pPr>
      <w:r>
        <w:rPr>
          <w:rFonts w:ascii="Times New Roman"/>
          <w:b w:val="false"/>
          <w:i w:val="false"/>
          <w:color w:val="000000"/>
          <w:sz w:val="28"/>
        </w:rPr>
        <w:t>
      36) обеспечение выполнения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38634"/>
    <w:bookmarkStart w:name="z39148" w:id="38635"/>
    <w:p>
      <w:pPr>
        <w:spacing w:after="0"/>
        <w:ind w:left="0"/>
        <w:jc w:val="both"/>
      </w:pPr>
      <w:r>
        <w:rPr>
          <w:rFonts w:ascii="Times New Roman"/>
          <w:b w:val="false"/>
          <w:i w:val="false"/>
          <w:color w:val="000000"/>
          <w:sz w:val="28"/>
        </w:rPr>
        <w:t>
      37)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"О государственных закупках";</w:t>
      </w:r>
    </w:p>
    <w:bookmarkEnd w:id="38635"/>
    <w:bookmarkStart w:name="z39149" w:id="38636"/>
    <w:p>
      <w:pPr>
        <w:spacing w:after="0"/>
        <w:ind w:left="0"/>
        <w:jc w:val="both"/>
      </w:pPr>
      <w:r>
        <w:rPr>
          <w:rFonts w:ascii="Times New Roman"/>
          <w:b w:val="false"/>
          <w:i w:val="false"/>
          <w:color w:val="000000"/>
          <w:sz w:val="28"/>
        </w:rPr>
        <w:t>
      38)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38636"/>
    <w:bookmarkStart w:name="z39150" w:id="38637"/>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8637"/>
    <w:bookmarkStart w:name="z39151" w:id="38638"/>
    <w:p>
      <w:pPr>
        <w:spacing w:after="0"/>
        <w:ind w:left="0"/>
        <w:jc w:val="left"/>
      </w:pPr>
      <w:r>
        <w:rPr>
          <w:rFonts w:ascii="Times New Roman"/>
          <w:b/>
          <w:i w:val="false"/>
          <w:color w:val="000000"/>
        </w:rPr>
        <w:t xml:space="preserve"> Глава 3. Статус и полномочия руководителя Управления при организации его деятельности</w:t>
      </w:r>
    </w:p>
    <w:bookmarkEnd w:id="38638"/>
    <w:bookmarkStart w:name="z39152" w:id="3863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38639"/>
    <w:bookmarkStart w:name="z39153" w:id="3864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38640"/>
    <w:bookmarkStart w:name="z39154" w:id="38641"/>
    <w:p>
      <w:pPr>
        <w:spacing w:after="0"/>
        <w:ind w:left="0"/>
        <w:jc w:val="both"/>
      </w:pPr>
      <w:r>
        <w:rPr>
          <w:rFonts w:ascii="Times New Roman"/>
          <w:b w:val="false"/>
          <w:i w:val="false"/>
          <w:color w:val="000000"/>
          <w:sz w:val="28"/>
        </w:rPr>
        <w:t>
      18. Полномочия Руководителя Управления:</w:t>
      </w:r>
    </w:p>
    <w:bookmarkEnd w:id="38641"/>
    <w:bookmarkStart w:name="z39155" w:id="38642"/>
    <w:p>
      <w:pPr>
        <w:spacing w:after="0"/>
        <w:ind w:left="0"/>
        <w:jc w:val="both"/>
      </w:pPr>
      <w:r>
        <w:rPr>
          <w:rFonts w:ascii="Times New Roman"/>
          <w:b w:val="false"/>
          <w:i w:val="false"/>
          <w:color w:val="000000"/>
          <w:sz w:val="28"/>
        </w:rPr>
        <w:t>
      1) определяет обязанности и полномочия руководителей, работников структурных подразделений Управления;</w:t>
      </w:r>
    </w:p>
    <w:bookmarkEnd w:id="38642"/>
    <w:bookmarkStart w:name="z39156" w:id="3864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38643"/>
    <w:bookmarkStart w:name="z39157" w:id="3864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38644"/>
    <w:bookmarkStart w:name="z39158" w:id="3864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38645"/>
    <w:bookmarkStart w:name="z39159" w:id="3864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38646"/>
    <w:bookmarkStart w:name="z39160" w:id="3864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Управления;</w:t>
      </w:r>
    </w:p>
    <w:bookmarkEnd w:id="38647"/>
    <w:bookmarkStart w:name="z39161" w:id="3864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38648"/>
    <w:bookmarkStart w:name="z39162" w:id="3864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38649"/>
    <w:bookmarkStart w:name="z39163" w:id="3865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38650"/>
    <w:bookmarkStart w:name="z39164" w:id="3865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38651"/>
    <w:bookmarkStart w:name="z39165" w:id="3865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38652"/>
    <w:bookmarkStart w:name="z39166" w:id="3865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End w:id="38653"/>
    <w:bookmarkStart w:name="z39167" w:id="38654"/>
    <w:p>
      <w:pPr>
        <w:spacing w:after="0"/>
        <w:ind w:left="0"/>
        <w:jc w:val="left"/>
      </w:pPr>
      <w:r>
        <w:rPr>
          <w:rFonts w:ascii="Times New Roman"/>
          <w:b/>
          <w:i w:val="false"/>
          <w:color w:val="000000"/>
        </w:rPr>
        <w:t xml:space="preserve"> Глава 4. Имущество Управления</w:t>
      </w:r>
    </w:p>
    <w:bookmarkEnd w:id="38654"/>
    <w:bookmarkStart w:name="z39168" w:id="38655"/>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38655"/>
    <w:bookmarkStart w:name="z39169" w:id="3865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8656"/>
    <w:bookmarkStart w:name="z39170" w:id="38657"/>
    <w:p>
      <w:pPr>
        <w:spacing w:after="0"/>
        <w:ind w:left="0"/>
        <w:jc w:val="both"/>
      </w:pPr>
      <w:r>
        <w:rPr>
          <w:rFonts w:ascii="Times New Roman"/>
          <w:b w:val="false"/>
          <w:i w:val="false"/>
          <w:color w:val="000000"/>
          <w:sz w:val="28"/>
        </w:rPr>
        <w:t>
      20. Имущество, закрепленное за Управлением, относится к республиканской собственности.</w:t>
      </w:r>
    </w:p>
    <w:bookmarkEnd w:id="38657"/>
    <w:bookmarkStart w:name="z39171" w:id="38658"/>
    <w:p>
      <w:pPr>
        <w:spacing w:after="0"/>
        <w:ind w:left="0"/>
        <w:jc w:val="both"/>
      </w:pPr>
      <w:r>
        <w:rPr>
          <w:rFonts w:ascii="Times New Roman"/>
          <w:b w:val="false"/>
          <w:i w:val="false"/>
          <w:color w:val="000000"/>
          <w:sz w:val="28"/>
        </w:rPr>
        <w:t>
      21.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8658"/>
    <w:bookmarkStart w:name="z39172" w:id="38659"/>
    <w:p>
      <w:pPr>
        <w:spacing w:after="0"/>
        <w:ind w:left="0"/>
        <w:jc w:val="left"/>
      </w:pPr>
      <w:r>
        <w:rPr>
          <w:rFonts w:ascii="Times New Roman"/>
          <w:b/>
          <w:i w:val="false"/>
          <w:color w:val="000000"/>
        </w:rPr>
        <w:t xml:space="preserve"> Глава 5. Реорганизация и упразднение Управления</w:t>
      </w:r>
    </w:p>
    <w:bookmarkEnd w:id="38659"/>
    <w:bookmarkStart w:name="z39173" w:id="38660"/>
    <w:p>
      <w:pPr>
        <w:spacing w:after="0"/>
        <w:ind w:left="0"/>
        <w:jc w:val="both"/>
      </w:pPr>
      <w:r>
        <w:rPr>
          <w:rFonts w:ascii="Times New Roman"/>
          <w:b w:val="false"/>
          <w:i w:val="false"/>
          <w:color w:val="000000"/>
          <w:sz w:val="28"/>
        </w:rPr>
        <w:t>
      22. Реорганизация и упразднение Управления осуществляется в соответствии с законодательством Республики Казахстан.</w:t>
      </w:r>
    </w:p>
    <w:bookmarkEnd w:id="386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