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83bdd" w14:textId="4883b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"Управление цифровизации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19 сентября 2022 года № 1855.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 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3)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цифровизации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установленном законодательством Республики Казахстан порядке коммунальному государственному учреждению "Управление цифровизации города Шымкент" принять все необходимые меры, вытекающие из настоящего постановления.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Шымкент М. Исахова.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"19" сентября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1855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коммунального государственном учреждении "Управление цифровизации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города Шымкент от 27.03.2025 </w:t>
      </w:r>
      <w:r>
        <w:rPr>
          <w:rFonts w:ascii="Times New Roman"/>
          <w:b w:val="false"/>
          <w:i w:val="false"/>
          <w:color w:val="ff0000"/>
          <w:sz w:val="28"/>
        </w:rPr>
        <w:t>№ 1437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 ;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опубликования)..</w:t>
      </w:r>
    </w:p>
    <w:bookmarkStart w:name="z10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цифровизации города Шымкент" (далее – Управление) является государственным органом Республики Казахстан, осуществляющим руководство в сфере цифровизации, информатизации, связи и информационных-коммуникации на территории города Шымкент.</w:t>
      </w:r>
    </w:p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имеет ведомство.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принимает решения, оформляемые приказами руководителя Управления и другими актами, предусмотренными закон Республики Казахстан.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"Управления цифровизации города Шымкент" утверждаются в соответствии с законодательством Республики Казахстан.</w:t>
      </w:r>
    </w:p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Каратауский район, микрорайон Нурсат, проспект "Nursultan Nazarbaev" 10, индекс 160023.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Режим работы регламентируется в соответствии с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Финансирование деятельности Управления осуществляется из местного бюджета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13.Задачи: реализация государственной политики в сфере цифровизации, информационно-коммуникационной технологии и информационной безопасности.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14.Полномочия: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издавать приказы и давать поручения, обязательные для исполнения работниками управления и организациями, находящимися в ведении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координацию и контроль по вопросам, входящим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 и материалы на бумажном и (или) электронном носителях;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управление переданным им имуществом;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вопросам создания, реорганизации и ликвидации организаций находящихся в ведении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оказывать электронные услуги с использованием информационных систем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информатизации";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условий для развития и внедрения своевременных и коммуникационных координация работы по внедрению цифровых технологий в основные отрасли экономики;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соблюдения единых требований в области информационно-коммуникационных технологий, информационной безопасности;</w:t>
      </w:r>
    </w:p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15.Функции: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мониторинг выполнения единых требований в области информационно-коммуникационных технологий и обеспечения информационной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деятельность по совершенствованию системы привлечения инвестиций и механизмов стимулирования разработки и реализации инвестиционных проектов в сфере информатизации;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создает условия для развития отрасли информационно-коммуникационных технологий;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создает и развивает объекты информатизации "электронного правительства";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размещает платформенные программные продукты;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наполнение, обеспечивает достоверность и актуальность электронных информационных ресурсов местных исполнительных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учет и актуализацию сведений об объектах информатизации "электронного правительства" и технической документации объектов информатизации "электронного правительства" на архитектурном портале "электронного правительства";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размещает общедоступную информацию о планах и результатах создания и развития объектов информатизации государственных органов на своих интернет-ресурсах;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хранение оригиналов технической документации на бумажных носителях и представляет их сервисному интегратору "электронного правительства" по его запросу;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использование стандартных решений при создании и развитии объектов информатизации "электронного правительства";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организует пункты общественного доступа физических и юридических лиц к государственным электронным информационным ресурсам и информационным системам государственных органов, в том числе путем выделения нежилых помещений для организации данного доступа;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создает условия для повышения цифровой грамотности;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размещает открытые данные на казахском и русском языках на интернет-портале открытых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размещает интернет-ресурсы на единой платформе интернет-ресурсов государственных органов, а также обеспечивает их достоверность и актуализацию;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приобретает информационно-коммуникационные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предоставляет оператору электронные информационные ресурсы, необходимые для информационного наполнения веб-портала "электронного правительства";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определяет объекты, относящиеся к критически важным объектам информационно-коммуникационной инфраструктуры,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предоставляет доступ оператору к электронным информационным ресурсам для осуществления аналитики данных в соответствии с требованиями по управлению данными;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передает данные на информационно-коммуникационную платформу "электронного правительства" в соответствии с требованиями по управлению данными;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осуществляет государственный контроль в сфере информатизации в отношении субъектов частного предпринимательства в пределах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разрабатывает и утверждает с уполномоченным органом и территориальными подразделениями уполномоченного органа и территориальными подразделениями уполномоченных государственных органов военного управления, национальной безопасности и внутренних дел Республики Казахстан, осуществляющими деятельность на соответствующей административно-территориальной единице, планы строительства сооружений связи, линий связи и других объектов инженерной инфраструктуры, за исключением сетей подразделений правительственной и президентской связи;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совместно с операторами связи определяет перечень объектов социального значения для предоставления абонентам бесплатных соединений с компенсацией соответствующих расходов операторам связи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выделяет нежилые помещения для производственных объектов операторов почты в соответствии с законодательством Республики Казахстан, а также оказывает содействие операторам почты в размещении на их территории производственных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по заявлению оператора сотовой или спутниковой связи по согласованию с уполномоченным органом предоставляет места с подведенным электроснабжением для строительства операторами сотовой или спутниковой связи антенно-мачтовых сооружений и (или) опор для оборудования сотовой или спутниковой связи;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существляет государственный контроль качества услуг связи, оказываемых операторами связи;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вносит предложения акимату области (города республиканского значения, столицы) по организации предоставления услуг связи на соответствующей административно-территориальной единице для включения в планы развития области (города республиканского значения, столицы);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осуществляет государственный контроль за соблюдением законодательства Республики Казахстан об электронном документе и электронной цифровой подписи, за исключением источников комплектования Национального архива Республики Казахстан и центральных государственных архивов;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рассматривает обращения субъекта или его законного представителя о соответствии содержания персональных данных и способов их обработки целям их обработки и принимает соответствующие решения;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государственный контроль за соблюдением законодательства Республики Казахстан о персональных данных и их защите в отношении субъектов частного предпринимательства в пределах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принимает меры по привлечению лиц, допустивших нарушения законодательства Республики Казахстан о персональных данных и их защите, к ответственности, установленной законами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требует от собственника и (или) оператора, а также третьего лица уточнения, блокирования или уничтожения недостоверных или полученных незаконным путем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меры, направленные на совершенствование защиты прав субъектов;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осуществляет обеспечение реализации инициатив и проектов в рамках концепции "умного"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осуществляет обеспечение взаимодействия с казахстанскими и международными организациями по вопросам реализации инициатив и проектов концепции "умного"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осуществляет организацию проведения городских, республиканских и международных мероприятий по вопросам цифровизации, связи и информационной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28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Первый руководитель Управления назначается на должность и освобождается от должности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Первый руководитель Управления имеет заместителей, которые назначаются на должности и освобождаются от должностей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Управления: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поощряет работников Управления и налагает на них дисциплинарные взыскания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Управлении;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несет персональную ответственность за исполнение антикоррупционного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назначает и освобождает от должности руководителей подведомственных организаций, находящихся в ведении Управления.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Исполнение полномочий первого руководителя Управления в период его отсутствия осуществляется лицом, его замещающим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Казахстан".</w:t>
      </w:r>
    </w:p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Первый руководитель определяет полномочия своих заместителей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Казахстан".</w:t>
      </w:r>
    </w:p>
    <w:bookmarkEnd w:id="23"/>
    <w:bookmarkStart w:name="z34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Управление имеет на праве оперативного управления обособленное имущество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коммунальной собственности.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Государственное учреждение "Управление цифровизации города Шымкент"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"/>
    <w:bookmarkStart w:name="z38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Реорганизация и ликвидация "Управление цифровизации города Шымкент" осуществляются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 и актами судов.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подведомственных учреждении Управления: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Коммунальное государственное учреждение "Ситуационый центр города Шымкент" управления цифровизации города Шымкент" является подведомственным учреждением Управления.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