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a42d" w14:textId="5e7a4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образования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14 сентября 2022 года № 1848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35-1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органе,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"Управление образования города Шымкент"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Шымкент" в установленном законодательством Республики Казахстан порядке принять все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Шымкент Ш. Мукан.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сентябрь 2022 года № 1848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образования города Шымкент"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образования города Шымкент" (далее – Управление) является государственным органом Республики Казахстан, осуществляющим руководство в сфере образования по городу Шымкент.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Республика Казахстан, город Шымкент, Каратауский район, жилой массив Нурсат, проспект Nursultan Nazarbaev 10, индекс 160023.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города Шымкент от 29.10.2025 </w:t>
      </w:r>
      <w:r>
        <w:rPr>
          <w:rFonts w:ascii="Times New Roman"/>
          <w:b w:val="false"/>
          <w:i w:val="false"/>
          <w:color w:val="000000"/>
          <w:sz w:val="28"/>
        </w:rPr>
        <w:t>№ 5918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Управления.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 реализация государственной политики в сфере образования.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Полномочии Управления: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иных организации и физических лиц необходимые документы и информацию;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переговоры и заключать соглашения с международными организациями и иностранными юридическими лицами по вопросам, относящимся к компетенции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участвовать в разработке программ, утверждаемых акиматом и маслихатом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разработать проекты постановлений, распоряжений, актов акимата города, входящих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организовать изучение деятельности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решения по вопросам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порядке осуществлять функции по опеке и попечительству в отношении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содействовать развитию социального партнерства уполномоченных органов и образовательных учреждений по вопросам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содействовать развитию в регионе традиций меценатства и благотворительности в поддержке творческих инициатив по реализации государственной политики в области защиты прав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других государственных органов и организаций региона необходимую информацию и материалы для решения задач, возложенных на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вносить соответствующие предложения по изменению и дополнению в нормативные правовые акты Республики Казахстан по вопросам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проводить совместные мероприятия с международными, неправительственными общественными организациями, занимающимися вопросами защиты прав и законных интересов детей, по улучшению положения детей в регионе;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осуществлять издательскую деятельность по вопросам, освещающим проблемы детства,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принимать участие в работе комиссий, рабочих групп, судебных заседаний по вопросам, входящим в компетенцию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привлекать в установленном порядке для проработки вопросов, входящих в компетенцию управления, научные и иные организации, а также отдельных ученых, специалистов и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государственной политики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условий для реализации государственных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внедрение новых технологий обучения, информатизация системы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подготовка квалифицированных рабочих и специалистов, конкурентоспособных на рынке труда, подготовка и повышение их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творческих, духовных и физических возможностей личности, формирование прочных основ нравственности и здорового образа жизни, обогащение интеллекта путем создания условий для развития индивидуальности;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воспитание гражданственности и патриотизма, любви к своей Родине Республике Казахстан, уважения к государственным символам и государственному языку, почитания народных традиций, нетерпимости к любым антиконституционным и антиобщественным проявлениям;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приобщение к достижениям отечественной и мировой культуры; изучение истории, обычаев и традиций казахского и других народов республики; овладение государственным, русским, иностранным языками;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повышения социального статуса педагогических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функционирования национальной системы оценки качества образования, отвечающей потребностям общества и экономики;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профессиональной мотивации обучающихся;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создание специальных условий для получения образования лицами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обеспечение реализации Конвенции о правах ребенка,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правах ребенка в Республике Казахстан" и иных законодательных и нормативных правовых актов по вопросам защиты прав и законных интересов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профилактика и предупреждение социального сиротства, насилия и жестокого обращения в отношении детей, наихудших форм детского труда, оказание помощи детям, находящимся в трудной жизненной ситуации, оказание содействия в создании условий для улучшения качества жизни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развитие различных форм семейного устройства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мониторинг реализации положений Конвенции о правах ребенка, анализ и прогноз социального благополучия детей, выработка рекомендаций по улучшению качества жизни детей в регионе.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повышение уровня информированности населения о правах ребенка и путях их реализации.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финансирования организаций образования в соответствии с постановлениями Правительства Республики Казахстан и акимата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учет детей дошкольного и школьного возраста, их обучение до получения ими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и обеспечивает среднее образование, включая вечернюю (сменную) форму обучения, и среднее образование, предоставляемое через организации образования интернатного типа;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получение технического и профессионального, послесреднего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создание, реорганизацию и ликвидацию порядке, установленном законодательством Республики Казахстан, государственные организации образования, реализующие общеобразовательные учебные программы дошкольного воспитания и обучения, начального, основного среднего и общего среднего, технического и профессионального, послесреднего образования, дополнительного образования детей, а также государственные организации образования, реализующие специализированные общеобразовательные и специальные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утверждение государственного образовательного заказа на подготовку кадров с высшим и послевузовским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утверждение государственного образовательного заказа на дошкольное воспитание и обучение, размер родительской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утверждение государственного образовательного заказа на среднее образование в государственных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утверждение государственного образовательного заказа на подготовку кадров с техническим и профессиональным, послесредним 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организует утверждение государственного образовательного заказа на дополнительное образование детей, в том числе по творческому и спортивному направлениям, в пределах объема бюджетных средств, утвержденных в местных бюджетах на соответствующий финансовый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организует участие обучающихся в едином национальном тестировании;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ежегодно до 1 августа организует приобретение и доставку учебников и учебно-методических комплексов для государственных организаций среднего образования, а также организаций образования, реализующих образовательные программы технического и профессионального образования, специализированные общеобразовательные и специальные учебные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дополнительное образование для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направляет средства на оказание финансовой и материальной помощи обучающимся и воспитанникам государственных организаций образования из семей, имеющих право на получение государственной адресной социальной помощи, а также из семей, не получающих государственную адресную социальную помощь, в которых среднедушевой доход ниже величины прожиточного минимума, и детям-сиротам, детям, оставшимся без попечения родителей, проживающим в семьях, детям из семей, требующих экстренной помощи в результате чрезвычайных ситуаций, и иным категориям обучающихся и воспитанников, определяемым коллегиальным органом управления государственной организации образования, в размере не менее двух процентов от совокупного объема бюджетных средств,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материально-техническое обеспечение государственных организаций образования (за исключением организаций образования в исправительных учреждениях уголовно-исполнительной системы) и организаций дошкольного воспитания 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обеспечивает обучение по специальным учебным программам;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обучение одаренных детей в специализированных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обеспечивает организацию и проведение школьных олимпиад, конкурсов научных проектов по общеобразовательным предметам, конкурсов исполнителей и конкурсов профессионального мастерства в масштабе города республиканского значения, столицы;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обследование психического здоровья детей и подростков и оказание психолого-медико-педагогической консультативной помощи населению;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обеспечивает реабилитацию и социальную адаптацию детей и подростков с проблемами в развитии;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переподготовку кадров и повышение квалификации работников государственных организаций образования, финансируемых за счет бюджетных 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в установленном порядке государственное обеспечение детей-сирот, детей, оставшихся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 порядке, установленном законодательством Республики Казахстан, медицинское обслуживание обучающихся и воспитанников организаций образования, за исключением дошкольных организаций и организаций среднего образования, не относящихся к интернатным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в порядке, предусмотренном законодательством Республики Казахстан, бесплатное и льготное питание отдельных категорий обучающихся и воспитанников;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содействует трудоустройству лиц, окончивших на основе государственного образовательного заказа организации образования, реализующие образовательные программы технического и профессионального, послесреднего,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вносит предложения в маслихат о льготном проезде обучающихся на общественном транспорте (кроме такси);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оказывает организациям дошкольного воспитания и обучения необходимую методическую и консультативную помощь;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разрабатывает и утверждает типовые правила внутреннего распорядка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заказ и обеспечение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 образования, бланками документов государственного образца об образовании и осуществляет контроль за их использованием;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образовательный мониторинг;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оказывает содействие попечительским советам;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организует кадровое обеспечение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методическое руководство психологической службой в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выплачивает победителям конкурса – государственным организациям среднего образования грант "Лучшая организация 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выдает разрешение на обучение в форме экстерната в организациях основного среднего, общего среднего образования, в организациях образования, реализующих специализированные общеобразовательные и специальные учебные программы, а также образовательные программы технического и профессионального, послесреднего образования по специальностям культуры и искусства,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обеспечивает материально-техническую базу методических кабинетов;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выплачивает победителям конкурса – государственным организациям технического и профессионального, послесреднего образования грант "Лучшая организация технического и профессионального, послесреднего образования";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обеспечивает функционирование центров адаптации несовершеннолетних и центров поддержки детей,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обеспечивает условия лицам, содержащимся в центрах адаптации несовершеннолетних и центрах поддержки детей, находящихся в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Управления, в части управления подведомственными организациями: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внесение акимат города предложений о введении наблюдательного совета в государственных коммунальных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положения о наблюдательном совете в государственных коммунальных предприятиях на праве хозяйственного ведения, порядка созыва и проведения заседаний наблюдательного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проведение конкурсного отбора кандидатов в члены наблюдательного совета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конкурсного отбора членов наблюдательного совета государственных предприятий на праве хозяйственного ведения и досрочного прекращения их полномочий, утвержденными приказом Министра национальной экономики Республики Казахстан от 20 февраля 2015 года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формирование и утверждение составов наблюдательного совета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кодекса корпоративного управления в государственных коммунальных предприятиях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правил (политики) определения размера отчисления части чистого дохода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аудированной годовой финансовой отчетности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размера фонда оплаты труда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установление размеров должностных окладов руководителя коммунального государственного предприятия на праве хозяйственного ведения, его заместителей, главного (старшего) бухгалтера;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утверждение правил о порядке премирования и иного вознаграждения, а также оказания материальной помощи руководителю, его заместителям, главному бухгалтеру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 согласованию с наблюдательным советом государственного коммунального предприятия на праве хозяйственного ведения назначает на должность и по его предварительному согласованию освобождает от должности рруководителя государственного коммунального предприятия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на должность и освобождает от должностей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на должность и освобождает от должностей заместителей руководителей, главных бухгалтеров подведомственных организаций по представлению их руководителей;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установленном законодательством Республики Казахстан порядке налагает дисциплинарные взыскания на руководителей (заместителей руководителей, главных бухгалтеров) подведомственных предприятий 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рассмотрение, согласование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утверждение планов развития и отчетов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и анализ выполнения планов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осуществление контроля за их деятельностью.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внедряет и реализует программы и методики, направленные на формирование законопослушного поведения обучающихся и воспитанников организаций образования, а также проводит исследования уровня правовой грамотности и защищенности обучающихся и воспитанников организаций образования, обеспечивая качество реализации программ и методик, а также итогов исследований;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совместно с государственными органами проводит мероприятия по профилактике правонарушений среди обучающихся и воспитанников организаций образования.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постановлениями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29.10.2025 </w:t>
      </w:r>
      <w:r>
        <w:rPr>
          <w:rFonts w:ascii="Times New Roman"/>
          <w:b w:val="false"/>
          <w:i w:val="false"/>
          <w:color w:val="000000"/>
          <w:sz w:val="28"/>
        </w:rPr>
        <w:t>№ 5918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закондательством Республики Казахстан акимом города.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деятельностью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Управления, а также руководителей и их заместителей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работников Управления, руководителей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планы работ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действует от имени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в пределах своей компетенции приказы, подписывает служебную документацию и дает указания, обязательные для исполнения всеми работниками Управления и руководителей организаций, находящихся в ведении;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применяет меры поощрения и налагает дисциплинарные взыскания на работников Управления, руководителей организаций, находящихся в ведении в порядке, установленном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утверждает внутренний трудовой распорядок государственного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соблюдением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в 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несет персональную ответственность за исполнение антикоррупционного законодательства;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полномочия, предусмотренные законодательными актами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на основании соответствующего приказа.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заместителей.</w:t>
      </w:r>
    </w:p>
    <w:bookmarkEnd w:id="28"/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Управления: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"Методический центр" управления образования города Шымкент;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2)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государственное коммунальное предприятие на праве хозяйственного ведения "Школа-гимназия № 1 имени А.С. Пушкина"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"Общеобразовательная средняя школа № 2 имени А. Бокейханова"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"Общеобразовательная средняя школа № 3 имени Улугбека"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коммунальное государственное учреждение "Общеобразовательная средняя школа № 4 имени Х. Досмухамедова"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коммунальное государственное учреждение "Общеобразовательная средняя школа № 5 имени Мулды Муса"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"Общеобразовательная средняя школа № 6 имени Ж. Баласагуна"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"Школа-лицей № 7 имени К. Сыпатаева"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"Специализированная гимназия № 8 имени Мухамеда Хайдара Дулати с обучением на трех языках"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"Лицей № 9 имени О. Жолдасбекова"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"Общеобразовательная средняя школа № 10 имени Акпан батыра"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"Общеобразовательная средняя школа № 11 имени А. Навои"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коммунальное государственное учреждение "Общеобразовательная средняя школа № 12 имени М. Горького"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коммунальное государственное учреждение "Общеобразовательная средняя школа № 13 имени Мукими"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коммунальное государственное учреждение "Общеобразовательная средняя школа № 14 имени Айбека"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государственное коммунальное предприятие на праве хозяйственного ведения "Школа-лицей № 15 имени Д.И. Менделеева"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коммунальное государственное учреждение "Общеобразовательная средняя школа № 16"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коммунальное государственное учреждение "Общеобразовательная средняя школа № 17 имени Лермонтова"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коммунальное государственное учреждение "Общеобразовательная средняя школа № 18 имени Ш. Уалиханова"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коммунальное государственное учреждение "Общеобразовательная средняя школа № 19 имени Озбекали Жанибекова"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коммунальное государственное учреждение "Школа-гимназия № 20 имени Титова"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коммунальное государственное учреждение "Общеобразовательная средняя школа № 21 имени А.П. Чехова"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коммунальное государственное учреждение "Общеобразовательная средняя школа № 22 имени Коркыт ата"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государственное коммунальное предприятие на праве хозяйственного ведения "Школа-лицей № 23 имени З. Космодемьянская"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коммунальное государственное учреждение "Школа-лицей № 24 имени Саттара Ерубаева"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государственное коммунальное предприятие на праве хозяйственного ведения "Школа-лицей № 25 имени Т. Рыскулова"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коммунальное государственное учреждение "Школа-гимназия № 26 имени Жамбыла"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коммунальное государственное учреждение "Мартобе "Общеобразовательная средняя школа № 27"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государственное коммунальное предприятие на праве хозяйственного ведения "Общеобразовательная средняя школа № 28"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коммунальное государственное учреждение "Общеобразовательная средняя школа № 29 имени А. Молдагуловой"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коммунальное государственное учреждение "Общеобразовательная средняя школа № 30 имени Ораз Жандосова"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коммунальное государственное учреждение "Общеобразовательная средняя школа № 31 имени Терешковой"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коммунальное государственное учреждение "Общеобразовательная средняя школа № 32 имени Абая"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коммунальное государственное учреждение "Общеобразовательная средняя школа № 33 имени Кенесары Касымулы"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коммунальное государственное учреждение "Общеобразовательная средняя школа № 34 имени Гагарина"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коммунальное государственное учреждение "Общеобразовательная средняя школа № 35 имени М. Маметовой"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коммунальное государственное учреждение "Общеобразовательная средняя школа № 36 имени Казыбек би"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коммунальное государственное учреждение "Общеобразовательная средняя школа № 37 имени Фурката"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государственное коммунальное предприятие на праве хозяйственного ведения "Школа-гимназия № 38 имени Ондасынова"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государственное коммунальное предприятие на праве хозяйственного ведения "Общеобразовательная средняя школа № 39 имени М. Жумабаева"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коммунальное государственное учреждение "Школа-гимназия № 40 имени Алпамыс батыра"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коммунальное государственное учреждение "Школа-лицей № 41 имени А. Макаренко"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коммунальное государственное учреждение "Общеобразовательная средняя школа № 42 имени Хамзы"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коммунальное государственное учреждение "Общеобразовательная средняя школа № 43"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коммунальное государственное учреждение "Общеобразовательная средняя школа № 44 имени Б. Момышулы"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государственное коммунальное предприятие на праве хозяйственного ведения "Школа-гимназия № 45"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коммунальное государственное учреждение "Школа-лицей № 46"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государственное коммунальное предприятие на праве хозяйственного ведения "Школа-гимназия № 47 имени Т. Тажибаева"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коммунальное государственное учреждение "Общеобразовательная средняя школа № 48"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коммунальное государственное учреждение "Общеобразовательная средняя школа № 49"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коммунальное государственное учреждение "Школа-гимназия № 50 имени Ахмета Байтурсынова"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коммунальное государственное учреждение "Общеобразовательная средняя школа № 51"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коммунальное государственное учреждение "Школа-лицей № 52"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коммунальное государственное учреждение "Общеобразовательная средняя школа № 53 имени Сабыр Рахимов" управления образования города Шымкента;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коммунальное государственное учреждение "Общеобразовательная средняя школа № 54"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коммунальное государственное учреждение "Общеобразовательная средняя школа № 55"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коммунальное государственное учреждение "Общеобразовательная средняя школа № 56 имени С. Кобеева"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коммунальное государственное учреждение "Общеобразовательная средняя школа № 57"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коммунальное государственное учреждение "Общеобразовательная средняя школа № 58"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коммунальное государственное учреждение "Общеобразовательная средняя школа № 59"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коммунальное государственное учреждение "Общеобразовательная средняя школа № 60"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коммунальное государственное учреждение "Общеобразовательная средняя школа № 61"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коммунальное государственное учреждение "Общеобразовательная средняя школа № 62 имени Н. Торекулова"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коммунальное государственное учреждение "Общеобразовательная средняя школа № 63"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коммунальное государственное учреждение "Школа-гимназия № 64 имени Ж. Аймаутова"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государственное коммунальное предприятие на праве хозяйственного ведения "Школа-гимназия № 65 имени Ы. Алтынсарина"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коммунальное государственное учреждение "Казыгурт Общеобразовательная средняя школа № 66"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коммунальное государственное учреждение "Основная средняя школа № 67"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коммунальное государственное учреждение "Общеобразовательная средняя школа № 68"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коммунальное государственное учреждение "Общеобразовательная средняя школа № 69"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коммунальное государственное учреждение "Общеобразовательная средняя школа № 70 имени Сансызбая Бекбосынова"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коммунальное государственное учреждение "Общеобразовательная средняя школа № 71"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государственное коммунальное предприятие на праве хозяйственного ведения "Общеобразовательная средняя школа № 72 имени Сагадата Нурмагамбетова"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коммунальное государственное учреждение "Актас общеобразовательная средняя школа № 73"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коммунальное государственное учреждение "Общеобразовательная средняя школа № 74"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коммунальное государственное учреждение "Школа-гимназия № 75"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коммунальное государственное учреждение "Основная средняя школа № 76 имени Рысбека Мырзашева"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коммунальное государственное учреждение "Школа-лицей № 77 имени А. Аскарова"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коммунальное государственное учреждение "Общеобразовательная средняя школа № 78"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коммунальное государственное учреждение "Общеобразовательная средняя школа № 79"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коммунальное государственное учреждение "Школа-лицей № 80"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коммунальное государственное учреждение "Общеобразовательная средняя школа № 81 имени Т. Тажибаева"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коммунальное государственное учреждение "Общеобразовательная средняя школа № 82 имени Кенесары Касымулы"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коммунальное государственное учреждение "Общеобразовательная средняя школа № 83"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коммунальное государственное учреждение "Общеобразовательная средняя школа № 84 имени Циолковского"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коммунальное государственное учреждение "Общеобразовательная средняя школа № 85 имени Х. Алимжана"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коммунальное государственное учреждение "Общеобразовательная средняя школа № 86"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коммунальное государственное учреждение "Общеобразовательная средняя школа № 87 имени Абдраш Назарбекова"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государственное коммунальное предприятие на праве хозяйственного ведения "Общеобразовательная средняя школа № 88"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коммунальное государственное учреждение "Школа-лицей № 89"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коммунальное государственное учреждение "Специализированная школа-гимназия № 90 для одаренных детей"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коммунальное государственное учреждение "Общеобразовательная средняя школа № 91"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коммунальное государственное учреждение "Общеобразовательная средняя школа № 92"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коммунальное государственное учреждение "Общеобразовательная средняя школа № 93 имени В. Терешковой"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коммунальное государственное учреждение "Общеобразовательная средняя школа № 94"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коммунальное государственное учреждение "Общеобразовательная средняя школа № 95"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коммунальное государственное учреждение "Общеобразовательная средняя школа № 96 имени М. Ауэзова" управления образования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коммунальное государственное учреждение "Общеобразовательная средняя школа № 97"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коммунальное государственное учреждение "Общеобразовательная средняя школа № 98"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коммунальное государственное учреждение "Школа-гимназия № 99"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коммунальное государственное учреждение "Общеобразовательная средняя школа № 100 Жулдыз"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коммунальное государственное учреждение "Общеобразовательная средняя школа № 101 имени Али Акбаева"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коммунальное государственное учреждение "Общеобразовательная средняя школа № 102"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коммунальное государственное учреждение "Общеобразовательная средняя школа № 103"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коммунальное государственное учреждение "Общеобразовательная средняя школа № 104 имени Е. Юсупова"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коммунальное государственное учреждение "Общеобразовательная средняя школа № 105 имени Мукуми"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коммунальное государственное учреждение "Кайнарбулак Общеобразовательная средняя школа № 106"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коммунальное государственное учреждение "Школа-лицей № 107 имени Ю. Сареми"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коммунальное государственное учреждение "Общеобразовательная средняя школа № 108 имени Хамзы"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коммунальное государственное учреждение "Общеобразовательная средняя школа № 109"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коммунальное государственное учреждение "Общеобразовательная средняя школа № 110 имени З. Хусанова"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коммунальное государственное учреждение "Общеобразовательная средняя школа № 111 имени М. Маметовой"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коммунальное государственное учреждение "Общеобразовательная средняя школа № 112 имени Б. Садыкова"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коммунальное государственное учреждение "Общеобразовательная средняя школа № 113 имени Аль-Фараби"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коммунальное государственное учреждение "Сайрамская общеобразовательная средняя школа № 114"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коммунальное государственное учреждение "Основная средняя школа № 115 имени Оразбай"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коммунальное государственное учреждение "Общеобразовательная средняя школа № 116 имени Д. Нурпеисова"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коммунальное государственное учреждение "Алтынтобе общеобразовательная средняя школа № 117"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коммунальное государственное учреждение "Кокбулак общеобразовательная средняя школа № 118"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коммунальное государственное учреждение "Маятас общеобразовательная средняя школа № 119"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коммунальное государственное учреждение "Общеобразовательная средняя школа № 120 имени Б. Момышулы"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коммунальное государственное учреждение "Текесу общеобразовательная средняя школа № 121"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коммунальное государственное учреждение "Акжар общеобразовательная средняя школа № 122" управления образования города Шымкент;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125)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коммунальное государственное учреждение "Общеобразовательная средняя школа № 124"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коммунальное государственное учреждение "Общеобразовательная средняя школа № 125"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коммунальное государственное учреждение "Айнатас основная средняя школа № 126" управления образования города Шымкента;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коммунальное государственное учреждение "Общеобразовательная средняя школа № 127"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коммунальное государственное учреждение "Общеобразовательная средняя школа № 128"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коммунальное государственное учреждение "Общеобразовательная средняя школа № 129"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государственное коммунальное предприятие на праве хозяйственного ведения "Общеобразовательная средняя школа №130"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коммунальное государственное учреждение "Общеобразовательная средняя школа № 131"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коммунальное государственное учреждение "Общеобразовательная средняя школа № 132"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коммунальное государственное учреждение "Общеобразовательная средняя школа № 133"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коммунальное государственное учреждение "Общеобразовательная средняя школа № 134"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коммунальное государственное учреждение "Общеобразовательная средняя школа № 135"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государственное коммунальное предприятие на праве хозяйственного ведения "Общеобразовательная средняя школа № 136"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государственное коммунальное предприятие на праве хозяйственного ведения "Общеобразовательная средняя школа № 137"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коммунальное государственное учреждение "Общеобразовательная средняя школа № 138"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коммунальное государственное учреждение "Общеобразовательная средняя школа № 139"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коммунальное государственное учреждение "Специализированная школа-интернат № 1 с ушным языком обучения"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коммунальное государственное учреждение "Специализированная школа-интернат № 2 с трехъязычным обучением"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коммунальное государственное учреждение "Детский лицей-интернат № 1 Білім-инновация"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коммунальное государственное учреждение "Лицей-интернат для девочек № 2 Білім-инновация"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коммунальное государственное учреждение "Вспомогательная школа-интернат"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коммунальное государственное учреждение "Специальная школа-интернат № 1 для детей с нарушениями слуха"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коммунальное государственное учреждение "Специальная школа-интернат № 2 для детей с нарушениями слуха"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коммунальное государственное учреждение "Школа-интернат "Умит" для детей с нарушением зрения"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коммунальное государственное учреждение "Общеобразовательная средняя школа № 1 при исправительном учреждении № 167/3"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коммунальное государственное учреждение "Вечерняя школа № 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коммунальное государственное учреждение "Общеобразовательная средняя школа № 3 при исправительном учреждении № 167/4" управления образования города Шымкент;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153)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154)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155)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156)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157)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158)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159) коммунальное государственное учреждение "Психолого-медико-педагогический совет" управления образования города Шымкент;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160)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161)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162)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163)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164) коммунальное государственное учреждение "Реабилитационный центр"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165) коммунальное государственное учреждение "Центр адаптации несовершеннолетних" управления образования города Шымкент;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166)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167) исключен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168) государственное коммунальное казенное предприятие "Дворец школьников"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169) государственное коммунальное казенное предприятие "Детская школа искусств"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170) государственное коммунальное казенное предприятие "Детская художественная школа"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171) государственное коммунальное казенное предприятие "Детская музыкальная школа № 1 имени Ж. Омарова"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172) государственное коммунальное казенное предприятие "Детская музыкальная школа № 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173) государственное коммунальное казенное предприятие "Детская эстетическая музыкальная школа № 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174) государственное коммунальное казенное предприятие "Сайрамская детская музыкальная школа № 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175) государственное коммунальное казенное предприятие "Центр эффективной организации времени молодежи"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176) коммунальное государственное учреждение "Центр экологии и туризма"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177) государственное коммунальное казенное предприятие "Колледж новых технологий имени Манапа Утебаева"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178) государственное коммунальное казенное предприятие "Музыкальный 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179) государственное коммунальное казенное предприятие "Колледж искусства и дизайна имени А. Кастеева"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180) государственное коммунальное казенное предприятие "Дорожно-транспортный 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181) государственное коммунальное казенное предприятие "Политехнический 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182) государственное коммунальное казенное предприятие "Индустриально-технический 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183) государственное коммунальное казенное предприятие "Колледж легкой промышленности и сервиса"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184) государственное коммунальное казенное предприятие "Колледж индустрии питания и сервиса"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185) государственное коммунальное казенное предприятие "Колледж энергетики и связи"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186) государственное коммунальное казенное предприятие "Шымкентский аграрно-технический 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187) коммунальное государственное учреждение "Сайрамская вспомогательная школа-интернат-колледж"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188) государственное коммунальное казенное предприятие "Ясли-сад № 2 "Карлыгаш"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189) государственное коммунальное казенное предприятие "Ясли-сад № 3 "Динара"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190) государственное коммунальное казенное предприятие "Ясли-сад № 5 "Нурсат" управления образования города Шымкента;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191) государственное коммунальное казенное предприятие "Ясли-сад № 11 "Аружан"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192) государственное коммунальное казенное предприятие "Ясли-сад № 13 "Ертөстік"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193) государственное коммунальное казенное предприятие "Ясли-сад № 15 "Жадыра"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194) государственное коммунальное казенное предприятие "Ясли-сад № 16 "Сымбат"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195) государственное коммунальное казенное предприятие "Ясли-сад № 19 "Қызғалдақ"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196) государственное коммунальное казенное предприятие "Ясли-сад № 20 "Қазына"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197) государственное коммунальное казенное предприятие "Ясли-сад № 21 "Ераргын"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198) государственное коммунальное казенное предприятие "Ясли-сад № 23 "Женис"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199) государственное коммунальное казенное предприятие "Ясли-сад № 24 "Алма"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200) государственное коммунальное казенное предприятие "Ясли-сад № 26 "Самрук"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201) государственное коммунальное казенное предприятие "Ясли-сад № 27 "Сат"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202) государственное коммунальное казенное предприятие "Ясли-сад № 29 "Ай-Керим"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203) государственное коммунальное казенное предприятие "Ясли-сад № 30 "Алпамыс"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204) государственное коммунальное казенное предприятие "Ясли-сад № 31 "Салтанат"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205) государственное коммунальное казенное предприятие "Ясли-сад № 34 "Ақ желкен"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206) государственное коммунальное казенное предприятие "Ясли-сад № 35 "Сауле"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207) государственное коммунальное казенное предприятие "Ясли-сад № 36 "Ерке-Наз"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208) государственное коммунальное казенное предприятие "Ясли-сад № 38 "Куаныш"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209) государственное коммунальное казенное предприятие "Ясли-сад № 39 "Инжу маржан"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210) государственное коммунальное казенное предприятие "Ясли-сад № 40 "Нурлан"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211) государственное коммунальное казенное предприятие "Ясли-сад № 41 "Балбобек"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212) государственное коммунальное казенное предприятие "Ясли-сад № 42 "Толағай"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213) государственное коммунальное казенное предприятие "Ясли-сад № 43 "Алмаз"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214) государственное коммунальное казенное предприятие "Ясли-сад № 44 "Жанар"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215) государственное коммунальное казенное предприятие "Ясли-сад № 45 "Акку"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216) государственное коммунальное казенное предприятие "Ясли-сад № 46 "Акбөпе"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217) государственное коммунальное казенное предприятие "Ясли-сад № 48 "Береке"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218) государственное коммунальное казенное предприятие "Ясли-сад № 49 "Жасулан"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219) государственное коммунальное казенное предприятие "Ясли-сад № 50 "Нур-Бобек" отдела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220) государственное коммунальное казенное предприятие "Ясли-сад № 51 "Алихан"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221) государственное коммунальное казенное предприятие "Ясли-сад № 53 "Ер-Асыл"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государственное коммунальное казенное предприятие "Ясли-сад № 54 "Асыл-Арман"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государственное коммунальное казенное предприятие "Ясли-сад № 55 "Самал"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государственное коммунальное казенное предприятие "Ясли-сад № 56 "Тулпар"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государственное коммунальное казенное предприятие "Ясли-сад № 57 "Хадиша"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226) государственное коммунальное казенное предприятие "Ясли-сад № 58 "Күншуақ"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227) государственное коммунальное казенное предприятие "Ясли-сад № 59 "Айша"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228) государственное коммунальное казенное предприятие "Ясли-сад № 60 "Тараз"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229) государственное коммунальное казенное предприятие "Ясли-сад № 61 "Нуртас"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230) государственное коммунальное казенное предприятие "Ясли-сад № 62 "Ботахан"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231) государственное коммунальное казенное предприятие "Ясли-сад № 65 "Балбулак"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232) государственное коммунальное казенное предприятие "Ясли-сад № 66 "Болашак"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233) государственное коммунальное казенное предприятие "Ясли-сад № 68 "Балауса"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234) государственное коммунальное казенное предприятие "Ясли-сад № 69 "Еркебулан"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235) государственное коммунальное казенное предприятие "Ясли-сад № 70 "Шолпан"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236) государственное коммунальное казенное предприятие "Ясли-сад № 71 имени "К. Казиева"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237) государственное коммунальное казенное предприятие "Ясли-сад № 73 "Айжан"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238) государственное коммунальное казенное предприятие "Ясли-сад № 74 "Айдана"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239) государственное коммунальное казенное предприятие "Ясли-сад № 75 "Ақ бидай"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240) государственное коммунальное казенное предприятие "Ясли-сад № 82 "Еркемай"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241) государственное коммунальное казенное предприятие "Ясли-сад № 86 "Алтынай"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242) государственное коммунальное казенное предприятие "Ясли-сад № 95 "Алтын дән"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243) государственное коммунальное казенное предприятие "Ясли-сад № 97 "Акмарал"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244) государственное коммунальное казенное предприятие "Ясли-сад № 98 "Мерей"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245) государственное коммунальное казенное предприятие "Ясли-сад № 99 "Гулдер"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246) государственное коммунальное казенное предприятие "Ясли-сад № 100 "Тогжан"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247) государственное коммунальное казенное предприятие "Ясли-сад № 105 "Елгезек"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248) государственное коммунальное казенное предприятие "Ясли-сад № 106 "Ераулет"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249) государственное коммунальное казенное предприятие "Ясли-сад № 118 "Асель"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250) государственное коммунальное казенное предприятие "Ясли-сад № 122 "Ақ-қөгершін"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251) государственное коммунальное казенное предприятие "Ясли-сад № 126 "Шұғыла"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252) коммунальное государственное учреждение "Государственное специальное (коррекционное) ясли-сад № 9 "Ақ Канат" (для детей с первичной туберкулезной инфекцией санитарного типа, больных малыми и распространенными формами туберкулеза, часто и длительно болеющих)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253) государственное коммунальное учреждение "Государственный специальный (коррекционный) ясли-сад № 17 "Достык" (для детей с тяжелыми и легкими нарушениями опорно-двигательных функций)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254) коммунальное государственное учреждение "Государственное специальное (коррекционное) ясли-сад № 22 "Шынгыс" (для детей с первичной туберкулезной инфекцией санитарного типа, больных малыми и распространенными формами туберкулеза, часто и длительно болеющих)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255) коммунальное государственное учреждение "Государственный специальный (коррекционный) ясли-сад № 28 "Гаухар" (для детей с тяжелыми и легкими нарушениями речи)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256) коммунальное государственное учреждение "Государственное специальное (коррекционное) ясли-сад № 32 "Еркінін" (для детей с тяжелыми и легкими нарушениями речи)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257) коммунальное государственное учреждение "Государственный специальный (коррекционный) ясли-сад № 33 "Акбота" (для детей с тяжелыми и легкими нарушениями зрительных функций)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258) коммунальное государственное учреждение "Государственное специальное (коррекционное) ясли-сад № 37 "Айгерим" (для детей с ограниченными возможностями в психическом развитии)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259) коммунальное государственное учреждение "Специализированная школа-интернат № 3 имени Маржан Тасовой"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260) коммунальное государственное учреждение "Общеобразовательная средняя школа № 140"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261) коммунальное государственное учреждение "Общеобразовательная средняя школа № 141"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262) коммунальное государственное учреждение "Общеобразовательная средняя школа № 142"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263) коммунальное государственное учреждение "Общеобразовательная средняя школа № 143"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264) коммунальное государственное учреждение "Общеобразовательная средняя школа № 144"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265) коммунальное государственное учреждение "Общеобразовательная средняя школа № 145"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266) коммунальное государственное учреждение "Общеобразовательная средняя школа № 146"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267) коммунальное государственное учреждение "Общеобразовательная средняя школа № 147"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268) коммунальное государственное учреждение "Общеобразовательная средняя школа № 148"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269) коммунальное государственное учреждение "Общеобразовательная средняя школа № 149"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270) коммунальное государственное учреждение "Общеобразовательная средняя школа № 150"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271) коммунальное государственное учреждение "Общеобразовательная средняя школа № 151"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272) коммунальное государственное учреждение "Кабинет психолого-педагогической коррекции"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273) государственное коммунальное казенное предприятие "Дворец школьников № 2"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274) государственное коммунальное казенное предприятие "Школа традиционного искусства Каратау"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275) коммунальное государственное учреждение "Центр психологической поддержки" управления образования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276) коммунальное государственное учреждение "Центр опеки и попечительства" управления образования города Шымкент.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изменениями, внесенными постановлением акимата города Шымкент от 30.07.2025 </w:t>
      </w:r>
      <w:r>
        <w:rPr>
          <w:rFonts w:ascii="Times New Roman"/>
          <w:b w:val="false"/>
          <w:i w:val="false"/>
          <w:color w:val="000000"/>
          <w:sz w:val="28"/>
        </w:rPr>
        <w:t>№ 4177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