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c69dd4" w14:textId="cc69dd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государственного учреждения "Управление образования города Шымкент"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Шымкент от 14 сентября 2022 года № 1848.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заголовке и по всему тексту слова "о государственном учреждении", "государственному учреждению", "государственное учреждение" заменено словами "о коммунальном государственном учреждении", "коммунальному государственному учреждению", "коммунальное государственное учреждение" постановлением акимата города Шымкент от 02.04.2026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1244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37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статьи 39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35-1 Закона Республики Казахстан "О правовых актах" и </w:t>
      </w:r>
      <w:r>
        <w:rPr>
          <w:rFonts w:ascii="Times New Roman"/>
          <w:b w:val="false"/>
          <w:i w:val="false"/>
          <w:color w:val="000000"/>
          <w:sz w:val="28"/>
        </w:rPr>
        <w:t>Типовым положением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органе,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590, акимат города Шымкент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положение о коммунальном государственном учреждении "Управление образования города Шымкент"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"Управление образования города Шымкент" в установленном законодательством Республики Казахстан порядке принять все необходимые меры, вытекающие из настоящего постановления.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первого заместителя акима города Шымкент Ш. Мукан.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города Шымкент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М.Айтенов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города Шымкент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"14" сентябрь 2022 года № 1848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коммунальном государственном учреждении "Управление образования города Шымкент" Глава 1. Общие положения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в редакции постановления акимата города Шымкент от 02.04.2026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1244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 Коммунальное государственное учреждение "Управление образования города Шымкент" (далее – Управление) является государственным органом Республики Казахстан, осуществляющим руководство в сфере образования по городу Шымкент.</w:t>
      </w:r>
    </w:p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Управление не имеет ведомств.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является юридическим лицом в организационно-правовой форме государственного учреждения, имеет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вступает в гражданско-правовые отношения от собственного имени.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Управление по вопросам своей компетенции в установленном законодательством порядке принимает решения, оформляемые приказами руководителя Управления и другими актами, предусмотренными законодательством Республики Казахстан.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управления утверждаются в соответствии с законодательством Республики Казахстан.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Республика Казахстан, город Шымкент, Каратауский район, жилой массив Нурсат, проспект Nursultan Nazarbaev 10, индекс 160023.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постановления акимата города Шымкент от 29.10.2025 </w:t>
      </w:r>
      <w:r>
        <w:rPr>
          <w:rFonts w:ascii="Times New Roman"/>
          <w:b w:val="false"/>
          <w:i w:val="false"/>
          <w:color w:val="000000"/>
          <w:sz w:val="28"/>
        </w:rPr>
        <w:t>№ 5918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Настоящее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является учредительным документом Управления.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Управления осуществляется из местного бюджета в соответствии с законодательством Республики Казахстан.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полномочиями Управления.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Start w:name="z21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государственного органа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 Управления: реализация государственной политики в сфере образования.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Полномочии Управления: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запрашивать и получать от государственных органов, иных организации и физических лиц необходимые документы и информацию;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проводить переговоры и заключать соглашения с международными организациями и иностранными юридическими лицами по вопросам, относящимся к компетенции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участвовать в разработке программ, утверждаемых акиматом и маслихатом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разработать проекты постановлений, распоряжений, актов акимата города, входящих в компетенцию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организовать изучение деятельности организаций образования;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принимать решения по вопросам защиты прав детей;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 установленном законодательством порядке осуществлять функции по опеке и попечительству в отношении несовершеннолетних;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содействовать развитию социального партнерства уполномоченных органов и образовательных учреждений по вопросам защиты прав и законных интересов детей;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содействовать развитию в регионе традиций меценатства и благотворительности в поддержке творческих инициатив по реализации государственной политики в области защиты прав детей;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запрашивать и получать от других государственных органов и организаций региона необходимую информацию и материалы для решения задач, возложенных на управление;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вносить соответствующие предложения по изменению и дополнению в нормативные правовые акты Республики Казахстан по вопросам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проводить совместные мероприятия с международными, неправительственными общественными организациями, занимающимися вопросами защиты прав и законных интересов детей, по улучшению положения детей в регионе;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осуществлять издательскую деятельность по вопросам, освещающим проблемы детства, защиты прав и законных интересов детей;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принимать участие в работе комиссий, рабочих групп, судебных заседаний по вопросам, входящим в компетенцию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привлекать в установленном порядке для проработки вопросов, входящих в компетенцию управления, научные и иные организации, а также отдельных ученых, специалистов и экспертов;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осуществление государственной политики в области образования;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создание условий для реализации государственных программ;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внедрение новых технологий обучения, информатизация системы среднего образования;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подготовка квалифицированных рабочих и специалистов, конкурентоспособных на рынке труда, подготовка и повышение их квалификации;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создание необходимых условий для получения качественного образования, направленного на формирование, развитие и профессиональное становление личности на основе национальных и общечеловеческих ценностей, достижений науки и практики;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развитие творческих, духовных и физических возможностей личности, формирование прочных основ нравственности и здорового образа жизни, обогащение интеллекта путем создания условий для развития индивидуальности;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воспитание гражданственности и патриотизма, любви к своей Родине Республике Казахстан, уважения к государственным символам и государственному языку, почитания народных традиций, нетерпимости к любым антиконституционным и антиобщественным проявлениям;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воспитание личности с активной гражданской позицией, формирование потребностей участвовать в общественно-политической, экономической и культурной жизни республики, осознанного отношения личности к своим правам и обязанностям;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приобщение к достижениям отечественной и мировой культуры; изучение истории, обычаев и традиций казахского и других народов республики; овладение государственным, русским, иностранным языками;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обеспечение повышения социального статуса педагогических работников;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обеспечение функционирования национальной системы оценки качества образования, отвечающей потребностям общества и экономики;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обеспечение профессиональной мотивации обучающихся;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обеспечение опережающего развития технического и профессионального образования путем активного взаимодействия с работодателями и другими социальными партнерами;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создание специальных условий для получения образования лицами с ограниченными возможностями;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обеспечение реализации Конвенции о правах ребенка,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браке (супружестве) и семье",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правах ребенка в Республике Казахстан" и иных законодательных и нормативных правовых актов по вопросам защиты прав и законных интересов детей;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профилактика и предупреждение социального сиротства, насилия и жестокого обращения в отношении детей, наихудших форм детского труда, оказание помощи детям, находящимся в трудной жизненной ситуации, оказание содействия в создании условий для улучшения качества жизни детей;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развитие различных форм семейного устройства детей, оставшихся без попечения родителей;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мониторинг реализации положений Конвенции о правах ребенка, анализ и прогноз социального благополучия детей, выработка рекомендаций по улучшению качества жизни детей в регионе.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повышение уровня информированности населения о правах ребенка и путях их реализации.</w:t>
      </w:r>
    </w:p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финансирования организаций образования в соответствии с постановлениями Правительства Республики Казахстан и акимата города;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 учет детей дошкольного и школьного возраста, их обучение до получения ими среднего образования;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организует и обеспечивает среднее образование, включая вечернюю (сменную) форму обучения, и среднее образование, предоставляемое через организации образования интернатного типа;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обеспечивает получение технического и профессионального, послесреднего образования;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организует создание, реорганизацию и ликвидацию порядке, установленном законодательством Республики Казахстан, государственные организации образования, реализующие общеобразовательные учебные программы дошкольного воспитания и обучения, начального, основного среднего и общего среднего, технического и профессионального, послесреднего образования, дополнительного образования детей, а также государственные организации образования, реализующие специализированные общеобразовательные и специальные учебные программы;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организует утверждение государственного образовательного заказа на подготовку кадров с высшим и послевузовским образованием;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организует утверждение государственного образовательного заказа на дошкольное воспитание и обучение, размер родительской платы;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утверждение государственного образовательного заказа на среднее образование в государственных организациях образования;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организует утверждение государственного образовательного заказа на подготовку кадров с техническим и профессиональным, послесредним образованием;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организует утверждение государственного образовательного заказа на дополнительное образование детей, в том числе по творческому и спортивному направлениям, в пределах объема бюджетных средств, утвержденных в местных бюджетах на соответствующий финансовый год;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организует участие обучающихся в едином национальном тестировании;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ежегодно до 1 августа организует приобретение и доставку учебников и учебно-методических комплексов для государственных организаций среднего образования, а также организаций образования, реализующих образовательные программы технического и профессионального образования, специализированные общеобразовательные и специальные учебные программы;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обеспечивает дополнительное образование для детей;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направляет средства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воспитанников, определяемым коллегиальным органом управления государственной организации образования, в размере не менее двух процентов от совокупного объема бюджетных средств, выделяемых на текущее содержание общеобразовательных школ и на размещение государственного образовательного заказа на среднее образование в государственных предприятиях на праве хозяйственного 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осуществляет материально-техническое обеспечение государственных организаций образования (за исключением организаций образования в исправительных учреждениях уголовно-исполнительной системы) и организаций дошкольного воспитания и обучения;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обеспечивает обучение по специальным учебным программам;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обеспечивает обучение одаренных детей в специализированных организациях образования;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обеспечивает организацию и проведение школьных олимпиад, конкурсов научных проектов по общеобразовательным предметам, конкурсов исполнителей и конкурсов профессионального мастерства в масштабе города республиканского значения, столицы;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обеспечивает обследование психического здоровья детей и подростков и оказание психолого-медико-педагогической консультативной помощи населению;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обеспечивает реабилитацию и социальную адаптацию детей и подростков с проблемами в развитии;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обеспечивает переподготовку кадров и повышение квалификации работников государственных организаций образования, финансируемых за счет бюджетных средств;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осуществляет в установленном порядке государственное обеспечение детей-сирот, детей, оставшихся без попечения родителей;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организует в порядке, установленном законодательством Республики Казахстан, медицинское обслуживание обучающихся и воспитанников организаций образования, за исключением дошкольных организаций и организаций среднего образования, не относящихся к интернатным организациям;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организует в порядке, предусмотренном законодательством Республики Казахстан, бесплатное и льготное питание отдельных категорий обучающихся и воспитанников;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содействует трудоустройству лиц, окончивших на основе государственного образовательного заказа организации образования, реализующие образовательные программы технического и профессионального, послесреднего, высшего и послевузовского образования;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вносит предложения в маслихат о льготном проезде обучающихся на общественном транспорте (кроме такси);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оказывает организациям дошкольного воспитания и обучения необходимую методическую и консультативную помощь;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разрабатывает и утверждает типовые правила внутреннего распорядка организации образования;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назначает на должность и освобождает от должности первого руководителя органа управления образованием по согласованию с уполномоченным органом в области образования;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организует заказ и обеспечение организаций образования, реализующих общеобразовательные учебные программы основного среднего, общего среднего образования и образовательные программы технического и профессионального, послесреднего образования, бланками документов государственного образца об образовании и осуществляет контроль за их использованием;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осуществляет образовательный мониторинг;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оказывает содействие попечительским советам;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организует кадровое обеспечение государственных организаций образования;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обеспечивает методическое руководство психологической службой в организациях образования;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выплачивает победителям конкурса – государственным организациям среднего образования грант "Лучшая организация среднего образования";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выдает разрешение на обучение в форме экстерната в организациях основного среднего, общего среднего образования, в организациях образования, реализующих специализированные общеобразовательные и специальные учебные программы, а также образовательные программы технического и профессионального, послесреднего образования по специальностям культуры и искусства, физической культуры и 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обеспечивает материально-техническую базу методических кабинетов;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выплачивает победителям конкурса – государственным организациям технического и профессионального, послесреднего образования грант "Лучшая организация технического и профессионального, послесреднего образования";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обеспечивает функционирование центров адаптации несовершеннолетних и центров поддержки детей, находящихся в трудной жизненной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обеспечивает условия лицам, содержащимся в центрах адаптации несовершеннолетних и центрах поддержки детей, находящихся в трудной жизненной ситуации;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проводит ротацию первых руководителей государственных организаций образования в соответствии с правилами проведения ротации первых руководителей государственных организаций образования;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Полномочия Управления, в части управления подведомственными организациями: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внесение акимат города предложений о введении наблюдательного совета в государственных коммунальных предприятиях на праве хозяйственного 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утверждение положения о наблюдательном совете в государственных коммунальных предприятиях на праве хозяйственного ведения, порядка созыва и проведения заседаний наблюдательного совета;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проведение конкурсного отбора кандидатов в члены наблюдательного совета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конкурсного отбора членов наблюдательного совета государственных предприятий на праве хозяйственного ведения и досрочного прекращения их полномочий, утвержденными приказом Министра национальной экономики Республики Казахстан от 20 февраля 2015 года № 113;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формирование и утверждение составов наблюдательного совета государственного коммунального предприятия на праве хозяйственного 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утверждение кодекса корпоративного управления в государственных коммунальных предприятиях на праве хозяйственного 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утверждение правил (политики) определения размера отчисления части чистого дохода государственного коммунального предприятия на праве хозяйственного 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утверждение аудированной годовой финансовой отчетности государственного коммунального предприятия на праве хозяйственного 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установление размера фонда оплаты труда государственного коммунального предприятия на праве хозяйственного 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установление размеров должностных окладов руководителя коммунального государственного предприятия на праве хозяйственного ведения, его заместителей, главного (старшего) бухгалтера;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утверждение правил о порядке премирования и иного вознаграждения, а также оказания материальной помощи руководителю, его заместителям, главному бухгалтеру государственного коммунального предприятия на праве хозяйственного 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по согласованию с наблюдательным советом государственного коммунального предприятия на праве хозяйственного ведения назначает на должность и по его предварительному согласованию освобождает от должности рруководителя государственного коммунального предприятия на праве хозяйственного 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назначает на должность и освобождает от должностей руководителей подведомственных организаций;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назначает на должность и освобождает от должностей заместителей руководителей, главных бухгалтеров подведомственных организаций по представлению их руководителей;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 установленном законодательством Республики Казахстан порядке налагает дисциплинарные взыскания на руководителей (заместителей руководителей, главных бухгалтеров) подведомственных предприятий и учреждений;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рассмотрение, согласование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имуществе", и утверждение планов развития и отчетов по их исполнению;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осуществление контроля и анализ выполнения планов развития;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осуществление контроля за их деятельностью.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внедряет и реализует программы и методики, направленные на формирование законопослушного поведения обучающихся и воспитанников организаций образования, а также проводит исследования уровня правовой грамотности и защищенности обучающихся и воспитанников организаций образования, обеспечивая качество реализации программ и методик, а также итогов исследований;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совместно с государственными органами проводит мероприятия по профилактике правонарушений среди обучающихся и воспитанников организаций образования.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постановлениями акимата города Шымкент от 30.07.2025 </w:t>
      </w:r>
      <w:r>
        <w:rPr>
          <w:rFonts w:ascii="Times New Roman"/>
          <w:b w:val="false"/>
          <w:i w:val="false"/>
          <w:color w:val="000000"/>
          <w:sz w:val="28"/>
        </w:rPr>
        <w:t>№ 4177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29.10.2025 </w:t>
      </w:r>
      <w:r>
        <w:rPr>
          <w:rFonts w:ascii="Times New Roman"/>
          <w:b w:val="false"/>
          <w:i w:val="false"/>
          <w:color w:val="000000"/>
          <w:sz w:val="28"/>
        </w:rPr>
        <w:t>№ 5918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руководителем Управления, который несет персональную ответственность за выполнение возложенных на Управление задач и осуществление им своих полномочий.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Управления назначается на должность и освобождается от должности в соответствии с закондательством Республики Казахстан акимом города.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Управления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Управления: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и руководит деятельностью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на должность и освобождает от должности работников Управления, а также руководителей и их заместителей организаций, находящихся в ведении;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определяет обязанности и полномочия работников Управления, руководителей организаций, находящихся в ведении;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планы работ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действует от имени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выдает доверенности;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издает в пределах своей компетенции приказы, подписывает служебную документацию и дает указания, обязательные для исполнения всеми работниками Управления и руководителей организаций, находящихся в ведении;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применяет меры поощрения и налагает дисциплинарные взыскания на работников Управления, руководителей организаций, находящихся в ведении в порядке, установленном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утверждает внутренний трудовой распорядок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осуществляет контроль за соблюдением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 в Управлении;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личный прием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несет персональную ответственность за исполнение антикоррупционного законодательства;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осуществляет полномочия, предусмотренные законодательными актами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Управления в период его отсутствия осуществляется лицом, его замещающим на основании соответствующего приказа.</w:t>
      </w:r>
    </w:p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заместителей.</w:t>
      </w:r>
    </w:p>
    <w:bookmarkEnd w:id="22"/>
    <w:bookmarkStart w:name="z31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может иметь на праве оперативного управления обособленное имущество в случаях, предусмотренных законодательством.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Управлением относится к коммунальной собственности.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6"/>
    <w:bookmarkStart w:name="z35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Управления осуществляются в соответствии с законодательством Республики Казахстан.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организаций, находящихся в ведении Управления: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коммунальное государственное учреждение "Методический центр" управления образования города Шымкент;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2) исключен постановлением акимата города Шымкент от 30.07.2025 </w:t>
      </w:r>
      <w:r>
        <w:rPr>
          <w:rFonts w:ascii="Times New Roman"/>
          <w:b w:val="false"/>
          <w:i w:val="false"/>
          <w:color w:val="000000"/>
          <w:sz w:val="28"/>
        </w:rPr>
        <w:t>№ 4177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государственное коммунальное предприятие на праве хозяйственного ведения "Школа-гимназия № 1 имени А.С. Пушкина"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коммунальное государственное учреждение "Общеобразовательная средняя школа № 2 имени А. Бокейханова"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коммунальное государственное учреждение "Общеобразовательная средняя школа № 3 имени Улугбека"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коммунальное государственное учреждение "Общеобразовательная средняя школа № 4 имени Х. Досмухамедова"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коммунальное государственное учреждение "Общеобразовательная средняя школа № 5 имени Мулды Муса"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коммунальное государственное учреждение "Общеобразовательная средняя школа № 6 имени Ж. Баласагуна"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коммунальное государственное учреждение "Школа-лицей № 7 имени К. Сыпатаева"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коммунальное государственное учреждение "Специализированная гимназия № 8 имени Мухамеда Хайдара Дулати с обучением на трех языках"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коммунальное государственное учреждение "Лицей № 9 имени О. Жолдасбекова"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коммунальное государственное учреждение "Общеобразовательная средняя школа № 10 имени Акпан батыра"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коммунальное государственное учреждение "Общеобразовательная средняя школа № 11 имени А. Навои"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коммунальное государственное учреждение "Общеобразовательная средняя школа № 12 имени М. Горького"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коммунальное государственное учреждение "Общеобразовательная средняя школа № 13 имени Мукими"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коммунальное государственное учреждение "Общеобразовательная средняя школа № 14 имени Айбека"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государственное коммунальное предприятие на праве хозяйственного ведения "Школа-лицей № 15 имени Д.И. Менделеева"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коммунальное государственное учреждение "Общеобразовательная средняя школа № 16"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коммунальное государственное учреждение "Общеобразовательная средняя школа № 17 имени Лермонтова"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коммунальное государственное учреждение "Общеобразовательная средняя школа № 18 имени Ш. Уалиханова"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коммунальное государственное учреждение "Общеобразовательная средняя школа № 19 имени Озбекали Жанибекова"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коммунальное государственное учреждение "Школа-гимназия № 20 имени Титова"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коммунальное государственное учреждение "Общеобразовательная средняя школа № 21 имени А.П. Чехова"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коммунальное государственное учреждение "Общеобразовательная средняя школа № 22 имени Коркыт ата"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государственное коммунальное предприятие на праве хозяйственного ведения "Школа-лицей № 23 имени З. Космодемьянская"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коммунальное государственное учреждение "Школа-лицей № 24 имени Саттара Ерубаева"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государственное коммунальное предприятие на праве хозяйственного ведения "Школа-лицей № 25 имени Т. Рыскулова"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коммунальное государственное учреждение "Школа-гимназия № 26 имени Жамбыла"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коммунальное государственное учреждение "Мартобе "Общеобразовательная средняя школа № 27"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государственное коммунальное предприятие на праве хозяйственного ведения "Общеобразовательная средняя школа № 28"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коммунальное государственное учреждение "Общеобразовательная средняя школа № 29 имени А. Молдагуловой"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коммунальное государственное учреждение "Общеобразовательная средняя школа № 30 имени Ораз Жандосова"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коммунальное государственное учреждение "Общеобразовательная средняя школа № 31 имени Терешковой"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коммунальное государственное учреждение "Общеобразовательная средняя школа № 32 имени Абая"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коммунальное государственное учреждение "Общеобразовательная средняя школа № 33 имени Кенесары Касымулы"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коммунальное государственное учреждение "Общеобразовательная средняя школа № 34 имени Гагарина"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коммунальное государственное учреждение "Общеобразовательная средняя школа № 35 имени М. Маметовой"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коммунальное государственное учреждение "Общеобразовательная средняя школа № 36 имени Казыбек би"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коммунальное государственное учреждение "Общеобразовательная средняя школа № 37 имени Фурката"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государственное коммунальное предприятие на праве хозяйственного ведения "Школа-гимназия № 38 имени Ондасынова"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государственное коммунальное предприятие на праве хозяйственного ведения "Общеобразовательная средняя школа № 39 имени М. Жумабаева"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коммунальное государственное учреждение "Школа-гимназия № 40 имени Алпамыс батыра"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коммунальное государственное учреждение "Школа-лицей № 41 имени А. Макаренко"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коммунальное государственное учреждение "Общеобразовательная средняя школа № 42 имени Хамзы"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коммунальное государственное учреждение "Общеобразовательная средняя школа № 43"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коммунальное государственное учреждение "Общеобразовательная средняя школа № 44 имени Б. Момышулы"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государственное коммунальное предприятие на праве хозяйственного ведения "Школа-гимназия № 45"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коммунальное государственное учреждение "Школа-лицей № 46"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государственное коммунальное предприятие на праве хозяйственного ведения "Школа-гимназия № 47 имени Т. Тажибаева"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коммунальное государственное учреждение "Общеобразовательная средняя школа № 48"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коммунальное государственное учреждение "Общеобразовательная средняя школа № 49"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коммунальное государственное учреждение "Школа-гимназия № 50 имени Ахмета Байтурсынова"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коммунальное государственное учреждение "Общеобразовательная средняя школа № 51"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54) коммунальное государственное учреждение "Школа-лицей № 52"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55) коммунальное государственное учреждение "Общеобразовательная средняя школа № 53 имени Сабыр Рахимов" управления образования города Шымкента;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56) коммунальное государственное учреждение "Общеобразовательная средняя школа № 54"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57) коммунальное государственное учреждение "Общеобразовательная средняя школа № 55"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коммунальное государственное учреждение "Общеобразовательная средняя школа № 56 имени С. Кобеева"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59) коммунальное государственное учреждение "Общеобразовательная средняя школа № 57"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60) коммунальное государственное учреждение "Общеобразовательная средняя школа № 58"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61) коммунальное государственное учреждение "Общеобразовательная средняя школа № 59"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62) коммунальное государственное учреждение "Общеобразовательная средняя школа № 60"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63) коммунальное государственное учреждение "Общеобразовательная средняя школа № 61"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64) коммунальное государственное учреждение "Общеобразовательная средняя школа № 62 имени Н. Торекулова"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65) коммунальное государственное учреждение "Общеобразовательная средняя школа № 63"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66) коммунальное государственное учреждение "Школа-гимназия № 64 имени Ж. Аймаутова"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67) государственное коммунальное предприятие на праве хозяйственного ведения "Школа-гимназия № 65 имени Ы. Алтынсарина"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68) коммунальное государственное учреждение "Казыгурт Общеобразовательная средняя школа № 66"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69) коммунальное государственное учреждение "Основная средняя школа № 67"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70) коммунальное государственное учреждение "Общеобразовательная средняя школа № 68"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71) коммунальное государственное учреждение "Общеобразовательная средняя школа № 69"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72) коммунальное государственное учреждение "Общеобразовательная средняя школа № 70 имени Сансызбая Бекбосынова"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73) коммунальное государственное учреждение "Общеобразовательная средняя школа № 71"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74) государственное коммунальное предприятие на праве хозяйственного ведения "Общеобразовательная средняя школа № 72 имени Сагадата Нурмагамбетова"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75) коммунальное государственное учреждение "Актас общеобразовательная средняя школа № 73"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76) коммунальное государственное учреждение "Общеобразовательная средняя школа № 74"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77) коммунальное государственное учреждение "Школа-гимназия № 75"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78) коммунальное государственное учреждение "Основная средняя школа № 76 имени Рысбека Мырзашева"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79) коммунальное государственное учреждение "Школа-лицей № 77 имени А. Аскарова"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80) коммунальное государственное учреждение "Общеобразовательная средняя школа № 78"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81) коммунальное государственное учреждение "Общеобразовательная средняя школа № 79"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82) коммунальное государственное учреждение "Школа-лицей № 80"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83) коммунальное государственное учреждение "Общеобразовательная средняя школа № 81 имени Т. Тажибаева"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84) коммунальное государственное учреждение "Общеобразовательная средняя школа № 82 имени Кенесары Касымулы"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85) коммунальное государственное учреждение "Общеобразовательная средняя школа № 83"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86) коммунальное государственное учреждение "Общеобразовательная средняя школа № 84 имени Циолковского"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87) коммунальное государственное учреждение "Общеобразовательная средняя школа № 85 имени Х. Алимжана"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88) коммунальное государственное учреждение "Общеобразовательная средняя школа № 86"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89) коммунальное государственное учреждение "Общеобразовательная средняя школа № 87 имени Абдраш Назарбекова"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90) государственное коммунальное предприятие на праве хозяйственного ведения "Общеобразовательная средняя школа № 88"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91) коммунальное государственное учреждение "Школа-лицей № 89"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92) коммунальное государственное учреждение "Специализированная школа-гимназия № 90 для одаренных детей"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93) коммунальное государственное учреждение "Общеобразовательная средняя школа № 91"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94) коммунальное государственное учреждение "Общеобразовательная средняя школа № 92"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95) коммунальное государственное учреждение "Общеобразовательная средняя школа № 93 имени В. Терешковой"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96) коммунальное государственное учреждение "Общеобразовательная средняя школа № 94"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97) коммунальное государственное учреждение "Общеобразовательная средняя школа № 95"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98) коммунальное государственное учреждение "Общеобразовательная средняя школа № 96 имени М. Ауэзова" управления образования города Шымкент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99) коммунальное государственное учреждение "Общеобразовательная средняя школа № 97"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100) коммунальное государственное учреждение "Общеобразовательная средняя школа № 98"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101) коммунальное государственное учреждение "Школа-гимназия № 99"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102) коммунальное государственное учреждение "Общеобразовательная средняя школа № 100 Жулдыз"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103) коммунальное государственное учреждение "Общеобразовательная средняя школа № 101 имени Али Акбаева"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104) коммунальное государственное учреждение "Общеобразовательная средняя школа № 102"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105) коммунальное государственное учреждение "Общеобразовательная средняя школа № 103"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106) коммунальное государственное учреждение "Общеобразовательная средняя школа № 104 имени Е. Юсупова"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107) коммунальное государственное учреждение "Общеобразовательная средняя школа № 105 имени Мукуми"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108) коммунальное государственное учреждение "Кайнарбулак Общеобразовательная средняя школа № 106"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109) коммунальное государственное учреждение "Школа-лицей № 107 имени Ю. Сареми"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110) коммунальное государственное учреждение "Общеобразовательная средняя школа № 108 имени Хамзы"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111) коммунальное государственное учреждение "Общеобразовательная средняя школа № 109"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112) коммунальное государственное учреждение "Общеобразовательная средняя школа № 110 имени З. Хусанова"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113) коммунальное государственное учреждение "Общеобразовательная средняя школа № 111 имени М. Маметовой"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114) коммунальное государственное учреждение "Общеобразовательная средняя школа № 112 имени Б. Садыкова"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115) коммунальное государственное учреждение "Общеобразовательная средняя школа № 113 имени Аль-Фараби"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116) коммунальное государственное учреждение "Сайрамская общеобразовательная средняя школа № 114"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117) коммунальное государственное учреждение "Основная средняя школа № 115 имени Оразбай"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118) коммунальное государственное учреждение "Общеобразовательная средняя школа № 116 имени Д. Нурпеисова"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119) коммунальное государственное учреждение "Алтынтобе общеобразовательная средняя школа № 117"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120) коммунальное государственное учреждение "Кокбулак общеобразовательная средняя школа № 118"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121) коммунальное государственное учреждение "Маятас общеобразовательная средняя школа № 119"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122) коммунальное государственное учреждение "Общеобразовательная средняя школа № 120 имени Б. Момышулы"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123) коммунальное государственное учреждение "Текесу общеобразовательная средняя школа № 121"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124) коммунальное государственное учреждение "Акжар общеобразовательная средняя школа № 122" управления образования города Шымкент;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125) исключен постановлением акимата города Шымкент от 30.07.2025 </w:t>
      </w:r>
      <w:r>
        <w:rPr>
          <w:rFonts w:ascii="Times New Roman"/>
          <w:b w:val="false"/>
          <w:i w:val="false"/>
          <w:color w:val="000000"/>
          <w:sz w:val="28"/>
        </w:rPr>
        <w:t>№ 4177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126) коммунальное государственное учреждение "Общеобразовательная средняя школа № 124"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127) коммунальное государственное учреждение "Общеобразовательная средняя школа № 125"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128) коммунальное государственное учреждение "Айнатас основная средняя школа № 126" управления образования города Шымкента;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129) коммунальное государственное учреждение "Общеобразовательная средняя школа № 127"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130) коммунальное государственное учреждение "Общеобразовательная средняя школа № 128"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131) коммунальное государственное учреждение "Общеобразовательная средняя школа № 129"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132) государственное коммунальное предприятие на праве хозяйственного ведения "Общеобразовательная средняя школа №130"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133) коммунальное государственное учреждение "Общеобразовательная средняя школа № 131"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134) коммунальное государственное учреждение "Общеобразовательная средняя школа № 132"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135) коммунальное государственное учреждение "Общеобразовательная средняя школа № 133"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136) коммунальное государственное учреждение "Общеобразовательная средняя школа № 134"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137) коммунальное государственное учреждение "Общеобразовательная средняя школа № 135"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138) государственное коммунальное предприятие на праве хозяйственного ведения "Общеобразовательная средняя школа № 136"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139) государственное коммунальное предприятие на праве хозяйственного ведения "Общеобразовательная средняя школа № 137"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140) коммунальное государственное учреждение "Общеобразовательная средняя школа № 138"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141) коммунальное государственное учреждение "Общеобразовательная средняя школа № 139"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142) коммунальное государственное учреждение "Специализированная школа-интернат № 1 с ушным языком обучения"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143) коммунальное государственное учреждение "Специализированная школа-интернат № 2 с трехъязычным обучением"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144) коммунальное государственное учреждение "Детский лицей-интернат № 1 Білім-инновация"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145) коммунальное государственное учреждение "Лицей-интернат для девочек № 2 Білім-инновация"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146) коммунальное государственное учреждение "Вспомогательная школа-интернат"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147) коммунальное государственное учреждение "Специальная школа-интернат № 1 для детей с нарушениями слуха"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148) коммунальное государственное учреждение "Специальная школа-интернат № 2 для детей с нарушениями слуха"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149) коммунальное государственное учреждение "Школа-интернат "Умит" для детей с нарушением зрения"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150) коммунальное государственное учреждение "Общеобразовательная средняя школа № 1 при исправительном учреждении № 167/3"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151) коммунальное государственное учреждение "Вечерняя школа № 2"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152) коммунальное государственное учреждение "Общеобразовательная средняя школа № 3 при исправительном учреждении № 167/4" управления образования города Шымкент;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153) исключен постановлением акимата города Шымкент от 30.07.2025 </w:t>
      </w:r>
      <w:r>
        <w:rPr>
          <w:rFonts w:ascii="Times New Roman"/>
          <w:b w:val="false"/>
          <w:i w:val="false"/>
          <w:color w:val="000000"/>
          <w:sz w:val="28"/>
        </w:rPr>
        <w:t>№ 4177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154) исключен постановлением акимата города Шымкент от 30.07.2025 </w:t>
      </w:r>
      <w:r>
        <w:rPr>
          <w:rFonts w:ascii="Times New Roman"/>
          <w:b w:val="false"/>
          <w:i w:val="false"/>
          <w:color w:val="000000"/>
          <w:sz w:val="28"/>
        </w:rPr>
        <w:t>№ 4177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155) исключен постановлением акимата города Шымкент от 30.07.2025 </w:t>
      </w:r>
      <w:r>
        <w:rPr>
          <w:rFonts w:ascii="Times New Roman"/>
          <w:b w:val="false"/>
          <w:i w:val="false"/>
          <w:color w:val="000000"/>
          <w:sz w:val="28"/>
        </w:rPr>
        <w:t>№ 4177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156) исключен постановлением акимата города Шымкент от 30.07.2025 </w:t>
      </w:r>
      <w:r>
        <w:rPr>
          <w:rFonts w:ascii="Times New Roman"/>
          <w:b w:val="false"/>
          <w:i w:val="false"/>
          <w:color w:val="000000"/>
          <w:sz w:val="28"/>
        </w:rPr>
        <w:t>№ 4177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157) исключен постановлением акимата города Шымкент от 30.07.2025 </w:t>
      </w:r>
      <w:r>
        <w:rPr>
          <w:rFonts w:ascii="Times New Roman"/>
          <w:b w:val="false"/>
          <w:i w:val="false"/>
          <w:color w:val="000000"/>
          <w:sz w:val="28"/>
        </w:rPr>
        <w:t>№ 4177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158) исключен постановлением акимата города Шымкент от 30.07.2025 </w:t>
      </w:r>
      <w:r>
        <w:rPr>
          <w:rFonts w:ascii="Times New Roman"/>
          <w:b w:val="false"/>
          <w:i w:val="false"/>
          <w:color w:val="000000"/>
          <w:sz w:val="28"/>
        </w:rPr>
        <w:t>№ 4177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159) коммунальное государственное учреждение "Психолого-медико-педагогический совет" управления образования города Шымкент;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160) исключен постановлением акимата города Шымкент от 30.07.2025 </w:t>
      </w:r>
      <w:r>
        <w:rPr>
          <w:rFonts w:ascii="Times New Roman"/>
          <w:b w:val="false"/>
          <w:i w:val="false"/>
          <w:color w:val="000000"/>
          <w:sz w:val="28"/>
        </w:rPr>
        <w:t>№ 4177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161) исключен постановлением акимата города Шымкент от 30.07.2025 </w:t>
      </w:r>
      <w:r>
        <w:rPr>
          <w:rFonts w:ascii="Times New Roman"/>
          <w:b w:val="false"/>
          <w:i w:val="false"/>
          <w:color w:val="000000"/>
          <w:sz w:val="28"/>
        </w:rPr>
        <w:t>№ 4177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162) исключен постановлением акимата города Шымкент от 30.07.2025 </w:t>
      </w:r>
      <w:r>
        <w:rPr>
          <w:rFonts w:ascii="Times New Roman"/>
          <w:b w:val="false"/>
          <w:i w:val="false"/>
          <w:color w:val="000000"/>
          <w:sz w:val="28"/>
        </w:rPr>
        <w:t>№ 4177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163) исключен постановлением акимата города Шымкент от 30.07.2025 </w:t>
      </w:r>
      <w:r>
        <w:rPr>
          <w:rFonts w:ascii="Times New Roman"/>
          <w:b w:val="false"/>
          <w:i w:val="false"/>
          <w:color w:val="000000"/>
          <w:sz w:val="28"/>
        </w:rPr>
        <w:t>№ 4177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164) коммунальное государственное учреждение "Реабилитационный центр"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165) коммунальное государственное учреждение "Центр адаптации несовершеннолетних" управления образования города Шымкент;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166) исключен постановлением акимата города Шымкент от 30.07.2025 </w:t>
      </w:r>
      <w:r>
        <w:rPr>
          <w:rFonts w:ascii="Times New Roman"/>
          <w:b w:val="false"/>
          <w:i w:val="false"/>
          <w:color w:val="000000"/>
          <w:sz w:val="28"/>
        </w:rPr>
        <w:t>№ 4177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167) исключен постановлением акимата города Шымкент от 30.07.2025 </w:t>
      </w:r>
      <w:r>
        <w:rPr>
          <w:rFonts w:ascii="Times New Roman"/>
          <w:b w:val="false"/>
          <w:i w:val="false"/>
          <w:color w:val="000000"/>
          <w:sz w:val="28"/>
        </w:rPr>
        <w:t>№ 4177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168) государственное коммунальное казенное предприятие "Дворец школьников"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169) государственное коммунальное казенное предприятие "Детская школа искусств"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170) государственное коммунальное казенное предприятие "Детская художественная школа"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171) государственное коммунальное казенное предприятие "Детская музыкальная школа № 1 имени Ж. Омарова"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172) государственное коммунальное казенное предприятие "Детская музыкальная школа № 2"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173) государственное коммунальное казенное предприятие "Детская эстетическая музыкальная школа № 3"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174) государственное коммунальное казенное предприятие "Сайрамская детская музыкальная школа № 4"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175) государственное коммунальное казенное предприятие "Центр эффективной организации времени молодежи"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176) коммунальное государственное учреждение "Центр экологии и туризма"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177) государственное коммунальное казенное предприятие "Колледж новых технологий имени Манапа Утебаева"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178) государственное коммунальное казенное предприятие "Музыкальный колледж"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179) государственное коммунальное казенное предприятие "Колледж искусства и дизайна имени А. Кастеева"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180) государственное коммунальное казенное предприятие "Дорожно-транспортный колледж"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181) государственное коммунальное казенное предприятие "Политехнический колледж"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182) государственное коммунальное казенное предприятие "Индустриально-технический колледж"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183) государственное коммунальное казенное предприятие "Колледж легкой промышленности и сервиса"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184) государственное коммунальное казенное предприятие "Колледж индустрии питания и сервиса"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185) государственное коммунальное казенное предприятие "Колледж энергетики и связи"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186) государственное коммунальное казенное предприятие "Шымкентский аграрно-технический колледж"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187) коммунальное государственное учреждение "Сайрамская вспомогательная школа-интернат-колледж"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188) государственное коммунальное казенное предприятие "Ясли-сад № 2 "Карлыгаш"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189) государственное коммунальное казенное предприятие "Ясли-сад № 3 "Динара"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190) государственное коммунальное казенное предприятие "Ясли-сад № 5 "Нурсат" управления образования города Шымкента;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191) государственное коммунальное казенное предприятие "Ясли-сад № 11 "Аружан"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192) государственное коммунальное казенное предприятие "Ясли-сад № 13 "Ертөстік"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193) государственное коммунальное казенное предприятие "Ясли-сад № 15 "Жадыра"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194) государственное коммунальное казенное предприятие "Ясли-сад № 16 "Сымбат"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195) государственное коммунальное казенное предприятие "Ясли-сад № 19 "Қызғалдақ"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196) государственное коммунальное казенное предприятие "Ясли-сад № 20 "Қазына"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197) государственное коммунальное казенное предприятие "Ясли-сад № 21 "Ераргын"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198) государственное коммунальное казенное предприятие "Ясли-сад № 23 "Женис"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199) государственное коммунальное казенное предприятие "Ясли-сад № 24 "Алма"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200) государственное коммунальное казенное предприятие "Ясли-сад № 26 "Самрук"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201) государственное коммунальное казенное предприятие "Ясли-сад № 27 "Сат"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202) государственное коммунальное казенное предприятие "Ясли-сад № 29 "Ай-Керим"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203) государственное коммунальное казенное предприятие "Ясли-сад № 30 "Алпамыс"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204) государственное коммунальное казенное предприятие "Ясли-сад № 31 "Салтанат"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205) государственное коммунальное казенное предприятие "Ясли-сад № 34 "Ақ желкен"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206) государственное коммунальное казенное предприятие "Ясли-сад № 35 "Сауле"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207) государственное коммунальное казенное предприятие "Ясли-сад № 36 "Ерке-Наз"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208) государственное коммунальное казенное предприятие "Ясли-сад № 38 "Куаныш"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209) государственное коммунальное казенное предприятие "Ясли-сад № 39 "Инжу маржан"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210) государственное коммунальное казенное предприятие "Ясли-сад № 40 "Нурлан"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211) государственное коммунальное казенное предприятие "Ясли-сад № 41 "Балбобек"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212) государственное коммунальное казенное предприятие "Ясли-сад № 42 "Толағай"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213) государственное коммунальное казенное предприятие "Ясли-сад № 43 "Алмаз"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214) государственное коммунальное казенное предприятие "Ясли-сад № 44 "Жанар"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215) государственное коммунальное казенное предприятие "Ясли-сад № 45 "Акку"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216) государственное коммунальное казенное предприятие "Ясли-сад № 46 "Акбөпе"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217) государственное коммунальное казенное предприятие "Ясли-сад № 48 "Береке"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218) государственное коммунальное казенное предприятие "Ясли-сад № 49 "Жасулан"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219) государственное коммунальное казенное предприятие "Ясли-сад № 50 "Нур-Бобек" отдела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220) государственное коммунальное казенное предприятие "Ясли-сад № 51 "Алихан"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221) государственное коммунальное казенное предприятие "Ясли-сад № 53 "Ер-Асыл"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222) государственное коммунальное казенное предприятие "Ясли-сад № 54 "Асыл-Арман"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223) государственное коммунальное казенное предприятие "Ясли-сад № 55 "Самал"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224) государственное коммунальное казенное предприятие "Ясли-сад № 56 "Тулпар"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225) государственное коммунальное казенное предприятие "Ясли-сад № 57 "Хадиша"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226) государственное коммунальное казенное предприятие "Ясли-сад № 58 "Күншуақ"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227) государственное коммунальное казенное предприятие "Ясли-сад № 59 "Айша"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228) государственное коммунальное казенное предприятие "Ясли-сад № 60 "Тараз"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229) государственное коммунальное казенное предприятие "Ясли-сад № 61 "Нуртас"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230) государственное коммунальное казенное предприятие "Ясли-сад № 62 "Ботахан"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231) государственное коммунальное казенное предприятие "Ясли-сад № 65 "Балбулак"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232) государственное коммунальное казенное предприятие "Ясли-сад № 66 "Болашак"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233) государственное коммунальное казенное предприятие "Ясли-сад № 68 "Балауса"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234) государственное коммунальное казенное предприятие "Ясли-сад № 69 "Еркебулан"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235) государственное коммунальное казенное предприятие "Ясли-сад № 70 "Шолпан"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236) государственное коммунальное казенное предприятие "Ясли-сад № 71 имени "К. Казиева"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237) государственное коммунальное казенное предприятие "Ясли-сад № 73 "Айжан"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238) государственное коммунальное казенное предприятие "Ясли-сад № 74 "Айдана"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239) государственное коммунальное казенное предприятие "Ясли-сад № 75 "Ақ бидай"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240) государственное коммунальное казенное предприятие "Ясли-сад № 82 "Еркемай"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241) государственное коммунальное казенное предприятие "Ясли-сад № 86 "Алтынай"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242) государственное коммунальное казенное предприятие "Ясли-сад № 95 "Алтын дән"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243) государственное коммунальное казенное предприятие "Ясли-сад № 97 "Акмарал"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244) государственное коммунальное казенное предприятие "Ясли-сад № 98 "Мерей"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245) государственное коммунальное казенное предприятие "Ясли-сад № 99 "Гулдер"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246) государственное коммунальное казенное предприятие "Ясли-сад № 100 "Тогжан"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247) государственное коммунальное казенное предприятие "Ясли-сад № 105 "Елгезек"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248) государственное коммунальное казенное предприятие "Ясли-сад № 106 "Ераулет"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249) государственное коммунальное казенное предприятие "Ясли-сад № 118 "Асель"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250) государственное коммунальное казенное предприятие "Ясли-сад № 122 "Ақ-қөгершін"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251) государственное коммунальное казенное предприятие "Ясли-сад № 126 "Шұғыла"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252) коммунальное государственное учреждение "Государственное специальное (коррекционное) ясли-сад № 9 "Ақ Канат" (для детей с первичной туберкулезной инфекцией санитарного типа, больных малыми и распространенными формами туберкулеза, часто и длительно болеющих)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253) государственное коммунальное учреждение "Государственный специальный (коррекционный) ясли-сад № 17 "Достык" (для детей с тяжелыми и легкими нарушениями опорно-двигательных функций)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254) коммунальное государственное учреждение "Государственное специальное (коррекционное) ясли-сад № 22 "Шынгыс" (для детей с первичной туберкулезной инфекцией санитарного типа, больных малыми и распространенными формами туберкулеза, часто и длительно болеющих)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255) коммунальное государственное учреждение "Государственный специальный (коррекционный) ясли-сад № 28 "Гаухар" (для детей с тяжелыми и легкими нарушениями речи)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256) коммунальное государственное учреждение "Государственное специальное (коррекционное) ясли-сад № 32 "Еркінін" (для детей с тяжелыми и легкими нарушениями речи)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257) коммунальное государственное учреждение "Государственный специальный (коррекционный) ясли-сад № 33 "Акбота" (для детей с тяжелыми и легкими нарушениями зрительных функций)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258) коммунальное государственное учреждение "Государственное специальное (коррекционное) ясли-сад № 37 "Айгерим" (для детей с ограниченными возможностями в психическом развитии)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259) коммунальное государственное учреждение "Специализированная школа-интернат № 3 имени Маржан Тасовой"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260) коммунальное государственное учреждение "Общеобразовательная средняя школа № 140"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261) коммунальное государственное учреждение "Общеобразовательная средняя школа № 141"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262) коммунальное государственное учреждение "Общеобразовательная средняя школа № 142"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263) коммунальное государственное учреждение "Общеобразовательная средняя школа № 143"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264) коммунальное государственное учреждение "Общеобразовательная средняя школа № 144"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265) коммунальное государственное учреждение "Общеобразовательная средняя школа № 145"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266) коммунальное государственное учреждение "Общеобразовательная средняя школа № 146"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267) коммунальное государственное учреждение "Общеобразовательная средняя школа № 147"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268) коммунальное государственное учреждение "Общеобразовательная средняя школа № 148"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269) коммунальное государственное учреждение "Общеобразовательная средняя школа № 149"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270) коммунальное государственное учреждение "Общеобразовательная средняя школа № 150"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271) коммунальное государственное учреждение "Общеобразовательная средняя школа № 151"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272) коммунальное государственное учреждение "Кабинет психолого-педагогической коррекции"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273) государственное коммунальное казенное предприятие "Дворец школьников № 2"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274) государственное коммунальное казенное предприятие "Школа традиционного искусства Каратау"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275) коммунальное государственное учреждение "Центр психологической поддержки" управления образования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276) коммунальное государственное учреждение "Центр опеки и попечительства" управления образования города Шымкент.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с изменениями, внесенными постановлением акимата города Шымкент от 30.07.2025 </w:t>
      </w:r>
      <w:r>
        <w:rPr>
          <w:rFonts w:ascii="Times New Roman"/>
          <w:b w:val="false"/>
          <w:i w:val="false"/>
          <w:color w:val="000000"/>
          <w:sz w:val="28"/>
        </w:rPr>
        <w:t>№ 4177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