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01bc7" w14:textId="6801b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и утверждения положения государственного учреждения "Аппарат акима района "Тұран"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26 августа 2022 года № 1659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7 июля 2022 года № 1234 и решением маслихата города Шымкент от 7 июля 2022 года № 18/164-VII "Об образовании пятого района в городе Шымкент и установлении границ районов", совместным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от 12 августа 2022 года № 1502 и решением маслихата города Шымкент от 12 августа 2022 года № 20/172-VII "О присвоении наименования пятому району, образованному в городе Шымкент" акимат города Шымкент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государственное учреждение "Аппарат акима района "Тұран" города Шымкент".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положение о государственном учреждении "Аппарат акима района "Тұран"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установленном законодательством Республики Казахстан порядке государственному учреждению "Аппарат акима города Шымкент" принять все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руководителя аппарата акима города Шымкент А.Сарсеевой.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 1659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района "Тұран" города Шымкент"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города Шымкент от 11.07.2025 </w:t>
      </w:r>
      <w:r>
        <w:rPr>
          <w:rFonts w:ascii="Times New Roman"/>
          <w:b w:val="false"/>
          <w:i w:val="false"/>
          <w:color w:val="ff0000"/>
          <w:sz w:val="28"/>
        </w:rPr>
        <w:t>№ 3210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акима района Тұран города Шымкент" (далее – Аппарат акима района Тұран) является государственным органом Республики Казахстан, осуществляющим и выполняющим функции государственного управления на территории района Тұран города Шымкента.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акима района Тұран осуществляет свою деятельность,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района Тұран является юридическим лицом в организационно-правовой форме государственного учреждения, имеет символы и знаки отличия,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района Тұран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района Тұран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района Тұран по вопросам своей компетенции в установленном законодательством порядке принимает решения, оформляемые распоряжениями акима района Тұран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"Аппарат акима района "Тұран" города Шымкент"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Шымкент, район Тұран, улица Байтулы баба 12А, индекс 160023.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аппарата акима района Тұран.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аппарата акима района Тұран осуществляется из местного бюджета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района Тұран запрещается вступать в договорные отношения с субъектами предпринимательства на предмет выполнения обязанностей, являющихся полномочиями аппарата акима района Тұран.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акима района Тұран законодательными актами предоставлено право осуществлять приносящую доходы деятельность, то полученные доходы направляются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 и аппарата акима города необходимую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государственные транспортные средства, системы связи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акиму города предложения по совершенствованию деятельности аппарата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переписку с государственными и негосударственными органами, организациями касательно вопросов аппарата;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работников государственных органов, представителей предприятий и организаций на рассмотрение вопросов, относящихся к компетенции акимата и акима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информационно-аналитическое, организационно-правовое и материально-техническое деятельности аппарата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"Аппарат акима района "Тұран" города Шымкент" осуществляет иные полномочия в соответствии с законами Республики Казахстан, актами Президента и Правительства Республики Казахстан,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обращений, заявлений, жалоб граждан, принятие мер по защите прав и свобод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содействие сбору налогов и других обязательных платежей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содействует исполнению гражданами и юридическими лицами норм Конституции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содействует организации крестьянских или фермерских хозяйств, развитию предпринимательской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мобилизационной подготовки и мобилизации, а также в сфере гражданской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работу по содержанию исторического, культурного наследия и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выявляет малообеспеченных лиц, вносит в вышестоящие органы предложения по обеспечению занятости, оказанию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помощь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оказание благотворительной и социальной помощи лицам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координирует оказания социально уязвимым слоям населения благотворительной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развитию местной социальной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взаимодействует с органами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принятие участия в работе сессий маслихата города при утверждении (уточнении)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работы по благоустройству (установка и содержание детских игровых площадок, открытых спортивных площадок; праздничное оформление; установка и содержание ирригационных систем в целях предупреждения подтопления; установка и содержание малых архитектурных форм; установка и содержание урн на улицах; содержание подземных и надземных пешеходных переходов; установка и содержание тротуаров, ограждений и стоянок);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содержание парков, скверов, фонтанов, скважин;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работы по озеленению, санитарной очистке (механическая и ручная уборка и озеленение улиц; ликвидация замкнутых систем; ликвидация мест беспорядочного скопления мусора)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освещение улиц, дворов;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погребение безродных и общественные работы по содержанию в надлежащем состоянии кладбищ и иных мест захоронения;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ведет учет и регистрацию земельных участков, предназначенных под могилы, в соответствии с правилами погребения и организации дела по уходу за могилами;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ведет реестр общественных медиаторов;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создает инфраструктуру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присвоение тренерам, методистам, инструкторам-спортсменам и спортивным судьям квалификационных категорий, и спортсменам спортивных разрядов;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виды государственных услуг "Предоставление отсрочки от призыва" и "Освобождение граждан от призыва на воинскую службу" через призывную комиссию;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организует культурные мероприятия;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выполнение общественных работ лицами, осужденными к данному виду наказания, в порядке, определяемом уполномоченным органом в сфере уголовно-исполнительной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снос объектов (аварийных помещений, взятых для государственных нужд);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осуществляет текущий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 соответствии со статьей 55 Гражданского процессуального кодекса Республики Казахстан обращается в суд за защитой прав и интересов аппарата акима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аппарата акима района Тұран осуществляется первым руководителем, который несет персональную ответственность за выполнение возложенных на аппарат акима района Тұран задач и осуществления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аппарата акима района Тұран назначается и освобождается от должности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акима района Тұран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аппарата акима района Тұран: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планы работ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действует от имени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поощряет работников государственного учреждения и налагает на них дисциплинарные взыскания;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распоряжения, решения подписывает служебную документацию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контроль за соблюдением Закона Республики Казахстан "О государственной службе Республики Казахстан" в государственном учреждении;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полномочия, предусмотренные законодательными актами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полномочий первого руководителя аппарата акима района Тұран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акима района Тұран возглавляется акимом назначаемым на должность и освобождаемым от должности в соответствии с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района Тұран не имеет коллегиальных органов.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акима района Тұран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 акима района Тұран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аппаратом акима района Тұран,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Аппарат акима района Тұран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аппарата акима района Тұран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ведении аппарата акима района Тұран находится коммунальное государственное учреждение "Тұран" аппарата акима Тұран района города Шымкент".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