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1d4f8" w14:textId="911d4f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и утверждения положения государственного учреждения "Аппарат акима района "Тұран"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26 августа 2022 года № 1659.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всему тексту слова "о государственном учреждении", "государственному учреждению", "государственное учреждение" заменено словами "о коммунальном государственном учреждении", "коммунальному государственному учреждению", "коммунальное государственное учреждение"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1244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Гражданским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38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совместным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Шымкент от 7 июля 2022 года № 1234 и решением маслихата города Шымкент от 7 июля 2022 года № 18/164-VII "Об образовании пятого района в городе Шымкент и установлении границ районов", совместным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Шымкент от 12 августа 2022 года № 1502 и решением маслихата города Шымкент от 12 августа 2022 года № 20/172-VII "О присвоении наименования пятому району, образованному в городе Шымкент" акимат города Шымкент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коммунальное государственное учреждение "Аппарат акима района "Тұран" города Шымкент".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положение о коммунальном государственном учреждении "Аппарат акима района "Тұран"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установленном законодательством Республики Казахстан порядке коммунальному государственному учреждению "Аппарат акима города Шымкент" принять все необходимые меры, вытекающие из настоящего постановления.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руководителя аппарата акима города Шымкент А.Сарсеевой.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со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города Шымкент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Айтенов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августа 2022 года № 1659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коммунальном государственном учреждении "Аппарат акима района "Тұран" города Шымкент"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города Шымкент от 04.06.2025 </w:t>
      </w:r>
      <w:r>
        <w:rPr>
          <w:rFonts w:ascii="Times New Roman"/>
          <w:b w:val="false"/>
          <w:i w:val="false"/>
          <w:color w:val="ff0000"/>
          <w:sz w:val="28"/>
        </w:rPr>
        <w:t>№ 3210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9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Коммунальное государственное учреждение "Аппарат акима района Тұран города Шымкент" (далее – Аппарат акима района Тұран) является государственным органом Республики Казахстан, осуществляющим и выполняющим функции государственного управления на территории района Тұран города Шымкента.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Аппарат акима района Тұран осуществляет свою деятельность, в соответствии с 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акима района Тұран является юридическим лицом в организационно-правовой форме государственного учреждения, имеет символы и знаки отличия,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акима района Тұран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акима района Тұран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акима района Тұран по вопросам своей компетенции в установленном законодательством порядке принимает решения, оформляемые распоряжениями акима района Тұран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государственного учреждения "Аппарат акима района "Тұран" города Шымкент" утверждаются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Республика Казахстан, город Шымкент, Аль-Фарабийский район, проспект Тауке хана 6, индекс 160012.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аппарата акима района Тұран.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аппарата акима района Тұран осуществляется из местного бюджета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Аппарату акима района Тұран запрещается вступать в договорные отношения с субъектами предпринимательства на предмет выполнения обязанностей, являющихся полномочиями аппарата акима района Тұран.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акима района Тұран законодательными актами предоставлено право осуществлять приносящую доходы деятельность, то полученные доходы направляются государственный бюджет, если иное не установлено законодательством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государственной политики на соответствующей территории в сфере государственного управления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государственных органов и аппарата акима города необходимую информацию;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использовать государственные транспортные средства, системы связи и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акиму города предложения по совершенствованию деятельности аппарата акима;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вести переписку с государственными и негосударственными органами, организациями касательно вопросов аппарата;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представителей предприятий и организаций на рассмотрение вопросов, относящихся к компетенции акимата и акима города;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информационно-аналитическое, организационно-правовое и материально-техническое деятельности аппарата акима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Коммунальное государственное учреждение "Аппарат акима района "Тұран" города Шымкент" осуществляет иные полномочия в соответствии с законами Республики Казахстан, актами Президента и Правительства Республики Казахстан,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рассмотрение обращений, заявлений, жалоб граждан, принятие мер по защите прав и свобод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содействие сбору налогов и других обязательных платежей в бюджет;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разрабатывает и вносит в вышестоящий акимат для утверждения соответствующим маслихатом бюджетные программы, администратором которых выступает аппарат акима;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содействует исполнению гражданами и юридическими лицами норм Конституции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содействует организации крестьянских или фермерских хозяйств, развитию предпринимательской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 пределах своей компетенции организует и обеспечивает исполнение законодательства Республики Казахстан по вопросам о воинской обязанности и воинской службы, мобилизационной подготовки и мобилизации, а также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организует работу по содержанию исторического, культурного наследия и памятников;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выявляет малообеспеченных лиц, вносит в вышестоящие органы предложения по обеспечению занятости, оказанию адресной социальной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помощь лицам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организует совместно с уполномоченным органом по физической культуре и спорту и общественными объединениями лиц с инвалидностью проведение оздоровительных и спортивных мероприятий среди лиц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координирует оказание благотворительной и социальной помощи лицам с инвалидностью;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координирует оказания социально уязвимым слоям населения благотворительной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содействие развитию местной социальной инфраструктуры;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взаимодействует с органами местного самоуправления;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принятие участия в работе сессий маслихата города при утверждении (уточнении) местного бюджета;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организует работы по благоустройству (установка и содержание детских игровых площадок, открытых спортивных площадок; праздничное оформление; установка и содержание ирригационных систем в целях предупреждения подтопления; установка и содержание малых архитектурных форм; установка и содержание урн на улицах; содержание подземных и надземных пешеходных переходов; установка и содержание тротуаров, ограждений и стоянок);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организует содержание парков, скверов, фонтанов, скважин;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организует работы по озеленению, санитарной очистке (механическая и ручная уборка и озеленение улиц; ликвидация замкнутых систем; ликвидация мест беспорядочного скопления мусора)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организует работы по содержанию и установлению освещения на магистральных, внутридворовых улицах, во дворах и на остановках;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организует погребение безродных и общественные работы по содержанию в надлежащем состоянии кладбищ и иных мест захоронения;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ведет учет и регистрацию земельных участков, предназначенных под могилы, в соответствии с правилами погребения и организации дела по уходу за могилами;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ведет реестр общественных медиаторов;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создает инфраструктуру для занятий спортом физических лиц по месту жительства и в местах их массового отдыха;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в пределах своей компетенции присвоение тренерам, методистам, инструкторам-спортсменам и спортивным судьям квалификационных категорий, и спортсменам спортивных разрядов;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осуществляет виды государственных услуг "Предоставление отсрочки от призыва" и "Освобождение граждан от призыва на воинскую службу" через призывную комиссию;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организует культурные мероприятия;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организует выполнение общественных работ лицами, осужденными к данному виду наказания, в порядке, определяемом уполномоченным органом в сфере уголовно-исполнительной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организует снос объектов (зданий, сооружений и помещений изятых для государственных нужд, аварийных, списанных, бесхозяйных);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осуществляет текущий ремонт автомобильных дорог;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в соответствии с Кодексом Республики Казахстан об административных правонарушениях осуществляет производство по делам об административных правонарушениях;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в соответствии со статьей 55 Гражданского процессуального кодекса Республики Казахстан обращается в суд за защитой прав и интересов аппарата акима района;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организует выполнение общественных работ лицами, привлеченными к административным взысканиям, в порядке определяемом законодательством Республики Казахстан об административных правонарушениях.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аппарата акима района Тұран осуществляется первым руководителем, который несет персональную ответственность за выполнение возложенных на аппарат акима района Тұран задач и осуществления им своих функций.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Первый руководитель аппарата акима района Тұран назначается и освобождается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аппарата акима района Тұран имеет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первого руководителя аппарата акима района Тұран: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утверждает планы работ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действует от имени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установленном законодательством порядке поощряет работников государственного учреждения и налагает на них дисциплинарные взыскания;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издает распоряжения, решения подписывает служебную документацию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внутренний трудовой распорядок государственного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контроль за соблюдением Закона Республики Казахстан "О государственной службе Республики Казахстан" в государственном учреждении;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личный прием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осуществляет иные полномочия, предусмотренные законодательными актами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исполнение полномочий первого руководителя аппарата акима района Тұран в период его отсутствия осуществляется лицом, его замещающим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Первый руководитель определяет полномочия своих заместителей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Аппарат акима района Тұран возглавляется акимом назначаемым на должность и освобождаемым от должности в соответствии с действующим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акима района Тұран не имеет коллегиальных органов.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учреждения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акима района Тұран может иметь на праве оперативного управления обособленное имущество в случаях, предусмотренных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аппарат акима района Тұран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аппаратом акима района Тұран, относится к коммунальной собственности.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Аппарат акима района Тұран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аппарата акима района Тұран осуществляются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ведении аппарата акима района Тұран находится коммунальное государственное учреждение "Тұран" аппарата акима Тұран района города Шымкент".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