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eaa8" w14:textId="0dfe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Аль-Фарабийского района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марта 2022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Аль-Фарабийского района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Аль-Фарабийского района города Шымкент" в порядке, установленном законодательством Республики Казахстан обеспечить принятие всех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Аль-Фарабийского района города Шымкент Р.Мынбаева.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Аль-Фарабийского района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04.06.2025 </w:t>
      </w:r>
      <w:r>
        <w:rPr>
          <w:rFonts w:ascii="Times New Roman"/>
          <w:b w:val="false"/>
          <w:i w:val="false"/>
          <w:color w:val="ff0000"/>
          <w:sz w:val="28"/>
        </w:rPr>
        <w:t>№ 3210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Аль-Фарабийского района города Шымкент" (далее – Аппарат акима Ал-Фарабийского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Аль-Фарабийского района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Аль-Фарабийского района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Аль-Фарабийского района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Аль-Фарабийского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Аль-Фарабийского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Аль-Фарабийского района по вопросам своей компетенции в установленном законодательством порядке принимает решения, оформляемые распоряжениями акима Аль-Фарабийского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Аль-Фарабийского района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Аль-Фарабийский район, улица Тыныбаева №49, индекс 160000.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Аль-Фарабийского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Аль-Фарабийского района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Аль-Фарабийского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Аль-Фарабийского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Аль-Фарабийского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Аль-Фарабийского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автостоянка);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Аль-Фарабийского района осуществляется первым руководителем, который несет персональную ответственность за выполнение возложенных на аппарат акима Аль-Фарабийского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Аль-Фарабийского района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Аль-Фарабийского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Аль-Фарабийского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Аль-Фарабийского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Аль-Фарабийского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Аль-Фарабийского района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Аль-Фарабийского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Аль-Фарабийского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Аль-Фарабийского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Аль-Фарабийского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Аль-Фарабийского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Аль-Фарабийского района находится коммунальное государственное учреждение "Аль-Фараби" аппарата акима Аль-Фарабийского района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