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180bf" w14:textId="3f180b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"Аппарат акима Аль-Фарабийского района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3 марта 2022 года № 368.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 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"Аппарат акима Аль-Фарабийского района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,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госдарственному учреждению "Аппарат акима Аль-Фарабийского района города Шымкент" в порядке, установленном законодательством Республики Казахстан обеспечить принятие всех мер, вытекающих из настоящего постановления.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акима Аль-Фарабийского района города Шымкент Р.Мынбаева.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года №_____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 коммунальном государственном учреждении "Аппарат акима Аль-Фарабийского района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города Шымкент от 04.06.2025 </w:t>
      </w:r>
      <w:r>
        <w:rPr>
          <w:rFonts w:ascii="Times New Roman"/>
          <w:b w:val="false"/>
          <w:i w:val="false"/>
          <w:color w:val="ff0000"/>
          <w:sz w:val="28"/>
        </w:rPr>
        <w:t>№ 3210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04.06.2025 № 3210 (вводится в действие со дня его первого официального опубликования); 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9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"Аппарат акима Аль-Фарабийского района города Шымкент" (далее – Аппарат акима Ал-Фарабийского района) является государственным органом Республики Казахстан, осуществляющим и выполняющим функции государственного управления на территории Аль-Фарабийского района города Шымкента.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акима Аль-Фарабийского района осуществляет свою деятельность,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акима Аль-Фарабийского района города Шымкент является юридическим лицом в организационно-правовой форме государственного учреждения, имеет символы и знаки отличия,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акима Аль-Фарабийского района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акима Аль-Фарабийского района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акима Аль-Фарабийского района по вопросам своей компетенции в установленном законодательством порядке принимает решения, оформляемые распоряжениями акима Аль-Фарабийского района и другими актами, предусмотренными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государственного учреждения "Аппарат акима Аль-Фарабийского района города Шымкент" утверждаются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город Шымкент, Аль-Фарабийский район, улица Тыныбаева №49, индекс 160000.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аппарата акима Аль-Фарабийского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Финансирование деятельности аппарата акима Аль-Фарабийского района осуществляется из местного бюджета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Аппарату акима Аль-Фарабийского района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акима Аль-Фарабийского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акима Аль-Фарабийского района законодательными актами предоставлено право осуществлять приносящую доходы деятельность, то полученные доходы направляются государственный бюджет, если иное не установлено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государственной политики на соответствующей территории в сфере государственного управления соответствии с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государственных органов и аппарата акима города необходимую информацию;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государственные транспортные средства, системы связи и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акиму города предложения по совершенствованию деятельности аппарата акима;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переписку с государственными и негосударственными органами, организациями касательно вопросов аппарата;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органов, представителей предприятий и организаций на рассмотрение вопросов, относящихся к компетенции акимата и акима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информационно-аналитическое, организационно-правовое и материально-техническое деятельности аппарата акима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Коммунальное государственное учреждение "Аппарат акима Аль-Фарабийского района города Шымкент" осуществляет иные полномочия в соответствии с законами Республики Казахстан, актами Президента и Правительства Республики Казахстан,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рассмотрение обращений, заявлений, жалоб граждан, принятие мер по защите прав и свобод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сбору налогов и других обязательных платежей в бюджет;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разрабатывает и вносит в вышестоящий акимат для утверждения соответствующим маслихатом бюджетные программы, администратором которых выступает аппарат акима;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содействует исполнению гражданами и юридическими лицами норм Конституции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содействует организации крестьянских или фермерских хозяйств, развитию предпринимательской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работу по содержанию исторического, культурного наследия и памятников;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выявляет малообеспеченных лиц, вносит в вышестоящие органы предложения по обеспечению занятости, оказанию адресной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помощи лицам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организует совместно с уполномоченным органом по физической культуре и спорту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координирует оказание благотворительной и социальной помощи лицам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координирует оказания социально уязвимым слоям населения благотворительной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содействие развитию местной социальной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взаимодействует с органами местного самоуправления;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работе сессий маслихата города при утверждении (уточнении) местного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организует работы по благоустройству (установка и содержание детских игровых площадок, открытых спортивных площадок; праздничное оформление; установка и содержание ирригационных систем в целях предупреждения подтопления; установка и содержание малых архитектурных форм; установка и содержание урн на улицах; содержание подземных и надземных пешеходных переходов; установка и содержание тротуаров, ограждений и автостоянка);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организует содержание парков, скверов, фонтанов, скважин;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организует работы по озеленению, санитарной очистке (механическая и ручная уборка и озеленение улиц; ликвидация замкнутых систем; ликвидация мест беспорядочного скопления мусора);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организует работы по содержанию и установлению освещения на магистральных, внутридворовых улицах, во дворах и на остановках;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организует погребение безродных и общественные работы по содержанию в надлежащем состоянии кладбищ и иных мест захоронения;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ведет реестр общественных медиаторов;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создает инфраструктуру для занятий спортом физических лиц по месту жительства и в местах их массового отдыха;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пределах своей компетенции присвоение тренерам, методистам, инструкторам-спортсменам и спортивным судьям квалификационных категорий, и спортсменам спортивных разрядов;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виды государственных услуг "Предоставление отсрочки от призыва" и "Освобождение граждан от призыва на воинскую службу" через призывную комиссию;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организует культурные мероприятия;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организует снос объектов (зданий, сооружений и помещений изятых для государственных нужд, аварийных, списанных, бесхозяйных);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осуществляет текущий ремонт автомобильных дорог;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соответствии с Кодексом Республики Казахстан об административных правонарушениях осуществляет производство по делам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соответствии со статьей 55 Гражданского процессуального кодекса Республики Казахстан обращается в суд за защитой прав и интересов аппарата акима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организует выполнение общественных работ лицами, привлеченными к административным взысканиям, в порядке определяемом законодательством Республики Казахстан об административных правонарушениях.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Руководство аппарата акима Аль-Фарабийского района осуществляется первым руководителем, который несет персональную ответственность за выполнение возложенных на аппарат акима Аль-Фарабийского района задач и осуществления им своих функций.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Первый руководитель аппарата акима Аль-Фарабийского района назначается и освобождается от должности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аппарата акима Аль-Фарабийского района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первого руководителя аппарата акима Аль-Фарабийского района: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распоряжения, решения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контроль за соблюдением Закона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исполнение полномочий первого руководителя аппарата акима Аль-Фарабийского района в период его отсутствия осуществляется лицом, его замещающим в соответствии с действующим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определяет полномочия своих заместителей в соответствии с действующим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акима Аль-Фарабийского района возглавляется акимом назначаемым на должность и освобождаемым от должности в соответствии с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акима Аль-Фарабийского района не имеет коллегиальных органов.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учреждения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акима Аль-Фарабийского района может иметь на праве оперативного управления обособленное имущество в случаях, предусмотренных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 акима Аль-Фарабийского района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аппаратом акима Аль-Фарабийского района, относится к коммунальной собственности.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Аппарат акима Аль-Фарабийского района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аппарата акима Аль-Фарабийского района осуществляются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ведении аппарата акима Аль-Фарабийского района находится коммунальное государственное учреждение "Аль-Фараби" аппарата акима Аль-Фарабийского района города Шымкент".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