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68e9" w14:textId="d77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2022 года № 1328.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26.</w:t>
      </w:r>
      <w:r>
        <w:rPr>
          <w:rFonts w:ascii="Times New Roman"/>
          <w:b/>
          <w:i w:val="false"/>
          <w:color w:val="000000"/>
          <w:sz w:val="28"/>
        </w:rPr>
        <w:t>12</w:t>
      </w:r>
      <w:r>
        <w:rPr>
          <w:rFonts w:ascii="Times New Roman"/>
          <w:b/>
          <w:i w:val="false"/>
          <w:color w:val="000000"/>
          <w:sz w:val="28"/>
        </w:rPr>
        <w:t>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144, 149, 151, 152, 153,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инструментов; физкультурно-оздоровительных и спортивных сооружений в имущественный наем (аренду)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 -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эксплуатационные расходы оборудования и техники, используемых для реализации исследовани.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</w:tbl>
    <w:bookmarkStart w:name="z18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8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реставрация культурных ценностей и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 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5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2"/>
    <w:bookmarkStart w:name="z25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музеями и музеями-заповедниками" изложить в следующей редакции: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 131, 135, 144, 149, 151, 152, 153, 154, 156,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№21 "Об утверждении Правил оказания платных видов деятельности по реализации товаров, работ, услуг государственными библиотека-ми,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учебно-методических изданий и другой литературы, изданных музеями и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6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5"/>
    <w:bookmarkStart w:name="z26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сортоиспытания сельскохозяйственных растений" изложить в следующей редакции: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продукции, полученной в результате проведения сортоиспытания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 исследований на сортоиспытательных станциях и участках;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транспортных средств, сельскохозяйственной техники, тракторов, комбайнов, силовых машин и оборудований, машин-генераторов, рабочих машин и оборудований, измерительных приборов, регулирующих приборов и устройств, лабораторного оборудования, компьютерного оборудования, прочих машин и оборудований, инструментов механизированных и немеханизированных орудий труда общего назначения, производственного инвентаря и принадлежностей, хозяйственного инвентаря, предметов противопожарного назначения, прочего производственного и хозяйственного инвентаря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труда внештатных сезонных специалистов и рабочих, привлекаемых государственным учреждением в сфере сортоиспытания для проведения сельскохозяйственных и лабораторных работ в сфере сортоиспытания;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топлива, горюче смазочных материалов (масло, тосол, дрова, уголь, торф, бензин, керосин, мазут, автол и другие горюче-смазочные материалы), талонов на горюче-смазочные материалы, а также оплату услуг по погрузке, разгрузке, транспортировке и хранению топлива всех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прочих материалов (посадочный материал, семена, удобрения, пестициды, технические носители информации, почтовые марки, маркированные конверты, бланочная продукция, журналы регистрации, входящей (исходящей) корреспонденции, картриджи, тонеры);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приобретение лекарственных средств, медицинских инструментов и прочих изделий медицинского назначения одноразового и многоразового использования, аптечек (аптечек для автомобилей);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приобретение строительных материалов, используемых в процессе строительства и монтажных работ (рукан (рубероид), смесители, раковины, унитазы, душевые кабинки, ванны, дверной блок, оконный блок, коннектор, кабель- канал, двери, ручки на двери, дверной доводчик, замок врезной, розетки, выключатели, линолеум, ковролан);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хозяйственных материалов (электрических сетевых фильтров, удлинителей, посуд, чистящих, дезинфицирующих, моющих средств для содержания помещений, освежителей воздуха, мешков для мусора; ветоши, перчаток хозяйственных, черенков для лопат, батареек, шпагатов, шлангов, туалетной бумаги, бумажных полотенец, принадлежностей для уборки помещений, канцелярских принадлежностей, спецодежд);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оплату услуг всех видов связи, коммунальных услуг, аренды помещений и зданий, по агрохимическому обследованию почв и проведению мелиоративных мероприятий, по поверке весового и специализированного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приобретение подписных изданий, научной, методической и специальной литературы, хранения зерна, оказание экспертных услуг; за обеспечение договора (гарантийный взнос).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издание научных, методических материалов и официальных бюллетеней;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подготовку и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оплату услуг по переводу иностранной корреспонденции и научной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текущий ремонт зданий, сооружений и объектов, связанных с функционированием государственного учреждения в сфере сортоиспытания (общестроительные работы, гидроизоляционные работы, работы по монтажу электропроводов и установке электроарматуры, электромонтажные работы по установке оборудования электросвязи, установка электрооборудования в здании, проведение линий локальной сети (электричества), монтаж(установка), демонтаж водопроводного счетчика, электросчетчика, силового щитка, электро- автомата, трансформатора, сплит-систем, газового счетчика);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техническое обслуживание, текущий ремонт отопительной, канализационной, водопроводной системы, сварочные работы, водопроводные работы, установку заборов и оград, ставней и навесов, ворот, монтаж (установку) кондиционера, антенн для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штукатурные, малярные работы, стекольные работы, установку перегородок в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приобретение запасных частей, предназначенных для ремонта и замены изношенных частей в оборудовании, тракторах, комбайнах, транспортных средствах (автомобильные двигатели, аккумулятор, аккумуляторные батареи, трос, маховик, сальники, реле, водяной насос, крестовина, амортизаторы и другие запасные части), компьютерной техники (материнская плата, жесткий диск, кулер, оперативное запоминающее устройство, блок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командировочные расходы работников государственного учреждения в сфере сортоиспытания,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поощрение работников государственного учреждения в сфере сортоиспытания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оплату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участка, изготовлению и выдаче идентификационного документа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затраты на аренду транспортных средств для проведения сельскохозяйственных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текущие затраты (штрафы, неустойка, комиссионные платежи, вступительные взносы, государственная пошлина, налоги и другие обязательные платежи в бюджет, пеня и штрафы по ним (кроме социального налога));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затраты на приобретение помещений, зданий, сооружений, передаточных устройств, а также оформление земли, на которой размещены помещения, здания и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приобретение и установку офисного оборудования, офисной техники, информационных систем и программного обеспечения, антивирусной программы,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оплату услуг по техническому осмотру, обязательному страхованию гражданско-правовой ответственности владельцев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оплату услуг по установке, обслуживанию программного обеспечения Webkassa 2.0, консультационных услуг по поддержке программного обеспечения, обработке данных, созданию баз данных, техническому обслуживанию веб-порталов в сфере государственного сортоиспытания;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оплату услуг по вывозу твердых бытовых отходов, услуг дезинфекции, дезинсекции, дератизации;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оплату услуг по диагностике, ремонту транспортных средств, замене автомобильного масла, монтажу шин, замене резины, техническому обслуживанию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оплату за установку приборов учета электроэнергии, воды, газа с прохождением государственной проверки и программированием;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изготовление баннера, бланков, твердых папок, благодарственных писем, грамот, специальных журналов, штампов, стендов;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оплату услуг по ремонту, сборке, установке, обслуживанию офисной техники, компьютеров и периферийных устройств, принтера, серверного оборудования, копировального аппарата, факса, оборудования для систем пожарной сигнализации и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представительские затраты.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122, 123, 124, 131, 135, 136, 144, 149, 151, 152, 153, 154, 156,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 селекционных достижений",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семеноводстве",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12331).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сортовой агротехнике выращивания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аттестованным субъектам семеноводства по проведению лабораторных сортовых испытаний оригинальных, элитных семян и семян последующих 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6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6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архивами" изложить в следующей редакции: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архивных документов у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реставрация, консервация, переплет архивных дел и документов, изготовление архивных картонных коробок;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расходы, связанные с участием в научных, отраслевых конкурсах, в том числе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121, 122, 124, 144, 149, 151, 152, 153, 159, 169, 413,414,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Республики Казахстан "О Национальном архивном фонде и архивах",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3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7"/>
    <w:bookmarkStart w:name="z3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государственными учреждениями в сфере мониторинга и оценки мелиоративного состояния орошаемых земель" следующего содержания: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по проведению мониторинга и оценки мелиоративного состояния орошаемых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полевых почвенно-мелиоративных, лабораторных и гидрогеологических изыскательских работ;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транспортных средств, офисной техники, полевых приборов, лабораторного оборудования и механизмов для оснащения материально-технической базы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товарно-материальных ценностей: горюче-смазочных материалов, химических реактивов, запасных частей, средств связи, специальных средств защиты для обеспечения охраны труда, пожарной безопасности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услуг связи, банковских услуг, коммунальных услуг, услуг по техническому осмотру, обязательному страхованию гражданско-правовой ответственности владельцев транспортных средств, проверке специализированных оборудований;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сезонных работников, привлекаемых республиканским государственным учреждением для проведения полевых почвенно-мелиоративных и гидрогеологических изыскательских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зданий, сооружений и объектов, связанных с функционированием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командировочные расходы работников республиканского государственного учреждения,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поощрение работников республиканского государственного учреждения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обучение, повышение квалификации или переподготовку работников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издание научных, методических материалов и официальных бюллетеней.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123, 124, 131, 135, 142, 144, 149, 151, 152, 156, 159, 161, 162, 169, 413, 414, 416, 421, 429,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40-1)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Республики Казахстан "О государственном регулировании развития агропромышленного комплекса и сельских территорий",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февраля 2020 года № 39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актов под № 20057).</w:t>
            </w:r>
          </w:p>
        </w:tc>
      </w:tr>
    </w:tbl>
    <w:bookmarkStart w:name="z33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0"/>
    <w:bookmarkStart w:name="z33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1"/>
    <w:bookmarkStart w:name="z33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2"/>
    <w:bookmarkStart w:name="z33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73"/>
    <w:bookmarkStart w:name="z3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26 декабря 2022 года и подлежит официальному опубликованию.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‒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