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9ccb" w14:textId="7f69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22 апреля 2022 года № 436.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архивами"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архивных документов у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реставрация, консервация, переплет архивных дел и документов, изготовление архивных картонных коробок;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расходы, связанные с участием в научных, отраслевых конкурсах, в том числе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121, 122, 124, 144, 149, 151, 152, 153, 159, 169, 413,414,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Республики Казахстан "О Национальном архивном фонде и архивах",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17446).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консервация, переплет архивных дел и документов, изготовление архивных 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страховых копий, восстановление текста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"О Национальном архивном фонде и архивах"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 заказам (заявкам) физических и юридических лиц информации генеалогического и тематического характеров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перечней документов с указанием сроков хранения, номенклатур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реализация методической литературы, сборников архивных документов, учебной и других публикаций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5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2"/>
    <w:bookmarkStart w:name="z5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3"/>
    <w:bookmarkStart w:name="z5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4"/>
    <w:bookmarkStart w:name="z5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75"/>
    <w:bookmarkStart w:name="z5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