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a97f4" w14:textId="bda97f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2023-2024 годы по Уйгурскому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Уйгурского районного маслихата Алматинской области от 5 декабря 2022 года № 7-32-152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Уйгурский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сельских округов Шарын, Таскарасу, Бахар, Шонжы, Сумбе, Кыргызсай, Улькен Аксу, Ават, Тиирмен, Актам, Дардамты, Кетпен, Киши Дикан, Калжат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Настоящее решение вводится в действие со дня первого официального опубликования. 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Cекретарь Уйгурского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Есжан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Уйгурского районного маслихата от "05" декабря 2022 года № 7-32-152</w:t>
            </w:r>
          </w:p>
        </w:tc>
      </w:tr>
    </w:tbl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Шарынского сельского округа на 2023-2024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Шарынском сельском округе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(далее - сельский округ);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преставлена предгорной равниной и долиной реки, понижениями предгорной равнины, расположенной в Илийской впадине. Почва сельского округа относится к прегорно-пустынно-степному поясу. На территория сельского округа выделены следующие виды почв серо-бурые солончаковые, лугово-болотные сероземы.Содержание гумуса в них очень низкое в пределах 0,65-1,63 %.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чингил серебристый, гребешник многоветвистый, одуванчик обыкновенный, лапчатка азиатская, полынь белоземельная,тросник обыкновенный, осока джунгарская, камыш. Качество пастбищ по продуктивности ниже среднего, а качество корма по питательности хорошее.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Шарынского сельского округа развита гидрографическая сеть крупнейшим рекой является река Чарын, которая является притоком реки Или и течет в северном направлении. Река Чарын питается атмосферными осадками и грунтовыми водами. Обводнение пастбищ обеспечивается из природных озер, каналов, трубчатых и шахтных колодцев. 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5 центнер/гектар. 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Шарынский сельский округ расположен в северной части Уйгурского района, на западе граничит с Ташкарасуйским сельским округом, с востока Енбекшиказакским районом.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Шарын.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 устойчивый снежный покров держится 80-100 дней, высота снежного покрова равна 10-25 см, запасы воды в снеге составляет 25-60 мм. Осадки в соответствии с нормами, весна рано выходит, лето жаркое, осень прохладная, продолжительная. 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округу составляет 11287 гектаров (далее - ). В том числе пастбищ – 5012 га 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10109 га.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1178 га.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округу: 8538 голов крупного рогатый скота, 7000 голов мелкого рогатый скота, 1755 голов лошадей 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- 57 стад;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- 49 стад;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- 54 стад.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скотомогильник и 1 ванна для купания скота.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0"/>
    <w:bookmarkStart w:name="z4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Уйгурского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в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Абдильдинов Ерзы к\х "Бугуты"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+95,4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Абдримов Асымжан к/х "Асим"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Абсемятова Сахидам к/х "Рустам-Даут"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Хетахунов Мукадас к/х "Расмус"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Авутов Иминжан к/х "Варис"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Азиева Мехирбанам к/х "Роз-Шат"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 Каир к/х "Саяра 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Уяласова Куляйхан к/х "Ак кайнар"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Артыкбаев Байғали к/х "Марал"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Генахунов Адыл к/х "Адмир"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Дандибаев Тоқтасын к/х "Бағашар"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Даркенбаева Ултун к/х"Алмас,М"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Дауренбаев Токжан к/х "Токжан"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Авутжан к/х "Альбина"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Джанадилов Нағашбек к/х "Алтын булақ"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Джарылкасымов Ершат к/х"Өзбек"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Елагина Юлия к/х "Асия"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Жанабилов Нусупкан к/х"Кенже"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 Турсунжан к/*х "З.Ивраим"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Ташмурат к/х "Ташмурат"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Хамра к/х "Мусажан"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Изамбеков Арна к/х "Мусабай"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Изимов Тельман к/х "Тавакел"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Иминов Ашим к/х" Закир"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Имиров Хайрулла к/х"Зыхрулла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Исаева Аида к/х "Асхатбек"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Батур к/х"Атамирас"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Шаймардан к/х"Эльшат"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Садыр к/х"К.Саит"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Коккозов Алмас к/х"Мукали"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Адылжан к/х "Басит"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Тохтахун к/х "Арал"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Курмангожина Айжан к/х "Айжан и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Кызайбеков Айдын к/х "Қымбат"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Кыпшакбаев Махсат к/х "Мурат"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-213,8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Мадалиев Парманжан к/х "Темирлан"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Мадалиева Жанылсын к/х "Жанна"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Асхат к/х "М.Асхат"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Асымжан к/х "Адиям"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Ашимжан к/х "М.Адыл"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 Тохсун к/х"Мамыр"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Мамирова Нуржанам к/х "Шаира"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Мамташуров Расул к/х "Бексултан"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Марданов Азат к/х "Азат"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Махмутова Сажидам к/х "НурХалисам"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Молдасултанова Данагул к/х "Тохтар"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Моллаев Болатбек к/х "М.Бекболат"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Мурат к/х "Мурадил"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Наметов Хамражан к/х "Камилжан"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Наметов Махамет к/х "Калбинур-намет"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Насирдинов Абдумулук к/х "Мансур"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Мирзает к/х "Чарын"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Абдумалик к/х "Ахмолла"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Бактыбай к/х "Тохтасын Омар"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Кахирман к/х "Кадирдан"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Норуз к/х "Шамилжан"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Турдакын к/х "Тойчи"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Розахунова Халбуви к/х"АСА"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Розиев Маруп к/х "Маржан"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Сабаков Ерли к/х "Арнур"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-2343,4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Алимжан к/х"Садыков Алимжан"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Ташбулат к/х "Мырзахмет"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Ярмахамет к/х "Саадат"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Сайдуллаев Мурат к/х "Турсун.Х"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Самаров Турсун к/х "Измахун"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Сатымбеков Серик к/х "Сауле"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Сауырбаев Матайбек к/х "Азиз"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Сайпул к/х "Бахит нури"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Сидиков Низамдун к/х "Расул.С"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Супамов Шохрат к/х "С.Михрат"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Тайлакбаева Кулбуби к/х "Шалкар"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Тастанбеков Еркин к/х "Айдын"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Акынова Галия к/х "Сулейман"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Малик к/х "Риздихан"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Турдыбакиев Азиз к/х "Т.Адыл"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Бостан к/х "Т.Руслан"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Мансур к/х "Такыр"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Муратали к/х "Муратали"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Мухамади к/х " Гулбаг"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Нурлан к/х "Нургельды"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Сырым к/х "С.Абылай"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 Нариман к/х "Хасият"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Ушамов Амражан к/х "Амражан"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Турдахун к/ х "Кара Тума"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Максатов Савердин ЖШС "ТимурМакс"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Зиявдинов Абликим ЖШС"ДевеломентАгро"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Ахбашев Абликим к/х "Махинур"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Аширов Эльмурат к/х "Заманбек"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Баратова Екатерина к/х "Екатерина"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-12369</w:t>
            </w:r>
          </w:p>
        </w:tc>
      </w:tr>
    </w:tbl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рогатый скот,МРС- мелкий рогатый скот.к\х- крестьянское хозяйства</w:t>
      </w:r>
    </w:p>
    <w:bookmarkEnd w:id="34"/>
    <w:bookmarkStart w:name="z4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по Шарынскому сельскому округу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потребности 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(озерам,рекам, прудам, копаням, оросительным или обводнительным каналам,трубчатым или шахтным колодцам) составленную согласно норме потребления воды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Шарынском сельском округе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Шарынскому сельского округа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перегона скота на пастбища и возврата скота от пастбища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Уйгурского районного маслихата от "05" декабря 2022 года № 7-32-152</w:t>
            </w:r>
          </w:p>
        </w:tc>
      </w:tr>
    </w:tbl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Таскарасуйского сельского округа на 2023-2024 годы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шахтнымколодцам), составленную согласно норме потребления воды;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сельском округе Таскарасу (далее - сельский округ);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преставлена предгорной равниной и долиной реки, понижениями предгорной равнины, расположенной в Илийской впадине. Почва сельского округа относится к прегорно-пустынно-степному поясу. На территорию сельского округа выделены следующие виды почв серо-бурые солончаковые, лугово-болотные сероземы. Содержание гумуса в них очень низкое в пределах 0,65-1,63 %.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чингил серебристый, гребешник многоветвистый, одуванчик обыкновенный, лапчатка азиатская, полынь белоземельная, тросник обыкновенный, осока джунгарская, камыш. Качество пастбищ по продуктивности ниже среднего, а качество корма по питательности хорошее.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Крупнейшим рекой является река Чарын, которая является притоком реки Или и течет в северном направлении. Река Чарын питается атмосферными осадками и грунтовыми водами. Обводнение пастбищ обеспечивается из природных озер, каналов, трубчатых и шахтных колодцев. 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5 центнер/гектар. 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Таскарасуский сельский округ расположен в северной части Уйгурского района, на западе граничит с Бахарским сельским округом, с востока Чарынском сельском округом.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Таскарасу.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 устойчивый снежный покров держится 80-100 дней, высота снежного покрова равна 10-25 см, запасы воды в снеге составляет 25-60 мм. Осадки в соответствии с нормами, весна рано выходит, лето жаркое, осень прохладная, продолжительная. 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12870 гектаров (далее-). В том числе пастбищ – 5529 га 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10041га.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383 га.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окру: 5310 голов крупного рогатый скота, 4500 голов мелкого рогатый скота, 670 голов лошадей.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- 11 стад;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- 16 стад;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- 22 стад.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скотомогильник и ванна для купания скота не имеется.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3"/>
    <w:bookmarkStart w:name="z9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в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Масутов Шамшидин "Гайрат"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-15,22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Алимжан "Ташкарасу"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Асангожаев Бадыли"Едил Аулети"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-24,63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Байсеркеев Абдуллин "Асылбек"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Насиролла "Турған"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Кызайбекова Кмиля "Тастобе"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Махсут "Керимакын"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Кошербай "Акжайык"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Оркенбаев Бекен "Б.Атамура"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Парублев Виктор "Александр"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Байжикеев Айдар "Бексултан"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-279,39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Аканбаев Бахтияр"Б. Алмас"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Джулмабаев Ермекбай "Ернуржан"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Нурдавлетова Наталия "Н.Санжар"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Едилов Жумаш "Е.Тимур"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Мамышев Кенесхан "Айдар"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Руслан "Риса"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+3,40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Байбуриев Багдаулет "Шажа"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Бейсенбеков Дуйсебай "Шарип"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Керимкулов Жанадил "Сади"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Камазаева Аминям "Гадиза"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Джапаров Юпитер "Руслан"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 Росжан"Урият"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Багбаев Бакыт"Ырыс"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Ерболат "Самрат"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-10,36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Нурлдиев Рыспике "Болашақ"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Канат "Мырзакан"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Епеков Даулет "Даулет"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Бахтияр "Молдыракын"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Таипова Адалят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Амирдин "Азиз"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Спатулла "Имран"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-3,37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Мастахунов Зайнап "Руслан"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+6,73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Семятов Нуралым "Нур-Алым"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Бакрамов Малик "Эмгек" ТОО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-52,48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Амаров Бахитжан "Ташкарасу" ПК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529,67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+202,67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Диханбай "Диханбай"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Байболов Зейнекабдыл "РАдилкан"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Иманалиева Бейбитгул "Акниет" ПК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+111,10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2759,55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-5571,55</w:t>
            </w:r>
          </w:p>
        </w:tc>
      </w:tr>
    </w:tbl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рогатый скот,МРС- мелкий рогатый скот.к\х -крестьянское хозяйства</w:t>
      </w:r>
    </w:p>
    <w:bookmarkEnd w:id="87"/>
    <w:bookmarkStart w:name="z10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по Ташкарасускому сельскому округу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потребности 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Таскарасу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</w:t>
      </w:r>
    </w:p>
    <w:bookmarkStart w:name="z10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составленнуюсогласно норме потребления воды</w:t>
      </w:r>
    </w:p>
    <w:bookmarkEnd w:id="94"/>
    <w:bookmarkStart w:name="z10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6"/>
    <w:bookmarkStart w:name="z11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(или)юридических лиц, не обеспеченных пастбищами, расположенными при селе, сельском округе</w:t>
      </w:r>
    </w:p>
    <w:bookmarkEnd w:id="98"/>
    <w:bookmarkStart w:name="z11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Ташкарасуйскому сельского округа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Уйгурского районного маслихата от "05" декабря 2022 года № 7-32-152</w:t>
            </w:r>
          </w:p>
        </w:tc>
      </w:tr>
    </w:tbl>
    <w:bookmarkStart w:name="z12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Бахарского сельского округа на 2023-2024 годы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0"/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11"/>
    <w:bookmarkStart w:name="z12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114"/>
    <w:bookmarkStart w:name="z12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сельском округе Бахар (далее - сельский округ);</w:t>
      </w:r>
    </w:p>
    <w:bookmarkEnd w:id="115"/>
    <w:bookmarkStart w:name="z13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116"/>
    <w:bookmarkStart w:name="z13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Бахарского сельского округа расположена в западной части Уйгурского района.</w:t>
      </w:r>
    </w:p>
    <w:bookmarkEnd w:id="117"/>
    <w:bookmarkStart w:name="z13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Административный центр расположен в п.Бахар, находящемся в 5 км от районного центра с.Шонжы.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Бахарского сельского округа на севере и северо-востоке граничит с землями Государственной заповедной зоны, на юго-востоке-с землями Чарынского сельского округа, с землями Государственной заповедной зоны, с землями Чунджинского сельского округа, на юге –с землями Государственной заповедной зоны, на западе –с землями Чунджинского сельского округов, на северо-западе-с землями Таскарасуского сельского округа.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сельского округа составляет 15530 га, в том числе сельскохозяйственных угодий – 14626 га, прочих угодий – 904 га. Сельскохозяйственные угодья представлены пастбищами – 5105 га, пашнями – 3888 га, огородами – 16 га, виноградниками – 879 га, многолетними насаждениями – 202 га. К прочим относится заросли кустарников – 50 га, щебнистая поверхность – 459 га, населенные пункты – 378 га, прочие (хозяйственные постройки, сенохранилище) – 17 га.</w:t>
      </w:r>
    </w:p>
    <w:bookmarkEnd w:id="120"/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сезонности использования доминируют весенне-летне-осенние пастбища – 6690 га (70%). Кормозапас весенне-летне-осенних пастбищ составляет 18123 ц сухой массы или 9255 ц кормовых единиц.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Осенние пастбища занимают площадь 2951 га с кормозапасом 7046 ц сухой массы или 3260 ц кормовых единиц.</w:t>
      </w:r>
    </w:p>
    <w:bookmarkEnd w:id="122"/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кормозапас пастбищ составляет 25169 ц сухой массы или 12515 ц кормовых единиц.</w:t>
      </w:r>
    </w:p>
    <w:bookmarkEnd w:id="123"/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2050 голов крупного рогатого скота, 2800 голов мелкого рогатого скота, 100 голов лошадей.</w:t>
      </w:r>
    </w:p>
    <w:bookmarkEnd w:id="124"/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- 8 стад;</w:t>
      </w:r>
    </w:p>
    <w:bookmarkEnd w:id="126"/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- 7 стад;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- 7 стад.</w:t>
      </w:r>
    </w:p>
    <w:bookmarkEnd w:id="128"/>
    <w:bookmarkStart w:name="z14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раскол.</w:t>
      </w:r>
    </w:p>
    <w:bookmarkEnd w:id="129"/>
    <w:bookmarkStart w:name="z14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0"/>
    <w:bookmarkStart w:name="z14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в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Потребности в пастбищах в голова,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Баратова Роза "Роза"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Белиева Райгуль "СулейманСултан"К\Х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+39,47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Карапетян Фаузия "Жүзім"К\Х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Кубеева Чайзат "Рысалды"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+20,84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Махпирова Айнура "Махпирова Айнура"К\Х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Усупжан "Дина"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Сайдуллаев Туглук "Стая"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Аваков Валерий "Мухидин"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+1,56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Беширов Бакейхан "Бахтияр и Я"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+0,05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Унчам "Тайфи"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Алимжан "М-Алимжан"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+0,62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Сайпуллам "Рамис"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Сулайманов Саид "Раиса"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Тюленов Замандин "Камалден"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Хелилов Ариздин "Чарас"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Ходжаева Раиса "Мухит и К"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Нурлиева Индира "Рамазан"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Жалилов Махсатжан "Медведь"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Надир "Надир"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+0,45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Арип "Разамжан"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</w:t>
            </w:r>
          </w:p>
        </w:tc>
      </w:tr>
    </w:tbl>
    <w:bookmarkStart w:name="z14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рогатый скот,МРС- мелкий рогатый скот.к\х- крестьянское хозяйства</w:t>
      </w:r>
    </w:p>
    <w:bookmarkEnd w:id="133"/>
    <w:bookmarkStart w:name="z148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по Бахарскому сельскому округу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</w:tc>
      </w:tr>
    </w:tbl>
    <w:bookmarkStart w:name="z14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35"/>
    <w:bookmarkStart w:name="z15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7"/>
    <w:bookmarkStart w:name="z15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39"/>
    <w:bookmarkStart w:name="z15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41"/>
    <w:bookmarkStart w:name="z15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43"/>
    <w:bookmarkStart w:name="z15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Бахарскому сельского округа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Уйгурского районного маслихата от "05" декабря 2022 года № 7-32-152</w:t>
            </w:r>
          </w:p>
        </w:tc>
      </w:tr>
    </w:tbl>
    <w:bookmarkStart w:name="z16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сельского округа Чунджа на 2023-2024 годы.</w:t>
      </w:r>
    </w:p>
    <w:bookmarkEnd w:id="154"/>
    <w:bookmarkStart w:name="z17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55"/>
    <w:bookmarkStart w:name="z17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156"/>
    <w:bookmarkStart w:name="z17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57"/>
    <w:bookmarkStart w:name="z17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водным 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58"/>
    <w:bookmarkStart w:name="z17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159"/>
    <w:bookmarkStart w:name="z17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сельском округе Чунджа (далее - сельский округ);</w:t>
      </w:r>
    </w:p>
    <w:bookmarkEnd w:id="160"/>
    <w:bookmarkStart w:name="z17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161"/>
    <w:bookmarkStart w:name="z17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Чунджинского сельского округа входит в подзону сухих типчаково-ковыльных степей.</w:t>
      </w:r>
    </w:p>
    <w:bookmarkEnd w:id="162"/>
    <w:bookmarkStart w:name="z17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ковыли, типчак, овсяница бороздчатая, тонконог и различные виды полыней с незначительным участием степного разнотравья.</w:t>
      </w:r>
    </w:p>
    <w:bookmarkEnd w:id="163"/>
    <w:bookmarkStart w:name="z17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из естественных понижений – озер, болот.</w:t>
      </w:r>
    </w:p>
    <w:bookmarkEnd w:id="164"/>
    <w:bookmarkStart w:name="z18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10,5 центнер/гектар.</w:t>
      </w:r>
    </w:p>
    <w:bookmarkEnd w:id="165"/>
    <w:bookmarkStart w:name="z18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166"/>
    <w:bookmarkStart w:name="z18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центре Уйгурского района, на юге граничит с Кыргизсайским , Бахарским сельских округов.</w:t>
      </w:r>
    </w:p>
    <w:bookmarkEnd w:id="167"/>
    <w:bookmarkStart w:name="z18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Чунджа.</w:t>
      </w:r>
    </w:p>
    <w:bookmarkEnd w:id="168"/>
    <w:bookmarkStart w:name="z18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Климатические условия Уйгурского района суровые – резко-континентальное сухое жаркое лето и холодная зима.</w:t>
      </w:r>
    </w:p>
    <w:bookmarkEnd w:id="169"/>
    <w:bookmarkStart w:name="z18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32379 га (далее - ). В том числе пастбищ –28070га</w:t>
      </w:r>
    </w:p>
    <w:bookmarkEnd w:id="170"/>
    <w:bookmarkStart w:name="z18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71"/>
    <w:bookmarkStart w:name="z18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25225га .</w:t>
      </w:r>
    </w:p>
    <w:bookmarkEnd w:id="172"/>
    <w:bookmarkStart w:name="z18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7154га.</w:t>
      </w:r>
    </w:p>
    <w:bookmarkEnd w:id="173"/>
    <w:bookmarkStart w:name="z18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окру: 7850 голов крупного рогатый скота, 15300 голов мелкого рогатый скота, 1164 голов лошадей.</w:t>
      </w:r>
    </w:p>
    <w:bookmarkEnd w:id="174"/>
    <w:bookmarkStart w:name="z19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75"/>
    <w:bookmarkStart w:name="z19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- 42 стада;</w:t>
      </w:r>
    </w:p>
    <w:bookmarkEnd w:id="176"/>
    <w:bookmarkStart w:name="z19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- 12 стад;</w:t>
      </w:r>
    </w:p>
    <w:bookmarkEnd w:id="177"/>
    <w:bookmarkStart w:name="z19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- 26 стад.</w:t>
      </w:r>
    </w:p>
    <w:bookmarkEnd w:id="178"/>
    <w:bookmarkStart w:name="z19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Чунджинского сельского округа действует 1 ветеринарный пункт, 1 скотомогильник. </w:t>
      </w:r>
    </w:p>
    <w:bookmarkEnd w:id="179"/>
    <w:bookmarkStart w:name="z19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Чунджинском сельском округе не установлены сервитуты для прогона скота.</w:t>
      </w:r>
    </w:p>
    <w:bookmarkEnd w:id="180"/>
    <w:bookmarkStart w:name="z196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 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1"/>
    <w:bookmarkStart w:name="z19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Избакиева Мариям К/Х"Марс"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Худияров Пайзуллам К/Х"Р.Фармен"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Тургинбай К/Х"Бакытжан"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Арзиев Уйгун К/Х"Тенрикут"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Мурдинова Джансахн К/Х "Гунча"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Джамалова Зухра К/Х"Лутпулла-Муталип"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Тохтияров Ялкунжан К/Х"Шонжы"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Якупова Починхан К/Х"Анаят"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Умаржан К/Х"Умаржан"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Тохтасын К/Х"Мукаш"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Мергенбай К/Х"Мейриан"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Асамдинова Хуршида К/Х "Нурка"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Исакулова Асылхан К/Х " Асылхан"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Онрова Даметхан К/Х"Бек и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Исакынов Умиркан К/Х"Нуржигит"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Рахмахунов Рахим К/Х"Равиль"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Якупова Хуршидам К/Х"лип"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Юнусов Абдрахман К/Х"Наиля"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 Закир К/Х"Данияр-2"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Маденова Фатима К/Х"Бейбит Жер"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Таников Алдибек К/Х"Мурат"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Медиев Абдиманап К/Х"Косбулак"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Сулайманова Батихан К/х"Магжан"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Кембекпаев Анелхан К/Х " Сабыр"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Тунгышбаев Оразымбай К/Х"Ермек"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Кудайберген К/Х"Аргын"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Юнусов Касым К/Х"Мунира"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Босаков СавутК/Х "Бака-Кол"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Османов Сенал К/Х"Санар"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 Калебай К/Х"Калдыбай"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Баратов Беделжан К/Х"Хабиба"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 Савут К/Х"Манап"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Теляпов йрат К/Х"Долкун"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Бауыржан К/Х "сыр"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Екебаева Анархан К/Х"Аскар"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Кунтубаева Кулимкан К/Х"Марс"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Абдразак К/Х"Нурабдразак"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Асылова Батиш К/Х"Асыл"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шимова Зайтунам К/Х"Мехридин"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572,15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Заитова Патима К/Х"Акшолпан"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Ильгидаева Намазхан К/Х"Курметжан"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Авакриев йрат К/Х"Эмгек"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Дараева Лязат К/Х"Лязат"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Крыкбаев Абдували К/Х"К.Бейбарс"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Шарапат К/Х"Шарапат"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Анызбаева ТамараханК/Х "Тимур"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Азнабакиева Венера К/Х"Интизар"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Тиранова Кажакиз К/Х"Гозяль"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Семятов Рашидин К/Х"Султан 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Турсун К/Х"Нодарбаг"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Жанасбаев Ораш К/Х"Диас"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Сатканкулов Абилмажит К/Х"С.Мухтар"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Теляпов Геяздин К/Х"Гияздин"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Алиаскарова Бахытхан К/Х"Буркит"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Алиям К/Х"Азия"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Саутова Ризваням К/Х"Чон-Бутур"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Хамраева Аминям К/Х"Антошка"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Бавдинов Юлдаш К/Х"Сырдаш"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Шакирова Купаш К/Х"Айдос"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Даирманов Айтмамбет К/Х"Асем"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Саметов Турсун К/Х"лия"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Джантлеев Бакыт К/Х"Алуа"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-1030,4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Айташев Маратбек К/Х"Данияр-2"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Турнбаев Рахимжан К/Х"Т.Береке"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Батур К/Х"Арман Батур"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Турар К/Х"Адилет"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Суджекова Фарида К/Х"Акжол"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Аскарлиев Айдос К/Х"Бота"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Солтанбекова ЗинагулК/Х "Ерсин"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+204,66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Жакашбаева Кульбаршин К/Х"Руслан"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Матаев Сембек К/Х"Матай"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Касабекова Шамширхан К/Х"Нурмухамбет"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Кадралиев Максим К/Х"Кадралиев"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Буйенбаев Куандык К/Х"Бек-Олжа"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Матанбаев БейсенбекК/Х "Саят"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Айтбеков Бозтайлак К/Х"Санай"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Турнова Нурбуви К/Х"Шухрат"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Кожасанов Курманзы К/Х"Курман"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Барманбеков ТохтасунК/Х "Орман"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Рахимдилда Рыскелди К/Х"Рауан"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Кенесхан К/Х"Арай"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Калшаев Нуркамал К/Х"Н.Диас"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Солтыбаев Кенжетай К/Х"Ертай"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 зиз К/Х"Торт Кора"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Турдакин К/Х" Бахтияр 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Аликеев Алик К/Х"А.Тулпар"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Сартбай К/Х"Баймукан"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 Батыр К/Х"Ал-Мол"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Амирдин К/Х"Тохтахунов"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Иминов Нурлин К/Х"И.Нурахун"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812,21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Нуркожаева Калипа К/Х"Муширбек"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Нариман К/Х"Аманат"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Калыбаева Бактыгул К/Х"Асылбек"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Кокымдиева АлияК/Х "Ш.Альбина"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Зиявдинова СарсенкульК/Х "Аят"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Суджеков Савердин К/Х"Изят"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-1857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Жумаканова Бакытгуль К/Х"Майтабан"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Дуйсенали К/Х"Жанабай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Дулаев Турсунжан К/Х"Тельманжан"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Вылегжанин Евгений К/Х"Вылегжанин"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Юнусов Жалалдин К/Х" Алымжан и 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Узак К/Х"Сункарбай"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Курбанова Надиям К/Х"Шанс"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Изизов Малик К/Х"Ислам"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Избакиев Тохсунжан К/Х"Амир"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Сыйлыбаев Талт К/Х"Барыс"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Тергеусова Гулшат К/Х" Жиек"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Нуражиев Мухит К/Х"М.Едил"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Султанбай Бакыт К/Х"Кайсар"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Ермекбаева Райхан К/Х"Бугыты"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Круаский Олег К/Х"Русские пчелы"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Болат К/Х"Нур-Батыр"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Турдиев Нурахун К/Х"Таир"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Фархат К/Х"Чингисхан"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535,10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Баратов Бакытжан К/Х"Эдилсеит"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Сабитжан К/Х"Ташмет"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Мулдасбаев Сержан К/Х"Жидели"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Ахмедиев Дулат К/Х"Ырыс.Д"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Баратов Сетвалди К/Х"АЮ"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Ержан К/Х"Нысана"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Талт К/Х"Талт"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Абдухелил К/Х"Шарип"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Мырзаканов Ербол К/Х"Нур-Максат"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Алмабеков Еркин К/Х"Даулет"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Токымбаев Серик К/Х"Т.Асиям"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Максатов Асимжан К/Х"Ширин"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Супиев Серик К/Х"Абдрешит"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Азатжан К/Х"Маимхан"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Инипаев Рашидин К/Х"Радулин 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Асаубаев Ыбрай К/Х"Кут-мекен"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Сайбаев Еркин К/Х"Омар 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Имирова Шаадатхан К/Х"А.Ялкун"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Иса К/Х"Д.Даулет"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Рысмендиев Бекболат К/Х"Насылбек"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Азнакулова Арзигуль К/Х"Эльхан"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Мурадуллаев Рашид К/Х"Г-Рашид"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Хамаев Рахметжан К/Х"Рахметжан"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Джалилова Гулинур К/Х"Мавлуд"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Жанзиев Саят К/Х"Еламан"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Надырова Гульварям К/Х"Б.Над-Нар"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Даутова Шамшибаням К/Х"Нурсултан-21"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-209,7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Актаева ДанаК/Х" Актаева Д"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Таубалдиева Баян К/Х"Бата"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+148,8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Инфантьева Людмила К/Х"Табит"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-1378,39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Гожамяр К/Х"Садаков Гожамяр"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Арыков Тохтасын К/Х"Али"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Избакиев Радик К/Х"Равиль 2"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Абдукадырова Гузель К/Х"Абдукадырова"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Манапова Гульсум К/Х"Жумали"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Тортбаев Чонжыбай К/Х"Коныс"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 Бакыт К/Х"Бакыт"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 Нуркат К/Х"Шакабай"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Мадынов Нурмахамет К/Х"Нурка"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Желилова Майнурям К/Х"Гулсум"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Марипжан К/Х"Шахрухкхан"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Таников Амантай К/Х"Шахрусхан"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Сатылбаева Карлыш К/Х"Сатылбаев"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Исперов ни К/Х"Райымкул"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Багдат К/Х"Жумабаев"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Касымбекова Кеукеш К/Х"Итен"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Арзиева Шахризада К/Х"Расул"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Максутова Ханыша К/Х"Акерке"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Рашидинов Следин К/Х"Нира"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Максатова Хеличам К/Х"Максат"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-1050,08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Мырзаканова Сара К/Х"С.Нурбакыт"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Адинов Турнжан К/Х"Адинов 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Долбаев Бахытжан К/Х"Бахытжан"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Тортбаев Еркин К/Х"Айсултан"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Абдуллаева Гульнара К/Х"Елданат"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Солтанкулов Алмабек К/Х"Улан"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Маметов Осман К/Х"Зунун"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Илахунов Сраждин К/Х"Шаймардан"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Ильесов Айнабек К/Х"Тас Булак"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Абдурсулов Абдирим К/Х"Гульзар"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Яхьярова Хаиринсахан К/Х"Аким"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Джаркымбеков Серик К/Х"Досхан"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Акбарова Гульмирям К/Х"Ядр"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 Шарикан К/Х"О Жумакожа"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Халметов Талт К/Х"Сериктес"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-9959</w:t>
            </w:r>
          </w:p>
        </w:tc>
      </w:tr>
    </w:tbl>
    <w:bookmarkStart w:name="z20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 крупный рогатый скот; МРС- мелкий рогатый скот ,к\х - крестьянское хозяйство</w:t>
      </w:r>
    </w:p>
    <w:bookmarkEnd w:id="185"/>
    <w:bookmarkStart w:name="z201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рогатый скота (дойного) по Чунджинскому сельскому округу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Чунджа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8050</w:t>
            </w:r>
          </w:p>
        </w:tc>
      </w:tr>
    </w:tbl>
    <w:bookmarkStart w:name="z202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 еоборотов</w:t>
      </w:r>
    </w:p>
    <w:bookmarkEnd w:id="187"/>
    <w:bookmarkStart w:name="z20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9"/>
    <w:bookmarkStart w:name="z20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каналам,трубчатым или шахтным колодцам) составленнуюсогласно норме потребления воды</w:t>
      </w:r>
    </w:p>
    <w:bookmarkEnd w:id="191"/>
    <w:bookmarkStart w:name="z20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пастбища,и перемещения его на предоставляемые пастбища</w:t>
      </w:r>
    </w:p>
    <w:bookmarkEnd w:id="193"/>
    <w:bookmarkStart w:name="z20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95"/>
    <w:bookmarkStart w:name="z21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Чунджинскому сельского округа</w:t>
      </w:r>
    </w:p>
    <w:bookmarkEnd w:id="1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ІІІ-декады 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ІІІ-декады 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Уйгурского районного маслихата от "05" декабря 2022 года № 7-32-152</w:t>
            </w:r>
          </w:p>
        </w:tc>
      </w:tr>
    </w:tbl>
    <w:bookmarkStart w:name="z22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Сумбинского сельского округа на 2023-2024 годы</w:t>
      </w:r>
    </w:p>
    <w:bookmarkEnd w:id="206"/>
    <w:bookmarkStart w:name="z22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07"/>
    <w:bookmarkStart w:name="z23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08"/>
    <w:bookmarkStart w:name="z23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09"/>
    <w:bookmarkStart w:name="z23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шахтнымколодцам), составленную согласно норме потребления воды;</w:t>
      </w:r>
    </w:p>
    <w:bookmarkEnd w:id="210"/>
    <w:bookmarkStart w:name="z23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211"/>
    <w:bookmarkStart w:name="z23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Сумбинском сельском округе (далее - сельский округ);</w:t>
      </w:r>
    </w:p>
    <w:bookmarkEnd w:id="212"/>
    <w:bookmarkStart w:name="z23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213"/>
    <w:bookmarkStart w:name="z23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резкоконтинентальному поясу. Осадков за период с температурой воздуха выше 10ºC выпадает 150-200 мм. Сумма осадков за весенний период вегетаций равна 70, за осенний 40 мм, сумма дефецитов влажности воздуха весной и осенью составляет 260 мм, за период с температурой выше 10ºC достигает1720-1800мм. Устойчивый снежный покров держится 80-100 дней, высота снежного покрова равна 15-30 см, запасы воды в снеге составляют 35-70 мм.</w:t>
      </w:r>
    </w:p>
    <w:bookmarkEnd w:id="214"/>
    <w:bookmarkStart w:name="z23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пастбищной растительности зависит не только от влагообеспеченности вегетационного периода, но и от осадков холодного периода, поскольку развитие эфемеров продолжается до тех пор, пока в почве сохраняется накопившаяся за осень, зиму и весну влага. Переход температуры воздуха через 15ºC знаменует наступление лета, которое в районе обследования по многолетним наблюдениям начинается 5 мая. Продолжительность пастбищного периода составляет примерно 180 дней. Из степных растений растут различные виды эфемероиды и полыни.</w:t>
      </w:r>
    </w:p>
    <w:bookmarkEnd w:id="215"/>
    <w:bookmarkStart w:name="z23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основном участке главными водоисточниками являются реки Сумбе и Шошанай, протекающие по территории хозяйства с юго-востока на северо-запад. Они берут начало высоко горах, на главном водоразделе северного склона Кетпенского хребта на высоте 2900-3000 м н.у.м., имеют снеговые родниковые питание. Реки используются в основном для орошения.</w:t>
      </w:r>
    </w:p>
    <w:bookmarkEnd w:id="216"/>
    <w:bookmarkStart w:name="z23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10,5 центнер/гектар. </w:t>
      </w:r>
    </w:p>
    <w:bookmarkEnd w:id="217"/>
    <w:bookmarkStart w:name="z24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пастбище пользуется в пастбищный период продолжительностью 170-180 дней. </w:t>
      </w:r>
    </w:p>
    <w:bookmarkEnd w:id="218"/>
    <w:bookmarkStart w:name="z24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Сумбинского сельского округа включает в себя два участка: Основной и Шошанай. </w:t>
      </w:r>
    </w:p>
    <w:bookmarkEnd w:id="219"/>
    <w:bookmarkStart w:name="z24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эфемероиды и полыни.</w:t>
      </w:r>
    </w:p>
    <w:bookmarkEnd w:id="220"/>
    <w:bookmarkStart w:name="z24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Обводнение пастбищ обеспечивается из природных озер, каналов, трубчатых и шахтных колодцев. </w:t>
      </w:r>
    </w:p>
    <w:bookmarkEnd w:id="221"/>
    <w:bookmarkStart w:name="z24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10,5 центнер/гектар. </w:t>
      </w:r>
    </w:p>
    <w:bookmarkEnd w:id="222"/>
    <w:bookmarkStart w:name="z24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Сумбинский сельский округ расположен заподном восточный части Уйгурского района, с Сумбинским сельским округе.</w:t>
      </w:r>
    </w:p>
    <w:bookmarkEnd w:id="223"/>
    <w:bookmarkStart w:name="z24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Сумбе.</w:t>
      </w:r>
    </w:p>
    <w:bookmarkEnd w:id="224"/>
    <w:bookmarkStart w:name="z24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продолжительная. </w:t>
      </w:r>
    </w:p>
    <w:bookmarkEnd w:id="225"/>
    <w:bookmarkStart w:name="z24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17119 гектаров (далее - га). В том числе пастбищ – 11937 га.</w:t>
      </w:r>
    </w:p>
    <w:bookmarkEnd w:id="226"/>
    <w:bookmarkStart w:name="z24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27"/>
    <w:bookmarkStart w:name="z25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13257 га.</w:t>
      </w:r>
    </w:p>
    <w:bookmarkEnd w:id="228"/>
    <w:bookmarkStart w:name="z25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- 3861,9 га.</w:t>
      </w:r>
    </w:p>
    <w:bookmarkEnd w:id="229"/>
    <w:bookmarkStart w:name="z25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4707 голов крупного рогатый скота, 28700 голов мелкого рогатый скота, 1941 голов лошадей,.</w:t>
      </w:r>
    </w:p>
    <w:bookmarkEnd w:id="230"/>
    <w:bookmarkStart w:name="z25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31"/>
    <w:bookmarkStart w:name="z25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- 8 стад;</w:t>
      </w:r>
    </w:p>
    <w:bookmarkEnd w:id="232"/>
    <w:bookmarkStart w:name="z25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- 47 стад;</w:t>
      </w:r>
    </w:p>
    <w:bookmarkEnd w:id="233"/>
    <w:bookmarkStart w:name="z25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- 10 стад.</w:t>
      </w:r>
    </w:p>
    <w:bookmarkEnd w:id="234"/>
    <w:bookmarkStart w:name="z25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Сумбинского сельского округа действует 1 ветеринарный пункт, 1 скотомогильник и 2 ванна для купания скота.</w:t>
      </w:r>
    </w:p>
    <w:bookmarkEnd w:id="235"/>
    <w:bookmarkStart w:name="z25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36"/>
    <w:bookmarkStart w:name="z259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Сумбинского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37"/>
    <w:bookmarkStart w:name="z26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в пастбищах в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(га)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Нурланкызы Айсауле "Мерей" 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Майбасов Асхат "Айжан" 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Ибраймов Бекболат "Адыл"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Муралимов Скакбек "Балауса" 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Мамырханов Сламахын "Олжас-3"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Еламанов Маман "Маман""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Масай Байгелди "М.Акжол"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Алмат "Р.Асет"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Джанзиев Еркин "Ербарыс"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Кахарман "Куаныш"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Ескендирулы Токтасуын "Ержанат"к/х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 Кунесбек "Дуйсембек"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Жанбырбаева Россия "Ш.Талант"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Жуканов Аблаким "Жангелди"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Убраймов Медет "Арай"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Айдар "Оркен"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Мырзалимов Айнат "Медина"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Алик "Мурагер"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Шабаданов Серикбай "Улан"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Турысов Бердигожа "Атакент"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Сайдахметова Света "Адилет"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502,57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425,57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Озибеков Манат "Думан"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-56,24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Картбаев Бейбит"Дархан"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Дудабаев Кабылбек "Дудабай"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Аденов Дархан "Нурбосын"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 Даулетхан "Жастулек"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Бауан Әлім ЖК "Бауан"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Сабит "Жигер"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Талипбаев Чукан "Байтас"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Байли "Арарат"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Тезекбаев Қуаныш "Беласар"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Султан "Кызыл тор"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Амреев Зулькайнар "Елдар И К"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Дудабаева Туракан "Ербосын"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Бутакбаева Бейсенбек "Б Кайнар"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Сарбаев Жақсылық "Ерхат"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Романов Ерғанат "Е Умит"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-15,26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Барманбеков Орынтай"Мухамеджан"к/х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Сураншиев Момыш "Береке"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Мысакулов Ұлан "Акимбек"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Абыканов Азамат "Сагын"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 Байдаулет "АнсарКаусар"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Доудабаев Нурлан "Мурагер"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Жунисбаев Айбек "Айбек"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-79,66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Мырзалимов Тохай "Ызғарбек"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30,16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Нұрсұлтан "Ж Нурбакыт"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Асаубаев Нурлыгожа "Мерей"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Қалайберди "Даулет"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Мухамедкалиев Ернур "Гулбаршын"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Умарбеков Бакытнур "Токен"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Ыдырышулы Еркинжан "Е Акжол"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 Искандер "Искандер"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Карашева Анаргуль "Маг"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Изат "Айс"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Еруинулы Марат "Султан" к/х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7381,99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20444,8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-7136,01</w:t>
            </w:r>
          </w:p>
        </w:tc>
      </w:tr>
    </w:tbl>
    <w:bookmarkStart w:name="z26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ротый скот,МРС- мелкий ротый скот.к\х- крестьянское хозяйства</w:t>
      </w:r>
    </w:p>
    <w:bookmarkEnd w:id="240"/>
    <w:bookmarkStart w:name="z263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рогатый скота (дойного) по Сумбинскому сельскому округа</w:t>
      </w:r>
    </w:p>
    <w:bookmarkEnd w:id="2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Шошанай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5171</w:t>
            </w:r>
          </w:p>
        </w:tc>
      </w:tr>
    </w:tbl>
    <w:bookmarkStart w:name="z264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42"/>
    <w:bookmarkStart w:name="z26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площадейпастбищ, в том числе сезонных, объектов пастбищной инфраструктуры</w:t>
      </w:r>
    </w:p>
    <w:bookmarkEnd w:id="244"/>
    <w:bookmarkStart w:name="z26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каналам,трубчатым или шахтным колодцам) составленнуюсогласно норме потребления воды</w:t>
      </w:r>
    </w:p>
    <w:bookmarkEnd w:id="246"/>
    <w:bookmarkStart w:name="z26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8"/>
    <w:bookmarkStart w:name="z27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50"/>
    <w:bookmarkStart w:name="z27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Сумбинскому сельского округа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Уйгурского районного маслихата от "05" декабря 2022 года № 7-32-152</w:t>
            </w:r>
          </w:p>
        </w:tc>
      </w:tr>
    </w:tbl>
    <w:bookmarkStart w:name="z28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сельского округа Кыргызсай на 2023-2024 годы</w:t>
      </w:r>
    </w:p>
    <w:bookmarkEnd w:id="261"/>
    <w:bookmarkStart w:name="z28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62"/>
    <w:bookmarkStart w:name="z28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263"/>
    <w:bookmarkStart w:name="z28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64"/>
    <w:bookmarkStart w:name="z29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265"/>
    <w:bookmarkStart w:name="z29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266"/>
    <w:bookmarkStart w:name="z29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сельском округе Кыргызсай (далее - сельский округ);</w:t>
      </w:r>
    </w:p>
    <w:bookmarkEnd w:id="267"/>
    <w:bookmarkStart w:name="z29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268"/>
    <w:bookmarkStart w:name="z29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резкоконтинентальному поясу. Осадков за период с температурой воздуха выше 10ºC выпадает 150-200 мм. Сумма осадков за весенний период вегетаций равна 70, за осенний 40 мм, сумма дефецитов влажности воздуха весной и осенью составляет 260 мм, за период с температурой выше 10ºC достигает1720-1800мм. Устойчивый снежный покров держится 80-100 дней, высота снежного покрова равна 15-30 см, запасы воды в снеге составляют 35-70 мм.</w:t>
      </w:r>
    </w:p>
    <w:bookmarkEnd w:id="269"/>
    <w:bookmarkStart w:name="z29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Продуктивность пастбищной растительности зависит не только от влагообеспеченности вегетационного периода, но и от осадков холодного периода, поскольку развитие эфемеров продолжается до тех пор, пока в почве сохраняется накопившаяся за осень, зиму и весну влага. Переход температуры воздуха через 15ºC знаменует наступление лета, которое в районе обследования по многолетним наблюдениям начинается 5 мая. Продолжительность пастбищного периода составляет примерно 180 дней. </w:t>
      </w:r>
    </w:p>
    <w:bookmarkEnd w:id="270"/>
    <w:bookmarkStart w:name="z29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эфемероиды и полыни.</w:t>
      </w:r>
    </w:p>
    <w:bookmarkEnd w:id="271"/>
    <w:bookmarkStart w:name="z29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основном участке главными водоисточниками являются реки Кыргызсай и Подгорная, протекающие по территории хозяйства с юго-востока на северо-запад. Они берут начало высоко горах, на главном водоразделе северного склона Кетменского хребта на высоте 2900-3000 м н.у.м., имеют снеговые родниковые питание. Реки используются в основном для орошения.</w:t>
      </w:r>
    </w:p>
    <w:bookmarkEnd w:id="272"/>
    <w:bookmarkStart w:name="z29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участке Бахктыкурай поверхностных водоисточников нет. Для обводнения этих участков используются 3 шахтных колодца.</w:t>
      </w:r>
    </w:p>
    <w:bookmarkEnd w:id="273"/>
    <w:bookmarkStart w:name="z29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10,5 центнер/гектар. </w:t>
      </w:r>
    </w:p>
    <w:bookmarkEnd w:id="274"/>
    <w:bookmarkStart w:name="z30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пастбище пользуется в пастбищный период продолжительностью 170-180 дней. </w:t>
      </w:r>
    </w:p>
    <w:bookmarkEnd w:id="275"/>
    <w:bookmarkStart w:name="z30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Кыргызсайского сельского округа включает в себя два участка: Основной и Бахтыкурай. </w:t>
      </w:r>
    </w:p>
    <w:bookmarkEnd w:id="276"/>
    <w:bookmarkStart w:name="z30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Уйгурского района, на западе граничит с сельским округом Сумбе, с востока с сельским округом Улкен-Аксу и Киши-Аксу, с северной стороны с сельским округом Чунджа, в южной части с землями ГЛФ. Второй участок "уч.Бахтыкурай" на севере-западе граничит с землями сельского округа Таскарасу, с северной и восточной стороны с землями ГЛФ, на юге с землями ГЗЗ ( уч. Актюбинский канал)</w:t>
      </w:r>
    </w:p>
    <w:bookmarkEnd w:id="277"/>
    <w:bookmarkStart w:name="z30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Кыргызсай, Рахат.</w:t>
      </w:r>
    </w:p>
    <w:bookmarkEnd w:id="278"/>
    <w:bookmarkStart w:name="z30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зима продолжительная. </w:t>
      </w:r>
    </w:p>
    <w:bookmarkEnd w:id="279"/>
    <w:bookmarkStart w:name="z30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6660 гектаров (далее - га). В том числе пастбищ – 2350,1 га.</w:t>
      </w:r>
    </w:p>
    <w:bookmarkEnd w:id="280"/>
    <w:bookmarkStart w:name="z30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81"/>
    <w:bookmarkStart w:name="z30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4058,3 га.</w:t>
      </w:r>
    </w:p>
    <w:bookmarkEnd w:id="282"/>
    <w:bookmarkStart w:name="z30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91,4 га.</w:t>
      </w:r>
    </w:p>
    <w:bookmarkEnd w:id="283"/>
    <w:bookmarkStart w:name="z30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2740 голов крупного рогатый скота, 7750 голов мелкого рогатый скота, 770 голов лошадей.</w:t>
      </w:r>
    </w:p>
    <w:bookmarkEnd w:id="284"/>
    <w:bookmarkStart w:name="z31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85"/>
    <w:bookmarkStart w:name="z31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- 9 стад;</w:t>
      </w:r>
    </w:p>
    <w:bookmarkEnd w:id="286"/>
    <w:bookmarkStart w:name="z31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- 15 стад;</w:t>
      </w:r>
    </w:p>
    <w:bookmarkEnd w:id="287"/>
    <w:bookmarkStart w:name="z31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- 13 стад.</w:t>
      </w:r>
    </w:p>
    <w:bookmarkEnd w:id="288"/>
    <w:bookmarkStart w:name="z31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скотомогильник и 1 ванна для купания скота.</w:t>
      </w:r>
    </w:p>
    <w:bookmarkEnd w:id="289"/>
    <w:bookmarkStart w:name="z31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90"/>
    <w:bookmarkStart w:name="z316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91"/>
    <w:bookmarkStart w:name="z31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в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Турдалиева Жаныл ТОО"Майлы"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Аккожаев Жабай к\х "Жалын"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Рахымбаева Гульжазира к\х "Бұлақ"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Жанысбаев Серик к\х "Дидар.Ж."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Смадиев Епкин к\х "Заман"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Малыбаев Нұрлан к\х "Нұрлы"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Кийсаев Нурлык к\х "Ерқалық"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Максутов Кожагелди к\х "Руана"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Зауытбек к\х "Адина"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Жылқыбаев Ерғанат к\х "Ж. Дастан"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Менесбаев Нурбол к\х "Мирас"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-367,38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Жумагожаев Кулжабек к\х "Қазбек"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Камердинова Рухиям к\х "Рух"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Тоқтарбек Есперген к\х "Бағымжансын"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Бекдаулет Бақытжан к\х "Қызай"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Малыбаев Ербол к\х "Асылмұрат"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Тельман к\х "Тельман"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-30,82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Айтұған Нұрәлі к\х" Айтұған"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Ертай к\х " Тұлпар"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- 2390,3</w:t>
            </w:r>
          </w:p>
        </w:tc>
      </w:tr>
    </w:tbl>
    <w:bookmarkStart w:name="z31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ротый скот,МРС- мелкий ротый скот. к\х- крестьянское хозяйства</w:t>
      </w:r>
    </w:p>
    <w:bookmarkEnd w:id="294"/>
    <w:bookmarkStart w:name="z320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рогатый скота (дойного) в разрезе населенных пунктов по Кыргызсайскому сельскому округу</w:t>
      </w:r>
    </w:p>
    <w:bookmarkEnd w:id="2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Кыргызсай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</w:tr>
    </w:tbl>
    <w:bookmarkStart w:name="z321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96"/>
    <w:bookmarkStart w:name="z32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98"/>
    <w:bookmarkStart w:name="z32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00"/>
    <w:bookmarkStart w:name="z32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02"/>
    <w:bookmarkStart w:name="z328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04"/>
    <w:bookmarkStart w:name="z33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/</w:t>
      </w:r>
    </w:p>
    <w:bookmarkEnd w:id="306"/>
    <w:bookmarkStart w:name="z332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Кыргизайскому сельского округа</w:t>
      </w:r>
    </w:p>
    <w:bookmarkEnd w:id="3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Уйгурского районного маслихата от "05" декабря 2022 года № 7-32-152</w:t>
            </w:r>
          </w:p>
        </w:tc>
      </w:tr>
    </w:tbl>
    <w:bookmarkStart w:name="z34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Улкен Аксуского сельского округа на 2023-2024 годы</w:t>
      </w:r>
    </w:p>
    <w:bookmarkEnd w:id="316"/>
    <w:bookmarkStart w:name="z34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17"/>
    <w:bookmarkStart w:name="z34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318"/>
    <w:bookmarkStart w:name="z34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19"/>
    <w:bookmarkStart w:name="z34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водным источникам (озерам, рекам, прудам, оросительным или обводнительным каналам), составленную согласно норме потребления воды;</w:t>
      </w:r>
    </w:p>
    <w:bookmarkEnd w:id="320"/>
    <w:bookmarkStart w:name="z34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321"/>
    <w:bookmarkStart w:name="z34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сельском округе Улкен Аксуского (далее - сельский округ);</w:t>
      </w:r>
    </w:p>
    <w:bookmarkEnd w:id="322"/>
    <w:bookmarkStart w:name="z34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323"/>
    <w:bookmarkStart w:name="z35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сухому, степному, пустынному поясу.</w:t>
      </w:r>
    </w:p>
    <w:bookmarkEnd w:id="324"/>
    <w:bookmarkStart w:name="z35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эфемероиды и полыни.</w:t>
      </w:r>
    </w:p>
    <w:bookmarkEnd w:id="325"/>
    <w:bookmarkStart w:name="z35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из каналов..</w:t>
      </w:r>
    </w:p>
    <w:bookmarkEnd w:id="326"/>
    <w:bookmarkStart w:name="z35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10,5 центнер/гектар.</w:t>
      </w:r>
    </w:p>
    <w:bookmarkEnd w:id="327"/>
    <w:bookmarkStart w:name="z35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328"/>
    <w:bookmarkStart w:name="z35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Улкен Аксуского сельский округ расположен в южной стороне Уйгурского района, на западе граничит с Кыргызсайским сельским округом, на востоке с Аватским сельским округом.</w:t>
      </w:r>
    </w:p>
    <w:bookmarkEnd w:id="329"/>
    <w:bookmarkStart w:name="z35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Киши Аксу, Улкен Аксу и Долайты.</w:t>
      </w:r>
    </w:p>
    <w:bookmarkEnd w:id="330"/>
    <w:bookmarkStart w:name="z357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продолжительная.</w:t>
      </w:r>
    </w:p>
    <w:bookmarkEnd w:id="331"/>
    <w:bookmarkStart w:name="z35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Климатические условия обследованной территории резко континентальные, большая разница температур дня и ночи, холодная малоснежная зима и жаркое сухое лето.</w:t>
      </w:r>
    </w:p>
    <w:bookmarkEnd w:id="332"/>
    <w:bookmarkStart w:name="z35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земельная площадь сельского округа составляет 14987 гектар (далее - ). пастбищ – 12457 га .</w:t>
      </w:r>
    </w:p>
    <w:bookmarkEnd w:id="333"/>
    <w:bookmarkStart w:name="z36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34"/>
    <w:bookmarkStart w:name="z36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- 10690 .</w:t>
      </w:r>
    </w:p>
    <w:bookmarkEnd w:id="335"/>
    <w:bookmarkStart w:name="z36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- 4090 .</w:t>
      </w:r>
    </w:p>
    <w:bookmarkEnd w:id="336"/>
    <w:bookmarkStart w:name="z36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6075 голов крупного рогатый скота, 189000 голов мелкого рогатый скота, 1140 голов лошадей.</w:t>
      </w:r>
    </w:p>
    <w:bookmarkEnd w:id="337"/>
    <w:bookmarkStart w:name="z36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38"/>
    <w:bookmarkStart w:name="z36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- 30 стад;</w:t>
      </w:r>
    </w:p>
    <w:bookmarkEnd w:id="339"/>
    <w:bookmarkStart w:name="z36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- 27 стад;</w:t>
      </w:r>
    </w:p>
    <w:bookmarkEnd w:id="340"/>
    <w:bookmarkStart w:name="z36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- 72 стад.</w:t>
      </w:r>
    </w:p>
    <w:bookmarkEnd w:id="341"/>
    <w:bookmarkStart w:name="z36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скотомогильник и 1 ванна для купания скота.</w:t>
      </w:r>
    </w:p>
    <w:bookmarkEnd w:id="342"/>
    <w:bookmarkStart w:name="z36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</w:t>
      </w:r>
    </w:p>
    <w:bookmarkEnd w:id="343"/>
    <w:bookmarkStart w:name="z370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Улкен Аксуского сельского окру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4"/>
    <w:bookmarkStart w:name="z37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потребностив пастбищах на 1 гол,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 (га)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Абдикалыкова Секелхан к/х. "Арнур"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Абдикаров Марат к/х. "Дилмурат"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Авакриев Тельман к/х. "Ава"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 Курванжан к/х. "Адил и 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 Курван к/х. "А Юлдаш"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Амердинов Насирдин к/х."Набидин"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АмруллаевКамирдин к/х. "Амрул"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Аршидинов Кадырдан к/х. "Акер"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450 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Канат к/х. "Б Канат"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Рахилям к/х. "Юсуп"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Гожалимов Радик к/х. "Гожалим"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Джаббаров Махмут к/х. "Ялкунжан"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Джаменкеева Кулсахан к/х. "Сағыныш"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Жанакбаев Канат к/х. "Олжас"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 Адилжан к/х. "Адил"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 Шахмурат к/х. "Ильмурат"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 Адихям к/х. "З Дилмурат"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ЗаитовСидик к/х. "Арзигуль"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Замандинова Илпятхан к/х. "Хуршида"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Иембердиев Ерлан к/х. "И Акжол"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Илахунов Асан к/х. "Ф Султан"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Инипаев Дамит к/х. "Дамит"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Каналбек к/х. "И Азамат"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Искандаров Абабакри к/х. "КурванРамзат"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Махмут к/х. "Ислам"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Маматпакиев Нуржан к/х. "Нуржан и 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Мансоров Молот к/х. "Масимахун"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Масимов Мунаждин к/х. "Фармен"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Махаметова Клара к/х. "Сулайман"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Махсутов Хамражан к/х. "Хамра"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Мейдинова Алимбуви к/х. "Садиржан"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Меримов Нурахмят к/х. "Хамрабуви"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Меримова Асиям к/х. "Аксур"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Мижитов Зордун к/х. "Сайдул"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Мирзаев Пайзрахман к/х. "Зиям"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Мисиров Кахирман к/х. "М Азат"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МичитовНурдун к/х." "Сабира"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Мичитов Муратжан к/х. "Мижит"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Мунаров Абдикерим к/х. "Саяра"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Савирдин к/х. "Аким"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Дилмурат к/х. "Омар"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Мухаметова Камилям к/х. "Камыл"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Набидинова Гульчиман к/х. "Веким"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Насирдинов Абдувалит к/х. "Абдуваит"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Нурасилов Алибек к/х ".Алибек"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-678,4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Нурахунов Нурахмет к/х. "Нурик"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Джумали к/х. "М Мурат"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Шухрат к/х. "Сунелла"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Рахметуллаев Барат к/х. "Дильназ"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Сасикова Хамрабуви к/х. "Хамрагуль"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Сатуков Раюпжан к/х. "Атуш"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Нариман к/х. "Саут"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Семятов Турнжан к/х. "Румин"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Сидиков Максим к/х. "Садық"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ТаиповАйсажан к/х. "МТС"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Тилвалди к/х. "Төлеген"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Асан к/х. "Т Султан"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Тохтяков Кудрат к/х. "Т Кудрат"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-29,1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Тыштыбаев Джумадил к/х. "Дулат"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Усенкулов Нурканат к/х. "Айдос"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Пархат к/х. "Асан Усен"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-1523,5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Хавайдуллаева Хасиятхан к/х. "Тохнияз"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ХитяковТохтасун к/х. "Отуқ"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ХудайбардиевАхмятчан к/х. "Инипям"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Шамахунов Нуршам к/х. "Берекатлик"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Вильямис к/х. "Чон Аксу"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+3,1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Якубов Гожамберди к/х. "Яқуб"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Аваков Ризайдин к/х. "А Азат"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Саниям к/х. "Роп"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 Малик к/х. "Максим"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Ашен к/х. "Марзия"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-504,7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Амаев Нурдун к/х. "Әмә Даут"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+47,7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Амарзиев Сапаржан к/х."Жақсылықбай"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Амирдинов Сатурин к/х. "Суниям"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-18,7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АмирдиновМухидин к/х. "Бостан"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Амирдинова Сахибям к/х. "Срапул"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Аширов Радулин к/х. "Рахат Су"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Джамиев Юнус к/х. "Долата"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Жилкибаев Нурболат к/х. "Айдархан"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 Турсун к/х. "Марат"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Мирзалим к/х. "Ивраим"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Мамиров Юрий к/х. "Зульяр Ю"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Мамуровйрат к/х. "Сегиз Он"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Туйгун к/х. "Аруп"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Курванжан к/х. "Кадыр Усен"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Хакимов Барат к/х. "Алияр"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Ходжаев Касым к/х. "Талыпжан 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Ходжаев Валидин к/х. "А Ходжаев"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Шотаев Муратбек к/х. "Мамей"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-55,4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Амирдинов Навирдин к/х. "Амирдинов"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Талт к/х. "Тахмина"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+56,7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Курдаш к/х. "К Зульяр"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БейсеноваГульдариха к/х. "Буркут"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Джалилов Аким к/х. "Домчак"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Дурова Тамара к/х. "Лариса"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Исмаил к/х. "Ивраимбек"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Изизов Дилмурат к/х. "Адисам"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Изимов Рустам к/х. "Миликам"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Исламова Зайнапбуви к/х. "Бурхандин"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Нариман к/х. "Садыр Патям"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+51,2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Абдрим к/х. "Тянь Шань"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МанаповВахит к/х. "Асман"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Марат к/х. "Надыр казы"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Момунов Аркин к/х. "Еле"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ПалтаевПархат к/х. "П Юлдаш"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Теипжан к/х. "Т Рахат"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РахумтуллаевСайдуллам к/х. "Пайзул"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Раманжан к/х. "С Раман"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Садиков Мухпуллам к/х. "Хамида"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СадиковаМукарям к/х. "Аккыз"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СаутовАркинжан к/х. "С Мирас"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Азизова Гульсаням к/х. "С Марип"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Ситякова Гунарям к/х. "Батурин"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Сулайманов Хакимжан к/х. "Майгуль"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СулаймановУмитжан к/х. "Сеит 3"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Семятжан к/х. "Мирам"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Хашимов Марип к/х. "Курваням"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Самутов Адилжан к/х. "Қыран"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Кебирова Гульжанат к/х. "Омлук"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-8322</w:t>
            </w:r>
          </w:p>
        </w:tc>
      </w:tr>
    </w:tbl>
    <w:bookmarkStart w:name="z37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 КРС- крупный ротый скот;МРС-мелкий ротый скот.к\х - крестьянское хозяйства</w:t>
      </w:r>
    </w:p>
    <w:bookmarkEnd w:id="347"/>
    <w:bookmarkStart w:name="z374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рогатый скота (дойного) по Улкен Аксускому сельскому округу</w:t>
      </w:r>
    </w:p>
    <w:bookmarkEnd w:id="3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 Аксу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Киши Аксу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Долайты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 себеоборотов</w:t>
      </w:r>
    </w:p>
    <w:bookmarkEnd w:id="349"/>
    <w:bookmarkStart w:name="z37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51"/>
    <w:bookmarkStart w:name="z37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53"/>
    <w:bookmarkStart w:name="z38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пастбищами и перемещения его на предоставляемые пастбища</w:t>
      </w:r>
    </w:p>
    <w:bookmarkEnd w:id="355"/>
    <w:bookmarkStart w:name="z38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57"/>
    <w:bookmarkStart w:name="z38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Улкен Аксускому сельского округа</w:t>
      </w:r>
    </w:p>
    <w:bookmarkEnd w:id="3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Уйгурского районного маслихата от "05" декабря 2022 года № 7-32-152</w:t>
            </w:r>
          </w:p>
        </w:tc>
      </w:tr>
    </w:tbl>
    <w:bookmarkStart w:name="z40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Аватского сельского окру Уйгурского района на 2023-2024 годы</w:t>
      </w:r>
    </w:p>
    <w:bookmarkEnd w:id="368"/>
    <w:bookmarkStart w:name="z40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69"/>
    <w:bookmarkStart w:name="z40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370"/>
    <w:bookmarkStart w:name="z40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71"/>
    <w:bookmarkStart w:name="z40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шахтнымколодцам), составленную согласно норме потребления воды;</w:t>
      </w:r>
    </w:p>
    <w:bookmarkEnd w:id="372"/>
    <w:bookmarkStart w:name="z40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373"/>
    <w:bookmarkStart w:name="z40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Аватском сельском округе (далее - сельский округ);</w:t>
      </w:r>
    </w:p>
    <w:bookmarkEnd w:id="374"/>
    <w:bookmarkStart w:name="z40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375"/>
    <w:bookmarkStart w:name="z40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горной и предгорной зоне: предгорная слабоволнистая равнина и пониженная предгорная равнина.</w:t>
      </w:r>
    </w:p>
    <w:bookmarkEnd w:id="376"/>
    <w:bookmarkStart w:name="z41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растений растут злаковые, сложноцветковые, бобовые и маревые виды. Преобладающей жизненной формой являются многолетники.</w:t>
      </w:r>
    </w:p>
    <w:bookmarkEnd w:id="377"/>
    <w:bookmarkStart w:name="z41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рекой Ават, которая берет начало на главном водоразделе северного склона Кетменского хребта, река имеет снеговое и родниковое питание и протекает в глубом каньоне.</w:t>
      </w:r>
    </w:p>
    <w:bookmarkEnd w:id="378"/>
    <w:bookmarkStart w:name="z41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5 - 6 центнер/гектар. </w:t>
      </w:r>
    </w:p>
    <w:bookmarkEnd w:id="379"/>
    <w:bookmarkStart w:name="z41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пастбища используется в пастбищный период продолжительностью 170-180 дней. </w:t>
      </w:r>
    </w:p>
    <w:bookmarkEnd w:id="380"/>
    <w:bookmarkStart w:name="z41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юго-западной части района, на западе граничит с сельским округом Большое Аксу, с востока с Тегерменьским сельским округом.</w:t>
      </w:r>
    </w:p>
    <w:bookmarkEnd w:id="381"/>
    <w:bookmarkStart w:name="z41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Ават. </w:t>
      </w:r>
    </w:p>
    <w:bookmarkEnd w:id="382"/>
    <w:bookmarkStart w:name="z41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климат сухой и жаркий. Зимой высота снежного покрова 10-25 см, весна рано выходит, лето жаркое, сухое, осень прохладная, продолжительная. </w:t>
      </w:r>
    </w:p>
    <w:bookmarkEnd w:id="383"/>
    <w:bookmarkStart w:name="z41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9102 гектаров (далее - ). В том числе пастбищ – 2743 га .</w:t>
      </w:r>
    </w:p>
    <w:bookmarkEnd w:id="384"/>
    <w:bookmarkStart w:name="z41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85"/>
    <w:bookmarkStart w:name="z41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3208 га .</w:t>
      </w:r>
    </w:p>
    <w:bookmarkEnd w:id="386"/>
    <w:bookmarkStart w:name="z42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299 га .</w:t>
      </w:r>
    </w:p>
    <w:bookmarkEnd w:id="387"/>
    <w:bookmarkStart w:name="z42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3820 голов крупного рогатый скота, 5597 голов мелкого рогатый скота, 490 голов лошадей.</w:t>
      </w:r>
    </w:p>
    <w:bookmarkEnd w:id="388"/>
    <w:bookmarkStart w:name="z42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89"/>
    <w:bookmarkStart w:name="z42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–16 стад;</w:t>
      </w:r>
    </w:p>
    <w:bookmarkEnd w:id="390"/>
    <w:bookmarkStart w:name="z42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- 16 стад;</w:t>
      </w:r>
    </w:p>
    <w:bookmarkEnd w:id="391"/>
    <w:bookmarkStart w:name="z42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- 12 стад.</w:t>
      </w:r>
    </w:p>
    <w:bookmarkEnd w:id="392"/>
    <w:bookmarkStart w:name="z42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 действует 1 ветеринарный пункт, 1 скотомогильник и 1 ванна для купания скота.</w:t>
      </w:r>
    </w:p>
    <w:bookmarkEnd w:id="393"/>
    <w:bookmarkStart w:name="z42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</w:t>
      </w:r>
    </w:p>
    <w:bookmarkEnd w:id="394"/>
    <w:bookmarkStart w:name="z428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Аватского сельского округа в разрезе категорий земель, собственников земельных участков и землепользователей</w:t>
      </w:r>
    </w:p>
    <w:bookmarkEnd w:id="395"/>
    <w:bookmarkStart w:name="z42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(годов)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в голове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Аркин К\х "Аркин"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Анадуллаева Мукарямхан К\х "Хамит"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Маметова Мухабат К\х "Зунун"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Абдикалилов Турдахун К\х "Чарва"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Варисов Мирзалим К\х "Таш-кечик"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Турн К\х "Гульшам"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Тохтыкулиев Курванжан К\х"Кудрятжан"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Шамшидин К\х "Тамыр"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Анадуллаев Эршад К\х "Марлин"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Байкожаева Гульпархан "Накысбек"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Баситов Икрамжан К\х "Касым"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Накысбеков Кайрат К\х "Искандер"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Мурат К\х "Акамбай"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Санат К\х "Тыныштыбай"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 Садир К\х "Техник"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Алимпияев Шынтай К\х "Алимпия"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Розиева Сахидям К\х "Нурболат"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Шамиева Гушамхан К\х "Куряш"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Хапизов Иминжан К\х "Хапиз 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Камердинов Кадирдин К\х "Каден"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Кудеков Турлды К\х "Курман"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Маметниязова Аминям К\х "Куряш"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Накысбеков Ердаулет К\х "Эсен"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Молдаков Куандык К\х " Молдак"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Марат К\х "И.Тахир"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Алимпияева Парида К\х "Кайсар"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Канатали К\х "Ырысты"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Ренат К\х "М-Гайит"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Таипов Амирдин К\х "Заман и 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Бакиев Кахирман К\х "К. Бакиев"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Анаятова Шакурям К\х "Эврика"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Абдримов Асил К\х "Ниятжан"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Молутова Рисалят К\х "Анаят"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Мамарозиев Тилвалди К\х "Запар"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Машуров Мухамет К\х "София"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Тыныштыбаев Ауелкан К\х "Мурат"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Баленова Раиса К\х "Асиль"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Махпиров Касимжан К\х "Арзигуль"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Илахунов Васил К\х "Алла яр"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Идиллаева Сатирям К\х "Махмут"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Кадиров Аршидин К\х "Чарбаг"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Тимур К\х "А.Тимур"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Маева Зубайда К\х "В-Радик"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Миталипов Абдихелил К\х"Абдухелил"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Тайиров Армидин К\х "Ильтыз"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Мустапаева Замира К\х "Бахит"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Джаппаров Абдулла К\х "Имамжап"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-1311</w:t>
            </w:r>
          </w:p>
        </w:tc>
      </w:tr>
    </w:tbl>
    <w:bookmarkStart w:name="z43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ротый скот,МРС- мелкий ротый скот.к\х- крестьянское хозяйства</w:t>
      </w:r>
    </w:p>
    <w:bookmarkEnd w:id="397"/>
    <w:bookmarkStart w:name="z432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рогатый скота (дойного) по Аватскому сельскому округу</w:t>
      </w:r>
    </w:p>
    <w:bookmarkEnd w:id="3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399"/>
    <w:bookmarkStart w:name="z43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01"/>
    <w:bookmarkStart w:name="z436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03"/>
    <w:bookmarkStart w:name="z43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05"/>
    <w:bookmarkStart w:name="z44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07"/>
    <w:bookmarkStart w:name="z44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Аватскому сельского округа</w:t>
      </w:r>
    </w:p>
    <w:bookmarkEnd w:id="4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</w:p>
          <w:bookmarkEnd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Уйгурского районного маслихата от "05" декабря 2022 года № 7-32-152</w:t>
            </w:r>
          </w:p>
        </w:tc>
      </w:tr>
    </w:tbl>
    <w:bookmarkStart w:name="z45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сельского окру Тиирмен на 2023-2024 годы</w:t>
      </w:r>
    </w:p>
    <w:bookmarkEnd w:id="418"/>
    <w:bookmarkStart w:name="z46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19"/>
    <w:bookmarkStart w:name="z46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20"/>
    <w:bookmarkStart w:name="z46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21"/>
    <w:bookmarkStart w:name="z46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шахтнымколодцам), составленную согласно норме потребления воды;</w:t>
      </w:r>
    </w:p>
    <w:bookmarkEnd w:id="422"/>
    <w:bookmarkStart w:name="z46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423"/>
    <w:bookmarkStart w:name="z465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сельском округе Тиирмен (далее - сельский округ);</w:t>
      </w:r>
    </w:p>
    <w:bookmarkEnd w:id="424"/>
    <w:bookmarkStart w:name="z46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425"/>
    <w:bookmarkStart w:name="z46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 относится к сухому, степному, пустынному поясу. Из степных растений растут различные виды эфемероиды и полыни.</w:t>
      </w:r>
    </w:p>
    <w:bookmarkEnd w:id="426"/>
    <w:bookmarkStart w:name="z46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Обводнение пастбищ обеспечивается из природных озер, каналов, трубчатых и шахтных колодцев. Средняя урожайность пастбищных угодий составляет 10,5 центнер/гектар. </w:t>
      </w:r>
    </w:p>
    <w:bookmarkEnd w:id="427"/>
    <w:bookmarkStart w:name="z46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428"/>
    <w:bookmarkStart w:name="z470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Уйгурского района, на западе граничит с сельским округом Ават, с востока село Актам.</w:t>
      </w:r>
    </w:p>
    <w:bookmarkEnd w:id="429"/>
    <w:bookmarkStart w:name="z47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Тиирмен и Узунтам.</w:t>
      </w:r>
    </w:p>
    <w:bookmarkEnd w:id="430"/>
    <w:bookmarkStart w:name="z47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продолжительная. </w:t>
      </w:r>
    </w:p>
    <w:bookmarkEnd w:id="431"/>
    <w:bookmarkStart w:name="z47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 составляет 10008 гектаров (далее - ). В том числе пастбищ – 7653 га .</w:t>
      </w:r>
    </w:p>
    <w:bookmarkEnd w:id="432"/>
    <w:bookmarkStart w:name="z47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33"/>
    <w:bookmarkStart w:name="z47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6491га .</w:t>
      </w:r>
    </w:p>
    <w:bookmarkEnd w:id="434"/>
    <w:bookmarkStart w:name="z47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3517га.</w:t>
      </w:r>
    </w:p>
    <w:bookmarkEnd w:id="435"/>
    <w:bookmarkStart w:name="z47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окру: 5205 голов крупного рогатого скота, 11750 голов мелкого рогатого скота, 475 голов лошадей.</w:t>
      </w:r>
    </w:p>
    <w:bookmarkEnd w:id="436"/>
    <w:bookmarkStart w:name="z47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37"/>
    <w:bookmarkStart w:name="z47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- 53 стад;</w:t>
      </w:r>
    </w:p>
    <w:bookmarkEnd w:id="438"/>
    <w:bookmarkStart w:name="z48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- 33 стад;</w:t>
      </w:r>
    </w:p>
    <w:bookmarkEnd w:id="439"/>
    <w:bookmarkStart w:name="z48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- 18 стад.</w:t>
      </w:r>
    </w:p>
    <w:bookmarkEnd w:id="440"/>
    <w:bookmarkStart w:name="z48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скотомогильник и 1 ванна для купания скота.</w:t>
      </w:r>
    </w:p>
    <w:bookmarkEnd w:id="441"/>
    <w:bookmarkStart w:name="z48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42"/>
    <w:bookmarkStart w:name="z484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Тиирменского сельского округа 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43"/>
    <w:bookmarkStart w:name="z48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4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4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"Тугман" Савирдинов Исмаил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"Макан" Маметов Кадурахун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"Накыбай" Накыбаев Арман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"Ивулла" Ивуллаев Мулдаш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"Амулдун" Махпиров Амулдун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"Удуда", Кадырова Айшанур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"Ракымли", Алиев Бактидур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"Кут-мекен", Утеулиев Елжас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"Знун -Ака", Знунов Рашит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к/х"Итахун",Тохсунов Итахун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"Жабай", Сабаншиев Куанышбек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"Сартой", Бектемисова Советхан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"Асамдун", Асамдинова Мерван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"Масим", Худайбердиев Сайдахмет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"ЗУ", Курбанов Алым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-6,05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к/х"Улар-1" Кебирова Зейнетхан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-140,76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к/х"Юлдаш" Миталипова Сахинур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"Бекберген" Махсутов Бекберген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-113,2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"Нурмамет" Нурахунов Нурмамет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"Асай" Нурлиев Асан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"Маргез" Нусипжанова Тохтасын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"Мехирбан" Омарбакиев Марат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"Аяжан-5" Отарбаев Серик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"Сейдалим" Сансызбаев Сейдалим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"Сартбай" Сартбаев Айтжан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"С-Улар" Сартбаев Тойзы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 Айдын" Даулеткелдиев Айдын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"Жамаш" Жұмажанов Серік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"Фархат" Ибрагимов Рустам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"Атам" Курбанов Аблимит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"ни" Курманкулов Турнбек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"Тілеубек" Тилеухан Тилеубек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2768,99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-7439</w:t>
            </w:r>
          </w:p>
        </w:tc>
      </w:tr>
    </w:tbl>
    <w:bookmarkStart w:name="z48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рогатый скот,МРС- мелкий рогатый скот.к\х -крестьянского хозяйства</w:t>
      </w:r>
    </w:p>
    <w:bookmarkEnd w:id="446"/>
    <w:bookmarkStart w:name="z488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по Тиирменскому сельскому округу</w:t>
      </w:r>
    </w:p>
    <w:bookmarkEnd w:id="4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Тиирмен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448"/>
    <w:bookmarkStart w:name="z49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9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1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50"/>
    <w:bookmarkStart w:name="z49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1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3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составленнуюсогласно норме потребления воды</w:t>
      </w:r>
    </w:p>
    <w:bookmarkEnd w:id="452"/>
    <w:bookmarkStart w:name="z49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3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54"/>
    <w:bookmarkStart w:name="z49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5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7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56"/>
    <w:bookmarkStart w:name="z49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7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Тиирменскому сельского округа</w:t>
      </w:r>
    </w:p>
    <w:bookmarkEnd w:id="4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Уйгурского районного маслихата от "05" декабря 2022 года № 7-32-152</w:t>
            </w:r>
          </w:p>
        </w:tc>
      </w:tr>
    </w:tbl>
    <w:bookmarkStart w:name="z525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Актамского сельского окру на 2023-2024 годы</w:t>
      </w:r>
    </w:p>
    <w:bookmarkEnd w:id="467"/>
    <w:bookmarkStart w:name="z52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68"/>
    <w:bookmarkStart w:name="z527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69"/>
    <w:bookmarkStart w:name="z528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70"/>
    <w:bookmarkStart w:name="z529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шахтнымколодцам), составленную согласно норме потребления воды;</w:t>
      </w:r>
    </w:p>
    <w:bookmarkEnd w:id="471"/>
    <w:bookmarkStart w:name="z530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472"/>
    <w:bookmarkStart w:name="z531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Актамском сельском округе (далее - сельский округ);</w:t>
      </w:r>
    </w:p>
    <w:bookmarkEnd w:id="473"/>
    <w:bookmarkStart w:name="z532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474"/>
    <w:bookmarkStart w:name="z533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 относится к сухому, степному, пустынному поясу.</w:t>
      </w:r>
    </w:p>
    <w:bookmarkEnd w:id="475"/>
    <w:bookmarkStart w:name="z534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эфемероиды и полыни.</w:t>
      </w:r>
    </w:p>
    <w:bookmarkEnd w:id="476"/>
    <w:bookmarkStart w:name="z535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Обводнение пастбищ обеспечивается из природных озер, каналов, трубчатых и шахтных колодцев.Средняя урожайность пастбищных угодий составляет 10,5 центнер/гектар. </w:t>
      </w:r>
    </w:p>
    <w:bookmarkEnd w:id="477"/>
    <w:bookmarkStart w:name="z53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пастбищиспользуется в пастбищный период продолжительностью 170-180 дней. </w:t>
      </w:r>
    </w:p>
    <w:bookmarkEnd w:id="478"/>
    <w:bookmarkStart w:name="z537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Актамский сельский округ расположен в середине части Уйгурского района, с Актамским сельским округе.</w:t>
      </w:r>
    </w:p>
    <w:bookmarkEnd w:id="479"/>
    <w:bookmarkStart w:name="z538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Актам.</w:t>
      </w:r>
    </w:p>
    <w:bookmarkEnd w:id="480"/>
    <w:bookmarkStart w:name="z539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продолжительная. </w:t>
      </w:r>
    </w:p>
    <w:bookmarkEnd w:id="481"/>
    <w:bookmarkStart w:name="z54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рекой Актам, которая берет начало на главном водоразделе северного склона Кетменского хребта, река имеет снеговое и родниковое питание и протекает в глубом каньоне.</w:t>
      </w:r>
    </w:p>
    <w:bookmarkEnd w:id="482"/>
    <w:bookmarkStart w:name="z54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Качество воды пригодное для полива и водопоя животных.</w:t>
      </w:r>
    </w:p>
    <w:bookmarkEnd w:id="483"/>
    <w:bookmarkStart w:name="z54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6-8 центнер/гектар. </w:t>
      </w:r>
    </w:p>
    <w:bookmarkEnd w:id="484"/>
    <w:bookmarkStart w:name="z54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пастбища используется в пастбищный период продолжительностью 177-180 дней. </w:t>
      </w:r>
    </w:p>
    <w:bookmarkEnd w:id="485"/>
    <w:bookmarkStart w:name="z544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центральной части Уйгурского района и представлены основным участком, на западе граничит с сельским округом Тиирмен, с востока село Дардамты.</w:t>
      </w:r>
    </w:p>
    <w:bookmarkEnd w:id="486"/>
    <w:bookmarkStart w:name="z54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Актам.</w:t>
      </w:r>
    </w:p>
    <w:bookmarkEnd w:id="487"/>
    <w:bookmarkStart w:name="z54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климат резко континетальные. Для них характерны болшьшая разница температуры дня и ночи, холодная сухой и жаркий. Зимой высота снежного покрова 10-25 см, весна рано выходит, лето жаркое, сухое, осень прохладная, продолжительная.</w:t>
      </w:r>
    </w:p>
    <w:bookmarkEnd w:id="488"/>
    <w:bookmarkStart w:name="z54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Среднегодовая температуры воздуха составлят +8,70С, абсолютно максимальные температуры достигает +38,20С, а минимальные -270С.</w:t>
      </w:r>
    </w:p>
    <w:bookmarkEnd w:id="489"/>
    <w:bookmarkStart w:name="z54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 составляет 27980 гектаров . В том числе пастбищ – 9607 га .</w:t>
      </w:r>
    </w:p>
    <w:bookmarkEnd w:id="490"/>
    <w:bookmarkStart w:name="z54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91"/>
    <w:bookmarkStart w:name="z55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7972 га .</w:t>
      </w:r>
    </w:p>
    <w:bookmarkEnd w:id="492"/>
    <w:bookmarkStart w:name="z55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1980 га .</w:t>
      </w:r>
    </w:p>
    <w:bookmarkEnd w:id="493"/>
    <w:bookmarkStart w:name="z55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5170 голов крупного рогатый скота, 14750 голов мелкого рогатый скота, 960 голов лошадей,.</w:t>
      </w:r>
    </w:p>
    <w:bookmarkEnd w:id="494"/>
    <w:bookmarkStart w:name="z55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95"/>
    <w:bookmarkStart w:name="z55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- 37 стад;</w:t>
      </w:r>
    </w:p>
    <w:bookmarkEnd w:id="496"/>
    <w:bookmarkStart w:name="z55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- 22 стад;</w:t>
      </w:r>
    </w:p>
    <w:bookmarkEnd w:id="497"/>
    <w:bookmarkStart w:name="z55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- 10 стад.</w:t>
      </w:r>
    </w:p>
    <w:bookmarkEnd w:id="498"/>
    <w:bookmarkStart w:name="z55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Актамскогосельского окру действует 1 скотомогильник.</w:t>
      </w:r>
    </w:p>
    <w:bookmarkEnd w:id="499"/>
    <w:bookmarkStart w:name="z55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00"/>
    <w:bookmarkStart w:name="z559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01"/>
    <w:bookmarkStart w:name="z560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2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5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в пастбищах на 1 гол,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Норма в пастбищах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 Талап 2" Кожамбердиев Байкул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66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"Жулдыз" Спатаев Куатбек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52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"Тока" Мурадилова Майнурям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"Велахун" Ушуров Бахтияр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231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"Қуат" Тажиев Тилеужан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126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"Сайдвакас" Иманзиева Клара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675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"МолдирБулак" Сопаев Ришат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123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6 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"Заңғар Г" Сарсенгожаев ни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"Бекарыс" Кожабеков Байжан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"Жайық" Толегенов Оспан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"Айбын" Хабаева Айшакан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"Ерназар" Кыдырбаев Нуркамытк\х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"Айгерім О" Успанбеков Окас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"Жарас" Тунакбаев Сейсенбек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"А. Ақбұлақ" Абдрахманов Асанжан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"Аңса" Даулетбаев Сабыркан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72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"М. Макатаев" Тепеев Тургынбай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"Т. Жаксылык" Темирбеков Бакытжан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"К. Атамұра" Кегенбаев Аныкбай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"Ғаббас" Каракойшиев Байгерим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"ТБ. Муратбек" Тлекметов Абдыманап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"Т. Шухрат" Измахунов Рехимжан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261,5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"Дидар ТК" Камаев Турнжан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191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"Акнұр" Елтереков Дүйсен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"Алибек" Толегенова Бакытгул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 Йол" Дуганов Нурахун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"Алан" кх Кодарова Бубина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"Талғат" Тунгушбаев Турсун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461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"Актілек" Базарбек Айтбек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232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"Бегжан" Туякбаев Айдаркул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350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"Шалғын" Жунис Тендик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"Заңғар" Қабдыкали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"Алмас" Шаймерденов Алмас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"Жанбота" Мүлік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"Құлан" Жүніс Назарбек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"Ұзан" Корсбаева Нурйша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"Ж. Бағжан" Егинбаев Ерни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-1267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"Гулназ" Мукумжан Ержан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"Қайнар 2" Акимбаева Жайнар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"Елбосын" Сарсенбаев Нурлан к\х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"Ержанат" к/х Сағи Айтолла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"Ұлағат" к/х Әбілқасым Шалғын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-9182,5</w:t>
            </w:r>
          </w:p>
        </w:tc>
      </w:tr>
    </w:tbl>
    <w:bookmarkStart w:name="z56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рогатый скот,МРС- мелкий рогатый скот.к\х- крестьянское хозяйства</w:t>
      </w:r>
    </w:p>
    <w:bookmarkEnd w:id="504"/>
    <w:bookmarkStart w:name="z563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Актамскому сельскому округу</w:t>
      </w:r>
    </w:p>
    <w:bookmarkEnd w:id="5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c.Актам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3643</w:t>
            </w:r>
          </w:p>
        </w:tc>
      </w:tr>
    </w:tbl>
    <w:bookmarkStart w:name="z564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506"/>
    <w:bookmarkStart w:name="z56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7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площадейпастбищ, в том числе сезонных, объектов пастбищной инфраструктуры</w:t>
      </w:r>
    </w:p>
    <w:bookmarkEnd w:id="508"/>
    <w:bookmarkStart w:name="z56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9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каналам,трубчатым или шахтным колодцам) составленнуюсогласно норме потребления воды</w:t>
      </w:r>
    </w:p>
    <w:bookmarkEnd w:id="510"/>
    <w:bookmarkStart w:name="z56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1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12"/>
    <w:bookmarkStart w:name="z57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3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пастбищахФизических и (или) юридических лиц, не обеспеченных пастбищами, расположенными при селе, сельском округе</w:t>
      </w:r>
    </w:p>
    <w:bookmarkEnd w:id="514"/>
    <w:bookmarkStart w:name="z57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5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4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Актамскому сельского округа</w:t>
      </w:r>
    </w:p>
    <w:bookmarkEnd w:id="5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Уйгурского районного маслихата от "05" декабря 2022 года № 7-32-152</w:t>
            </w:r>
          </w:p>
        </w:tc>
      </w:tr>
    </w:tbl>
    <w:bookmarkStart w:name="z59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Дардамтинского сельского окру на 2023-2024 годы</w:t>
      </w:r>
    </w:p>
    <w:bookmarkEnd w:id="525"/>
    <w:bookmarkStart w:name="z593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26"/>
    <w:bookmarkStart w:name="z594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27"/>
    <w:bookmarkStart w:name="z595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28"/>
    <w:bookmarkStart w:name="z596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шахтнымколодцам), составленную согласно норме потребления воды;</w:t>
      </w:r>
    </w:p>
    <w:bookmarkEnd w:id="529"/>
    <w:bookmarkStart w:name="z59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530"/>
    <w:bookmarkStart w:name="z59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Дардамтинского сельского окру (далее - сельский округ);</w:t>
      </w:r>
    </w:p>
    <w:bookmarkEnd w:id="531"/>
    <w:bookmarkStart w:name="z599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532"/>
    <w:bookmarkStart w:name="z600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 относится к сухому, степному, пустынному поясу.</w:t>
      </w:r>
    </w:p>
    <w:bookmarkEnd w:id="533"/>
    <w:bookmarkStart w:name="z60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эфемероиды и полыни.</w:t>
      </w:r>
    </w:p>
    <w:bookmarkEnd w:id="534"/>
    <w:bookmarkStart w:name="z60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Обводнение пастбищ обеспечивается из природных озер, каналов, трубчатых и шахтных колодцев. Средняя урожайность пастбищных угодий составляет 10,5 центнер/гектар. </w:t>
      </w:r>
    </w:p>
    <w:bookmarkEnd w:id="535"/>
    <w:bookmarkStart w:name="z603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пастбищиспользуется в пастбищный период продолжительностью 170-180 дней. </w:t>
      </w:r>
    </w:p>
    <w:bookmarkEnd w:id="536"/>
    <w:bookmarkStart w:name="z604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Панфиловского района, на западе граничит с сельским округом Актам, с востока с Кетпенским сельским округом, севере Кегенского района.</w:t>
      </w:r>
    </w:p>
    <w:bookmarkEnd w:id="537"/>
    <w:bookmarkStart w:name="z60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4 села Дардамты, Сункар, Добын, Ардолайты.</w:t>
      </w:r>
    </w:p>
    <w:bookmarkEnd w:id="538"/>
    <w:bookmarkStart w:name="z60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продолжительная. </w:t>
      </w:r>
    </w:p>
    <w:bookmarkEnd w:id="539"/>
    <w:bookmarkStart w:name="z60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29368 гектаров (далее - ). В том числе пастбищ – 24254 га .</w:t>
      </w:r>
    </w:p>
    <w:bookmarkEnd w:id="540"/>
    <w:bookmarkStart w:name="z60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41"/>
    <w:bookmarkStart w:name="z609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21274 га .</w:t>
      </w:r>
    </w:p>
    <w:bookmarkEnd w:id="542"/>
    <w:bookmarkStart w:name="z610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7125 га .</w:t>
      </w:r>
    </w:p>
    <w:bookmarkEnd w:id="543"/>
    <w:bookmarkStart w:name="z611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округа:7255 голов крупного рогатый скота, 23670 голов мелкого рогатый скота, 1660 голов лошадей.</w:t>
      </w:r>
    </w:p>
    <w:bookmarkEnd w:id="544"/>
    <w:bookmarkStart w:name="z61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45"/>
    <w:bookmarkStart w:name="z613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- 52 стад;</w:t>
      </w:r>
    </w:p>
    <w:bookmarkEnd w:id="546"/>
    <w:bookmarkStart w:name="z614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- 55 стад;</w:t>
      </w:r>
    </w:p>
    <w:bookmarkEnd w:id="547"/>
    <w:bookmarkStart w:name="z615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- 26 стад.</w:t>
      </w:r>
    </w:p>
    <w:bookmarkEnd w:id="548"/>
    <w:bookmarkStart w:name="z616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Дардамтинского сельского окру действует 1 ветеринарный пункт, 1 скотомогильник и 1 ванна для купания скота.</w:t>
      </w:r>
    </w:p>
    <w:bookmarkEnd w:id="549"/>
    <w:bookmarkStart w:name="z617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50"/>
    <w:bookmarkStart w:name="z618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Дардамтинского сельского округу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51"/>
    <w:bookmarkStart w:name="z61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2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0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5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в пастбищах в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в пастбищах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Алаев Хемитжан к/х "А.Имит"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Кишбаев Канат к/х "Азамат"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Сатымкулов Кызыр к/х "Айбол"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Кадирбай к/х "Актой"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Танжарык "Акжол-26"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Нурахмет к/х "Алик"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Сулеймен к/х "Башар"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Усманов Вахитжан к/х "Батур-5"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Хасанова Хатигул к/х "Бахадур"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Хакимжан к/х "Бахтияр-2"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Берден к/х "Берден"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Адилова Дупихан к/х "Илья-бахтия"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Куанышбеков Даут к/х "Дидар"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Сатимбаев Болат к/х "Досбол-2"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Алаев Талиш к/х "Әла"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Нусипжанов Малгождар к/х "Елим-ай"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Сабазов Сейтказы к/х "Ерсултан"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Козбаров Оспанхан к/х "Есбол"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Ибдиминов Камирдин к/х "Зулпикар"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Розахунов Хезмахун к/х "Йолдаш"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Абайдулла к/х "Йени хаят"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Розиев Ханзат к/х "Йени-талап"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Антеков Айвахун к/х "Кайсар"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Джабагиев Аманкул к/х " Кунтун"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Ражапов Халмурат к/х "Куяш"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Шолаков Ержан к/х "Кұтел"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Шерубаев Нукен к/х "Мадияр"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Иманов Адилхан к/х "Мамырбай"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Имиров Ашимжан к/х "Мираж"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Низамов Абдумежит к/х "Низам"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Сопиева Патям к/х "Низар"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Онласынов Махамбет к/х "О.Махамбет"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Таипов Ахтаржан к/х "Т.Мухтар"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Жалалов Айса к/х "Таранчи"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Салиев Шамахун к/х "С.Халмурат"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Ибдиминов Халмамет к/х "Хошаллик"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Джалалов Адилжан к/х "Шахим"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Акбузаев Нуржан к/х "Нуржан"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Палтахунов Нурмахамет част.собств.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Злавдинов Рахметжан к/х "З.Рахметжан"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Назметов Пархат к/х "Нұрлы"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Алденбеков Абай к/х "Шалкар"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Бахтахунов Бахитжан к/х "Б.Диана"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Нуржау к/х "Ынтымақ"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Осадчая Елена к/х "О.Махамбет"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Чамен к/х "Акжолтай"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Ахсупиев Инипахун к/х "Ахсупи"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Кулчиев Жумаш к/х "Бегзат"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Румилям к/х "З.Нури"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Тулендиев Азамат к/х "Максат"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Бушаров Мухрат к/х "Мута"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Қайса Самархан к/х "Самархан"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Бишаров Рахимжан к/х "Шапи"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Меденеев Мырзабек к/х "Медене"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Жумаров Оликжан к/х "Дилназ"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Курамысов Болат к/х "Елдар"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зиев Абдумежит к/х "Абдрахман"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Саип к/х "Азням"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Суанбаев Талант к/х "Албас"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Палтахунов Бахадур к/х "Бахадур"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Халиков Бахавдун к/х "Бахрам"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Марипов Тохтаржан к/х "Довун"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Хамраев Гиламдин к/х "Жигда"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Имиров Талипжан к/х "Тап"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Сайпитуллин Махпир к/х "Тахмина"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Шеринжан к/х "Үч огул"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Давренбек к/х "Үш шам"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зиев Иминжан к/х "Чон булак"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Мусьяров Сайфуллин к/х "Асан-Усен"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Аманжан к/х "Артем"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Султан к/х "Арман ака"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Толеу к/х "А.йни"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Аксакалов Талт к/х "А.Клара"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Бестенкулов Тлеужан к/х "Акжан"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Сайдуллаев Нуралим к/х "Адик"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Мутлахунов к/х Адил-2"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Маметкалиев Есбол к/х "Акбидай"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Маметкалиев к/х "Акерке"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Жанбакиев Женис к/х Акжолтай"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Миталипов Тилвалди к/х "Актас"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Иминязов Исраил к/х "Актілек"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к/х "Акторе"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Алдаберген к/х "Албанбай"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Кармушева Рембаням к/х "Аражан"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Омирханов Мамырбай к/х "Арайлым"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Тохтахунов Аруп к/х "Аруп"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Бектурсынов Бакытбек к/х "Б.Динара"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 Канат к/х "Бастау"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Беласаров Даутжан к/х "Беласар"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Рақымбаев Еркин к/х "Боздала"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Дулатов к/х "Д.Сатыбалды"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Абдилдаев к/х Дауренбек"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Алмашев Рахметжан к/х "Әділбек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Бримкулов к/х "Енлик"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Суанбаев Куаныш к/х "Жанкара"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 Турнбек к/х "Жара 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Касензиев Акылбай к/х "Желден"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Нурканат к/х "Жумаш"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Заиров Шатлик к/х "Заиров"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Калихан к/х "Занр"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 к/х "Индира"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Байшалов Елубай к/х "Канай"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Тюпеев Малик к/х "Канат"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Алмабеков Н к/х "Караш"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к/х "Кожахмет"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Жансеитов к/х "Лашын"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к/х "Мансурбай"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 Мурат к/х "Мария"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Баратов Нурахмет к/х "Машрап"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Худайбердиев Тохтар к/х "Мубаряк"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Бакишев Канарбек к/х Мукан"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Болшекбаев к/х "Мустапа"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Н к/х "Мырза.С"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Ниязбек к/х "Ниязбек"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 Загира к/х "Нурсапа"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Арзкулов Бакыт к/х "Омирбек"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Имиров Владимир к/х "Рамиль"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Беласаров Рауан к/х "Рауан"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Шайдинов Пархат к/х "Раухат"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Алдибекова Баян к/х "Сагым"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Байшалов Бейбит к/х "Салтанат"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Қойшыбеков к/х "Сатай"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Бакишев Данабек к/х "Серик"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Жанпеисов Талт к/х "Талант"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Акриев Марат к/х "Рехимжан"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Чуваева Ляззат к/х "Тилек"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Айтакынов к/х "Тлеужан"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Баратов Абдумежит к/х "Тянь-Шань"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Тусимбаев Елдос к/х "Уланбек"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Оралов Аманбай к/х "Бакдаулет"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Карашев М к/х "Шынар"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Тастанбаев Токтасын к/х "Рамазан"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Болат к/х "Мукашев"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к/х "Жумакан"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Ызғарбек Дархан к/х "Дархан"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-1086</w:t>
            </w:r>
          </w:p>
        </w:tc>
      </w:tr>
    </w:tbl>
    <w:bookmarkStart w:name="z62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рогатый скот,МРС- мелкий рогатый скот.к\х - крестьянское хозяйства</w:t>
      </w:r>
    </w:p>
    <w:bookmarkEnd w:id="554"/>
    <w:bookmarkStart w:name="z622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по Дардамтинскому сельскому округу</w:t>
      </w:r>
    </w:p>
    <w:bookmarkEnd w:id="5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Дардамты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Сункар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Добын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Ардолайты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округу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7763</w:t>
            </w:r>
          </w:p>
        </w:tc>
      </w:tr>
    </w:tbl>
    <w:bookmarkStart w:name="z623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556"/>
    <w:bookmarkStart w:name="z624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5" w:id="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площадейпастбищ, в том числе сезонных, объектов пастбищной инфраструктуры</w:t>
      </w:r>
    </w:p>
    <w:bookmarkEnd w:id="558"/>
    <w:bookmarkStart w:name="z626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каналам,трубчатым или шахтным колодцам) составленнуюсогласно норме потребления воды</w:t>
      </w:r>
    </w:p>
    <w:bookmarkEnd w:id="560"/>
    <w:bookmarkStart w:name="z628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9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62"/>
    <w:bookmarkStart w:name="z630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" w:id="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пастбищахФизических и (или) юридических лиц, не обеспеченных пастбищами, расположенными при селе, сельском округе</w:t>
      </w:r>
    </w:p>
    <w:bookmarkEnd w:id="564"/>
    <w:bookmarkStart w:name="z632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Дардамтинскому сельского округа</w:t>
      </w:r>
    </w:p>
    <w:bookmarkEnd w:id="5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октября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Уйгурского районного маслихата от "05" декабря 2022 года № 7-32-152</w:t>
            </w:r>
          </w:p>
        </w:tc>
      </w:tr>
    </w:tbl>
    <w:bookmarkStart w:name="z659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сельского окру Кетпен на 2023-2024 годы</w:t>
      </w:r>
    </w:p>
    <w:bookmarkEnd w:id="575"/>
    <w:bookmarkStart w:name="z660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76"/>
    <w:bookmarkStart w:name="z66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77"/>
    <w:bookmarkStart w:name="z662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78"/>
    <w:bookmarkStart w:name="z663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шахтнымколодцам), составленную согласно норме потребления воды;</w:t>
      </w:r>
    </w:p>
    <w:bookmarkEnd w:id="579"/>
    <w:bookmarkStart w:name="z66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580"/>
    <w:bookmarkStart w:name="z665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сельском округе Кетпен (далее - сельский округ);</w:t>
      </w:r>
    </w:p>
    <w:bookmarkEnd w:id="581"/>
    <w:bookmarkStart w:name="z666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582"/>
    <w:bookmarkStart w:name="z667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 относится к сухому, степному, пустынному поясу.</w:t>
      </w:r>
    </w:p>
    <w:bookmarkEnd w:id="583"/>
    <w:bookmarkStart w:name="z668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эфемероиды и полыни.</w:t>
      </w:r>
    </w:p>
    <w:bookmarkEnd w:id="584"/>
    <w:bookmarkStart w:name="z669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Обводнение пастбищ обеспечивается из природных озер, каналов, трубчатых и шахтных колодцев.Средняя урожайность пастбищных угодий составляет 10,5 центнер/гектар. </w:t>
      </w:r>
    </w:p>
    <w:bookmarkEnd w:id="585"/>
    <w:bookmarkStart w:name="z670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пастбищиспользуется в пастбищный период продолжительностью 170-180 дней. </w:t>
      </w:r>
    </w:p>
    <w:bookmarkEnd w:id="586"/>
    <w:bookmarkStart w:name="z671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Уйгурского района, на западе граничит с сельским округом Дардамты, с востока с Малый Деханским сельским округом.</w:t>
      </w:r>
    </w:p>
    <w:bookmarkEnd w:id="587"/>
    <w:bookmarkStart w:name="z672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Кетпен, Кепебулак.</w:t>
      </w:r>
    </w:p>
    <w:bookmarkEnd w:id="588"/>
    <w:bookmarkStart w:name="z673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продолжительная. </w:t>
      </w:r>
    </w:p>
    <w:bookmarkEnd w:id="589"/>
    <w:bookmarkStart w:name="z674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 составляет 46502,23 гектаров (далее - ). В том числе пастбищ –13050 га. По категориям земли распределяются следующим образом:</w:t>
      </w:r>
    </w:p>
    <w:bookmarkEnd w:id="590"/>
    <w:bookmarkStart w:name="z675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41858,61 га</w:t>
      </w:r>
    </w:p>
    <w:bookmarkEnd w:id="591"/>
    <w:bookmarkStart w:name="z676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1840,03 га .</w:t>
      </w:r>
    </w:p>
    <w:bookmarkEnd w:id="592"/>
    <w:bookmarkStart w:name="z677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окру:5270 голов крупного рогатый скота, 13600 голов мелкого рогатый скота, 1572 голов лошадей.</w:t>
      </w:r>
    </w:p>
    <w:bookmarkEnd w:id="593"/>
    <w:bookmarkStart w:name="z678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94"/>
    <w:bookmarkStart w:name="z679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- 31 стад;</w:t>
      </w:r>
    </w:p>
    <w:bookmarkEnd w:id="595"/>
    <w:bookmarkStart w:name="z680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24 стад;</w:t>
      </w:r>
    </w:p>
    <w:bookmarkEnd w:id="596"/>
    <w:bookmarkStart w:name="z681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42 стад.</w:t>
      </w:r>
    </w:p>
    <w:bookmarkEnd w:id="597"/>
    <w:bookmarkStart w:name="z682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 отсутствуют культурные и аридные пастбища.</w:t>
      </w:r>
    </w:p>
    <w:bookmarkEnd w:id="598"/>
    <w:bookmarkStart w:name="z683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 действует 1 ветеринарный пункт, 1 скотомогильник и 1 ванна для купания скота.</w:t>
      </w:r>
    </w:p>
    <w:bookmarkEnd w:id="599"/>
    <w:bookmarkStart w:name="z684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00"/>
    <w:bookmarkStart w:name="z685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Кетпенского окру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01"/>
    <w:bookmarkStart w:name="z686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2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7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</w:t>
      </w:r>
    </w:p>
    <w:bookmarkEnd w:id="6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Крестянские хозяйства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потребностив пастбищах на 1 гол,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потребностив пастбищах (га)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"Мирас" РазаковаБанхан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"Мура"АслахуноваКульчан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"Мак"АшимовАдилжан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210,94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171,94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"Руфат"ШахиевКамалдин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"Бирлик"Молдатаева Фатима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"Кепебулак"ОспанбаевТөлен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"Акши"МукановаЛаззат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"Таукен"ИсаевБакыт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"Шынгыс"АлмабаевДауренбек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"Сеним"МалсаковБолатбек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"Толумбек"ОрмановМурат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"Ата-дастур"АлмабаевЕржан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"Каламгер"АсрандинСайран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"Жанибек"КетпенбаевКазбек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"Есенбек"ЕсенбековСатылған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"Шагын"ҚантарбаевСмайл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"Шынар"СыдыковЕрболат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"Дастан"АслахуновТуысбай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"Бейкут"БузаубаковУмрли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"Хызыр-Дарин"АхметовРахим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"Юлтуз"ЮсуповЮнус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"Рабасан"КахаровСайдулам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"Бегзат"КурбановБулнжан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"Кетпен"ХамраевИлахун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"Аблиз"РозахуновРекалин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"Жалс"ҚожагуловЖумажан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"Изиз"АшимовМехмандин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"Закен"РабатовЗаклан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"Чар-Чай"ШахиевСайдулин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"Мейрбек"КөрпебаевБекалы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"Багдат"БокетовКурмет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"Момун"РозямовШаймардан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"Ерлик"БокеновЕрбол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"Айбек"КуштайровАйбол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"Курманзы"АйбакыновСултанәлі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"Илхам"ИлаловАсимжан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"Таир"ИзиевАмруллам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"Елдос"НурлиевТурсун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"Алтыбай"ҚуанышевАлимсейт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"Тумар"КурбановАдилжан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"Ильяр"АрзиевРахмитулла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"Гулмет"ШавдуновМарат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"Жетис"БотбаевЖолдасәлі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"Ожет"ДжантаевУльянбек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"Хамзахун"Айтахунов Акрам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"Белес"БекутовКалибай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"Нира"ИзимовТилвалди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"Бейсенбек"ШарипходжаевМолдахмет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"Нарык-Аман"АлимходжаевЖуман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"Осер"УсербаевКеримжан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"Астана"НурпейсовБахтияр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"Жана-Арал"АлмабековСултанмурат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"Имамза"ИмамзароваСажидям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"Зиявдун"ЗиявдуновШавдун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"Айбек"СабырбековБолатбек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"Кенже"АблесеновСетахун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"Кыпшак"Ахметов Ермек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"Толсунжан"РозиевТуралим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"Р.Шухрат"РахмидиновАрмидин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"Бейсенбек"УлдакановаШолпан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"Ильмурат"ХамраевКадирдан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-28,23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"Казахстан"Джамалов Шакен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"Тумагул"Усербаев Марат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"Алтын-кудук"Ушурова Тохташхан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"С. Болашак"Суттибаев Ермек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"Ержол"Бакиева Розибуви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"Есим-кесим"Албеков Дутай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"Абдул"Абдулин Карлин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"Молут"Камаева Тохтихан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"Туйе-мойн-тас"Камердинов Канжалим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"Шайхи"Ходжамбердиев Джалалдин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"Молдаш"Макултаев Марат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"Курманжан"Абдилдаев Оразай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"Еламан"Сагындыков Марат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Ашимова Зульфира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"Рахмидин"Мансуров Турнжан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-3,5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"Толебай"Алдасугуров Дуйсек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"Назрул"Аскаров Назрул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"А.Азиз"Алмишаев Вельша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"Равиль"Манапов Якупжан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"Айсултан"Шайымов Дулат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"Арзу"Авутов Давут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 *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"Х. Тудахун"Жалилова Азиям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"Шахнияр"Юлдашев Ялкунжан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"Радмир"Анадуллаев Арсулан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"Дияра"Кадиров Шеряздан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"Сон-нар"Мамиров Анварбек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"Пархат"Момунов Полат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"Даурен"Аунбаев Кунтун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"Батур"Батуров Мирза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"Нуржол"Шаймухаев Наманжан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"Шатлик"Юлдашев Тейпжан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-97,54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"Кахарман"Сопеков Кахарман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"Дилхан"Изиев Маликжан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-20,64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Равиль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Срапылов Ибрагим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Малыбаева Халима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-85,86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"Имран иК"Курбанязов Кадиржан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"Дуанбек"Дуанбеков Нурболат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73,34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"Биржан"Шаймухаева Жанна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"Жолбарс"Мамаш Баккали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-177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"Бауржан"Айраев Бауржан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93,64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-14,64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"Табит"Инфантеева Людмила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-178,6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"Казмал"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-1239</w:t>
            </w:r>
          </w:p>
        </w:tc>
      </w:tr>
    </w:tbl>
    <w:bookmarkStart w:name="z688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ротый скотМРС- мелкий ротый скот.к\х крестьянское хозяйства</w:t>
      </w:r>
    </w:p>
    <w:bookmarkEnd w:id="604"/>
    <w:bookmarkStart w:name="z689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ротого скота (дойного) по Кетпенскому сельскому округа</w:t>
      </w:r>
    </w:p>
    <w:bookmarkEnd w:id="6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Кетпен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Кепебулак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2594</w:t>
            </w:r>
          </w:p>
        </w:tc>
      </w:tr>
    </w:tbl>
    <w:bookmarkStart w:name="z690" w:id="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606"/>
    <w:bookmarkStart w:name="z691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7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2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08"/>
    <w:bookmarkStart w:name="z69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9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составленнуюсогласно норме потребления воды</w:t>
      </w:r>
    </w:p>
    <w:bookmarkEnd w:id="610"/>
    <w:bookmarkStart w:name="z695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1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6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12"/>
    <w:bookmarkStart w:name="z697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8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614"/>
    <w:bookmarkStart w:name="z699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5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0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Кетпенскому сельскому округу</w:t>
      </w:r>
    </w:p>
    <w:bookmarkEnd w:id="6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ІІІ-декады 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 ІІ-декады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 Уйгурского районного маслихата от "05" декабря 2022 года № 7-32-152</w:t>
            </w:r>
          </w:p>
        </w:tc>
      </w:tr>
    </w:tbl>
    <w:bookmarkStart w:name="z716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сельского округа Киши Дихан на 2023-2024 годы</w:t>
      </w:r>
    </w:p>
    <w:bookmarkEnd w:id="625"/>
    <w:bookmarkStart w:name="z71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26"/>
    <w:bookmarkStart w:name="z71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27"/>
    <w:bookmarkStart w:name="z71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28"/>
    <w:bookmarkStart w:name="z720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шахтнымколодцам), составленную согласно норме потребления воды;</w:t>
      </w:r>
    </w:p>
    <w:bookmarkEnd w:id="629"/>
    <w:bookmarkStart w:name="z721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630"/>
    <w:bookmarkStart w:name="z72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сельском округе Кіші Дихан (далее - сельский округ);</w:t>
      </w:r>
    </w:p>
    <w:bookmarkEnd w:id="631"/>
    <w:bookmarkStart w:name="z723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632"/>
    <w:bookmarkStart w:name="z724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 относится к сухому, степному, пустынному поясу.</w:t>
      </w:r>
    </w:p>
    <w:bookmarkEnd w:id="633"/>
    <w:bookmarkStart w:name="z725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эфемероиды и полыни.</w:t>
      </w:r>
    </w:p>
    <w:bookmarkEnd w:id="634"/>
    <w:bookmarkStart w:name="z72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 развита гидрографическая сеть.Обводнение пастбищ обеспечивается из природных озер, каналов, трубчатых и шахтных колодцев.Качество воды слабое соленое, пригодное для полива животных.</w:t>
      </w:r>
    </w:p>
    <w:bookmarkEnd w:id="635"/>
    <w:bookmarkStart w:name="z727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15 центнер/гектар. </w:t>
      </w:r>
    </w:p>
    <w:bookmarkEnd w:id="636"/>
    <w:bookmarkStart w:name="z728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37"/>
    <w:bookmarkStart w:name="z729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дальности 96 километр в ю-восточный части Уйгурского района, на ю-восточный стороне.</w:t>
      </w:r>
    </w:p>
    <w:bookmarkEnd w:id="638"/>
    <w:bookmarkStart w:name="z730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Киши Дихан и село Үлкен Дихан. Административный центр село Киши Дихан</w:t>
      </w:r>
    </w:p>
    <w:bookmarkEnd w:id="639"/>
    <w:bookmarkStart w:name="z731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продолжительная. </w:t>
      </w:r>
    </w:p>
    <w:bookmarkEnd w:id="640"/>
    <w:bookmarkStart w:name="z732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 составляет 10656 гектаров. пастбищ – 13499 га .</w:t>
      </w:r>
    </w:p>
    <w:bookmarkEnd w:id="641"/>
    <w:bookmarkStart w:name="z733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42"/>
    <w:bookmarkStart w:name="z734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- 6500 га.</w:t>
      </w:r>
    </w:p>
    <w:bookmarkEnd w:id="643"/>
    <w:bookmarkStart w:name="z735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- 4176 га.</w:t>
      </w:r>
    </w:p>
    <w:bookmarkEnd w:id="644"/>
    <w:bookmarkStart w:name="z736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окру: 5866 голов крупного рогатый скота, 47033 голов мелкого рогатый скота, 1760 голов лошадей.</w:t>
      </w:r>
    </w:p>
    <w:bookmarkEnd w:id="645"/>
    <w:bookmarkStart w:name="z737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46"/>
    <w:bookmarkStart w:name="z738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21 стад;</w:t>
      </w:r>
    </w:p>
    <w:bookmarkEnd w:id="647"/>
    <w:bookmarkStart w:name="z739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- 68 стад;</w:t>
      </w:r>
    </w:p>
    <w:bookmarkEnd w:id="648"/>
    <w:bookmarkStart w:name="z740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- 25 стад.</w:t>
      </w:r>
    </w:p>
    <w:bookmarkEnd w:id="649"/>
    <w:bookmarkStart w:name="z741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 действует 1 ветеринарный пункт, 1 скотомогильник и 1 ванна для купания скота.</w:t>
      </w:r>
    </w:p>
    <w:bookmarkEnd w:id="650"/>
    <w:bookmarkStart w:name="z742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51"/>
    <w:bookmarkStart w:name="z743" w:id="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52"/>
    <w:bookmarkStart w:name="z744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3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5" w:id="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по Киши Диханскому сельскому округу</w:t>
      </w:r>
    </w:p>
    <w:bookmarkEnd w:id="6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Пло-щадь паст-бищ,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в голова,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Кодеков Саутбек "Жарылғап"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262.94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135,94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 Валипжан "Ачиноқа"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Дүйсеева Баян "Тулпар"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Тәттібаев Болат "Мұратбек"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Чормақов Есбол "Ш.Есбол"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 Рахматжан "Асим"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Татібаев Сағатбек "Тәттібай"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Бавдинов Ризайдин "Берикәт"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-385,55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Нусупжанов Ерқанат "Ержол"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Байтулеев Иманкул "Мерей"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83.44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458,56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Жеделахунов Қалықбек "Өсиет"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Абдреимов Кудайберген "Айтолқын"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Қожақанов Бектұрған "Қасымқан"КХ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 Алмас "Кеменгер"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Имиров Имнахун "Илхам"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Тоқымов Алмасбек"Алмас"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Ботанбеков Айдынғали "Жасұлан"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Ботанбеков Айқын "Айқын"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Гаппарова Майнурям "Гаппар"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Кутумов Молдагожа "Құлшын"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-1279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Шалдамбаев Өркен "Бейбарыс"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-1896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Атыбаев Жандос"Аршын"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Хамаев Миргиястин "Туран"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Алтыбаева Гүлжанат "Саят"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290,54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-521,46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Авакриев Абдуғопур "Абдусалам"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Амаров Анвар "Амар"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Қырықбаев Ерлік "Аида"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Абшаяков Сарсенбай "Өрнек"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Тоқтарбек Нәсілжан "Самғар"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21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Тавакилов Раниш "Важит"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-1294,42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Карғабаев Ерқанат "Оқан"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Сонурова Хелпям "Дилмурат"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46,42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-848,58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Пахирдинов Шахидин "Булақ"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194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Ерлан "Дехан"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Қазиев Амангелды "Т.Мұра"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-1511,3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Қуланбаев Болат "Тұяқ"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-223,44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Сағатбек "Ербулан"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Мурадилова Азатхан "Ильяр"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Нурғожа "Сатыбалды"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Нурғалиев Кенжеғазы "Еламан"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-1373,57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Джамалов Искалин "Дильшат"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Камирдинов Туғлуқ "Аблетип"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Нурболат "Нурболат"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 Айдархан "Жарқын"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Макен "Елжан"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-1192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Сураншиев Сақабай "Апен"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Тоқмырза Кеңес "Қайсар"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Усербаева Камила "Бақбер"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Явуров Шахавдун "Я.Карлин"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Шормаков Досмухамет "Мадияр" КХ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5066,88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-24848,12</w:t>
            </w:r>
          </w:p>
        </w:tc>
      </w:tr>
    </w:tbl>
    <w:bookmarkStart w:name="z746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рогатый скот,МРС- мелкий рогатый скот.к\х крестьянское хозяйства</w:t>
      </w:r>
    </w:p>
    <w:bookmarkEnd w:id="655"/>
    <w:bookmarkStart w:name="z747" w:id="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ротого скота (дойного) в разрезе населенных пунктов поКиши Диханскому сельскому округа </w:t>
      </w:r>
    </w:p>
    <w:bookmarkEnd w:id="6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Киши Дихан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Үлкен Дихан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6630</w:t>
            </w:r>
          </w:p>
        </w:tc>
      </w:tr>
    </w:tbl>
    <w:bookmarkStart w:name="z749" w:id="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658"/>
    <w:bookmarkStart w:name="z750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9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1" w:id="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60"/>
    <w:bookmarkStart w:name="z752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1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3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62"/>
    <w:bookmarkStart w:name="z754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5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64"/>
    <w:bookmarkStart w:name="z756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5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666"/>
    <w:bookmarkStart w:name="z758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9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 хозяйственных животных Киши Диханского сельского округа</w:t>
      </w:r>
    </w:p>
    <w:bookmarkEnd w:id="6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 Уйгурского районного маслихата от "05" декабря 2022 года № 7-32-152</w:t>
            </w:r>
          </w:p>
        </w:tc>
      </w:tr>
    </w:tbl>
    <w:bookmarkStart w:name="z779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Калжатского сельского округа на 2023-2024 годы</w:t>
      </w:r>
    </w:p>
    <w:bookmarkEnd w:id="677"/>
    <w:bookmarkStart w:name="z780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78"/>
    <w:bookmarkStart w:name="z781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 оборотов;</w:t>
      </w:r>
    </w:p>
    <w:bookmarkEnd w:id="679"/>
    <w:bookmarkStart w:name="z782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80"/>
    <w:bookmarkStart w:name="z783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681"/>
    <w:bookmarkStart w:name="z784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сельскохозяйстевенных животных физических и (или) юридических, у которых отсутствуют пастбища, и перемещения его на предоставляемые пастбища;</w:t>
      </w:r>
    </w:p>
    <w:bookmarkEnd w:id="682"/>
    <w:bookmarkStart w:name="z785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Калжатском сельском округе (далее - сельский округ);</w:t>
      </w:r>
    </w:p>
    <w:bookmarkEnd w:id="683"/>
    <w:bookmarkStart w:name="z786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устанавливающие сезонные маршруты выпаса и передвижения сельскохозяйственных животных.</w:t>
      </w:r>
    </w:p>
    <w:bookmarkEnd w:id="684"/>
    <w:bookmarkStart w:name="z787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Климатические условия обследованной территории резко континентальные. Для них характерны большая разница температура дня и ночи, холодная малоснежная зима и жаркое сухое лето. Согласно существующему агроклиматическому районированию, территория обследования расположена в очень засушливом подгорно-равнинном районе с ГТК 05-07 исуммой температур выше 10 С 3400-3500мм. В данном районе за период с суммой температура выше 10 С выпадает150-200 мм осадков.</w:t>
      </w:r>
    </w:p>
    <w:bookmarkEnd w:id="685"/>
    <w:bookmarkStart w:name="z788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 осадков за весенний период вегетации равна 70 мм, за осенний – 40 мм. Устойчивый снежный покров держится 80-100 дней, высота снежного покрова ровна 15-30 см, запасы воды в снеге составляют 35-70 мм.</w:t>
      </w:r>
    </w:p>
    <w:bookmarkEnd w:id="686"/>
    <w:bookmarkStart w:name="z789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Среднегодовая температура воздуха составляет +8,7 С, абсолютно максимальные температуры достигают +38,2 С, а минимальные -27 С.</w:t>
      </w:r>
    </w:p>
    <w:bookmarkEnd w:id="687"/>
    <w:bookmarkStart w:name="z790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сухому, степному, пустынному поясу.</w:t>
      </w:r>
    </w:p>
    <w:bookmarkEnd w:id="688"/>
    <w:bookmarkStart w:name="z791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степных растений растут различные виды эфемероиды и полыни.</w:t>
      </w:r>
    </w:p>
    <w:bookmarkEnd w:id="689"/>
    <w:bookmarkStart w:name="z792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из природных озер, каналов, трубчатых и шахтных колодцев.</w:t>
      </w:r>
    </w:p>
    <w:bookmarkEnd w:id="690"/>
    <w:bookmarkStart w:name="z793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10,5 центнер/гектар. </w:t>
      </w:r>
    </w:p>
    <w:bookmarkEnd w:id="691"/>
    <w:bookmarkStart w:name="z794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92"/>
    <w:bookmarkStart w:name="z795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Калжатский сельский округ расположен в восточный части Уйгуоского района, на западе граничит Кише Деханским сельским округом, с восток Китайской Народной Республики на юге с землями ГЛФ,на севере граничит с землями ГЗЗ. </w:t>
      </w:r>
    </w:p>
    <w:bookmarkEnd w:id="693"/>
    <w:bookmarkStart w:name="z796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Калжат.</w:t>
      </w:r>
    </w:p>
    <w:bookmarkEnd w:id="694"/>
    <w:bookmarkStart w:name="z797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погоды: зима резко континентальная, с неустойчивой погодой, осадки в соответствии с нормами, весна рано выходит, лето жаркое, осень прохладная, продолжительная. </w:t>
      </w:r>
    </w:p>
    <w:bookmarkEnd w:id="695"/>
    <w:bookmarkStart w:name="z798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23233 гектаров (далее - га). В том числе пастбищ -12044 га.</w:t>
      </w:r>
    </w:p>
    <w:bookmarkEnd w:id="696"/>
    <w:bookmarkStart w:name="z799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97"/>
    <w:bookmarkStart w:name="z800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- 22490 га.Прочих угодий 743га.</w:t>
      </w:r>
    </w:p>
    <w:bookmarkEnd w:id="698"/>
    <w:bookmarkStart w:name="z801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- 281 га.</w:t>
      </w:r>
    </w:p>
    <w:bookmarkEnd w:id="699"/>
    <w:bookmarkStart w:name="z802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3653 голов крупного рогатый скота, 7330 голов мелкого рогатый скота, 1038 голов лошадей,.</w:t>
      </w:r>
    </w:p>
    <w:bookmarkEnd w:id="700"/>
    <w:bookmarkStart w:name="z803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01"/>
    <w:bookmarkStart w:name="z804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- 26 стад;</w:t>
      </w:r>
    </w:p>
    <w:bookmarkEnd w:id="702"/>
    <w:bookmarkStart w:name="z805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- 9 стад;</w:t>
      </w:r>
    </w:p>
    <w:bookmarkEnd w:id="703"/>
    <w:bookmarkStart w:name="z806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- 32 стад.</w:t>
      </w:r>
    </w:p>
    <w:bookmarkEnd w:id="704"/>
    <w:bookmarkStart w:name="z807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Калжатского сельского округа отсутствуют культурные и аридные пастбища.</w:t>
      </w:r>
    </w:p>
    <w:bookmarkEnd w:id="705"/>
    <w:bookmarkStart w:name="z808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Калжатского сельского округа действует 1 ветеринарный пункт, 1 скотомогильник и 1 ванна для купания скота.</w:t>
      </w:r>
    </w:p>
    <w:bookmarkEnd w:id="706"/>
    <w:bookmarkStart w:name="z809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07"/>
    <w:bookmarkStart w:name="z810" w:id="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Колжатского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08"/>
    <w:bookmarkStart w:name="z811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9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ротого скота (дойного) в разрезе населенных пунктов по Калжатскому сельскому округа</w:t>
      </w:r>
    </w:p>
    <w:bookmarkEnd w:id="7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га 1 голов,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</w:tbl>
    <w:bookmarkStart w:name="z813" w:id="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по Калжатскому сельскому округу</w:t>
      </w:r>
    </w:p>
    <w:bookmarkEnd w:id="7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пастбищах вголова,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 Алишер"ш\қ Авакриев Авут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 Данияр" Акимбаев Данияр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35,57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-142,44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"А.Исраил" Имамзаров Нураждин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"Аидам" Ислякова Шарваниям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64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"Айбын" Закиров Зайнидин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"Айшам" Хошаева Светлана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31,5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"Ақбаз" Юсупов Иминжан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"Амирхан" Изахунов Мехирдин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34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"Аралық" Хамраев Искандер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"Арсен" Масимов Аркин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"Артем" Ибрагимов Усан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"Ахмет" Исмаилов Таиржан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53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"Ачал" Айтахунов Шатликжан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"Багжан" Кулдибаев Бакыт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"Балжан" Абдукаимов Кадирбай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51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"Бекиш" Уразалиев Кадирбек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65,5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"Б-Марс" Бавдунов Марс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"В.Турган" Важитов Турган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"Гульбахар" Имамзаров Асим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"Дан" Сеитов Нурвяг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"Дуйсенбай" Джетписов Бауржан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"Жамал" Сегизбаев Сабит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"Журвят" Мунаров Гайрат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3,7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 Нураждин" Якьяров Нариман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"З.Садир" Авусманова Халидам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42,5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 Рафаэль" Изахунов Нурахун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71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"И.Б.Ильяр" Баратов Турсунжан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"Кайратжан" Бахаудинов Кайратжан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15,2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"Керим" Хамраев Радик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"Кудратжан" Тохметов Кудратжан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53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"Кузлүк Алма" Арипов Ифрим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"Қарлығаш" Хошаев Махмутжан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"Қасимхан" Туркибаев Қасимхан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"Қызыл-Дөң" Хамраев Абдували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170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"М.Пархат" Мунаров Пархат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"Магнат" Сайдалимов Мамет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"Манар" Шыныбаева Манар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"Маратжан" Зайнибакиева Дилбирим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22,7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"Миманхан" Хитахунов Шатликжан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"Минал" Турсунова Саулетхан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"Миргияс" Касимов Миргиястин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36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"Муқадил" Талдыбаев Акылбек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"Муратжан" Абдурахманов Махмут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56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"М-Яка" Миталипов Ярмухамет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"Нигара" Саутова Хушням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"Новар" Шеруллаева Хушнам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"Нурлан 2" Касимов Нурлан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"Н-Хамит" Назарбеков Ерлик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"Оталип" Сайдуллаев Турнжан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 Нуршидин" Пахирдинов Нуршидин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"П.Радик" Пахаев Ялкунжан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"Пакният" Хевизов Махсут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42,497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"Пархатжан" Акбаров Марс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 Алимжан" Мулкияров Адилжан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 Асимахун" Розиев Асимахун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138,95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"Рахметжан" Закирова Гулистан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 Нурлан" Салиев Нурахун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43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"Садык" Пармашов Савут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"Саматбек" Назарбеков Ерканат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"Серик" Баксанбаев Алимгожа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72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"Сопиян" Гуляров Сопиян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71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"Тарим" Арипов Шарип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61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"Терексай" Розбакиев Иолдаш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42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"Т-Карим" Мамирова Тамара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"Х.Хамит" Айсаров Усенжан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69,5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"Хан Тенгри" Изимов Радик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"Хезиз" Азизов Насирдин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38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"Ю.Пахирдин" Пахирдинов Турсунжан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"Я Умит" Якупов Рустам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"Я.Сумбат" Пармашов Якупжан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70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"Якуп" Миталипова Мукарям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35,6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"Алшер" Гуляров Теип К/х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2601,717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-3432,24</w:t>
            </w:r>
          </w:p>
        </w:tc>
      </w:tr>
    </w:tbl>
    <w:bookmarkStart w:name="z814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аббревиатур:КРС- крупный ротый скот,МРС- мелкий ротый скот. к\х крестьянское хозяйства</w:t>
      </w:r>
    </w:p>
    <w:bookmarkEnd w:id="712"/>
    <w:bookmarkStart w:name="z815" w:id="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13"/>
    <w:bookmarkStart w:name="z816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4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7" w:id="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площадейпастбищ, в том числе сезонных, объектов пастбищной инфраструктуры</w:t>
      </w:r>
    </w:p>
    <w:bookmarkEnd w:id="715"/>
    <w:bookmarkStart w:name="z818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6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9" w:id="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каналам,трубчатым или шахтным колодцам) составленнуюсогласно норме потребления воды</w:t>
      </w:r>
    </w:p>
    <w:bookmarkEnd w:id="717"/>
    <w:bookmarkStart w:name="z82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8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" w:id="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19"/>
    <w:bookmarkStart w:name="z82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0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3" w:id="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пастбищахФизических и (или) юридических лиц, не обеспеченных пастбищами, расположенными при селе, сельском округе</w:t>
      </w:r>
    </w:p>
    <w:bookmarkEnd w:id="721"/>
    <w:bookmarkStart w:name="z824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2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5" w:id="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Колжатскому сельскому округу.</w:t>
      </w:r>
    </w:p>
    <w:bookmarkEnd w:id="7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1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</w:t>
            </w:r>
          </w:p>
          <w:bookmarkEnd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</w:t>
            </w:r>
          </w:p>
          <w:bookmarkEnd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 ІІ-декады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