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964ab66" w14:textId="964ab66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Плана по управлению пастбищами и их использованию по Карасайскому району на 2023-2024 годы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Решение Карасайского районного маслихата Алматинской области от 15 декабря 2022 года № 30-4</w:t>
      </w:r>
    </w:p>
    <w:p>
      <w:pPr>
        <w:spacing w:after="0"/>
        <w:ind w:left="0"/>
        <w:jc w:val="both"/>
      </w:pPr>
      <w:bookmarkStart w:name="z7" w:id="0"/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подпунктом 1)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8 Закона Республики Казахстан от 20 февраля 2017 года "О пастбищах", Карасайский районный маслихат РЕШИЛ:</w:t>
      </w:r>
    </w:p>
    <w:bookmarkEnd w:id="0"/>
    <w:bookmarkStart w:name="z8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Утвердить План по управлению пастбищами и их использованию по Карасайскому району на 2023-2024 годы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решению.</w:t>
      </w:r>
    </w:p>
    <w:bookmarkEnd w:id="1"/>
    <w:bookmarkStart w:name="z9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Настояшее решение вводится в действие по истечении десяти календарных дней после дня его первого офицального опубликования.</w:t>
      </w:r>
    </w:p>
    <w:bookmarkEnd w:id="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434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Секретарь маслихата Карасайского района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Б. Айнабеков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к решению Карасайского районного маслихата от _15 декабря 2022 года № 30-4 "Об утверждении Плана по управлению пастбищами и их использованию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Карасайскому району на 2023-2024 годы"</w:t>
            </w:r>
          </w:p>
        </w:tc>
      </w:tr>
    </w:tbl>
    <w:bookmarkStart w:name="z13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по Карасайскому району на 2023-2024 годы</w:t>
      </w:r>
    </w:p>
    <w:bookmarkEnd w:id="3"/>
    <w:bookmarkStart w:name="z14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Настояший План по управлению пастбищами и их использованию по Карасайскому району на 2023-2024 годы (далее – План) разработан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20 февраля 2017 года "О пастбищах", приказом Заместителя Премьер-Министра Республики Казахстан, Министра сельского хозяйства Республики Казахстан от 24 апреля 2017 года </w:t>
      </w:r>
      <w:r>
        <w:rPr>
          <w:rFonts w:ascii="Times New Roman"/>
          <w:b w:val="false"/>
          <w:i w:val="false"/>
          <w:color w:val="000000"/>
          <w:sz w:val="28"/>
        </w:rPr>
        <w:t>№173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Правил рационального использования пастбищ" (зарегистрирован в Реестре государственной регистрации нормативных правовых актов № 15090), приказом Министра сельского хозяйства Республики Казахстан от 14 апреля 2015 года </w:t>
      </w:r>
      <w:r>
        <w:rPr>
          <w:rFonts w:ascii="Times New Roman"/>
          <w:b w:val="false"/>
          <w:i w:val="false"/>
          <w:color w:val="000000"/>
          <w:sz w:val="28"/>
        </w:rPr>
        <w:t>№ 3-3/332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предельно допустимой нормы нагрузки на общую площадь пастбищ" (зарегистрирован в Реестре государственной регистрации нормативных правовых актов № 11064).</w:t>
      </w:r>
    </w:p>
    <w:bookmarkEnd w:id="4"/>
    <w:bookmarkStart w:name="z15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принимается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bookmarkEnd w:id="5"/>
    <w:bookmarkStart w:name="z16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План:</w:t>
      </w:r>
    </w:p>
    <w:bookmarkEnd w:id="6"/>
    <w:bookmarkStart w:name="z17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схему (карту) расположения пастбищ на территории административно-территориальной единицы в разрезе категории земель, собствеников земельных участков и землепользователей на основании правоустанавливающих документов,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7"/>
    <w:bookmarkStart w:name="z18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приемлемую схему пастбищеоборотов,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8"/>
    <w:bookmarkStart w:name="z19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карту с обозначением внешних и внутренних границ и площадей пастбищ, в том числе сезонных, объектов пастбищной инфраструктуры,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9"/>
    <w:bookmarkStart w:name="z20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схему доступа пастбищепользователей к водоистчникам (озерам, рекам, прудам, копаням, оросительным или обводительными каналам, трубчатым или шахтным колодцам), составленную согласно норме потребления воды,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10"/>
    <w:bookmarkStart w:name="z21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5. схему перераспределения пастбищ для размещения поголовья сельскохозяйственных животных и (или) юридических лиц, у которых отсутствуют пастбища, и перемещения его на предоставляемые пастбища, согласно </w:t>
      </w:r>
      <w:r>
        <w:rPr>
          <w:rFonts w:ascii="Times New Roman"/>
          <w:b w:val="false"/>
          <w:i w:val="false"/>
          <w:color w:val="000000"/>
          <w:sz w:val="28"/>
        </w:rPr>
        <w:t>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11"/>
    <w:bookmarkStart w:name="z22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6. схему размещения поголовья сельскохозяйственных животных на отгонных пастбищах физических и (или) не обеспеченных пастбищами, расположенными при городе районого значения, поселка, селе, сельском округе,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приложеню 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12"/>
    <w:bookmarkStart w:name="z23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7. календарный график по использованию пастбищ, устанавливающий сезонные маршруты и передвижения сельскохозяйственных животных,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Плану.</w:t>
      </w:r>
    </w:p>
    <w:bookmarkEnd w:id="13"/>
    <w:bookmarkStart w:name="z24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с учетом сведений о состоянии геоботанического обследования пастбищ, сведений о ветеринарно-санитарных объектах, данных о численности поголовья сельскохозяйственных животных с указанием их владельцев-пастбищепользователей, физических и (или) юридических лиц, данных о количестве гуртов, отар, табунов, сформированных по видам и половозрастным группам сельскохозяйственных животных, сведений о формировании поголовья сельскохозяйственных животных для выпаса на отгонных пастбищах, особенностей выпаса сельскохозяйственных животных на культурных и аридных пастбищах, предоставленных государственными органами, физическими и (или) юридическими лицами.</w:t>
      </w:r>
    </w:p>
    <w:bookmarkEnd w:id="14"/>
    <w:bookmarkStart w:name="z25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Администиративно-территориальное деление района состоит из 1 городского и 10 сельских округов, 47 сельских населенных пунктов.</w:t>
      </w:r>
    </w:p>
    <w:bookmarkEnd w:id="15"/>
    <w:bookmarkStart w:name="z26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земель Карасайского района - 200 952 гектаров, из них пастбищные земли -75 320 гектаров.</w:t>
      </w:r>
    </w:p>
    <w:bookmarkEnd w:id="16"/>
    <w:bookmarkStart w:name="z27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Климат района резко континентальный. Годовое количество осадков 300-310 миллиметров. Средние температуры января -10-15°С, июля +20+25°С.</w:t>
      </w:r>
    </w:p>
    <w:bookmarkEnd w:id="17"/>
    <w:bookmarkStart w:name="z28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Почвы светлокаштановые, на юге встречается солончаковые земли. Толщина плодородной почвы 40-50 сантиметров. </w:t>
      </w:r>
    </w:p>
    <w:bookmarkEnd w:id="18"/>
    <w:bookmarkStart w:name="z29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Растительный покров района разнообразный, включает примерно 223 видов. Самые распространенные из них зерновые и частично кустарниковые травы.</w:t>
      </w:r>
    </w:p>
    <w:bookmarkEnd w:id="19"/>
    <w:bookmarkStart w:name="z30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Карасайском районе действуют 42 ветеринарно-санитарных объектов, из них: 10 скотомогильников, 12 сибирский очагов, 11 ветеринарных пунктов, 5 пунктов искусственного осеменения крупного рогатого скота, 4 пунктов искусственного осеменения мелкого рогатого скота.</w:t>
      </w:r>
    </w:p>
    <w:bookmarkEnd w:id="2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Плану по управлению пастбищами и их использованию Карасайскому району на 2023-2024 годы</w:t>
            </w:r>
          </w:p>
        </w:tc>
      </w:tr>
    </w:tbl>
    <w:bookmarkStart w:name="z32" w:id="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Карасайского района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21"/>
    <w:bookmarkStart w:name="z33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2"/>
    <w:p>
      <w:pPr>
        <w:spacing w:after="0"/>
        <w:ind w:left="0"/>
        <w:jc w:val="both"/>
      </w:pPr>
      <w:r>
        <w:drawing>
          <wp:inline distT="0" distB="0" distL="0" distR="0">
            <wp:extent cx="7810500" cy="9055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05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Плану по управлению пастбищами и их использованию по Карасайскому району на 2023-2024 годы</w:t>
            </w:r>
          </w:p>
        </w:tc>
      </w:tr>
    </w:tbl>
    <w:bookmarkStart w:name="z35" w:id="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 </w:t>
      </w:r>
    </w:p>
    <w:bookmarkEnd w:id="23"/>
    <w:bookmarkStart w:name="z36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4"/>
    <w:p>
      <w:pPr>
        <w:spacing w:after="0"/>
        <w:ind w:left="0"/>
        <w:jc w:val="both"/>
      </w:pPr>
      <w:r>
        <w:drawing>
          <wp:inline distT="0" distB="0" distL="0" distR="0">
            <wp:extent cx="7810500" cy="9029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02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 к Плану по управлению пастбищами и их использованию по Карасайскому району на 2023-2024 годы</w:t>
            </w:r>
          </w:p>
        </w:tc>
      </w:tr>
    </w:tbl>
    <w:bookmarkStart w:name="z38" w:id="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</w:t>
      </w:r>
    </w:p>
    <w:bookmarkEnd w:id="25"/>
    <w:bookmarkStart w:name="z39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6"/>
    <w:p>
      <w:pPr>
        <w:spacing w:after="0"/>
        <w:ind w:left="0"/>
        <w:jc w:val="both"/>
      </w:pPr>
      <w:r>
        <w:drawing>
          <wp:inline distT="0" distB="0" distL="0" distR="0">
            <wp:extent cx="7810500" cy="9004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00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 к Плану по управлению пастбищами и их использованию по Карасайскому району на 2023-2024 годы</w:t>
            </w:r>
          </w:p>
        </w:tc>
      </w:tr>
    </w:tbl>
    <w:bookmarkStart w:name="z41" w:id="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 составленную согласно норме потребления воды</w:t>
      </w:r>
    </w:p>
    <w:bookmarkEnd w:id="27"/>
    <w:bookmarkStart w:name="z42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8"/>
    <w:p>
      <w:pPr>
        <w:spacing w:after="0"/>
        <w:ind w:left="0"/>
        <w:jc w:val="both"/>
      </w:pPr>
      <w:r>
        <w:drawing>
          <wp:inline distT="0" distB="0" distL="0" distR="0">
            <wp:extent cx="7810500" cy="8902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90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 к Плану по управлению пастбищами и их использованию по Карасайскому району на 2023-2024 годы</w:t>
            </w:r>
          </w:p>
        </w:tc>
      </w:tr>
    </w:tbl>
    <w:bookmarkStart w:name="z44" w:id="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</w:t>
      </w:r>
    </w:p>
    <w:bookmarkEnd w:id="29"/>
    <w:bookmarkStart w:name="z45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0"/>
    <w:p>
      <w:pPr>
        <w:spacing w:after="0"/>
        <w:ind w:left="0"/>
        <w:jc w:val="both"/>
      </w:pPr>
      <w:r>
        <w:drawing>
          <wp:inline distT="0" distB="0" distL="0" distR="0">
            <wp:extent cx="7810500" cy="9004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00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 к Плану по управлению пастбищами и их использованию по Карасайскому району на 2023-2024 годы"</w:t>
            </w:r>
          </w:p>
        </w:tc>
      </w:tr>
    </w:tbl>
    <w:bookmarkStart w:name="z47" w:id="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городе районного значения, селе, сельском округе</w:t>
      </w:r>
    </w:p>
    <w:bookmarkEnd w:id="31"/>
    <w:bookmarkStart w:name="z48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2"/>
    <w:p>
      <w:pPr>
        <w:spacing w:after="0"/>
        <w:ind w:left="0"/>
        <w:jc w:val="both"/>
      </w:pPr>
      <w:r>
        <w:drawing>
          <wp:inline distT="0" distB="0" distL="0" distR="0">
            <wp:extent cx="7810500" cy="9017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01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 к Плану по управлению пастбищами и их использованию по Карасайскому району на 2023-2024 годы</w:t>
            </w:r>
          </w:p>
        </w:tc>
      </w:tr>
    </w:tbl>
    <w:bookmarkStart w:name="z50" w:id="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bookmarkEnd w:id="3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Годы 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Сроки перегона скота на пастбища и возврата скота от пастбища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Весна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Зима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1" w:id="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от ІІ декады марта </w:t>
            </w:r>
          </w:p>
          <w:bookmarkEnd w:id="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 ІІ-декады мая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2" w:id="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от ІІ декады мая </w:t>
            </w:r>
          </w:p>
          <w:bookmarkEnd w:id="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 ІІ-декады октября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3" w:id="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ІІ декады октября</w:t>
            </w:r>
          </w:p>
          <w:bookmarkEnd w:id="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до ІІІ-декады ноября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ІІ декады ноября до ІІ-декады марта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4" w:id="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от ІІ декады марта </w:t>
            </w:r>
          </w:p>
          <w:bookmarkEnd w:id="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 ІІ-декады мая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5" w:id="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от ІІ декады мая </w:t>
            </w:r>
          </w:p>
          <w:bookmarkEnd w:id="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 ІІ-декады октября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6" w:id="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ІІ декады октября</w:t>
            </w:r>
          </w:p>
          <w:bookmarkEnd w:id="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до ІІІ-декады ноября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ІІ декады ноября до ІІ-декады марта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