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ab66" w14:textId="964a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Карасайскому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15 декабря 2022 года № 30-4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Карасайскому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Настояшее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Карасайского районного маслихата от _15 декабря 2022 года № 30-4 "Об утверждении Плана по управлению пастбищами и их использованию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Карасайскому району на 2023-2024 годы"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Карасайскому району на 2023-2024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Карасайскому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Казахстан,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поселка,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предоставленных государственными органами, физическими и (или) юридическими лицами.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 городского и 10 сельских округов, 47 сельских населенных пунктов.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Карасайского района - 200 952 гектаров, из них пастбищные земли -75 320 гектаров.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осадков 300-310 миллиметров. Средние температуры января -10-15°С, июля +20+25°С.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встречается солончаковые земли. Толщина плодородной почвы 40-50 сантиметров.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223 видов. Самые распространенные из них зерновые и частично кустарниковые травы.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Карасайском районе действуют 42 ветеринарно-санитарных объектов, из них: 10 скотомогильников, 12 сибирский очагов, 11 ветеринарных пунктов, 5 пунктов искусственного осеменения крупного рогатого скота, 4 пунктов искусственного осеменения мелкого рогатого скота.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Карасайскому району на 2023-2024 годы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Карасайского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Карасайскому району на 2023-2024 годы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Карасайскому району на 2023-2024 годы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Карасайскому району на 2023-2024 годы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Карасайскому району на 2023-2024 годы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Карасайскому району на 2023-2024 годы"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селе, сельском округе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Карасайскому району на 2023-2024 годы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от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