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06b7c9" w14:textId="106b7c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Қонаев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города Қонаев Алматинской области от 14 декабря 2022 года № 34-97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маслихат города Қонаев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городу Қонаев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 города Қонаев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Нұрсолтанова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Қонаев на 2023-2024 годы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городу Қонаев (с/о Шенгельды, с/о Заречный, г. Қонаев) на 2023-2024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1)карту кормо-ботанического обследования пастбищ;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2)карту выпасных участков пастбищ по видам животных;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учет урожая по сезонам года;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определение кормозапаса по сезонам года;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составление календарных сроков выпаса;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нормы нагрузки выпаса;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перемещения животных;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карта оптимальных пастбищеоборотов.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юридических лиц в селе Шенгельды не предусмотрена в связи с неподходящими природно-климатическими условиями для отгонного животноводства и геоботаническими данными по которым установлен режим выпаса как весенне-летне-осенние пастбища.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 и данных о численности поголовья сельскохозяйственных животных физических и юридических лиц на 2022 год.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на территории города Қонаев – 118712 га (с. Шенгельды – 85290 га, с. Заречный – 2700 га, г. Қонаев – 30722 га).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климатическим условиям территория района относится к предгорной равнине. Климат резко-континентальный. Осадков выпадает за год в среднем 240-250 мм в год. Максимальное количество их приходится на весенний период.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представлены сероземами.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2022 год в селе Шенгельды насчитывается (личное подворье населения и поголовье крестьянских хозяйств и ТОО) крупного рогатого скота 7566 голов, в том числе дойные 2760 голов, мелкого рогатого скота (овцы и козы) 72782 голов, лошадей 1633 головы (таблица 1).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гурты, отары, табуны сельскохозяйственных животных в селе Шенгельды по видам распределились следующим образом: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 стада крупного рогатого скота;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 отар мелкого рогатого скота;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табунов лошадей.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2022 год в городе Конаев насчитывается (личное подворье населения и поголовье крестьянских хозяйств и ТОО) крупного рогатого скота 2832 голов, в том числе дойные 1476 голов, мелкого рогатого скота (овцы и козы) 22371 голов, лошадей 1509 головы (таблица 1).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гурты, отары, табуны сельскохозяйственных животных в городе Конаев по видам распределились следующим образом: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стада крупного рогатого скота;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 отар мелкого рогатого скота;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табунов лошадей.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2022 год в селе Заречный насчитывается (личное подворье населения и поголовье крестьянских хозяйств и ТОО) крупного рогатого скота 1052 голов, в том числе дойные 530 голов, мелкого рогатого скота (овцы и козы) 3362 голов, лошадей 52 головы (таблица 1).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гурты, отары, табуны сельскохозяйственных животных в селе Заречный по видам распределились следующим образом: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стада крупного рогатого скота;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отар мелкого рогатого скота;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табун лошадей.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городу Қонаев сервитуты для прогона скота не установлены.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Таблица 1</w:t>
            </w:r>
          </w:p>
        </w:tc>
      </w:tr>
    </w:tbl>
    <w:bookmarkStart w:name="z4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городу Қонаев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Шенгельды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</w:t>
            </w:r>
          </w:p>
        </w:tc>
      </w:tr>
    </w:tbl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селу Шенгельды имеются всего 85290 га пастбищ.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статье 15 Закона Республики Казахстан "О пастбищах" для нужд местного населения по содержанию маточного (дойного) поголовья сельскохозяйственных животных потребность составляет 19425 га (таблица 2).</w:t>
      </w:r>
    </w:p>
    <w:bookmarkEnd w:id="38"/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селу Заречный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Заречный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</w:tbl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селу Заречный имеются всего 2700 га пастбищ.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статье 15 Закона Республики Казахстан "О пастбищах" для нужд местного населения по содержанию маточного (дойного) поголовья сельскохозяйственных животных потребность составляет 7245 га (таблица 2).</w:t>
      </w:r>
    </w:p>
    <w:bookmarkEnd w:id="41"/>
    <w:bookmarkStart w:name="z5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городу Конаев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Конаев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1179,0</w:t>
            </w:r>
          </w:p>
        </w:tc>
      </w:tr>
    </w:tbl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</w:t>
            </w:r>
          </w:p>
        </w:tc>
      </w:tr>
    </w:tbl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городу Конаев имеются всего 30722 га пастбищ.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статье 15 Закона Республики Казахстан "О пастбищах" для нужд местного населения по содержанию маточного (дойного) поголовья сельскохозяйственных животных потребность составляет 7245 га (таблица 2).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маточного (дойного) поголовья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6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Шенгельды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-16235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Дефицит пастбищных угодий в размере 16235 га необходимо восполнить за счет выпаса скота населения на землях запаса и лесного фонда района Конаев, а также перераспределения с/х животных для выпаса на землях запаса других районов Алматинской области.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Имеется потребность пастбищных угодий по выпасу других сельскохозяйственных животных местного населения в размере 91619 га, при норме нагрузки на одну голову крупного рогатого скота – 10,5 га/гол., овцы и козы – 2,1 га/гол., лошадей – 12,6 га/гол. 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(таблица 3).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маточного (дойного) поголовья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Заречный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6447 га необходимо восполнить за счет выпаса скота населения на землях запаса и лесного фонда других районов Алматинской области – 3507 га.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Имеется потребность пастбищных угодий по выпасу других сельскохозяйственных животных местного населения в размере 10676 га, при норме нагрузки на одну голову крупного рогатого скота – 10,5 га/гол., овцы и козы – 2,1 га/гол., лошадей – 12,6 га/гол. 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(таблица 3).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маточного (дойного) поголовья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Конаев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3257 га необходимо восполнить за счет выпаса скота населения на землях запаса города Конаев.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28478 га, при норме нагрузки на одну голову крупного рогатого скота – 10,5 га/гол., овцы и козы – 2,1 га/гол., лошадей – 12,6 га/гол. (таблица 3).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сельскохозяйственных животных (кроме маточного поголовья)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3"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Шенгельды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91619</w:t>
            </w:r>
          </w:p>
        </w:tc>
      </w:tr>
    </w:tbl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91619 га необходимо восполнить за счет выпаса сельскохозяйственных животных населения на землях запаса и лесного фонда других районов Алматинской области.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и ТОО села Шенгельды составляет: крупного рогатого скота 3776 голов, овцы и козы – 41362 голов, лошадей 1215 голов.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крестьянских хозяйств и ТОО составляет 59717 га, которую необходимо восполнить за счет выпаса на землях запаса и лесного фонда Алматинской области (таблица 4).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сельскохозяйственных животных (кроме маточного поголовья)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7"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Заречный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10676</w:t>
            </w:r>
          </w:p>
        </w:tc>
      </w:tr>
    </w:tbl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10676 га необходимо восполнить за счет выпаса сельскохозяйственных животных населения на землях запаса и лесного фонда других районов Алматинской области.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и ТОО села Заречный составляет: крупного рогатого скота 260 голов, овцы и козы – 500 голов, лошадей 0 голов.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крестьянских хозяйств и ТОО составляет 3780 га, из них не обеспечены пастбищами с/х животные на площади 1902 га, которую необходимо восполнить за счет выпаса на землях запаса и лесного фонда других районов Алматинской области (таблица 4).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сельскохозяйственных животных (кроме маточного поголовья)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61"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Конаев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28478</w:t>
            </w:r>
          </w:p>
        </w:tc>
      </w:tr>
    </w:tbl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28478 га необходимо восполнить за счет выпаса сельскохозяйственных животных населения на землях запаса и лесного фонда других районов Алматинской области.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и ТОО города Конаев составляет: крупного рогатого скота 1500 голов, овцы и козы – 14000 голов, лошадей 1179 голов.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крестьянских хозяйств и ТОО составляет 33271 га, которую необходимо восполнить за счет выпаса на землях запаса и лесного фонда других районов Алматинской области (таблица 4).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7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крестьянских хозяйств и ТОО в выпасе сельскохозяйственных животных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Шенгельды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141817</w:t>
            </w:r>
          </w:p>
        </w:tc>
      </w:tr>
    </w:tbl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потребности в пастбищных угодьях и их рационального использования в селе Шенгельды, крестьянским хозяйствам и ТОО рекомендуется использовать залежные земли под высев однолетних кормовых трав для сенокошения, проведение коренных мелиораций (разрыхление верхнего почвенного слоя и подсев многолетних трав на сбитых пастбищах), подсев многолетних трав на сенокосных участках с целью увеличения их урожайности для заготовки сена и сенажа в зимний период. Местному населению рекомендуется часть сельскохозяйственных животных (кроме дойных голов КРС) отдавать в весенне-летне-осенне-зимний период на выпас крестьянским хозяйствам, согласно нагрузке на пастбищные угодья.</w:t>
      </w:r>
    </w:p>
    <w:bookmarkEnd w:id="67"/>
    <w:bookmarkStart w:name="z7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крестьянских хозяйств и ТОО в выпасе сельскохозяйственных животных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Заречный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3780</w:t>
            </w:r>
          </w:p>
        </w:tc>
      </w:tr>
    </w:tbl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потребности в пастбищных угодьях и их рационального использования в селе Заречный, крестьянским хозяйствам и ТОО рекомендуется использовать залежные земли под высев однолетних кормовых трав для сенокошения, проведение коренных мелиораций (разрыхление верхнего почвенного слоя и подсев многолетних трав на сбитых пастбищах), подсев многолетних трав на сенокосных участках с целью увеличения их урожайности для заготовки сена и сенажа в зимний период. Местному населению рекомендуется часть сельскохозяйственных животных (кроме дойных голов КРС) отдавать в весенне-летне-осенне-зимний период на выпас крестьянским хозяйствам, согласно нагрузке на пастбищные угодья.</w:t>
      </w:r>
    </w:p>
    <w:bookmarkEnd w:id="70"/>
    <w:bookmarkStart w:name="z8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крестьянских хозяйств и ТОО в выпасе сельскохозяйственных животных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Конаев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60005</w:t>
            </w:r>
          </w:p>
        </w:tc>
      </w:tr>
    </w:tbl>
    <w:bookmarkStart w:name="z8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потребности в пастбищных угодьях и их рационального использования в городе Қонаев, крестьянским хозяйствам и ТОО рекомендуется использовать залежные земли под высев однолетних кормовых трав для сенокошения, проведение коренных мелиораций (разрыхление верхнего почвенного слоя и подсев многолетних трав на сбитых пастбищах), подсев многолетних трав на сенокосных участках с целью увеличения их урожайности для заготовки сена и сенажа в зимний период. Местному населению рекомендуется часть сельскохозяйственных животных (кроме дойных голов КРС) отдавать в весенне-летне-осенне-зимний период на выпас крестьянским хозяйствам, согласно нагрузке на пастбищные угодья.</w:t>
      </w:r>
    </w:p>
    <w:bookmarkEnd w:id="73"/>
    <w:bookmarkStart w:name="z8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 села Шенгельды Алматинской области, устанавливающий сезонные маршруты выпаса и передвижения сельскохозяйственных животных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Преобладающая растительность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урожайность, ц/га сух. массы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Шенгельды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Белоземельнополынно-эбелеково-эфемеровые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Эбелеково-эфемеровые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Эфемерово-полынно-тырсиковые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Чиево-полынно-эфемеровые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bookmarkStart w:name="z8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 села Заречный Алматинской области, устанавливающий сезонные маршруты выпаса и передвижения сельскохозяйственных животных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Преобладающая растительность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урожайность, ц/га сух. массы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Заречный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Белоземельнополынно-сорнотравно-эфемеровая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Полынно-эфемеровые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Эбелеково-полынно-эфемеровые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bookmarkStart w:name="z86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 города Конаев Алматинской области, устанавливающий сезонные маршруты выпаса и передвижения сельскохозяйственных животных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Преобладающая растительность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урожайность, ц/га сух. массы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Конаев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Белоземельнополынно-эбелеково-эфемеровые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Эбелеково-эфемеровые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Эфемерово-полынно-тырсиковые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Терескеново-белоземельно-полынно-эфемеровые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городу Қонаев на 2023-2024 годы</w:t>
            </w:r>
          </w:p>
        </w:tc>
      </w:tr>
    </w:tbl>
    <w:bookmarkStart w:name="z8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кормо-ботанического обследования пастбищ по городу Қонаев</w:t>
      </w:r>
    </w:p>
    <w:bookmarkEnd w:id="77"/>
    <w:bookmarkStart w:name="z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городу Қонаев на 2023-2024 годы</w:t>
            </w:r>
          </w:p>
        </w:tc>
      </w:tr>
    </w:tbl>
    <w:bookmarkStart w:name="z9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выпасных участков пастбищ по видам животных по городу Қонаев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городу Қонаев на 2023-2024 годы</w:t>
            </w:r>
          </w:p>
        </w:tc>
      </w:tr>
    </w:tbl>
    <w:bookmarkStart w:name="z9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пасбищеоборотов по городу Қонаев</w:t>
      </w:r>
    </w:p>
    <w:bookmarkEnd w:id="81"/>
    <w:bookmarkStart w:name="z9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городу Қонаев на 2023-2024 годы</w:t>
            </w:r>
          </w:p>
        </w:tc>
      </w:tr>
    </w:tbl>
    <w:bookmarkStart w:name="z9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кормо-ботанического обследования пастбищ (с/о Шенгельды)</w:t>
      </w:r>
    </w:p>
    <w:bookmarkEnd w:id="83"/>
    <w:bookmarkStart w:name="z9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городу Қонаев на 2023-2024 годы</w:t>
            </w:r>
          </w:p>
        </w:tc>
      </w:tr>
    </w:tbl>
    <w:bookmarkStart w:name="z10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выпасных участков пастбищ по видам животных (с/о Шенгельды)</w:t>
      </w:r>
    </w:p>
    <w:bookmarkEnd w:id="85"/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городу Қонаев на 2023-2024 годы</w:t>
            </w:r>
          </w:p>
        </w:tc>
      </w:tr>
    </w:tbl>
    <w:bookmarkStart w:name="z10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пасбищеоборотов (с/о Шенгельды)</w:t>
      </w:r>
    </w:p>
    <w:bookmarkEnd w:id="87"/>
    <w:bookmarkStart w:name="z10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городу Қонаев на 2023-2024 годы</w:t>
            </w:r>
          </w:p>
        </w:tc>
      </w:tr>
    </w:tbl>
    <w:bookmarkStart w:name="z10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кормо-ботанического обследования пастбищ (с/о Заречный)</w:t>
      </w:r>
    </w:p>
    <w:bookmarkEnd w:id="89"/>
    <w:bookmarkStart w:name="z10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городу Қонаев на 2023-2024 годы</w:t>
            </w:r>
          </w:p>
        </w:tc>
      </w:tr>
    </w:tbl>
    <w:bookmarkStart w:name="z109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выпасных участков пастбищ по видам животных (с/о Заречный)</w:t>
      </w:r>
    </w:p>
    <w:bookmarkEnd w:id="91"/>
    <w:bookmarkStart w:name="z11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1084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 управлению пастбищами и их использованию по городу Қонаев на 2023-2024 годы</w:t>
            </w:r>
          </w:p>
        </w:tc>
      </w:tr>
    </w:tbl>
    <w:bookmarkStart w:name="z11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пасбищеоборотов (с/о Заречный)</w:t>
      </w:r>
    </w:p>
    <w:bookmarkEnd w:id="93"/>
    <w:bookmarkStart w:name="z11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