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1af9" w14:textId="8fb1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Алматинского областного маслихата от 26 октября 2017 года № 24-124 "Об утверждении Правил благоустройства территорий городов и населенных пунктов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8 августа 2022 года № 24-114. Утратило силу решением маслихата Алматинской области от 25 сентября 2024 года № 26-133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Алматинской области от 25.09.2024 </w:t>
      </w:r>
      <w:r>
        <w:rPr>
          <w:rFonts w:ascii="Times New Roman"/>
          <w:b w:val="false"/>
          <w:i w:val="false"/>
          <w:color w:val="ff0000"/>
          <w:sz w:val="28"/>
        </w:rPr>
        <w:t>№ 26-133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"Об утверждении Типовых правил содержания и защиты зеленых насаждений, правил благоустройства территорий городов и населенных пунктов"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10886),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утверждении Правил благоустройства территорий городов и населенных пунктов Алматинской области" от 26 октября 2017 года № 24-124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4386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"8" августа 2022 года № 24-114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Алматинской области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благоустройства территорий городов и населенных пунктов Алматинской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Казахстана, Кодексом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законами Республики Казахстан "Об архитектурной, градостроительной и строительной деятельности в Республике Казахстан"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благоустройства территорий городов и населенных пунктов Алматинской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места общего пользования – это территории, объекты, которые доступны или открыты для населения;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твердые бытовые отходы – коммунальные отходы в твердой форме;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– физическое или юридическое лицо, специализирующиеся в области благоустройства;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маломобильные группы населения – лица,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Благоустройство территорий городов и населенных пунктов Параграф 1. Обеспечение чистоты и порядка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 соблюдают чистоту и поддерживают порядок на всей территории, в том числе на территориях частных домовладений,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организационно-правовых форм, в том числе владельцы капитальных и временных объектов: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уборки территорий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Уборка и содержание мест общего пользования включают в себя следующие виды услуг: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Вывоз снега с улиц и проездов осуществляется на установленные места, определенные местным исполнительным органом.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Места временного складирования снега после снеготаяния очищаются от мусора и благоустраиваются.</w:t>
      </w:r>
    </w:p>
    <w:bookmarkEnd w:id="41"/>
    <w:bookmarkStart w:name="z5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 и вывоз отходов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и юридические лица,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образования. Физические и юридические лица складируют твердые бытовые отходы в контейнеры для твердых бытовых отходов.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Вывоз твердых бытовых отходов осуществляется организациями в сроки, согласно утвержденного графика, установленного уполномоченным органом. Графики вывешиваются на площадках по сбору твердых бытовых отходов.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приказом Министра национальной экономики Республики Казахстан и пунктов 55, 56, 57 и 58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и.о. Министра здравоохранения Республики Казахстан.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 допускается сброс и складирование золы в контейнеры для твердых бытовых отходов и на контейнерные площадки.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Твердые бытовые отходы вывозятся мусоровозным транспортом, жидкие отходы из не канализованных домовладений – ассенизационным вакуумным транспортом.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Вывоз жидких отходов производится на специализированном автотранспорте в специально отведенные места. Контейнеры после опорожнения обрабатываются дезинфицирующим раствором на местах или заменяются чистыми, прошедшими обработку на местах опорожнения.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Жидкие бытовые отходы и крупногабаритный мусор не подлежит сбросу в мусоропровод.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Эксплуатацию мусоропровода осуществляет эксплуатирующая организация, в ведении которой находится жилой дом.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Организация, эксплуатирующие и обслуживающие контейнерные площадки и контейнеры: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 и прилегающих к ним территорий;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их своевременный ремонт и замену непригодных к дальнейшему использованию контейнеров;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регулярной мойки, дезинфекции, дезинсекции, дератизации против мух, грызунов мусороприемных камер, площадок, а также сборников отходов.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мусора, просыпавшегося при выгрузке из контейнеров в мусоровоз, производят работники организации, осуществляющей вывоз твердых бытовых отходов.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End w:id="60"/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Благоустройство улиц, жилых кварталов и микрорайонов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фасадов зданий и сооружений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Самовольное переоборудование фасадов зданий и конструктивных элементов не допускается.</w:t>
      </w:r>
    </w:p>
    <w:bookmarkEnd w:id="66"/>
    <w:bookmarkStart w:name="z7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наружного освещения и фонтанов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