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01a2" w14:textId="c020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Актогайского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Актогайского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Актогайского сельского округа на 2023 год поступление текущего целевого трансферта из районного бюджета в сумме 49991,8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Актогайского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Актогайского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