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6c7f" w14:textId="0766c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27 декабря 2021 года № 165 "Об утверждении бюджета Шалкарского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17 ноября 2022 года № 321.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декабря 2021 года № 165 "Об утверждении бюджета Шалкарского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Шалкарского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45386,7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- 1637,0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43749,7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45571,6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184,9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184,9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"1363,1" заменить цифрами "3573,1"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"5373,6" заменить цифрами "5114,6";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17 ноября 2022 года № 321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27 декабря 2021 года № 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