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6023" w14:textId="6836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162 "Об утверждении бюджета Кауылжырского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17 ноября 2022 года № 318.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162 "Об утверждении бюджета Кауылжырского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Кауылжырского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58427,0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168,0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51336,0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- 59547,4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-1120,4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1120,4 тысяч тенге";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"3740,0" заменить цифрами "5865,0";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Кауылжырского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17 ноября 2022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Кауылжырского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неиспользованного (недоиспользованного) целевого трансферта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