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a4ba" w14:textId="675a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30 июля 2021 года № 225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июля 2022 года № 233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30 июля 2021 года № 225 "Об установлении публичного сервитута"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на земельный участок расположенный на территории Кишикумского сельского округа Шалкарского района, общей площадью 16031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19 февраля 2026 года.".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