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80847" w14:textId="9c808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Шетиргизского сельского округа Шалкарского района Актюбинской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28 апреля 2022 года № 232. Утратило силу решением Шалкарского районного маслихата Актюбинской области от 15 сентября 2023 года № 104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Шалкарского районного маслихата Актюбинской области от 15.09.2023 </w:t>
      </w:r>
      <w:r>
        <w:rPr>
          <w:rFonts w:ascii="Times New Roman"/>
          <w:b w:val="false"/>
          <w:i w:val="false"/>
          <w:color w:val="ff0000"/>
          <w:sz w:val="28"/>
        </w:rPr>
        <w:t>№ 104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проведения раздельных сходов местного сообщества Шетиргизского сельского округа Шалкарского района Актюбинской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Каратогай, Тумалыкол для участия в сходе местного сообщества Шетиргизского сельского округа Шалкарского района Актюбинской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Шалкарского районного маслихата от 28 апреля 2022 года № 232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Шетиргизского сельского округа Шалкарского района Актюбинской области 1. Общие положения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Шетиргизского сельского округа Шалкарского района Актюбинской области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Шетиргизского сельского округа.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сельского округа, в границах которой осуществляется местное самоуправление, формируются и функционируют его органы;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сельского округа в избрании представителей для участия в сходе местного сообщества.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 местного сообщества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сельского округа подразделяется на участки (села, улицы).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Шетиргизского сельского округа.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Шетиргизского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 организуется акимом Шетиргизского сельского округа.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улицы многоквартирных домов раздельные сходы многоквартирного дома не проводятся.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соответствующих участков имеющих право в нем участвовать.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участке имеющих право в нем участвовать.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Шетиргизского сельского округа или уполномоченным им лицом.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Шетиргизского сельского округа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районным маслихатом.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Шетиргизского сельского округа.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Шалкарского районного маслихата от 28 апреля 2022 года № 232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Каратогай, Тумалыкол для участия в сходе местного сообщества Шетиргизского сельского округа Шалкарского района Актюбинской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для участия в сходе местного сообщества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С. Маманова села Каратогай Шетиргизского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 Т. Басенова, 8 Марта села Каратогай Шетиргизского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М. Айтасова села Каратогай Шетиргизского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 И. Ургенишбаева, Мектеп села Каратогай Шетиргизского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 Мектеп, Желтоксан села Тумалыкол Шетиргизского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 Тауелсиздик, Достык села Тумалыкол Шетиргизского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