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c63c" w14:textId="955c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Жанаконысского сельского округа Шалкарского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28 апреля 2022 года № 226. Утратило силу решением Шалкарского районного маслихата Актюбинской области от 15 сентября 2023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Жанаконысского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Аккайтым, Копасор для участия в сходе местного сообщества Жанаконысского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28 апреля 2022 года № 226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Жанаконысского сельского округа Шалкарского района Актюбинской области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Жанаконысского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Жанаконысского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Жанаконысского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Жанаконысского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Жанаконысского сельского округа.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участков, имеющих право в нем участвовать.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участке и имеющих право в нем участвовать.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Жанаконысского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Жанаконысского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Жанаконысского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28 апреля 2022 года № 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Аккайтым, Копасор для участия в сходе местного сообщества Жанаконысского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Бейбитшилик, Достык села Аккайтым Жанаконысского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Шалкар села Аккайтым Жанаконысского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Ардагерлер села Аккайтым Жанаконысского сельского округа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Жанаконыс села Аккайтым Жанаконысского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Муздайкудык, Интернационалистер села Аккайтым Жанаконысского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Копасор села Копасор Жанаконысского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