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348f4" w14:textId="b7348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27 декабря 2021 года № 162 "Об утверждении бюджета Кауылжырского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7 апреля 2022 года № 196.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27 декабря 2021 года № 162 "Об утверждении бюджета Кауылжырского сельского округа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Кауылжырского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48668,0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3094,0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70,0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45471,0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- 49788,4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-1120,4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1120,4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1120,4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7 апреля 2022 года № 196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27 декабря 2021 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Кауылжырского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неиспользованного (недоиспользованного) целевого трансферта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