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b0d669" w14:textId="8b0d66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Хромтауского районного бюджета на 2023-2025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Хромтауского районного маслихата Актюбинской области от 23 декабря 2022 года № 302.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Хромтауский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районный бюджет на 2023-2025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2023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13 020 953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9 963 348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95 402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3 000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2 959 203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14 562 717,9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169 705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195 009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25 304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-1 711 469,9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1 711 469,9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77 111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25 304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1 659 662,9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Хромтауского районного маслихата Актюбинской области от 15.12.2023 </w:t>
      </w:r>
      <w:r>
        <w:rPr>
          <w:rFonts w:ascii="Times New Roman"/>
          <w:b w:val="false"/>
          <w:i w:val="false"/>
          <w:color w:val="000000"/>
          <w:sz w:val="28"/>
        </w:rPr>
        <w:t>№ 96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Установить, что в доход районного бюджета зачисляются: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индивидуальный подоходный налог по нормативам распределения доходов, установленным областным маслихатом, за исключением индивидуального подоходного налога по доходам, подлежащими обложению самостоятельно физическими лицами, у которых на территории города районного значения, села, поселка расположено заявленное при постановке на регистрационный учет в органе государственных доходов: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– для индивидуального предпринимателя, частного нотариуса, частного судебного исполнителя, адвоката, профессионального медиатора;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жительства – для остальных физических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индивидуальный подоходный налог с физических лиц, уплативших единый совокупный платеж в соответствии с законами Республики Казахстан, по нормативам распределения доходов, установленным областным маслихатом;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корпоративный подоходный налог по нормативам распределения доходов, установленным областным маслихатом, за исключением поступлений от субъектов крупного предпринимательства по перечню, утверждаемому центральным уполномоченным органом по государственному планированию совместно с центральным уполномоченным органом по исполнению бюджета, и поступлений от организаций нефтяного сектора;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социальный налог по нормативам распределения доходов, установленным областным маслихатом;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 на имущество физических и юридических лиц, индивидуальных предпринимателей, за исключением налога на имущество физических лиц по объектам обложения данным налогом, находящимся на территории города районного значения, села, поселка,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земельный налог, за исключением земельного налога на земли населенных пунктов с физических и юридических лиц на земельные участки, находящиеся на территории города районного значения, села, поселка;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 на транспортные средства, за исключением налога на транспортные средства: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физических лиц, место жительства которых находится на территории города районного значения, села, поселка;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юридических лиц, место нахождения которых, указываемое в их учредительных документах, располагается на территории города районного значения, села, поселка;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фиксированный налог;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акцизы на: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 виды спирта, произведенные на территории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алкогольную продукцию, произведенную на территории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пиво с объемным содержанием этилового спирта не более 0,5 процента, произведенное на территории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табачные изделия, произведенные на территории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легковые автомобили (кроме автомобилей с ручным управлением или адаптером ручного управления, специально предназначенных для лиц с инвалидностью), произведенные на территории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бензин (за исключением авиационного) и дизельное топливо;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плата за пользование земельными участками, за исключением земельных участков, находящихся на территории города районного значения, села, поселка;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поступлением в бюджет города областного значения является единый земельный налог;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лицензионный сбор за право занятия отдельными видами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плата за пользование лицензиями на занятие отдельными видами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 за государственную регистрацию юридических лиц и учетную регистрацию филиалов и представительств, а также их перерегистрацию, за исключением юридических лиц, являющихся коммерческими организациями, их филиалов и представительств;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 за государственную регистрацию транспортных средств, а также их перерегистрацию;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 за государственную регистрацию залога движимого имущества и ипотеки судна или строящегося судна;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плата за размещение наружной (визуальной) рекламы на открытом пространстве за пределами помещений в городе областного значения, в полосе отвода автомобильных дорог общего пользования, проходящих через территорию города областного значения;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пошлина, кроме консульского сбора и государственных пошлин, зачисляемых в республиканский бюджет.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Неналоговыми поступлениями в районный (города областного значения) бюджет являются: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от коммунальной собственности: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части чистого дохода коммунальных государственных предприятий, созданных по решению акимата района (города областного значения);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дивиденды на государственные пакеты акций, находящиеся в коммунальной собственности района (города областного значения);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на доли участия в юридических лицах, находящиеся в коммунальной собственности района (города областного значения);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от аренды имущества коммунальной собственности района (города областного значения), за исключением доходов от аренды имущества коммунальной собственности района (города областного значения), находящегося в управлении акимов города районного значения, села, поселка,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вознаграждения по кредитам, выданным из районного (города областного значения) бюджета;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другие доходы от коммунальной собственности района (города областного значения);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реализации товаров (работ, услуг) государственными учреждениями, финансируемыми из районного (города областного значения) бюджета;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денег от проведения государственных закупок, организуемых государственными учреждениями, финансируемыми из районного (города областного значения) бюджета;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штрафы, налагаемые государственными учреждениями, финансируемыми из районного (города областного значения) бюджета, за исключением штрафов, налагаемых акимами городов районного значения, сел, поселков, сельских округов;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отчисления недропользователей на социально-экономическое развитие региона и развитие его инфраструктуры по нормативам распределения доходов, установленным областным маслихатом;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туристские взносы для иностранцев;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другие неналоговые поступления в районный (города областного значения) бюджет.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Поступлениями в районный (города областного значения) бюджет от продажи основного капитала являются: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деньги от продажи государственного имущества, закрепленного за государственными учреждениями, финансируемыми из районного (города областного значения) бюджета;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земельных участков, за исключением поступлений от продажи земельных участков сельскохозяйственного назначения или находящихся на территории города районного значения, села, поселка;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плата за продажу права аренды земельных участков, за исключением земельных участков, находящихся на территории города районного значения, села, поселка.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Поступлениями трансфертов в районный (города областного значения) бюджет являются трансферты из областного бюджета и бюджетов городов районного значения, сел, поселков, сельских округов.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районный (города областного значения) бюджет зачисляются поступления от погашения выданных из районного (города областного значения) бюджета кредитов, продажи финансовых активов государства, находящихся в коммунальной собственности района (города областного значения), займов местного исполнительного органа района (города областного значения).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с изменением, внесенным решением Хромтауского районного маслихата Актюбинской области от 14.07.2023 </w:t>
      </w:r>
      <w:r>
        <w:rPr>
          <w:rFonts w:ascii="Times New Roman"/>
          <w:b w:val="false"/>
          <w:i w:val="false"/>
          <w:color w:val="000000"/>
          <w:sz w:val="28"/>
        </w:rPr>
        <w:t>№ 39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Принять к сведению и руководству, что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республиканском бюджете на 2023 - 2025 годы" установлено: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января 2023 года: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минимальный размер заработной платы – 70 000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минимальный размер пенсии – 53 076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месячный расчетный показатель для исчисления пособий и иных социальных выплат, а также для применения штрафных санкций, налогов и других платежей в соответствии с законодательством Республики Казахстан – 3 450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величина прожиточного минимума для исчисления размеров базовых социальных выплат – 40 567 тенге.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– в редакции решения Хромтауского районного маслихата Актюбинской области от 14.07.2023 </w:t>
      </w:r>
      <w:r>
        <w:rPr>
          <w:rFonts w:ascii="Times New Roman"/>
          <w:b w:val="false"/>
          <w:i w:val="false"/>
          <w:color w:val="000000"/>
          <w:sz w:val="28"/>
        </w:rPr>
        <w:t>№ 39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Учесть в районном бюджете на 2023 год трансферты, изъятие из районного бюджета в областной бюджет 4 727 186 тысяч тенге.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Учесть в районном бюджете на 2023 год субвенции, передаваемые из районного бюджета в бюджеты города районного значения, сельских округов в сумме 765 295 тысяч тенге.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Учесть в районном бюджете на 2023 год поступление целевых текущих трансфертов и трансфертов на развитие из Национального фонда и республиканского бюджета: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выплату государственной адресной социальной помощи;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обеспечение прав и улучшение качества жизни лиц с инвалидностью в Республике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 субсидирование затрат работодателя на создание специальных рабочих мест для трудоустройства лиц с инвалидностью;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 повышение заработной платы работников государственных организаций: медико-социальных учреждений стационарного и полустационарного типов, организаций надомного обслуживания, временного пребывания, центров занятости населения;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 установление доплат к должностному окладу за особые условия труда в организациях культуры и архивных учреждениях управленческому и основному персоналу государственных организаций культуры и архивных учреждений;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на реализацию мероприятий по социальной и инженерной инфраструктуре в сельских населенных пунктах в рамках проекта "Ауыл – Ел бесігі";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на финансирование приоритетных проектов транспортной инфраструктуры;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на развитие продуктивной занятости и массового предпринимательства;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на развитие системы водоснабжения и водоотведения в сельских населенных пунктах.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текущих целевых трансфертов определяется на основании постановления районного акимата.</w:t>
      </w:r>
    </w:p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Учесть в районном бюджете на 2023 год поступление кредитов из республиканского бюджета на: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реализацию мер социальной поддержки специалистов. Распределение указанных текущих трансфертов определяется на основании постановления районного акимата.</w:t>
      </w:r>
    </w:p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Учесть в районом бюджете на 2023 год поступление с областного бюджета целевые текущие трансферты и трансферты на развитие: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выплату государственной адресной социальной помощи;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финансирование приоритетных проектов транспортной инфраструктуры;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 содействие занятости населения;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 вспомогательные компенсаторные средства;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 специальные средства передвижения;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 протезно-ортопедические средства;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на капитальный и средний ремонт автомобильных дорог районного значения и улиц населенных пунктов;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на развитие продуктивной занятости и массового предпринимательства;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на развитие системы водоснабжения и водоотведения в сельских населенных пунктах;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на проектирование и (или) строительство, реконструкция жилья коммунального жилищного фонда;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текущих целевых трансфертов определяется на основании постановления районного акимата.</w:t>
      </w:r>
    </w:p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Утвердить резерв местного исполнительного органа района на 2023 год в сумме 105 000 тысяч тенге.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Настоящее решение вводится в действие с 1 января 2023 года.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Хромтауского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Мулдашев Д. Х.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Хромтауского районного маслихата от 23 декабря 2022 года № 302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Хромтауский районный бюджет на 2023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Хромтауского районного маслихата Актюбинской области от 15.12.2023 </w:t>
      </w:r>
      <w:r>
        <w:rPr>
          <w:rFonts w:ascii="Times New Roman"/>
          <w:b w:val="false"/>
          <w:i w:val="false"/>
          <w:color w:val="ff0000"/>
          <w:sz w:val="28"/>
        </w:rPr>
        <w:t>№ 96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13 020 953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9 963 348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4 695 328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3 930 328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3 112 000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3 112 000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2 054 000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2 054 000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за использование природных и других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Сборы за ведение предпринимательской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Обязательные платежи, взимаемые за совершение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юридически значимых действий и (или) выдачу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документов уполномоченными на то государственными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95 402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аренды имущества, находящегося 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Вознаграждения по кредитам, выданным из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государственными учреждениями, финансируемыми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 государственного бюджета, а также содержащимися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финансируемыми из бюджета (сметы расходов)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государственными учреждениями, финансируемыми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 государственного бюджета, а также содержащимися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финансируемыми из бюджета (сметы расходов)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Национального Банка Республики Казахстан, за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исключением поступлений от организаций нефтяного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сектора и в Фонд компенсации потерпевшим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государственного имущества, закрепленного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государственного имущества, закрепленного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2 959 203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вышестоящих органов государственного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2 959 203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2 959 203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14 562 717,9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3 019 366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622 059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55 988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566 071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314 939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налогооблажения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2 395 621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2 293 288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79 714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171 301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2 042 273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102 333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57 417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57 417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47 667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665 173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537 298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537 298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124 988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лиц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99 516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99 516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1 941 902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569 780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524 270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295 347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104 923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земельных участков для государственных нужд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1 370 903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750 441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61 169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84 829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552 443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620 462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620 462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Благоустройства 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494 362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208 516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208 516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 - 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208 516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 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17 000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172 774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62 118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затраты подведомственных государственных органов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74 627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затраты подведомственных государственных органов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227 809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227 809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227 809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227 809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91 728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76 504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76 504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67 699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приютов для животных, центров временного содержания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156 341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156 341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156 341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69 472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86 469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2 025 184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2 025 184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2 025 184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638 979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дорог районного значения и улиц населенных пунктов.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444 373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926 417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сельских поселений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97 909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97 909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97 909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97 909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5 633 425,9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5 633 425,9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5 633 425,9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целевые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1 370,1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4 727 186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117 084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787 778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169 705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195 009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проведение капитального ремонта общего имущества объектов кондоминиумов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лестного, рыбного,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- 1 711 469,9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1 711 469,9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1 659 662,9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1 659 662,9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1 659 662,9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Хромтауского районного маслихата от 23 декабря 2022 года № 302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Хромтауский районный бюджет на 2024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10 343 709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10 297 650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4 451 328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3 686 328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2 800 000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2 800 000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Сборы за ведение предпринимательской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Обязательные платежи, взимаемые за совершение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юридически значимых действий и (или) выдачу документов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уполномоченными на то государственными органами или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аренды имущества, находящегося 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Вознаграждения по кредитам, выданным из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государственными учреждениями, финансируемыми из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государственного бюджета, а также содержащимися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финансируемыми из бюджета (сметы расходов)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государственными учреждениями, финансируемыми из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государственного бюджета, а также содержащимися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финансируемыми из бюджета (сметы расходов)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Национального Банка Республики Казахстан, за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исключением поступлений от организаций нефтяного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сектора и в Фонд компенсации потерпевшим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государственного имущества, закрепленного за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государственного имущества, закрепленного за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10 343 709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1 338 515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214 907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налогооблажения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1 120 143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1 050 335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59 733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820 202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69 808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1 099 199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963 317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963 317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614 263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130 795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лиц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148 617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52 707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89 659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89 659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1 434 017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201 945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технических паспортов на объекты кондоминиума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201 445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136 201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65 244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1 232 072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836 899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826 899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395 173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395 173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347 982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142 517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142 517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 - 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142 517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 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12 000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85 343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65 343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65 343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54 524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49 598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затраты подведомственных государственных органов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83 206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72 728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49 221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сельского округов, поселков,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1 488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44 469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829 625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829 625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829 625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398 789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дорог районного значения и улиц населенных пунктов.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422 645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368 413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345 868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сельских поселений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97 886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97 886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97 886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97 886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5 514 964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5 514 964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5 514 964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4 727 186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787 778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-4 604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лестного, рыбного,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-4 604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25 304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Хромтауского районного маслихата от 23 декабря 2022 года № 302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Хромтауский районный бюджет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11 113 796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11 068 596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4 451 328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3 686 328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2 800 000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2 800 000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Сборы за ведение предпринимательской и профессиональной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Обязательные платежи, взимаемые за совершение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юридически значимых действий и (или) выдачу документов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уполномоченными на то государственными органами или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аренды имущества, находящегося в государственной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Вознаграждения по кредитам, выданным из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государственными учреждениями, финансируемыми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 государственного бюджета, а также содержащимися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финансируемыми из бюджета (сметы расходов)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государственными учреждениями, финансируемыми из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государственного бюджета, а также содержащимися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финансируемыми из бюджета (сметы расходов)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Национального Банка Республики Казахстан, за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исключением поступлений от организаций нефтяного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сектора и в Фонд компенсации потерпевшим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государственного имущества, закрепленного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государственного имущества, закрепленного за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11 113 796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1 338 515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214 907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налогооблажения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1 120 143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1 050 335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59 733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820 202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69 808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1 099 199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963 317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963 317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614 263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130 795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лиц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148 617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52 707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89 659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89 659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1 434 017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201 945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технических паспортов на объекты кондоминиума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201 445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136 201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65 244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1 232 072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836 899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826 899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395 173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395 173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347 982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142 517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142 517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 - 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142 517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 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12 000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85 343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65 343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65 343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54 524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49 598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затраты подведомственных государственных органов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83 206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72 728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49 221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сельского округов, поселков,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1 488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44 469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829 625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829 625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829 625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61 789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дорог районного значения и улиц населенных пунктов.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422 645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338 191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368 413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345 868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сельских поселений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97 886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97 886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97 886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97 886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5 514 964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5 514 964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5 514 964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4 727 186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787 778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-4 604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лестного, рыбного,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-4 604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25 304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