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340f3" w14:textId="3d340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Кенестуского сельского округа на 2023-2025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29 декабря 2022 года № 288.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Кенестуского сельского округа на 2023–2025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2023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54 981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4801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50 019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31 028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55 741,8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-760,8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760,8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760,8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Темирского районного маслихата Актюбинской области от 20.12.2023 </w:t>
      </w:r>
      <w:r>
        <w:rPr>
          <w:rFonts w:ascii="Times New Roman"/>
          <w:b w:val="false"/>
          <w:i w:val="false"/>
          <w:color w:val="00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Кенестуского сельского округа зачисляются следующие: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подоходный налог,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собственность,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налоги на товары, работы и услуги,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 использование природных и других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государственной собственности,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земли.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2023–2025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2023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70 000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пенсии – 53 076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месячный расчетный показатель – 3 450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величина прожиточного минимума для исчисления размеров базовых социальных выплат – 40 567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26 декабря 2022 года № 267 "Об утверждении Темирского районного бюджета на 2023–2025 годы" на 2023 год предусмотрен объем субвенций, передаваемых из районного бюджета в бюджет Кенестуского сельского округа в сумме 31 028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Кенестуского сельского округа на 2023 год поступления целевых текущих трансфертов из районного бюджета в сумме 18 991 тысяч тенге.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Кенестуского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Темирского районного маслихата Актюбинской области от 20.12.2023 </w:t>
      </w:r>
      <w:r>
        <w:rPr>
          <w:rFonts w:ascii="Times New Roman"/>
          <w:b w:val="false"/>
          <w:i w:val="false"/>
          <w:color w:val="00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2023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Темирского районного маслихата от 29 декабря 2022 года № 288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Кенестуского сельского округа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Темирского районного маслихата Актюбинской области от 20.12.2023 </w:t>
      </w:r>
      <w:r>
        <w:rPr>
          <w:rFonts w:ascii="Times New Roman"/>
          <w:b w:val="false"/>
          <w:i w:val="false"/>
          <w:color w:val="ff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55 741,8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40 414,8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Жилищно–коммунальное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Темирского районного маслихата от 29 декабря 2022 года № 288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Кенестуского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39 114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39 114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38 614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Темирского районного маслихата от 29 декабря 2022 года № 288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Кенестуского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