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31eb" w14:textId="7463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30 декабря 2021 года № 152 "Об утверждении бюджета Кенкиякского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ноября 2022 года № 256.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152 "Об утверждении бюджета Кенкиякского сельского округа на 2022–2024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Кенкиякского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86 398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23 147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62 348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49 040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89 947,2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-3 549,2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3 549,2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3 549,2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Учесть в бюджете Кенкиякского сельского округа на 2022 год поступления целевых текущих трансфертов из районного бюджета в сумме 1 700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Кенкиякского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5–2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"5–2. Учесть в бюджете Кенкиякского сельского округа на 2022 год поступления целевых текущих трансфертов из областного бюджета в сумме 9 000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Кенкиякского сельского округа.".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ноября 2022 года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