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7b848" w14:textId="847b8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от 30 декабря 2021 года № 151 "Об утверждении бюджета Кенестуского сельского округа на 2022–2024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30 ноября 2022 года № 255.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30 декабря 2021 года № 151 "Об утверждении бюджета Кенестуского сельского округа на 2022–2024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Кенестуского сельского округа на 2022–2024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60 922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капитала – 139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58 375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субвенция – 48 226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61 103,6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181,6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181,6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Кенестуского сельского округа на 2022 год поступления целевых текущих трансфертов из республиканского бюджета в сумме 939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Кенестуского сельского округа.";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5–1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"5–1. Учесть в бюджете Кенестуского сельского округа на 2022 год поступления целевых текущих трансфертов из районного бюджета в сумме 9 210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Кенестуского сельского округа.".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Темирского районного маслихата от 30 ноября 2022 года № 255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30 декабря 2021 года № 151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Кенестуского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37 078,6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37 078,6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36 278,6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