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699c" w14:textId="a4f6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30 декабря 2021 года № 149 "Об утверждении бюджета Алтыкарасуского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2022 года № 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149 "Об утверждении бюджета Алтыкарасуского сельского округа на 2022–2024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Алтыкарасуского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80 556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77 728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81 583,2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Алтыкарасуского сельского округа на 2022 год поступления целевых текущих трансфертов из районного бюджета в сумме 34 145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"5–2. Учесть в бюджете Алтыкарасуского сельского округа на 2022 год поступления целевых текущих трансфертов из Национального фонда Республики Казахстан в сумме 46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2022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