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772b" w14:textId="5687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156 "Об утверждении бюджета города Темира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156 "Об утверждении бюджета города Темира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"5–1.Учесть в бюджете города Темира на 2022 год поступления целевых текущих трансфертов из районного бюджета на сумму 2 214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