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8ab21" w14:textId="0f8ab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Темирского районного маслихата от 30 декабря 2021 года № 150 "Об утверждении бюджета Жаксымайского сельского округа на 2022–2024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Темирского районного маслихата Актюбинской области от 21 июня 2022 года № 208.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Темирский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Темирского районного маслихата от 30 декабря 2021 года № 150 "Об утверждении бюджета Жаксымайского сельского округа на 2022–2024 годы"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2022–2024 годы" установлено: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2022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60 000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минимальный размер государственной базовой пенсионной выплаты – 19 450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минимальный размер пенсии – 46 302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месячный расчетный показатель для исчисления пособий и иных социальных выплат, а также применения штрафных санкций, налогов и других платежей в соответствии с законодательством Республики Казахстан – 3 063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величина прожиточного минимума для исчисления размеров базовых социальных выплат – 36 018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апреля 2022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государственной базовой пенсионной выплаты – 20 191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минимальный размер пенсии – 48 032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месячный расчетный показатель для исчисления пособий и иных социальных выплат – 3 180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величина прожиточного минимума для исчисления размеров базовых социальных выплат – 37 389 тенге.".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Темирского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