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93b2" w14:textId="2039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148 "Об утверждении бюджета Аксайского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21 июня 2022 года № 206.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148 "Об утверждении бюджета Аксайского сельского округа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Аксайского сельского округа на 2022–2024 годы согласно приложениям 1, 2 и 3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68 593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54 086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2 782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2022–2024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Аксайского сельского округа на 2022 год поступления целевых текущих трансфертов из районного бюджета в сумме 8 888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Аксайского сельского округа.".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