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bade" w14:textId="584b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Кумсайского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29 декабря 2022 года № 297.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Кумсайского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55 059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4 552,2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50 277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56 546,7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-1 487,7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-1 487,7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1 487,7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15.12.2023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53 076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40 567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в бюджете Кумсайского сельского округа на 2023 год объем субвенции, передаваемые из районного бюджета в сумме 40 572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Кумсайского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15.12.2023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1 951,6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