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9acf6" w14:textId="d69ac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Кайындинского сельского округа на 2023-2025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29 декабря 2022 года № 295.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Бюджетного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Мугалжарский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Кайындинского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52 714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12 669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40 045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53 019,2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-305,2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бюджета–305,2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305,2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Мугалжарского районного маслихата Актюбинской области от 15.12.2023 </w:t>
      </w:r>
      <w:r>
        <w:rPr>
          <w:rFonts w:ascii="Times New Roman"/>
          <w:b w:val="false"/>
          <w:i w:val="false"/>
          <w:color w:val="000000"/>
          <w:sz w:val="28"/>
        </w:rPr>
        <w:t>№ 134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2023-2025 годы" установлено: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2023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70 000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минимальный размер пенсии – 53 076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– 3 450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величина прожиточного минимума для исчисления размеров базовых социальных выплат –40 567 тенге.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в бюджете Кайындинского сельского округа на 2023 год объем субвенций, передаваемые из районного бюджета в сумме 29 836 тысяч тенге.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Учесть, в бюджете Кайындинского сельского округа на 2023 год объем трансфертов, передаваемые из районного бюджета в сумме 7 459 тысяч тенге.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2023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Мугалжарского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2022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295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Кайындинского сельского округа на 2023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Мугалжарского районного маслихата Актюбинской области от 15.12.2023 </w:t>
      </w:r>
      <w:r>
        <w:rPr>
          <w:rFonts w:ascii="Times New Roman"/>
          <w:b w:val="false"/>
          <w:i w:val="false"/>
          <w:color w:val="ff0000"/>
          <w:sz w:val="28"/>
        </w:rPr>
        <w:t>№ 134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Трансферты,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53 019,2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40 094,2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40 094,2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40 094,2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38 074,2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10 986,1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10 986,1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10 896,1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2022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295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Кайындинского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Трансферты,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2022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295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Кайындинского сельского округа на 2025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Трансферты,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