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41bf" w14:textId="15e4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города Эмба на 2023-2025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29 декабря 2022 года № 286.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Мугалжарский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бюджет города Эмба на 2023-2025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2023 год в следующих объемах:</w:t>
      </w:r>
    </w:p>
    <w:bookmarkEnd w:id="1"/>
    <w:p>
      <w:pPr>
        <w:spacing w:after="0"/>
        <w:ind w:left="0"/>
        <w:jc w:val="both"/>
      </w:pPr>
      <w:r>
        <w:rPr>
          <w:rFonts w:ascii="Times New Roman"/>
          <w:b w:val="false"/>
          <w:i w:val="false"/>
          <w:color w:val="000000"/>
          <w:sz w:val="28"/>
        </w:rPr>
        <w:t>
      1) доходы – 756 564 тысяч тенге:</w:t>
      </w:r>
    </w:p>
    <w:p>
      <w:pPr>
        <w:spacing w:after="0"/>
        <w:ind w:left="0"/>
        <w:jc w:val="both"/>
      </w:pPr>
      <w:r>
        <w:rPr>
          <w:rFonts w:ascii="Times New Roman"/>
          <w:b w:val="false"/>
          <w:i w:val="false"/>
          <w:color w:val="000000"/>
          <w:sz w:val="28"/>
        </w:rPr>
        <w:t>
      налоговые поступления – 54 379 тысяч тенге;</w:t>
      </w:r>
    </w:p>
    <w:p>
      <w:pPr>
        <w:spacing w:after="0"/>
        <w:ind w:left="0"/>
        <w:jc w:val="both"/>
      </w:pPr>
      <w:r>
        <w:rPr>
          <w:rFonts w:ascii="Times New Roman"/>
          <w:b w:val="false"/>
          <w:i w:val="false"/>
          <w:color w:val="000000"/>
          <w:sz w:val="28"/>
        </w:rPr>
        <w:t>
      неналоговые поступления – 720 тысяч тенге;</w:t>
      </w:r>
    </w:p>
    <w:p>
      <w:pPr>
        <w:spacing w:after="0"/>
        <w:ind w:left="0"/>
        <w:jc w:val="both"/>
      </w:pPr>
      <w:r>
        <w:rPr>
          <w:rFonts w:ascii="Times New Roman"/>
          <w:b w:val="false"/>
          <w:i w:val="false"/>
          <w:color w:val="000000"/>
          <w:sz w:val="28"/>
        </w:rPr>
        <w:t>
      поступления от продажи основного капитала – 3 195 тысяч тенге;</w:t>
      </w:r>
    </w:p>
    <w:p>
      <w:pPr>
        <w:spacing w:after="0"/>
        <w:ind w:left="0"/>
        <w:jc w:val="both"/>
      </w:pPr>
      <w:r>
        <w:rPr>
          <w:rFonts w:ascii="Times New Roman"/>
          <w:b w:val="false"/>
          <w:i w:val="false"/>
          <w:color w:val="000000"/>
          <w:sz w:val="28"/>
        </w:rPr>
        <w:t>
      поступления трансфертов – 698 270 тысяч тенге;</w:t>
      </w:r>
    </w:p>
    <w:p>
      <w:pPr>
        <w:spacing w:after="0"/>
        <w:ind w:left="0"/>
        <w:jc w:val="both"/>
      </w:pPr>
      <w:r>
        <w:rPr>
          <w:rFonts w:ascii="Times New Roman"/>
          <w:b w:val="false"/>
          <w:i w:val="false"/>
          <w:color w:val="000000"/>
          <w:sz w:val="28"/>
        </w:rPr>
        <w:t>
      2) затраты – 759 062,7 тысяч тенге:</w:t>
      </w:r>
    </w:p>
    <w:p>
      <w:pPr>
        <w:spacing w:after="0"/>
        <w:ind w:left="0"/>
        <w:jc w:val="both"/>
      </w:pPr>
      <w:r>
        <w:rPr>
          <w:rFonts w:ascii="Times New Roman"/>
          <w:b w:val="false"/>
          <w:i w:val="false"/>
          <w:color w:val="000000"/>
          <w:sz w:val="28"/>
        </w:rPr>
        <w:t>
      3) чистое бюджетное кредитование – 0 тенге:</w:t>
      </w:r>
    </w:p>
    <w:p>
      <w:pPr>
        <w:spacing w:after="0"/>
        <w:ind w:left="0"/>
        <w:jc w:val="both"/>
      </w:pPr>
      <w:r>
        <w:rPr>
          <w:rFonts w:ascii="Times New Roman"/>
          <w:b w:val="false"/>
          <w:i w:val="false"/>
          <w:color w:val="000000"/>
          <w:sz w:val="28"/>
        </w:rPr>
        <w:t>
      бюджетные кредиты – 0 тенге;</w:t>
      </w:r>
    </w:p>
    <w:p>
      <w:pPr>
        <w:spacing w:after="0"/>
        <w:ind w:left="0"/>
        <w:jc w:val="both"/>
      </w:pPr>
      <w:r>
        <w:rPr>
          <w:rFonts w:ascii="Times New Roman"/>
          <w:b w:val="false"/>
          <w:i w:val="false"/>
          <w:color w:val="000000"/>
          <w:sz w:val="28"/>
        </w:rPr>
        <w:t xml:space="preserve">
      погашение бюджетных кредитов – 0 тенге; </w:t>
      </w:r>
    </w:p>
    <w:p>
      <w:pPr>
        <w:spacing w:after="0"/>
        <w:ind w:left="0"/>
        <w:jc w:val="both"/>
      </w:pPr>
      <w:r>
        <w:rPr>
          <w:rFonts w:ascii="Times New Roman"/>
          <w:b w:val="false"/>
          <w:i w:val="false"/>
          <w:color w:val="000000"/>
          <w:sz w:val="28"/>
        </w:rPr>
        <w:t>
      4) сальдо по операциям с финансовыми активами – 0 тенге:</w:t>
      </w:r>
    </w:p>
    <w:p>
      <w:pPr>
        <w:spacing w:after="0"/>
        <w:ind w:left="0"/>
        <w:jc w:val="both"/>
      </w:pPr>
      <w:r>
        <w:rPr>
          <w:rFonts w:ascii="Times New Roman"/>
          <w:b w:val="false"/>
          <w:i w:val="false"/>
          <w:color w:val="000000"/>
          <w:sz w:val="28"/>
        </w:rPr>
        <w:t>
      приобретение финансовых активов – 0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 тенге;</w:t>
      </w:r>
    </w:p>
    <w:p>
      <w:pPr>
        <w:spacing w:after="0"/>
        <w:ind w:left="0"/>
        <w:jc w:val="both"/>
      </w:pPr>
      <w:r>
        <w:rPr>
          <w:rFonts w:ascii="Times New Roman"/>
          <w:b w:val="false"/>
          <w:i w:val="false"/>
          <w:color w:val="000000"/>
          <w:sz w:val="28"/>
        </w:rPr>
        <w:t>
      5) дефицит (профицит) бюджета– -2 498,7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2 498,7 тысяч тенге:</w:t>
      </w:r>
    </w:p>
    <w:p>
      <w:pPr>
        <w:spacing w:after="0"/>
        <w:ind w:left="0"/>
        <w:jc w:val="both"/>
      </w:pPr>
      <w:r>
        <w:rPr>
          <w:rFonts w:ascii="Times New Roman"/>
          <w:b w:val="false"/>
          <w:i w:val="false"/>
          <w:color w:val="000000"/>
          <w:sz w:val="28"/>
        </w:rPr>
        <w:t>
      поступление займов – 0 тенге;</w:t>
      </w:r>
    </w:p>
    <w:p>
      <w:pPr>
        <w:spacing w:after="0"/>
        <w:ind w:left="0"/>
        <w:jc w:val="both"/>
      </w:pPr>
      <w:r>
        <w:rPr>
          <w:rFonts w:ascii="Times New Roman"/>
          <w:b w:val="false"/>
          <w:i w:val="false"/>
          <w:color w:val="000000"/>
          <w:sz w:val="28"/>
        </w:rPr>
        <w:t>
      погашение займов – 0 тенге;</w:t>
      </w:r>
    </w:p>
    <w:p>
      <w:pPr>
        <w:spacing w:after="0"/>
        <w:ind w:left="0"/>
        <w:jc w:val="both"/>
      </w:pPr>
      <w:r>
        <w:rPr>
          <w:rFonts w:ascii="Times New Roman"/>
          <w:b w:val="false"/>
          <w:i w:val="false"/>
          <w:color w:val="000000"/>
          <w:sz w:val="28"/>
        </w:rPr>
        <w:t>
      используемые остатки бюджетных средств – 2 498,7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Мугалжарского районного маслихата Актюбинской области от 15.12.2023 </w:t>
      </w:r>
      <w:r>
        <w:rPr>
          <w:rFonts w:ascii="Times New Roman"/>
          <w:b w:val="false"/>
          <w:i w:val="false"/>
          <w:color w:val="000000"/>
          <w:sz w:val="28"/>
        </w:rPr>
        <w:t>№ 126</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Принять к сведению и руководству,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республиканском бюджет на 2023-2025 годы" установлено:</w:t>
      </w:r>
    </w:p>
    <w:bookmarkEnd w:id="2"/>
    <w:p>
      <w:pPr>
        <w:spacing w:after="0"/>
        <w:ind w:left="0"/>
        <w:jc w:val="both"/>
      </w:pPr>
      <w:r>
        <w:rPr>
          <w:rFonts w:ascii="Times New Roman"/>
          <w:b w:val="false"/>
          <w:i w:val="false"/>
          <w:color w:val="000000"/>
          <w:sz w:val="28"/>
        </w:rPr>
        <w:t>
      с 1 января 2023 года:</w:t>
      </w:r>
    </w:p>
    <w:p>
      <w:pPr>
        <w:spacing w:after="0"/>
        <w:ind w:left="0"/>
        <w:jc w:val="both"/>
      </w:pPr>
      <w:r>
        <w:rPr>
          <w:rFonts w:ascii="Times New Roman"/>
          <w:b w:val="false"/>
          <w:i w:val="false"/>
          <w:color w:val="000000"/>
          <w:sz w:val="28"/>
        </w:rPr>
        <w:t>
      1) минимальный размер заработной платы – 70 000 тенге;</w:t>
      </w:r>
    </w:p>
    <w:p>
      <w:pPr>
        <w:spacing w:after="0"/>
        <w:ind w:left="0"/>
        <w:jc w:val="both"/>
      </w:pPr>
      <w:r>
        <w:rPr>
          <w:rFonts w:ascii="Times New Roman"/>
          <w:b w:val="false"/>
          <w:i w:val="false"/>
          <w:color w:val="000000"/>
          <w:sz w:val="28"/>
        </w:rPr>
        <w:t>
      2) минимальнай размер пенсии – 53 076 тенге;</w:t>
      </w:r>
    </w:p>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3 450 тенге;</w:t>
      </w:r>
    </w:p>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 40 567 тенге.</w:t>
      </w:r>
    </w:p>
    <w:bookmarkStart w:name="z5" w:id="3"/>
    <w:p>
      <w:pPr>
        <w:spacing w:after="0"/>
        <w:ind w:left="0"/>
        <w:jc w:val="both"/>
      </w:pPr>
      <w:r>
        <w:rPr>
          <w:rFonts w:ascii="Times New Roman"/>
          <w:b w:val="false"/>
          <w:i w:val="false"/>
          <w:color w:val="000000"/>
          <w:sz w:val="28"/>
        </w:rPr>
        <w:t>
      3. Учесть, в бюджете города Эмба на 2023 год объем субвенций, передаваемых из районного бюджета в сумме 129 421 тысяч тенге.</w:t>
      </w:r>
    </w:p>
    <w:bookmarkEnd w:id="3"/>
    <w:bookmarkStart w:name="z6" w:id="4"/>
    <w:p>
      <w:pPr>
        <w:spacing w:after="0"/>
        <w:ind w:left="0"/>
        <w:jc w:val="both"/>
      </w:pPr>
      <w:r>
        <w:rPr>
          <w:rFonts w:ascii="Times New Roman"/>
          <w:b w:val="false"/>
          <w:i w:val="false"/>
          <w:color w:val="000000"/>
          <w:sz w:val="28"/>
        </w:rPr>
        <w:t>
      4. Учесть, в бюджете города Эмба на 2023 год проступление целевых текущих трансфертов из республиканского бюджета на повыщение заработной платы отдельных гражданских служащих, работников организаций, сожержащихся за счет средств государственного бюджета, работников казенных предприятий 1 262 тысяч тенге</w:t>
      </w:r>
    </w:p>
    <w:bookmarkEnd w:id="4"/>
    <w:bookmarkStart w:name="z7" w:id="5"/>
    <w:p>
      <w:pPr>
        <w:spacing w:after="0"/>
        <w:ind w:left="0"/>
        <w:jc w:val="both"/>
      </w:pPr>
      <w:r>
        <w:rPr>
          <w:rFonts w:ascii="Times New Roman"/>
          <w:b w:val="false"/>
          <w:i w:val="false"/>
          <w:color w:val="000000"/>
          <w:sz w:val="28"/>
        </w:rPr>
        <w:t>
      5. Настоящее решение вводится в действие с 1 января 2023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29 декабря 2022 </w:t>
            </w:r>
            <w:r>
              <w:br/>
            </w:r>
            <w:r>
              <w:rPr>
                <w:rFonts w:ascii="Times New Roman"/>
                <w:b w:val="false"/>
                <w:i w:val="false"/>
                <w:color w:val="000000"/>
                <w:sz w:val="20"/>
              </w:rPr>
              <w:t>года № 286</w:t>
            </w:r>
          </w:p>
        </w:tc>
      </w:tr>
    </w:tbl>
    <w:p>
      <w:pPr>
        <w:spacing w:after="0"/>
        <w:ind w:left="0"/>
        <w:jc w:val="left"/>
      </w:pPr>
      <w:r>
        <w:rPr>
          <w:rFonts w:ascii="Times New Roman"/>
          <w:b/>
          <w:i w:val="false"/>
          <w:color w:val="000000"/>
        </w:rPr>
        <w:t xml:space="preserve"> Бюджет города Эмба на 2023 год</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15.12.2023 </w:t>
      </w:r>
      <w:r>
        <w:rPr>
          <w:rFonts w:ascii="Times New Roman"/>
          <w:b w:val="false"/>
          <w:i w:val="false"/>
          <w:color w:val="ff0000"/>
          <w:sz w:val="28"/>
        </w:rPr>
        <w:t>№ 126</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аренды имущества находящейся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698 270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дорог районного значения и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29 декабря 2022 </w:t>
            </w:r>
            <w:r>
              <w:br/>
            </w:r>
            <w:r>
              <w:rPr>
                <w:rFonts w:ascii="Times New Roman"/>
                <w:b w:val="false"/>
                <w:i w:val="false"/>
                <w:color w:val="000000"/>
                <w:sz w:val="20"/>
              </w:rPr>
              <w:t>года № 286</w:t>
            </w:r>
          </w:p>
        </w:tc>
      </w:tr>
    </w:tbl>
    <w:p>
      <w:pPr>
        <w:spacing w:after="0"/>
        <w:ind w:left="0"/>
        <w:jc w:val="left"/>
      </w:pPr>
      <w:r>
        <w:rPr>
          <w:rFonts w:ascii="Times New Roman"/>
          <w:b/>
          <w:i w:val="false"/>
          <w:color w:val="000000"/>
        </w:rPr>
        <w:t xml:space="preserve"> Бюджет города Эмба на 2024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29 декабря 2022 </w:t>
            </w:r>
            <w:r>
              <w:br/>
            </w:r>
            <w:r>
              <w:rPr>
                <w:rFonts w:ascii="Times New Roman"/>
                <w:b w:val="false"/>
                <w:i w:val="false"/>
                <w:color w:val="000000"/>
                <w:sz w:val="20"/>
              </w:rPr>
              <w:t>года № 286</w:t>
            </w:r>
          </w:p>
        </w:tc>
      </w:tr>
    </w:tbl>
    <w:p>
      <w:pPr>
        <w:spacing w:after="0"/>
        <w:ind w:left="0"/>
        <w:jc w:val="left"/>
      </w:pPr>
      <w:r>
        <w:rPr>
          <w:rFonts w:ascii="Times New Roman"/>
          <w:b/>
          <w:i w:val="false"/>
          <w:color w:val="000000"/>
        </w:rPr>
        <w:t xml:space="preserve"> Бюджет города Эмба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