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612d" w14:textId="02b6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2021 года № 134 "Об утверждении бюджета Енбекского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24 ноября 2022 года № 267.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Енбекского сельского округа на 2022-2024 годы" от 30 декабря 2021 года № 134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Енбекского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55 735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49 589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56 061,2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-326,2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326,2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326,2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ноября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