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5d00" w14:textId="fbe5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133 "Об утверждении бюджета Батпаккольского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ноября 2022 года № 266.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Батпаккольского сельского округа на 2022-2024 годы" от 30 декабря 2021 года № 133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Батпаккольского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45 177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46 026,3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-849,3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849,3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849,3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ноября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