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09ef" w14:textId="a820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134 "Об утверждении бюджета Енбекского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апреля 2022 года № 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2022-2024 годы" от 30 декабря 2021 года № 134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Енбекского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52 978,2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315,8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апреля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