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43a90" w14:textId="3943a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2021 года № 141 "Об утверждении бюджета села Мугалжар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8 апреля 2022 года № 174.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села Мугалжар на 2022-2024 годы" от 30 декабря 2021 года № 141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Мугалжар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61 703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3 851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57 297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61 916,1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-213,1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213,1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213,1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апреля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Мугалжар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