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28944" w14:textId="ec289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Мугалжарского районного маслихата от 30 декабря 2021 года № 132 "Об утверждении бюджета Ащесайского сельского округа на 2022-2024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8 апреля 2022 года № 165.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Мугалжарский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"Об утверждении бюджета Ащесайского сельского округа на 2022-2024 годы" от 30 декабря 2021 года № 132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Ащесайского сельского округа на 2022-2024 годы согласно приложениям 1, 2 и 3 соответственно,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33 453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1 230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32 221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34 839,7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-1 386,7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1 386,7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1 386,7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Мугалжарского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8 апреля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2021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132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Ащесайского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34 839,7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-1 386,7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1 386,7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