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5b15" w14:textId="479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29 апреля 2022 года № 102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Мугалжарского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акима Мугалжарского района"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Мугалжарского района от 12 декабря 2012 года № 513.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Мугалжарского района" в установленном законодательством порядке принять соответствующие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постановления возложить на руководителя аппарата акима Мугалжарского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102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Мугалжарского района"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Мугалжарского района" (далее - аппарат акима района) является государственным органом Республики Казахстан, осуществляющим руководство в сфере обеспечения деятельности акимата и акима Мугалжарского района.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 и другими актами, предусмотренными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района утверждаются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района: индекс 030701, Республика Казахстан, Актюбинская область, город Кандыагаш, проспект Тәуелсіздік, здание 16.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Мугалжарского района".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Уполномоченным органом по руководству и учредителем Аппарата акима района является Акимат Мугалжарского района.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района осуществляется из местного бюджета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аппарату акима района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района, его заместителей,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района,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 предусмотренных законодательством Республики Казахстан.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района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об ответственности руководителей государственных учреждений и местных исполнительных органов, назначаемых акиматом района в установленном законодательством порядке или по согласованию с ним, за неисполнение и ненадлежащее исполнение актов и поручений главы государства, Правительства, акиматов области и района,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приглашать должностных лиц государственных органов и других организаций, подотчетных акиму района, доя пояснений по рассматриваемому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проведении проверок исполнения актов и поручений Президента, Правительства, акиматов области и района, акимов области и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 – хозяйственное и материально-техническое обеспечение деятельности акима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вопросам защиты прав потребителей осуществляет свою деятельность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защите прав потребителей";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обязанностей в соответствии с законодательством Республики Казахстан.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района по вопросам исполнения актов и поручений Президента Республики Казахстан, Правительства Республики Казахстан, акима и акимата района,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подготовки заседаний акимата, совещаний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акима района с Администрацией Президента Республики Казахстан, Канцелярией Премьер-Министра,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акима и акимата района с местными представительными и исполнительными органами, районными территориальными управлениями,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делопроизводства акима и акимата района, обработка входящей и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на соответствие нормам государственного и русского языков проектов постановлений акимата, решений, распоряжений акима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секретного делопроизводства, специальной связи, обработка корреспонденции,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правовой экспертизы проектов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качественного состава и движения кадров, входящих в перечень должностей,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государственных органов по вопросам подготовки,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представлению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рассмотрения обращений физических и юридических лиц, адресованных акиму и акимату района, обеспечение проведения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деятельности государственных юридических лиц, подведомственных аппарату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освещение деятельности акима и акимата района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организации визитов в район Главы государства и иных вышестоящих должностных лиц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соответствии с законодательством Республики Казахстан в организации мероприятий по проведению выборов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информационно-аналитическое, организационно-правовое и материально-техническое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и прогнозирование социально-экономического развития района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хода реализации государственных, отраслевых и иных программ на местном уровне, подготовка на основе анализа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изучение, анализ и прогнозирование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изучение международного опыта и его применимость по развитию различных отраслей экономики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вопросов оказания государственных услуг и осуществление в форме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деятельности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разработки и утверждения перечня объектов, уязвимых в террористическом отношении, расположенных на территории района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взаимодействия и координация деятельности правоохранительных органов, в том числе в сфере обеспечения охраны общественного порядка и безопасности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обеспечение деятельности районных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выполнения мероприятий по мобилизационной подготовке и мобилизации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разработки и утверждения мобилизационных планов с согласования уполномоченного органа в районе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целях мобилизационной подготовки района заключение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представление и защита в установленном порядке интересов акима и акимата района, аппарата акима района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функции, установленных действующим законодательством.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назначается на должность и освобождается от должности в соответствии с законодательством Республики Казахстан акимом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акима района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ход исполнения решений, принятых местными исполнительными и представительными органами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аппарата акима района в государственных органах, иных организациях, выдает доверенности на представление интересов аппарата акима района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обладает правом первой подписи во всех финансовых документах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руководство типовым базовым направлением областного проектного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действующим законодательством.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района, относится к районной коммунальной собственности.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района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