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7702" w14:textId="7467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по Каргалинскому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 декабря 2022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Каргалинского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Каргалинского района от 2 декабря 2022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по Каргалинскому району на 2023 годв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 Алтын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"Велиховка"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