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51b9" w14:textId="3315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Каргалинского района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декабря 2022 года № 228.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Каргалинского районного маслихата Актюбинской области от 26.09.2023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пунктом 6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Каргалинского районного маслихата Актюбинской области от 26.09.2023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Каргалинского района следующую социальную поддержку на 2023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