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5b56" w14:textId="6fc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ноября 2022 года № 192.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162476)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4 779 919,5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3 939 390,5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5 073 260,6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-317 854,1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317 854,1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46 379,1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293 341,2.".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9 ноября 2022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-317854,1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