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82c5" w14:textId="6578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Алимбетовского сельского округа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сентября 2022 года № 175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Алимбетовского сельского округа"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пункта 2 постановления № 212 акимата Каргалинского района от 03 декабря 2019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Алимбетовского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Положения.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13 сентября 2022 года № 175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"Аппаратакима Алимбетовского сельского округа"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Алимбетовского сельского округа" (далее – аппарат акима) является государственным органом, обеспечивающим деятельность акима Алимбетовского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Алимбетовского сельского округа"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030502,Актюбинскаяобласть,Каргалинский район,селоАлимбет,улицаКазахстанская, зд. 36.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Степного сельского округа (далее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