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ebe" w14:textId="884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94 "Об утверждении бюджета Велиховского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июня 2022 года № 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2022-2024 годы" от 30 декабря 2021 года № 94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"34901" заменить цифрами "45809",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"33671" заменить цифрами "44579";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"35319,3" заменить цифрами "46227,3";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платы-60000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выплат,а также применения штрафных санкций,налогов и других платежей в соответствии с законодательством Республики Казахстан-3063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выплат-36018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выплат-3180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выплат-37389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