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f579" w14:textId="8a3f5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30 декабря 2021 года № 92 "Об утверждении бюджета Ащылысайского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27 июня 2022 года № 163.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Ащылысайского сельского округа на 2022-2024 годы" от 30 декабря 2021 года № 92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"58 930" заменить цифрами "65 041,6",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"56 640" заменить цифрами "62 751,6";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"59 029,8" заменить цифрами "65 141,4";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2022-2024 годы"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36 018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37 389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сельского округа на 2022 год поступление целевых текущих трансфертов из республиканского бюджета и Национального фонда Республики Казахстан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аппарата акима сельского округа.".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бюджете сельского округа на 2022 год поступление целевых текущих трансфертов из районного бюджета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социальной помощи нуждающимся гражданам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санитарии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капитальные расходы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функционирования автомобильных дорог в городах районного значения, селах, поселках, сельских округах.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аппарата акима сельского округа.".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Ащылысайского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