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f107" w14:textId="036f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30 декабря 2021 года № 91 "Об утверждении бюджета Алимбетовского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8 апреля 2022 года № 129.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Алимбетовского сельского округа на 2022-2024 годы" от 30 декабря 2021 года № 91 следующие изменения и дополнение: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доходы - цифры "41061" заменить цифрами "50454",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"38283" заменить цифрами "44940;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"41061" заменить цифрами "51093,9";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цифру "0" заменить цифрами "-639,9";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цифру "0" заменить цифрами "639,9";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639,9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2022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в городах районного значения, селах, поселках, сельских округах.".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Каргалинского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8 апреля 2022 года 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