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380b" w14:textId="c9f3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районного маслихата от 31 декабря 2021 года № 95 "Об утверждении бюджета Кызылжарского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20 июня 2022 года № 148.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Иргизский районный маслихат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31 декабря 2021 года № 95 "Об утверждении бюджета Кызылжарского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Кызылжарского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89 163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98 469,7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- 9 306,7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9 306,7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9 306,7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Кызылжарского сельского округа на 2022 год поступление текущих целевых трансфертов из республиканского бюджета и Национального фонда Республики Казахстан через районный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организаций надомного обслуживания - 111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- 4 271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- 1 851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Кызылжарского сельского округа на 2022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нуждающимся гражданам на дому - 282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благоустройство населенных пунктов – 21000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июня 2022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"31"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2021 года № 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- 9 306,7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