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45c28" w14:textId="9b45c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внесений изменений в решение районного маслихата от 31 декабря 2021 года № 95 "Об утверждении бюджет Кызылжарского сельского округа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Иргизского районного маслихата Актюбинской области от 11 апреля 2022 года № 128.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Иргизский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31 декабря 2021 года № 95 "Об утверждении бюджета Кызылжарского сельского округа на 2022-2024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Кызылжарского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68 183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4 093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поступления– 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64 025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77 469,7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- 9 306,7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9 306,7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9 306,7 тысяч тенге.".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2022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Иргизского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районного маслихата от 11 апреля 2022 года № 128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31 декабря 2021 года № 95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Кызылжарского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- 9 306,7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