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ffcc" w14:textId="4d1f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Кызылбулакского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2022 года № 198.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43 042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48 515,3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-5 473,3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- 5 473,3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5 473,3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26.09.2023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>7 Закона Республики Казахстан "О республиканском бюджете на 2023 - 2025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год субвенция, передаваемая из районного бюджета в бюджет сельского округа в сумме 38 315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26.09.2023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2025 годд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