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1387" w14:textId="6e01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132 "Об утверждении бюджета Тамдинского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декабря 2022 года № 244.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Тамдинского сельского округа на 2022-2024 годы" от 29 декабря 2021 года № 132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Тамдинского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55 892,5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51 062,5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56 016,1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15 декабря 2022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расхода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