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2e01" w14:textId="2c72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127 "Об утверждении бюджета Карагашского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15 декабря 2022 года № 242.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Карагашского сельского округа на 2022-2024 годы" от 29 декабря 2021 года № 127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Карагашского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257 382,4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254 471,4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257 940,7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558,3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558,3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15 декабря 2022 года № 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257 382,4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254 471,4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257 940,7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