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bc3e" w14:textId="43db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125 "Об утверждении бюджета Бестамакского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15 декабря 2022 года № 241.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Бестамакского сельского округа на 2022-2024 годы" от 29 декабря 2021 года № 125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Бестамакского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202 065,5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193 976,5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204 453,9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- 2 388,4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2 388,4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2 388,4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15 декабря 2022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Бестамакского сельского округа на2022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193 976,5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