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a0320" w14:textId="23a03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15 декабря 2021 года № 109 "Об утверждении Алгинского районного бюджета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15 декабря 2022 года № 239.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Алгинского районного бюджета на 2022-2024 годы" от 15 декабря 2021 года № 109 (зарегистрированное в реестре государственной регистрации нормативных правовых актов под № 25944)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Алгинский районный бюджет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- 11 576 714,1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1 904 080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- 114 276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15 662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9 542 696,1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- 12 132 077,2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271 329,5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382 597,5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- 111 268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68 184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- 68 184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- 894 876,6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894 876,6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382 597,5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111 268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623 547,1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15 декабря 2022 года № 239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от 15 декабря 2021 года № 109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Алгинский районный бюджет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11 576 714,1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9 542 696,1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9 542 673,1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9 542 673,1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12 132 077,2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1 495 908,2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269 322,6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193 945,3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1 078 761,5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 и безопасность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1 079 561,2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825 648,2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825 648,2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лицам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2 240 059,5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779 062,6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758 975,7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1 450 135,9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625 106,8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сельского, водного, лесного, рыбного хозяйства, охраны окружающей среды и земельных отношений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557 317,9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556 317,9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231 194,9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231 194,9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4 655 148,5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4 655 148,5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4 655 148,5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3 779 723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271 329,5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382 597,5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сельского, водного, лесного, рыбного хозяйства, охраны окружающей среды и земельных отношений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-894 876,6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894 876,6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382 597,5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382 597,5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382 597,5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623 547,1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623 547,1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623 547,1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